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BB6D19"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lastRenderedPageBreak/>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lastRenderedPageBreak/>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4A492E1" w14:textId="77777777" w:rsidR="00106C43" w:rsidRDefault="00BA7FF4" w:rsidP="00106C43">
      <w:pPr>
        <w:spacing w:before="120"/>
        <w:jc w:val="center"/>
        <w:rPr>
          <w:b/>
          <w:sz w:val="28"/>
          <w:szCs w:val="28"/>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r w:rsidR="00106C43">
        <w:rPr>
          <w:b/>
          <w:sz w:val="28"/>
          <w:szCs w:val="28"/>
        </w:rPr>
        <w:t>ANUNȚ DE PARTICIPARE</w:t>
      </w:r>
    </w:p>
    <w:p w14:paraId="68A3C1CA" w14:textId="77777777" w:rsidR="00106C43" w:rsidRDefault="00106C43" w:rsidP="00106C43">
      <w:pPr>
        <w:ind w:right="567"/>
        <w:rPr>
          <w:b/>
          <w:bCs/>
          <w:sz w:val="28"/>
          <w:szCs w:val="28"/>
          <w:u w:val="single"/>
          <w:lang w:val="en-US"/>
        </w:rPr>
      </w:pPr>
      <w:r w:rsidRPr="008E5C62">
        <w:rPr>
          <w:b/>
          <w:sz w:val="28"/>
          <w:szCs w:val="28"/>
          <w:u w:val="single"/>
        </w:rPr>
        <w:t xml:space="preserve">privind achizitionarea  </w:t>
      </w:r>
      <w:r w:rsidRPr="00173C72">
        <w:rPr>
          <w:b/>
          <w:bCs/>
          <w:sz w:val="28"/>
          <w:szCs w:val="28"/>
          <w:u w:val="single"/>
          <w:lang w:val="en-US"/>
        </w:rPr>
        <w:t>Lucrarilor de Lichidare a gunoistelor neautorizate din s. Isnovat, raionul Criuleni</w:t>
      </w:r>
    </w:p>
    <w:p w14:paraId="6D4E4C8E" w14:textId="77777777" w:rsidR="00106C43" w:rsidRPr="00173C72" w:rsidRDefault="00106C43" w:rsidP="00106C43">
      <w:pPr>
        <w:ind w:right="567"/>
        <w:rPr>
          <w:b/>
          <w:sz w:val="28"/>
          <w:szCs w:val="28"/>
          <w:u w:val="single"/>
          <w:lang w:val="en-US"/>
        </w:rPr>
      </w:pPr>
    </w:p>
    <w:p w14:paraId="6FDBCC2F" w14:textId="77777777" w:rsidR="00106C43" w:rsidRDefault="00106C43" w:rsidP="00106C43">
      <w:pPr>
        <w:shd w:val="clear" w:color="auto" w:fill="FFFFFF" w:themeFill="background1"/>
        <w:spacing w:before="120"/>
        <w:rPr>
          <w:b/>
          <w:lang w:eastAsia="ru-RU"/>
        </w:rPr>
      </w:pPr>
      <w:r w:rsidRPr="00AB4C86">
        <w:rPr>
          <w:b/>
          <w:sz w:val="22"/>
          <w:szCs w:val="22"/>
          <w:lang w:val="en-US"/>
        </w:rPr>
        <w:t>prin procedura de achiziție: Cererea Ofertelor de Prețuri</w:t>
      </w:r>
    </w:p>
    <w:p w14:paraId="5E3516CA" w14:textId="77777777" w:rsidR="00106C43" w:rsidRDefault="00106C43" w:rsidP="00106C43">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5B83CFE" w14:textId="77777777" w:rsidR="00106C43" w:rsidRDefault="00106C43" w:rsidP="00106C43">
      <w:pPr>
        <w:shd w:val="clear" w:color="auto" w:fill="FFFFFF" w:themeFill="background1"/>
        <w:tabs>
          <w:tab w:val="left" w:pos="284"/>
          <w:tab w:val="right" w:pos="9531"/>
        </w:tabs>
        <w:spacing w:before="120"/>
        <w:ind w:left="284"/>
        <w:rPr>
          <w:b/>
        </w:rPr>
      </w:pPr>
      <w:r>
        <w:rPr>
          <w:b/>
        </w:rPr>
        <w:t xml:space="preserve">Da, </w:t>
      </w:r>
      <w:hyperlink r:id="rId12" w:history="1">
        <w:r w:rsidRPr="00466A15">
          <w:rPr>
            <w:rStyle w:val="af4"/>
            <w:b/>
          </w:rPr>
          <w:t>bap@tender.gov.md</w:t>
        </w:r>
      </w:hyperlink>
    </w:p>
    <w:p w14:paraId="7808AE8B" w14:textId="77777777" w:rsidR="00106C43" w:rsidRPr="00A365A9" w:rsidRDefault="00106C43" w:rsidP="00106C43">
      <w:pPr>
        <w:shd w:val="clear" w:color="auto" w:fill="FFFFFF" w:themeFill="background1"/>
        <w:tabs>
          <w:tab w:val="left" w:pos="284"/>
          <w:tab w:val="right" w:pos="9531"/>
        </w:tabs>
        <w:spacing w:before="120"/>
        <w:ind w:left="284"/>
        <w:rPr>
          <w:b/>
          <w:noProof w:val="0"/>
          <w:lang w:eastAsia="ru-RU"/>
        </w:rPr>
      </w:pPr>
    </w:p>
    <w:p w14:paraId="001CF546" w14:textId="77777777" w:rsidR="00106C43" w:rsidRPr="00D333A8" w:rsidRDefault="00106C43" w:rsidP="00106C43">
      <w:pPr>
        <w:pStyle w:val="a"/>
        <w:numPr>
          <w:ilvl w:val="0"/>
          <w:numId w:val="32"/>
        </w:numPr>
        <w:rPr>
          <w:rFonts w:eastAsia="Cambria"/>
        </w:rPr>
      </w:pPr>
      <w:r w:rsidRPr="00D333A8">
        <w:rPr>
          <w:b/>
          <w:lang w:val="it-IT"/>
        </w:rPr>
        <w:t xml:space="preserve">Denumirea autorității contractante: </w:t>
      </w:r>
      <w:proofErr w:type="spellStart"/>
      <w:r w:rsidRPr="00D333A8">
        <w:rPr>
          <w:rFonts w:eastAsia="Cambria"/>
        </w:rPr>
        <w:t>Primăria</w:t>
      </w:r>
      <w:proofErr w:type="spellEnd"/>
      <w:r w:rsidRPr="00D333A8">
        <w:rPr>
          <w:rFonts w:eastAsia="Cambria"/>
        </w:rPr>
        <w:t xml:space="preserve"> </w:t>
      </w:r>
      <w:proofErr w:type="spellStart"/>
      <w:r w:rsidRPr="00D333A8">
        <w:rPr>
          <w:rFonts w:eastAsia="Cambria"/>
        </w:rPr>
        <w:t>Işnovăţ</w:t>
      </w:r>
      <w:proofErr w:type="spellEnd"/>
      <w:r w:rsidRPr="00D333A8">
        <w:rPr>
          <w:rFonts w:eastAsia="Cambria"/>
        </w:rPr>
        <w:t xml:space="preserve"> </w:t>
      </w:r>
      <w:proofErr w:type="spellStart"/>
      <w:r w:rsidRPr="00D333A8">
        <w:rPr>
          <w:rFonts w:eastAsia="Cambria"/>
        </w:rPr>
        <w:t>raionul</w:t>
      </w:r>
      <w:proofErr w:type="spellEnd"/>
      <w:r w:rsidRPr="00D333A8">
        <w:rPr>
          <w:rFonts w:eastAsia="Cambria"/>
        </w:rPr>
        <w:t xml:space="preserve"> </w:t>
      </w:r>
      <w:proofErr w:type="spellStart"/>
      <w:r w:rsidRPr="00D333A8">
        <w:rPr>
          <w:rFonts w:eastAsia="Cambria"/>
        </w:rPr>
        <w:t>Criuleni</w:t>
      </w:r>
      <w:proofErr w:type="spellEnd"/>
    </w:p>
    <w:p w14:paraId="71FA2BC2" w14:textId="77777777" w:rsidR="00106C43" w:rsidRPr="001338AD" w:rsidRDefault="00106C43" w:rsidP="00106C43">
      <w:pPr>
        <w:numPr>
          <w:ilvl w:val="0"/>
          <w:numId w:val="32"/>
        </w:numPr>
        <w:shd w:val="clear" w:color="auto" w:fill="FFFFFF" w:themeFill="background1"/>
        <w:tabs>
          <w:tab w:val="left" w:pos="284"/>
          <w:tab w:val="right" w:pos="9531"/>
        </w:tabs>
        <w:spacing w:before="120"/>
        <w:rPr>
          <w:b/>
          <w:lang w:val="it-IT"/>
        </w:rPr>
      </w:pPr>
      <w:r w:rsidRPr="001338AD">
        <w:rPr>
          <w:b/>
        </w:rPr>
        <w:t>IDNO</w:t>
      </w:r>
      <w:r w:rsidRPr="001338AD">
        <w:rPr>
          <w:b/>
          <w:u w:val="single"/>
        </w:rPr>
        <w:t xml:space="preserve">: </w:t>
      </w:r>
      <w:r>
        <w:rPr>
          <w:rFonts w:eastAsia="Cambria"/>
        </w:rPr>
        <w:t>1007601009624</w:t>
      </w:r>
    </w:p>
    <w:p w14:paraId="256DAD90" w14:textId="77777777" w:rsidR="00106C43" w:rsidRDefault="00106C43" w:rsidP="00106C43">
      <w:pPr>
        <w:numPr>
          <w:ilvl w:val="0"/>
          <w:numId w:val="32"/>
        </w:numPr>
        <w:shd w:val="clear" w:color="auto" w:fill="FFFFFF" w:themeFill="background1"/>
        <w:tabs>
          <w:tab w:val="left" w:pos="284"/>
          <w:tab w:val="right" w:pos="9531"/>
        </w:tabs>
        <w:spacing w:before="120"/>
        <w:rPr>
          <w:b/>
        </w:rPr>
      </w:pPr>
      <w:r w:rsidRPr="001338AD">
        <w:rPr>
          <w:b/>
          <w:lang w:val="it-IT"/>
        </w:rPr>
        <w:t>Adresa</w:t>
      </w:r>
      <w:r w:rsidRPr="001338AD">
        <w:rPr>
          <w:b/>
          <w:u w:val="single"/>
          <w:lang w:val="it-IT"/>
        </w:rPr>
        <w:t xml:space="preserve">: </w:t>
      </w:r>
      <w:r>
        <w:rPr>
          <w:rFonts w:eastAsia="Cambria"/>
        </w:rPr>
        <w:t>Satul Işnovăţ raionul Criuleni</w:t>
      </w:r>
      <w:r w:rsidRPr="001338AD">
        <w:rPr>
          <w:b/>
        </w:rPr>
        <w:t xml:space="preserve"> </w:t>
      </w:r>
    </w:p>
    <w:p w14:paraId="7BA82761" w14:textId="77777777" w:rsidR="00106C43" w:rsidRPr="001338AD" w:rsidRDefault="00106C43" w:rsidP="00106C43">
      <w:pPr>
        <w:numPr>
          <w:ilvl w:val="0"/>
          <w:numId w:val="32"/>
        </w:numPr>
        <w:shd w:val="clear" w:color="auto" w:fill="FFFFFF" w:themeFill="background1"/>
        <w:tabs>
          <w:tab w:val="left" w:pos="284"/>
          <w:tab w:val="right" w:pos="9531"/>
        </w:tabs>
        <w:spacing w:before="120"/>
        <w:rPr>
          <w:b/>
        </w:rPr>
      </w:pPr>
      <w:r w:rsidRPr="001338AD">
        <w:rPr>
          <w:b/>
        </w:rPr>
        <w:t xml:space="preserve">Numărul de telefon/fax: </w:t>
      </w:r>
      <w:r>
        <w:rPr>
          <w:rFonts w:eastAsia="Cambria"/>
        </w:rPr>
        <w:t>0248 77 38, 060394369</w:t>
      </w:r>
    </w:p>
    <w:p w14:paraId="7CFBABAC" w14:textId="77777777" w:rsidR="00106C43" w:rsidRDefault="00106C43" w:rsidP="00106C43">
      <w:pPr>
        <w:numPr>
          <w:ilvl w:val="0"/>
          <w:numId w:val="32"/>
        </w:numPr>
        <w:shd w:val="clear" w:color="auto" w:fill="FFFFFF" w:themeFill="background1"/>
        <w:tabs>
          <w:tab w:val="left" w:pos="284"/>
          <w:tab w:val="right" w:pos="9531"/>
        </w:tabs>
        <w:spacing w:before="120"/>
        <w:jc w:val="both"/>
        <w:rPr>
          <w:b/>
          <w:lang w:val="it-IT"/>
        </w:rPr>
      </w:pPr>
      <w:r w:rsidRPr="001338AD">
        <w:rPr>
          <w:b/>
          <w:lang w:val="it-IT"/>
        </w:rPr>
        <w:t xml:space="preserve">Adresa de e-mail și de web oficial a autorității contractante: </w:t>
      </w:r>
      <w:r>
        <w:rPr>
          <w:rFonts w:eastAsia="Cambria"/>
        </w:rPr>
        <w:t>uliana.dicusar@mail.ru</w:t>
      </w:r>
      <w:r w:rsidRPr="001338AD">
        <w:rPr>
          <w:b/>
          <w:lang w:val="it-IT"/>
        </w:rPr>
        <w:t xml:space="preserve"> </w:t>
      </w:r>
    </w:p>
    <w:p w14:paraId="5DF5D401" w14:textId="77777777" w:rsidR="00106C43" w:rsidRPr="00DF4A2A" w:rsidRDefault="00106C43" w:rsidP="00106C43">
      <w:pPr>
        <w:numPr>
          <w:ilvl w:val="0"/>
          <w:numId w:val="32"/>
        </w:numPr>
        <w:shd w:val="clear" w:color="auto" w:fill="FFFFFF"/>
        <w:tabs>
          <w:tab w:val="left" w:pos="284"/>
          <w:tab w:val="right" w:pos="9531"/>
        </w:tabs>
        <w:spacing w:before="120"/>
        <w:jc w:val="both"/>
        <w:rPr>
          <w:b/>
          <w:sz w:val="22"/>
          <w:szCs w:val="22"/>
        </w:rPr>
      </w:pPr>
      <w:r w:rsidRPr="00DF4A2A">
        <w:rPr>
          <w:b/>
          <w:sz w:val="22"/>
          <w:szCs w:val="22"/>
        </w:rPr>
        <w:t>Adresa de e-mail sau pagina web oficială de la care se va putea obține accesul la documentația de atribuire:</w:t>
      </w:r>
      <w:r w:rsidRPr="00DF4A2A">
        <w:rPr>
          <w:b/>
          <w:i/>
          <w:sz w:val="22"/>
          <w:szCs w:val="22"/>
        </w:rPr>
        <w:t xml:space="preserve"> </w:t>
      </w:r>
    </w:p>
    <w:p w14:paraId="3AD30135" w14:textId="77777777" w:rsidR="00106C43" w:rsidRPr="00DF4A2A" w:rsidRDefault="00106C43" w:rsidP="00106C43">
      <w:pPr>
        <w:numPr>
          <w:ilvl w:val="0"/>
          <w:numId w:val="32"/>
        </w:numPr>
        <w:shd w:val="clear" w:color="auto" w:fill="FFFFFF"/>
        <w:tabs>
          <w:tab w:val="left" w:pos="284"/>
          <w:tab w:val="right" w:pos="9531"/>
        </w:tabs>
        <w:spacing w:before="120"/>
        <w:ind w:left="288" w:hanging="288"/>
        <w:rPr>
          <w:b/>
          <w:sz w:val="22"/>
          <w:szCs w:val="22"/>
        </w:rPr>
      </w:pPr>
      <w:r w:rsidRPr="00DF4A2A">
        <w:rPr>
          <w:b/>
          <w:sz w:val="22"/>
          <w:szCs w:val="22"/>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F4A2A">
        <w:rPr>
          <w:b/>
          <w:sz w:val="22"/>
          <w:szCs w:val="22"/>
          <w:u w:val="single"/>
        </w:rPr>
        <w:t>Administrație Publică Locală</w:t>
      </w:r>
    </w:p>
    <w:p w14:paraId="4BE215BC" w14:textId="77777777" w:rsidR="00106C43" w:rsidRPr="00DF4A2A" w:rsidRDefault="00106C43" w:rsidP="00106C43">
      <w:pPr>
        <w:numPr>
          <w:ilvl w:val="0"/>
          <w:numId w:val="32"/>
        </w:numPr>
        <w:shd w:val="clear" w:color="auto" w:fill="FFFFFF"/>
        <w:tabs>
          <w:tab w:val="left" w:pos="284"/>
          <w:tab w:val="right" w:pos="426"/>
        </w:tabs>
        <w:spacing w:before="120"/>
        <w:ind w:left="284" w:hanging="284"/>
        <w:jc w:val="both"/>
        <w:rPr>
          <w:b/>
          <w:sz w:val="22"/>
          <w:szCs w:val="22"/>
        </w:rPr>
      </w:pPr>
      <w:r w:rsidRPr="00DF4A2A">
        <w:rPr>
          <w:b/>
          <w:sz w:val="22"/>
          <w:szCs w:val="22"/>
        </w:rPr>
        <w:t xml:space="preserve">Cumpărătorul invită operatorii economici interesați, care îi pot satisface necesitățile, să participe la procedura de achiziție privind </w:t>
      </w:r>
      <w:r>
        <w:rPr>
          <w:b/>
          <w:sz w:val="22"/>
          <w:szCs w:val="22"/>
        </w:rPr>
        <w:t>achizitionarea lucrărilor</w:t>
      </w:r>
      <w:r w:rsidRPr="00DF4A2A">
        <w:rPr>
          <w:b/>
          <w:sz w:val="22"/>
          <w:szCs w:val="22"/>
        </w:rPr>
        <w:t>:</w:t>
      </w:r>
    </w:p>
    <w:tbl>
      <w:tblPr>
        <w:tblW w:w="10611" w:type="dxa"/>
        <w:tblInd w:w="-455" w:type="dxa"/>
        <w:tblLayout w:type="fixed"/>
        <w:tblLook w:val="0400" w:firstRow="0" w:lastRow="0" w:firstColumn="0" w:lastColumn="0" w:noHBand="0" w:noVBand="1"/>
      </w:tblPr>
      <w:tblGrid>
        <w:gridCol w:w="732"/>
        <w:gridCol w:w="1004"/>
        <w:gridCol w:w="2825"/>
        <w:gridCol w:w="992"/>
        <w:gridCol w:w="792"/>
        <w:gridCol w:w="2305"/>
        <w:gridCol w:w="1961"/>
      </w:tblGrid>
      <w:tr w:rsidR="00106C43" w14:paraId="008A4F21" w14:textId="77777777" w:rsidTr="00745A6A">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8B213" w14:textId="77777777" w:rsidR="00106C43" w:rsidRPr="0030077F" w:rsidRDefault="00106C43" w:rsidP="00745A6A">
            <w:pPr>
              <w:shd w:val="clear" w:color="auto" w:fill="FFFFFF"/>
              <w:spacing w:before="120"/>
              <w:jc w:val="center"/>
              <w:rPr>
                <w:b/>
                <w:sz w:val="18"/>
                <w:szCs w:val="18"/>
              </w:rPr>
            </w:pPr>
            <w:r w:rsidRPr="0030077F">
              <w:rPr>
                <w:b/>
                <w:sz w:val="18"/>
                <w:szCs w:val="18"/>
              </w:rPr>
              <w:lastRenderedPageBreak/>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46881" w14:textId="77777777" w:rsidR="00106C43" w:rsidRPr="0030077F" w:rsidRDefault="00106C43" w:rsidP="00745A6A">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A0265" w14:textId="77777777" w:rsidR="00106C43" w:rsidRPr="0030077F" w:rsidRDefault="00106C43" w:rsidP="00745A6A">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A94E4" w14:textId="77777777" w:rsidR="00106C43" w:rsidRPr="0030077F" w:rsidRDefault="00106C43" w:rsidP="00745A6A">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EAB25" w14:textId="77777777" w:rsidR="00106C43" w:rsidRPr="0030077F" w:rsidRDefault="00106C43" w:rsidP="00745A6A">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7F188CBE" w14:textId="77777777" w:rsidR="00106C43" w:rsidRPr="0030077F" w:rsidRDefault="00106C43" w:rsidP="00745A6A">
            <w:pPr>
              <w:shd w:val="clear" w:color="auto" w:fill="FFFFFF"/>
              <w:spacing w:before="120"/>
              <w:jc w:val="center"/>
              <w:rPr>
                <w:b/>
                <w:sz w:val="18"/>
                <w:szCs w:val="18"/>
              </w:rPr>
            </w:pPr>
            <w:r w:rsidRPr="0030077F">
              <w:rPr>
                <w:b/>
                <w:sz w:val="18"/>
                <w:szCs w:val="18"/>
              </w:rPr>
              <w:t>Specificarea tehnică deplină solicitată, Standarde de referință</w:t>
            </w:r>
          </w:p>
        </w:tc>
        <w:tc>
          <w:tcPr>
            <w:tcW w:w="1961" w:type="dxa"/>
            <w:tcBorders>
              <w:top w:val="single" w:sz="4" w:space="0" w:color="000000"/>
              <w:left w:val="single" w:sz="4" w:space="0" w:color="000000"/>
              <w:bottom w:val="single" w:sz="4" w:space="0" w:color="auto"/>
              <w:right w:val="single" w:sz="4" w:space="0" w:color="000000"/>
            </w:tcBorders>
            <w:shd w:val="clear" w:color="auto" w:fill="auto"/>
          </w:tcPr>
          <w:p w14:paraId="6BDC6136" w14:textId="77777777" w:rsidR="00106C43" w:rsidRPr="0030077F" w:rsidRDefault="00106C43" w:rsidP="00745A6A">
            <w:pPr>
              <w:shd w:val="clear" w:color="auto" w:fill="FFFFFF"/>
              <w:spacing w:before="120"/>
              <w:jc w:val="center"/>
              <w:rPr>
                <w:b/>
                <w:sz w:val="18"/>
                <w:szCs w:val="18"/>
              </w:rPr>
            </w:pPr>
            <w:r w:rsidRPr="0030077F">
              <w:rPr>
                <w:b/>
                <w:sz w:val="18"/>
                <w:szCs w:val="18"/>
              </w:rPr>
              <w:t>Valoarea estimată</w:t>
            </w:r>
            <w:r w:rsidRPr="0030077F">
              <w:rPr>
                <w:b/>
                <w:sz w:val="18"/>
                <w:szCs w:val="18"/>
              </w:rPr>
              <w:br/>
              <w:t>(se va indica pentru fiecare lot în parte) (lei)</w:t>
            </w:r>
          </w:p>
        </w:tc>
      </w:tr>
      <w:tr w:rsidR="00106C43" w14:paraId="08D99FF1" w14:textId="77777777" w:rsidTr="00745A6A">
        <w:trPr>
          <w:trHeight w:val="397"/>
        </w:trPr>
        <w:tc>
          <w:tcPr>
            <w:tcW w:w="106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50A57DD" w14:textId="77777777" w:rsidR="00106C43" w:rsidRPr="005078EB" w:rsidRDefault="00106C43" w:rsidP="00745A6A">
            <w:pPr>
              <w:shd w:val="clear" w:color="auto" w:fill="FFFFFF"/>
              <w:spacing w:before="120"/>
              <w:jc w:val="center"/>
            </w:pPr>
            <w:r w:rsidRPr="005078EB">
              <w:rPr>
                <w:b/>
              </w:rPr>
              <w:t>Lotul 1</w:t>
            </w:r>
          </w:p>
        </w:tc>
      </w:tr>
      <w:tr w:rsidR="00106C43" w14:paraId="3C36BD78" w14:textId="77777777" w:rsidTr="00745A6A">
        <w:trPr>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999A6" w14:textId="77777777" w:rsidR="00106C43" w:rsidRDefault="00106C43" w:rsidP="00745A6A">
            <w:pPr>
              <w:shd w:val="clear" w:color="auto" w:fill="FFFFFF"/>
              <w:spacing w:before="120"/>
              <w:jc w:val="center"/>
              <w:rPr>
                <w:sz w:val="20"/>
                <w:szCs w:val="20"/>
              </w:rPr>
            </w:pPr>
            <w:r>
              <w:rPr>
                <w:sz w:val="18"/>
                <w:szCs w:val="18"/>
              </w:rPr>
              <w:t>1</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83883" w14:textId="77777777" w:rsidR="00106C43" w:rsidRDefault="00106C43" w:rsidP="00745A6A">
            <w:pPr>
              <w:shd w:val="clear" w:color="auto" w:fill="FFFFFF"/>
              <w:spacing w:before="120"/>
              <w:jc w:val="center"/>
              <w:rPr>
                <w:sz w:val="20"/>
                <w:szCs w:val="20"/>
              </w:rPr>
            </w:pPr>
            <w:r>
              <w:rPr>
                <w:color w:val="2E74B5" w:themeColor="accent1" w:themeShade="BF"/>
                <w:sz w:val="18"/>
                <w:szCs w:val="18"/>
                <w:lang w:val="en-US" w:eastAsia="zh-CN"/>
              </w:rPr>
              <w:t>45200000-9</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CF72B" w14:textId="77777777" w:rsidR="00106C43" w:rsidRPr="00575C7C" w:rsidRDefault="00106C43" w:rsidP="00745A6A">
            <w:pPr>
              <w:shd w:val="clear" w:color="auto" w:fill="FFFFFF"/>
              <w:spacing w:before="120"/>
              <w:rPr>
                <w:b/>
                <w:lang w:val="en-US"/>
              </w:rPr>
            </w:pPr>
            <w:r w:rsidRPr="008E5C62">
              <w:rPr>
                <w:b/>
                <w:sz w:val="28"/>
                <w:szCs w:val="28"/>
                <w:u w:val="single"/>
              </w:rPr>
              <w:t xml:space="preserve">achizitionarea  </w:t>
            </w:r>
            <w:r w:rsidRPr="00173C72">
              <w:rPr>
                <w:b/>
                <w:bCs/>
                <w:sz w:val="28"/>
                <w:szCs w:val="28"/>
                <w:u w:val="single"/>
                <w:lang w:val="en-US"/>
              </w:rPr>
              <w:t>Lucrarilor de Lichidare a gunoistelor neautorizate din s. Isnovat, raionul Criuleni</w:t>
            </w:r>
            <w:r w:rsidRPr="00575C7C">
              <w:rPr>
                <w:b/>
                <w:lang w:val="en-US"/>
              </w:rPr>
              <w:t xml:space="preserve"> </w:t>
            </w:r>
          </w:p>
        </w:tc>
        <w:tc>
          <w:tcPr>
            <w:tcW w:w="408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E3316F2" w14:textId="77777777" w:rsidR="00106C43" w:rsidRDefault="00106C43" w:rsidP="00745A6A">
            <w:pPr>
              <w:tabs>
                <w:tab w:val="left" w:pos="112"/>
                <w:tab w:val="left" w:pos="206"/>
              </w:tabs>
              <w:jc w:val="both"/>
              <w:rPr>
                <w:sz w:val="18"/>
                <w:szCs w:val="18"/>
              </w:rPr>
            </w:pPr>
            <w:r>
              <w:rPr>
                <w:sz w:val="18"/>
                <w:szCs w:val="18"/>
              </w:rPr>
              <w:t>Conform caietului de sarcini</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49041216" w14:textId="77777777" w:rsidR="00106C43" w:rsidRPr="00652EF0" w:rsidRDefault="00106C43" w:rsidP="00745A6A">
            <w:pPr>
              <w:shd w:val="clear" w:color="auto" w:fill="FFFFFF"/>
              <w:spacing w:before="120"/>
              <w:jc w:val="center"/>
              <w:rPr>
                <w:b/>
                <w:bCs/>
              </w:rPr>
            </w:pPr>
            <w:r>
              <w:rPr>
                <w:b/>
                <w:bCs/>
              </w:rPr>
              <w:t>582000</w:t>
            </w:r>
            <w:r w:rsidRPr="00652EF0">
              <w:rPr>
                <w:b/>
                <w:bCs/>
              </w:rPr>
              <w:t>,00</w:t>
            </w:r>
          </w:p>
        </w:tc>
      </w:tr>
      <w:tr w:rsidR="00106C43" w14:paraId="7D6D17A9" w14:textId="77777777" w:rsidTr="00745A6A">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B0F7884" w14:textId="77777777" w:rsidR="00106C43" w:rsidRDefault="00106C43" w:rsidP="00745A6A">
            <w:pPr>
              <w:shd w:val="clear" w:color="auto" w:fill="FFFFFF"/>
              <w:spacing w:before="120"/>
              <w:jc w:val="center"/>
              <w:rPr>
                <w:sz w:val="20"/>
                <w:szCs w:val="20"/>
              </w:rPr>
            </w:pPr>
            <w:r>
              <w:rPr>
                <w:b/>
                <w:sz w:val="20"/>
                <w:szCs w:val="20"/>
              </w:rPr>
              <w:t>Valoarea estimativă totală, BUGET DE STAT</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3B8F2437" w14:textId="77777777" w:rsidR="00106C43" w:rsidRPr="00652EF0" w:rsidRDefault="00106C43" w:rsidP="00745A6A">
            <w:pPr>
              <w:shd w:val="clear" w:color="auto" w:fill="FFFFFF"/>
              <w:spacing w:before="120"/>
              <w:jc w:val="center"/>
              <w:rPr>
                <w:b/>
                <w:bCs/>
              </w:rPr>
            </w:pPr>
            <w:r>
              <w:rPr>
                <w:b/>
                <w:bCs/>
              </w:rPr>
              <w:t>582000</w:t>
            </w:r>
            <w:r w:rsidRPr="00652EF0">
              <w:rPr>
                <w:b/>
                <w:bCs/>
              </w:rPr>
              <w:t>,00</w:t>
            </w:r>
          </w:p>
        </w:tc>
      </w:tr>
    </w:tbl>
    <w:p w14:paraId="5D31ABC0" w14:textId="77777777" w:rsidR="00106C43" w:rsidRPr="00890C73" w:rsidRDefault="00106C43" w:rsidP="00106C43">
      <w:pPr>
        <w:pStyle w:val="a"/>
        <w:numPr>
          <w:ilvl w:val="0"/>
          <w:numId w:val="32"/>
        </w:numPr>
        <w:shd w:val="clear" w:color="auto" w:fill="FFFFFF" w:themeFill="background1"/>
        <w:tabs>
          <w:tab w:val="clear" w:pos="1134"/>
          <w:tab w:val="right" w:pos="426"/>
        </w:tabs>
        <w:spacing w:before="120"/>
        <w:contextualSpacing/>
        <w:jc w:val="left"/>
        <w:rPr>
          <w:b/>
          <w:sz w:val="22"/>
          <w:szCs w:val="22"/>
        </w:rPr>
      </w:pPr>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5596BA3E" w14:textId="77777777" w:rsidR="00106C43" w:rsidRPr="00890C73" w:rsidRDefault="00106C43" w:rsidP="00106C43">
      <w:pPr>
        <w:numPr>
          <w:ilvl w:val="0"/>
          <w:numId w:val="32"/>
        </w:numPr>
        <w:shd w:val="clear" w:color="auto" w:fill="FFFFFF" w:themeFill="background1"/>
        <w:tabs>
          <w:tab w:val="right" w:pos="426"/>
        </w:tabs>
        <w:ind w:left="357"/>
        <w:rPr>
          <w:b/>
          <w:sz w:val="22"/>
          <w:szCs w:val="22"/>
          <w:lang w:val="en-US"/>
        </w:rPr>
      </w:pPr>
      <w:r w:rsidRPr="00890C73">
        <w:rPr>
          <w:b/>
          <w:sz w:val="22"/>
          <w:szCs w:val="22"/>
          <w:lang w:val="en-US"/>
        </w:rPr>
        <w:t xml:space="preserve">În cazul în care contractul este împărțit pe loturi, un operator economic poate depune </w:t>
      </w:r>
    </w:p>
    <w:p w14:paraId="1273C008" w14:textId="77777777" w:rsidR="00106C43" w:rsidRPr="00890C73" w:rsidRDefault="00106C43" w:rsidP="00106C43">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7D9AAEC5" w14:textId="77777777" w:rsidR="00106C43" w:rsidRPr="00890C73" w:rsidRDefault="00106C43" w:rsidP="00106C43">
      <w:pPr>
        <w:shd w:val="clear" w:color="auto" w:fill="FFFFFF" w:themeFill="background1"/>
        <w:tabs>
          <w:tab w:val="right" w:pos="426"/>
        </w:tabs>
        <w:ind w:left="357"/>
        <w:rPr>
          <w:b/>
          <w:sz w:val="22"/>
          <w:szCs w:val="22"/>
          <w:lang w:val="en-US"/>
        </w:rPr>
      </w:pPr>
    </w:p>
    <w:p w14:paraId="322FC0CA" w14:textId="77777777" w:rsidR="00106C43" w:rsidRPr="00890C73" w:rsidRDefault="00106C43" w:rsidP="00106C43">
      <w:pPr>
        <w:numPr>
          <w:ilvl w:val="0"/>
          <w:numId w:val="20"/>
        </w:numPr>
        <w:shd w:val="clear" w:color="auto" w:fill="FFFFFF" w:themeFill="background1"/>
        <w:tabs>
          <w:tab w:val="right" w:pos="426"/>
        </w:tabs>
        <w:rPr>
          <w:sz w:val="22"/>
          <w:szCs w:val="22"/>
        </w:rPr>
      </w:pPr>
      <w:r w:rsidRPr="00890C73">
        <w:rPr>
          <w:sz w:val="22"/>
          <w:szCs w:val="22"/>
        </w:rPr>
        <w:t>Pentru un singur lot;</w:t>
      </w:r>
    </w:p>
    <w:p w14:paraId="6D03DDB9" w14:textId="77777777" w:rsidR="00106C43" w:rsidRPr="00890C73" w:rsidRDefault="00106C43" w:rsidP="00106C43">
      <w:pPr>
        <w:numPr>
          <w:ilvl w:val="0"/>
          <w:numId w:val="32"/>
        </w:numPr>
        <w:shd w:val="clear" w:color="auto" w:fill="FFFFFF" w:themeFill="background1"/>
        <w:tabs>
          <w:tab w:val="right" w:pos="426"/>
        </w:tabs>
        <w:spacing w:before="120"/>
        <w:ind w:left="0" w:firstLine="0"/>
        <w:rPr>
          <w:sz w:val="22"/>
          <w:szCs w:val="22"/>
          <w:lang w:val="en-US"/>
        </w:rPr>
      </w:pPr>
      <w:r w:rsidRPr="00890C73">
        <w:rPr>
          <w:b/>
          <w:sz w:val="22"/>
          <w:szCs w:val="22"/>
          <w:lang w:val="en-US"/>
        </w:rPr>
        <w:t xml:space="preserve">Admiterea sau interzicerea ofertelor alternative: </w:t>
      </w:r>
      <w:r w:rsidRPr="00890C73">
        <w:rPr>
          <w:sz w:val="22"/>
          <w:szCs w:val="22"/>
          <w:lang w:val="en-US"/>
        </w:rPr>
        <w:t>nu se admite</w:t>
      </w:r>
    </w:p>
    <w:p w14:paraId="485DE1F7" w14:textId="77777777" w:rsidR="00106C43" w:rsidRPr="002B0DFF" w:rsidRDefault="00106C43" w:rsidP="00106C43">
      <w:pPr>
        <w:numPr>
          <w:ilvl w:val="0"/>
          <w:numId w:val="32"/>
        </w:numPr>
        <w:shd w:val="clear" w:color="auto" w:fill="FFFFFF" w:themeFill="background1"/>
        <w:tabs>
          <w:tab w:val="left" w:pos="0"/>
          <w:tab w:val="left" w:pos="284"/>
          <w:tab w:val="left" w:pos="426"/>
        </w:tabs>
        <w:suppressAutoHyphens/>
        <w:spacing w:before="120"/>
        <w:ind w:left="284" w:hanging="284"/>
        <w:rPr>
          <w:b/>
          <w:lang w:eastAsia="ru-RU"/>
        </w:rPr>
      </w:pPr>
      <w:r w:rsidRPr="00D0614F">
        <w:rPr>
          <w:b/>
          <w:sz w:val="22"/>
          <w:szCs w:val="22"/>
          <w:lang w:val="en-US"/>
        </w:rPr>
        <w:t xml:space="preserve">Termenii și condițiile de prestare/executare solicitați: </w:t>
      </w:r>
      <w:r>
        <w:t>lucrările  vor fi efectuate timp de  _</w:t>
      </w:r>
      <w:r w:rsidRPr="00173C72">
        <w:rPr>
          <w:highlight w:val="yellow"/>
        </w:rPr>
        <w:t>_____</w:t>
      </w:r>
      <w:r>
        <w:t xml:space="preserve"> din ziua semnării contractului. </w:t>
      </w:r>
    </w:p>
    <w:p w14:paraId="54B29FF7" w14:textId="77777777" w:rsidR="00106C43" w:rsidRPr="00D0614F" w:rsidRDefault="00106C43" w:rsidP="00106C43">
      <w:pPr>
        <w:numPr>
          <w:ilvl w:val="0"/>
          <w:numId w:val="32"/>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4</w:t>
      </w:r>
    </w:p>
    <w:p w14:paraId="63AF9B66" w14:textId="77777777" w:rsidR="00106C43" w:rsidRPr="00890C73" w:rsidRDefault="00106C43" w:rsidP="00106C43">
      <w:pPr>
        <w:numPr>
          <w:ilvl w:val="0"/>
          <w:numId w:val="32"/>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62E97BA2" w14:textId="77777777" w:rsidR="00106C43" w:rsidRPr="00890C73" w:rsidRDefault="00106C43" w:rsidP="00106C43">
      <w:pPr>
        <w:numPr>
          <w:ilvl w:val="0"/>
          <w:numId w:val="32"/>
        </w:numPr>
        <w:shd w:val="clear" w:color="auto" w:fill="FFFFFF" w:themeFill="background1"/>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3238DF0D" w14:textId="77777777" w:rsidR="00106C43" w:rsidRPr="00890C73" w:rsidRDefault="00106C43" w:rsidP="00106C43">
      <w:pPr>
        <w:numPr>
          <w:ilvl w:val="0"/>
          <w:numId w:val="32"/>
        </w:numPr>
        <w:shd w:val="clear" w:color="auto" w:fill="FFFFFF" w:themeFill="background1"/>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106C43" w:rsidRPr="007406FF" w14:paraId="29AEAB90" w14:textId="77777777" w:rsidTr="00745A6A">
        <w:trPr>
          <w:trHeight w:val="700"/>
        </w:trPr>
        <w:tc>
          <w:tcPr>
            <w:tcW w:w="572" w:type="dxa"/>
            <w:shd w:val="clear" w:color="auto" w:fill="D9D9D9"/>
          </w:tcPr>
          <w:p w14:paraId="4AD1D076" w14:textId="77777777" w:rsidR="00106C43" w:rsidRPr="007406FF" w:rsidRDefault="00106C43" w:rsidP="00745A6A">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6E37176E" w14:textId="77777777" w:rsidR="00106C43" w:rsidRPr="007406FF" w:rsidRDefault="00106C43" w:rsidP="00745A6A">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528ACBA0" w14:textId="77777777" w:rsidR="00106C43" w:rsidRPr="007406FF" w:rsidRDefault="00106C43" w:rsidP="00745A6A">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31B28BEC" w14:textId="77777777" w:rsidR="00106C43" w:rsidRPr="007406FF" w:rsidRDefault="00106C43" w:rsidP="00745A6A">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D44947" w:rsidRPr="001A375D" w14:paraId="1A6083DA" w14:textId="77777777" w:rsidTr="00745A6A">
        <w:trPr>
          <w:trHeight w:val="802"/>
        </w:trPr>
        <w:tc>
          <w:tcPr>
            <w:tcW w:w="572" w:type="dxa"/>
            <w:shd w:val="clear" w:color="auto" w:fill="FFFF00"/>
          </w:tcPr>
          <w:p w14:paraId="2CF86A16" w14:textId="77777777" w:rsidR="00D44947" w:rsidRPr="001A375D" w:rsidRDefault="00D44947" w:rsidP="00D44947">
            <w:pPr>
              <w:pStyle w:val="TableParagraph"/>
              <w:spacing w:before="103"/>
              <w:ind w:left="105"/>
              <w:rPr>
                <w:sz w:val="20"/>
                <w:szCs w:val="20"/>
              </w:rPr>
            </w:pPr>
            <w:r w:rsidRPr="001A375D">
              <w:rPr>
                <w:sz w:val="20"/>
                <w:szCs w:val="20"/>
              </w:rPr>
              <w:t>1</w:t>
            </w:r>
          </w:p>
        </w:tc>
        <w:tc>
          <w:tcPr>
            <w:tcW w:w="3779" w:type="dxa"/>
            <w:shd w:val="clear" w:color="auto" w:fill="FFFF00"/>
          </w:tcPr>
          <w:p w14:paraId="510A9F5D" w14:textId="77777777" w:rsidR="00D44947" w:rsidRPr="00080197" w:rsidRDefault="00D44947" w:rsidP="00D44947">
            <w:pPr>
              <w:tabs>
                <w:tab w:val="left" w:pos="612"/>
                <w:tab w:val="left" w:pos="1568"/>
              </w:tabs>
              <w:spacing w:before="120" w:after="120"/>
              <w:rPr>
                <w:b/>
                <w:bCs/>
                <w:iCs/>
                <w:sz w:val="20"/>
                <w:szCs w:val="20"/>
              </w:rPr>
            </w:pPr>
            <w:r w:rsidRPr="00080197">
              <w:rPr>
                <w:b/>
                <w:bCs/>
                <w:iCs/>
                <w:sz w:val="20"/>
                <w:szCs w:val="20"/>
              </w:rPr>
              <w:t>Propunearea financiară/oferta</w:t>
            </w:r>
          </w:p>
        </w:tc>
        <w:tc>
          <w:tcPr>
            <w:tcW w:w="4042" w:type="dxa"/>
            <w:gridSpan w:val="2"/>
            <w:shd w:val="clear" w:color="auto" w:fill="FFFF00"/>
          </w:tcPr>
          <w:p w14:paraId="1F9096AB" w14:textId="77777777" w:rsidR="00D44947" w:rsidRPr="00E53C42" w:rsidRDefault="00D44947" w:rsidP="00D44947">
            <w:pPr>
              <w:tabs>
                <w:tab w:val="left" w:pos="612"/>
                <w:tab w:val="left" w:pos="1568"/>
              </w:tabs>
              <w:spacing w:before="120" w:after="120"/>
              <w:rPr>
                <w:iCs/>
                <w:sz w:val="20"/>
                <w:szCs w:val="20"/>
                <w:lang w:val="en-US"/>
              </w:rPr>
            </w:pPr>
            <w:r w:rsidRPr="00E53C42">
              <w:rPr>
                <w:iCs/>
                <w:sz w:val="20"/>
                <w:szCs w:val="20"/>
                <w:lang w:val="en-US"/>
              </w:rPr>
              <w:t xml:space="preserve">Formularul ofertei , </w:t>
            </w:r>
            <w:r w:rsidRPr="00E53C42">
              <w:rPr>
                <w:sz w:val="20"/>
                <w:szCs w:val="20"/>
                <w:lang w:val="en-US"/>
              </w:rPr>
              <w:t>semnat electronic de catre operatorul ecoomic</w:t>
            </w:r>
          </w:p>
        </w:tc>
        <w:tc>
          <w:tcPr>
            <w:tcW w:w="1182" w:type="dxa"/>
            <w:shd w:val="clear" w:color="auto" w:fill="FFFF00"/>
          </w:tcPr>
          <w:p w14:paraId="08F0D679" w14:textId="6A3E870C" w:rsidR="00D44947" w:rsidRPr="00E53C42" w:rsidRDefault="00D44947" w:rsidP="00D44947">
            <w:pPr>
              <w:tabs>
                <w:tab w:val="left" w:pos="612"/>
                <w:tab w:val="left" w:pos="1568"/>
              </w:tabs>
              <w:spacing w:before="120" w:after="120"/>
              <w:jc w:val="center"/>
              <w:rPr>
                <w:b/>
                <w:iCs/>
                <w:sz w:val="20"/>
                <w:szCs w:val="20"/>
              </w:rPr>
            </w:pPr>
            <w:r w:rsidRPr="008409EE">
              <w:rPr>
                <w:b/>
                <w:spacing w:val="-2"/>
                <w:sz w:val="20"/>
              </w:rPr>
              <w:t>obligator</w:t>
            </w:r>
          </w:p>
        </w:tc>
      </w:tr>
      <w:tr w:rsidR="00D44947" w:rsidRPr="001A375D" w14:paraId="46659A3A" w14:textId="77777777" w:rsidTr="00745A6A">
        <w:trPr>
          <w:trHeight w:val="575"/>
        </w:trPr>
        <w:tc>
          <w:tcPr>
            <w:tcW w:w="572" w:type="dxa"/>
            <w:shd w:val="clear" w:color="auto" w:fill="FFFF00"/>
          </w:tcPr>
          <w:p w14:paraId="03AEF5E6" w14:textId="77777777" w:rsidR="00D44947" w:rsidRPr="001A375D" w:rsidRDefault="00D44947" w:rsidP="00D44947">
            <w:pPr>
              <w:pStyle w:val="TableParagraph"/>
              <w:spacing w:before="103"/>
              <w:ind w:left="105"/>
              <w:rPr>
                <w:sz w:val="20"/>
                <w:szCs w:val="20"/>
              </w:rPr>
            </w:pPr>
            <w:r w:rsidRPr="001A375D">
              <w:rPr>
                <w:sz w:val="20"/>
                <w:szCs w:val="20"/>
              </w:rPr>
              <w:t>2</w:t>
            </w:r>
          </w:p>
        </w:tc>
        <w:tc>
          <w:tcPr>
            <w:tcW w:w="3779" w:type="dxa"/>
            <w:shd w:val="clear" w:color="auto" w:fill="FFFF00"/>
          </w:tcPr>
          <w:p w14:paraId="6A1C38C4" w14:textId="77777777" w:rsidR="00D44947" w:rsidRPr="00080197" w:rsidRDefault="00D44947" w:rsidP="00D44947">
            <w:pPr>
              <w:tabs>
                <w:tab w:val="left" w:pos="612"/>
                <w:tab w:val="left" w:pos="1568"/>
              </w:tabs>
              <w:spacing w:before="120" w:after="120"/>
              <w:rPr>
                <w:b/>
                <w:bCs/>
                <w:iCs/>
                <w:sz w:val="20"/>
                <w:szCs w:val="20"/>
              </w:rPr>
            </w:pPr>
            <w:r w:rsidRPr="00080197">
              <w:rPr>
                <w:b/>
                <w:bCs/>
                <w:iCs/>
                <w:sz w:val="20"/>
                <w:szCs w:val="20"/>
              </w:rPr>
              <w:t>Propunerea tehnică/deviz  de cheltuieli</w:t>
            </w:r>
          </w:p>
        </w:tc>
        <w:tc>
          <w:tcPr>
            <w:tcW w:w="4042" w:type="dxa"/>
            <w:gridSpan w:val="2"/>
            <w:shd w:val="clear" w:color="auto" w:fill="FFFF00"/>
          </w:tcPr>
          <w:p w14:paraId="57BAAA97" w14:textId="77777777" w:rsidR="00D44947" w:rsidRPr="00E53C42" w:rsidRDefault="00D44947" w:rsidP="00D44947">
            <w:pPr>
              <w:tabs>
                <w:tab w:val="left" w:pos="612"/>
                <w:tab w:val="left" w:pos="1568"/>
              </w:tabs>
              <w:spacing w:before="120" w:after="120"/>
              <w:rPr>
                <w:iCs/>
                <w:sz w:val="20"/>
                <w:szCs w:val="20"/>
                <w:lang w:val="en-US"/>
              </w:rPr>
            </w:pPr>
            <w:r w:rsidRPr="00E53C42">
              <w:rPr>
                <w:iCs/>
                <w:sz w:val="20"/>
                <w:szCs w:val="20"/>
                <w:lang w:val="en-US"/>
              </w:rPr>
              <w:t xml:space="preserve">Devize de cheltuieli, </w:t>
            </w:r>
            <w:r w:rsidRPr="00E53C42">
              <w:rPr>
                <w:sz w:val="20"/>
                <w:szCs w:val="20"/>
                <w:lang w:val="en-US"/>
              </w:rPr>
              <w:t xml:space="preserve"> semnat electronic de catre operatorul ecoomic</w:t>
            </w:r>
          </w:p>
        </w:tc>
        <w:tc>
          <w:tcPr>
            <w:tcW w:w="1182" w:type="dxa"/>
            <w:shd w:val="clear" w:color="auto" w:fill="FFFF00"/>
          </w:tcPr>
          <w:p w14:paraId="2F2F5892" w14:textId="6E263126" w:rsidR="00D44947" w:rsidRPr="00E53C42" w:rsidRDefault="00D44947" w:rsidP="00D44947">
            <w:pPr>
              <w:tabs>
                <w:tab w:val="left" w:pos="1568"/>
              </w:tabs>
              <w:rPr>
                <w:sz w:val="20"/>
                <w:szCs w:val="20"/>
              </w:rPr>
            </w:pPr>
            <w:r w:rsidRPr="008409EE">
              <w:rPr>
                <w:b/>
                <w:spacing w:val="-2"/>
                <w:sz w:val="20"/>
              </w:rPr>
              <w:t>obligator</w:t>
            </w:r>
          </w:p>
        </w:tc>
      </w:tr>
      <w:tr w:rsidR="00D44947" w:rsidRPr="001A375D" w14:paraId="6361CF16" w14:textId="77777777" w:rsidTr="00745A6A">
        <w:trPr>
          <w:trHeight w:val="627"/>
        </w:trPr>
        <w:tc>
          <w:tcPr>
            <w:tcW w:w="572" w:type="dxa"/>
            <w:shd w:val="clear" w:color="auto" w:fill="FFFF00"/>
          </w:tcPr>
          <w:p w14:paraId="42DA7DF5" w14:textId="77777777" w:rsidR="00D44947" w:rsidRPr="001A375D" w:rsidRDefault="00D44947" w:rsidP="00D44947">
            <w:pPr>
              <w:pStyle w:val="TableParagraph"/>
              <w:spacing w:before="108"/>
              <w:ind w:left="105"/>
              <w:rPr>
                <w:sz w:val="20"/>
                <w:szCs w:val="20"/>
              </w:rPr>
            </w:pPr>
            <w:r w:rsidRPr="001A375D">
              <w:rPr>
                <w:sz w:val="20"/>
                <w:szCs w:val="20"/>
              </w:rPr>
              <w:t>3</w:t>
            </w:r>
          </w:p>
        </w:tc>
        <w:tc>
          <w:tcPr>
            <w:tcW w:w="3779" w:type="dxa"/>
            <w:shd w:val="clear" w:color="auto" w:fill="FFFF00"/>
          </w:tcPr>
          <w:p w14:paraId="531F0681" w14:textId="77777777" w:rsidR="00D44947" w:rsidRPr="00080197" w:rsidRDefault="00D44947" w:rsidP="00D44947">
            <w:pPr>
              <w:pStyle w:val="a8"/>
              <w:tabs>
                <w:tab w:val="left" w:pos="567"/>
                <w:tab w:val="left" w:pos="1568"/>
              </w:tabs>
            </w:pPr>
            <w:r w:rsidRPr="00080197">
              <w:t>CERERE DE PARTICIPARE</w:t>
            </w:r>
          </w:p>
        </w:tc>
        <w:tc>
          <w:tcPr>
            <w:tcW w:w="4042" w:type="dxa"/>
            <w:gridSpan w:val="2"/>
            <w:shd w:val="clear" w:color="auto" w:fill="FFFF00"/>
          </w:tcPr>
          <w:p w14:paraId="68496F48" w14:textId="77777777" w:rsidR="00D44947" w:rsidRPr="00E53C42" w:rsidRDefault="00D44947" w:rsidP="00D44947">
            <w:pPr>
              <w:tabs>
                <w:tab w:val="left" w:pos="1568"/>
              </w:tabs>
              <w:rPr>
                <w:sz w:val="20"/>
                <w:szCs w:val="20"/>
                <w:lang w:val="en-US"/>
              </w:rPr>
            </w:pPr>
            <w:r w:rsidRPr="00E53C42">
              <w:rPr>
                <w:sz w:val="20"/>
                <w:szCs w:val="20"/>
                <w:lang w:val="en-US"/>
              </w:rPr>
              <w:t>Anexa nr. 7 Semnat electronic de către operatorul economici</w:t>
            </w:r>
          </w:p>
        </w:tc>
        <w:tc>
          <w:tcPr>
            <w:tcW w:w="1182" w:type="dxa"/>
            <w:shd w:val="clear" w:color="auto" w:fill="FFFF00"/>
          </w:tcPr>
          <w:p w14:paraId="643F16FD" w14:textId="7114A803" w:rsidR="00D44947" w:rsidRPr="00E53C42" w:rsidRDefault="00D44947" w:rsidP="00D44947">
            <w:pPr>
              <w:tabs>
                <w:tab w:val="left" w:pos="1568"/>
              </w:tabs>
              <w:rPr>
                <w:sz w:val="20"/>
                <w:szCs w:val="20"/>
              </w:rPr>
            </w:pPr>
            <w:r w:rsidRPr="008409EE">
              <w:rPr>
                <w:b/>
                <w:spacing w:val="-2"/>
                <w:sz w:val="20"/>
              </w:rPr>
              <w:t>obligator</w:t>
            </w:r>
          </w:p>
        </w:tc>
      </w:tr>
      <w:tr w:rsidR="00D44947" w:rsidRPr="001A375D" w14:paraId="0AF88F7E" w14:textId="77777777" w:rsidTr="00745A6A">
        <w:trPr>
          <w:trHeight w:val="627"/>
        </w:trPr>
        <w:tc>
          <w:tcPr>
            <w:tcW w:w="572" w:type="dxa"/>
            <w:shd w:val="clear" w:color="auto" w:fill="FFFF00"/>
          </w:tcPr>
          <w:p w14:paraId="3A525D67" w14:textId="77777777" w:rsidR="00D44947" w:rsidRPr="001A375D" w:rsidRDefault="00D44947" w:rsidP="00D44947">
            <w:pPr>
              <w:pStyle w:val="TableParagraph"/>
              <w:spacing w:before="108"/>
              <w:ind w:left="105"/>
              <w:rPr>
                <w:sz w:val="20"/>
                <w:szCs w:val="20"/>
              </w:rPr>
            </w:pPr>
            <w:r w:rsidRPr="001A375D">
              <w:rPr>
                <w:sz w:val="20"/>
                <w:szCs w:val="20"/>
              </w:rPr>
              <w:t>4</w:t>
            </w:r>
          </w:p>
        </w:tc>
        <w:tc>
          <w:tcPr>
            <w:tcW w:w="3779" w:type="dxa"/>
            <w:shd w:val="clear" w:color="auto" w:fill="FFFF00"/>
          </w:tcPr>
          <w:p w14:paraId="04D60D2A" w14:textId="77777777" w:rsidR="00D44947" w:rsidRPr="00080197" w:rsidRDefault="00D44947" w:rsidP="00D44947">
            <w:pPr>
              <w:pStyle w:val="TableParagraph"/>
              <w:tabs>
                <w:tab w:val="left" w:pos="1568"/>
              </w:tabs>
              <w:spacing w:line="270" w:lineRule="exact"/>
              <w:ind w:left="4"/>
              <w:rPr>
                <w:b/>
                <w:bCs/>
                <w:sz w:val="20"/>
                <w:szCs w:val="20"/>
              </w:rPr>
            </w:pPr>
            <w:r w:rsidRPr="00080197">
              <w:rPr>
                <w:b/>
                <w:bCs/>
                <w:sz w:val="20"/>
                <w:szCs w:val="20"/>
              </w:rPr>
              <w:t>DECLARAŢIE</w:t>
            </w:r>
          </w:p>
          <w:p w14:paraId="22C3C872" w14:textId="77777777" w:rsidR="00D44947" w:rsidRPr="00080197" w:rsidRDefault="00D44947" w:rsidP="00D44947">
            <w:pPr>
              <w:pStyle w:val="TableParagraph"/>
              <w:tabs>
                <w:tab w:val="left" w:pos="1568"/>
              </w:tabs>
              <w:spacing w:before="117"/>
              <w:rPr>
                <w:b/>
                <w:bCs/>
                <w:sz w:val="20"/>
                <w:szCs w:val="20"/>
              </w:rPr>
            </w:pPr>
            <w:r w:rsidRPr="00080197">
              <w:rPr>
                <w:b/>
                <w:bCs/>
                <w:sz w:val="20"/>
                <w:szCs w:val="20"/>
              </w:rPr>
              <w:t>privind valabilitatea ofertei</w:t>
            </w:r>
          </w:p>
        </w:tc>
        <w:tc>
          <w:tcPr>
            <w:tcW w:w="4042" w:type="dxa"/>
            <w:gridSpan w:val="2"/>
            <w:shd w:val="clear" w:color="auto" w:fill="FFFF00"/>
          </w:tcPr>
          <w:p w14:paraId="4BED7C21" w14:textId="77777777" w:rsidR="00D44947" w:rsidRPr="00E53C42" w:rsidRDefault="00D44947" w:rsidP="00D44947">
            <w:pPr>
              <w:pStyle w:val="TableParagraph"/>
              <w:tabs>
                <w:tab w:val="left" w:pos="1568"/>
              </w:tabs>
              <w:spacing w:line="237" w:lineRule="auto"/>
              <w:ind w:left="-1" w:right="275"/>
              <w:rPr>
                <w:sz w:val="20"/>
                <w:szCs w:val="20"/>
              </w:rPr>
            </w:pPr>
            <w:r w:rsidRPr="00E53C42">
              <w:rPr>
                <w:sz w:val="20"/>
                <w:szCs w:val="20"/>
              </w:rPr>
              <w:t>Anexa nr. 8 Semnat electronic de către operatorul economici</w:t>
            </w:r>
          </w:p>
        </w:tc>
        <w:tc>
          <w:tcPr>
            <w:tcW w:w="1182" w:type="dxa"/>
            <w:shd w:val="clear" w:color="auto" w:fill="FFFF00"/>
          </w:tcPr>
          <w:p w14:paraId="70BFD919" w14:textId="4A98541B" w:rsidR="00D44947" w:rsidRPr="00E53C42" w:rsidRDefault="00D44947" w:rsidP="00D44947">
            <w:pPr>
              <w:tabs>
                <w:tab w:val="left" w:pos="1568"/>
              </w:tabs>
              <w:rPr>
                <w:sz w:val="20"/>
                <w:szCs w:val="20"/>
              </w:rPr>
            </w:pPr>
            <w:r w:rsidRPr="008409EE">
              <w:rPr>
                <w:b/>
                <w:spacing w:val="-2"/>
                <w:sz w:val="20"/>
              </w:rPr>
              <w:t>obligator</w:t>
            </w:r>
          </w:p>
        </w:tc>
      </w:tr>
      <w:tr w:rsidR="00D44947" w:rsidRPr="001A375D" w14:paraId="2EA0A999" w14:textId="77777777" w:rsidTr="00745A6A">
        <w:trPr>
          <w:trHeight w:val="627"/>
        </w:trPr>
        <w:tc>
          <w:tcPr>
            <w:tcW w:w="572" w:type="dxa"/>
            <w:shd w:val="clear" w:color="auto" w:fill="FFFF00"/>
          </w:tcPr>
          <w:p w14:paraId="7CA58E8A" w14:textId="77777777" w:rsidR="00D44947" w:rsidRPr="001A375D" w:rsidRDefault="00D44947" w:rsidP="00D44947">
            <w:pPr>
              <w:pStyle w:val="TableParagraph"/>
              <w:spacing w:before="108"/>
              <w:ind w:left="105"/>
              <w:rPr>
                <w:sz w:val="20"/>
                <w:szCs w:val="20"/>
              </w:rPr>
            </w:pPr>
            <w:r w:rsidRPr="001A375D">
              <w:rPr>
                <w:sz w:val="20"/>
                <w:szCs w:val="20"/>
              </w:rPr>
              <w:t>5</w:t>
            </w:r>
          </w:p>
        </w:tc>
        <w:tc>
          <w:tcPr>
            <w:tcW w:w="3779" w:type="dxa"/>
            <w:shd w:val="clear" w:color="auto" w:fill="FFFF00"/>
          </w:tcPr>
          <w:p w14:paraId="765A460E" w14:textId="77777777" w:rsidR="00D44947" w:rsidRPr="00080197" w:rsidRDefault="00D44947" w:rsidP="00D44947">
            <w:pPr>
              <w:tabs>
                <w:tab w:val="left" w:pos="612"/>
                <w:tab w:val="left" w:pos="1568"/>
              </w:tabs>
              <w:spacing w:before="120" w:after="120"/>
              <w:rPr>
                <w:b/>
                <w:bCs/>
                <w:iCs/>
                <w:sz w:val="20"/>
                <w:szCs w:val="20"/>
              </w:rPr>
            </w:pPr>
            <w:r w:rsidRPr="00080197">
              <w:rPr>
                <w:b/>
                <w:bCs/>
                <w:iCs/>
                <w:sz w:val="20"/>
                <w:szCs w:val="20"/>
              </w:rPr>
              <w:t>DUAE</w:t>
            </w:r>
          </w:p>
        </w:tc>
        <w:tc>
          <w:tcPr>
            <w:tcW w:w="4042" w:type="dxa"/>
            <w:gridSpan w:val="2"/>
            <w:shd w:val="clear" w:color="auto" w:fill="FFFF00"/>
          </w:tcPr>
          <w:p w14:paraId="003E8618" w14:textId="77777777" w:rsidR="00D44947" w:rsidRPr="00E53C42" w:rsidRDefault="00D44947" w:rsidP="00D44947">
            <w:pPr>
              <w:tabs>
                <w:tab w:val="left" w:pos="612"/>
                <w:tab w:val="left" w:pos="1568"/>
              </w:tabs>
              <w:spacing w:before="120" w:after="120"/>
              <w:rPr>
                <w:iCs/>
                <w:sz w:val="20"/>
                <w:szCs w:val="20"/>
                <w:lang w:val="en-US"/>
              </w:rPr>
            </w:pPr>
            <w:r w:rsidRPr="00E53C42">
              <w:rPr>
                <w:sz w:val="20"/>
                <w:szCs w:val="20"/>
                <w:lang w:val="en-US"/>
              </w:rPr>
              <w:t>Semnat electronic de către operatorul economici</w:t>
            </w:r>
          </w:p>
        </w:tc>
        <w:tc>
          <w:tcPr>
            <w:tcW w:w="1182" w:type="dxa"/>
            <w:shd w:val="clear" w:color="auto" w:fill="FFFF00"/>
          </w:tcPr>
          <w:p w14:paraId="79AAF5B2" w14:textId="25E1F71C" w:rsidR="00D44947" w:rsidRPr="00E53C42" w:rsidRDefault="00D44947" w:rsidP="00D44947">
            <w:pPr>
              <w:tabs>
                <w:tab w:val="left" w:pos="1568"/>
              </w:tabs>
              <w:rPr>
                <w:sz w:val="20"/>
                <w:szCs w:val="20"/>
              </w:rPr>
            </w:pPr>
            <w:r w:rsidRPr="008409EE">
              <w:rPr>
                <w:b/>
                <w:spacing w:val="-2"/>
                <w:sz w:val="20"/>
              </w:rPr>
              <w:t>obligator</w:t>
            </w:r>
          </w:p>
        </w:tc>
      </w:tr>
      <w:tr w:rsidR="00D44947" w:rsidRPr="001A375D" w14:paraId="6276AE2B" w14:textId="77777777" w:rsidTr="00745A6A">
        <w:trPr>
          <w:trHeight w:val="627"/>
        </w:trPr>
        <w:tc>
          <w:tcPr>
            <w:tcW w:w="572" w:type="dxa"/>
            <w:shd w:val="clear" w:color="auto" w:fill="FFFF00"/>
          </w:tcPr>
          <w:p w14:paraId="0B4AB485" w14:textId="029D5EF7" w:rsidR="00D44947" w:rsidRPr="001A375D" w:rsidRDefault="00D44947" w:rsidP="00D44947">
            <w:pPr>
              <w:pStyle w:val="TableParagraph"/>
              <w:spacing w:before="108"/>
              <w:ind w:left="105"/>
              <w:rPr>
                <w:sz w:val="20"/>
                <w:szCs w:val="20"/>
              </w:rPr>
            </w:pPr>
            <w:r>
              <w:rPr>
                <w:sz w:val="20"/>
                <w:szCs w:val="20"/>
              </w:rPr>
              <w:lastRenderedPageBreak/>
              <w:t>6</w:t>
            </w:r>
          </w:p>
        </w:tc>
        <w:tc>
          <w:tcPr>
            <w:tcW w:w="3779" w:type="dxa"/>
            <w:shd w:val="clear" w:color="auto" w:fill="FFFF00"/>
          </w:tcPr>
          <w:p w14:paraId="4BFC10BB" w14:textId="1D1A6CF7" w:rsidR="00D44947" w:rsidRPr="00080197" w:rsidRDefault="00D44947" w:rsidP="00D44947">
            <w:pPr>
              <w:tabs>
                <w:tab w:val="left" w:pos="612"/>
                <w:tab w:val="left" w:pos="1568"/>
              </w:tabs>
              <w:spacing w:before="120" w:after="120"/>
              <w:rPr>
                <w:b/>
                <w:bCs/>
                <w:iCs/>
                <w:sz w:val="20"/>
                <w:szCs w:val="20"/>
              </w:rPr>
            </w:pPr>
            <w:r>
              <w:rPr>
                <w:b/>
                <w:bCs/>
                <w:sz w:val="20"/>
                <w:szCs w:val="20"/>
              </w:rPr>
              <w:t xml:space="preserve">Certificat de </w:t>
            </w:r>
            <w:r w:rsidRPr="00F66E90">
              <w:rPr>
                <w:b/>
                <w:bCs/>
                <w:sz w:val="20"/>
                <w:szCs w:val="20"/>
                <w:u w:val="single"/>
              </w:rPr>
              <w:t>Confirmarea vizitei obiectului/ proiectului de execuție (eliberat de către persoana responsabilă din cadrul AC)</w:t>
            </w:r>
          </w:p>
        </w:tc>
        <w:tc>
          <w:tcPr>
            <w:tcW w:w="4042" w:type="dxa"/>
            <w:gridSpan w:val="2"/>
            <w:shd w:val="clear" w:color="auto" w:fill="FFFF00"/>
          </w:tcPr>
          <w:p w14:paraId="201ABB8A" w14:textId="19D2FDD9" w:rsidR="00D44947" w:rsidRPr="00E53C42" w:rsidRDefault="00D44947" w:rsidP="00D44947">
            <w:pPr>
              <w:tabs>
                <w:tab w:val="left" w:pos="612"/>
                <w:tab w:val="left" w:pos="1568"/>
              </w:tabs>
              <w:spacing w:before="120" w:after="120"/>
              <w:rPr>
                <w:sz w:val="20"/>
                <w:szCs w:val="20"/>
                <w:lang w:val="en-US"/>
              </w:rPr>
            </w:pPr>
            <w:r w:rsidRPr="006F6A61">
              <w:rPr>
                <w:sz w:val="20"/>
                <w:szCs w:val="20"/>
                <w:lang w:val="en-US"/>
              </w:rPr>
              <w:t>In urma vizitei se prezinta certificatul eliberat de autoritatea contractanta</w:t>
            </w:r>
            <w:r>
              <w:rPr>
                <w:sz w:val="20"/>
                <w:szCs w:val="20"/>
                <w:lang w:val="en-US"/>
              </w:rPr>
              <w:t>.</w:t>
            </w:r>
          </w:p>
        </w:tc>
        <w:tc>
          <w:tcPr>
            <w:tcW w:w="1182" w:type="dxa"/>
            <w:shd w:val="clear" w:color="auto" w:fill="FFFF00"/>
          </w:tcPr>
          <w:p w14:paraId="3C995C4C" w14:textId="4E613790" w:rsidR="00D44947" w:rsidRPr="00E53C42" w:rsidRDefault="00D44947" w:rsidP="00D44947">
            <w:pPr>
              <w:tabs>
                <w:tab w:val="left" w:pos="1568"/>
              </w:tabs>
              <w:rPr>
                <w:b/>
                <w:iCs/>
                <w:sz w:val="20"/>
                <w:szCs w:val="20"/>
              </w:rPr>
            </w:pPr>
            <w:r>
              <w:rPr>
                <w:b/>
                <w:spacing w:val="-2"/>
                <w:sz w:val="20"/>
              </w:rPr>
              <w:t>obligator</w:t>
            </w:r>
          </w:p>
        </w:tc>
      </w:tr>
      <w:tr w:rsidR="00106C43" w:rsidRPr="00FE62FA" w14:paraId="15764995" w14:textId="77777777" w:rsidTr="00745A6A">
        <w:trPr>
          <w:trHeight w:val="512"/>
        </w:trPr>
        <w:tc>
          <w:tcPr>
            <w:tcW w:w="9575" w:type="dxa"/>
            <w:gridSpan w:val="5"/>
            <w:shd w:val="clear" w:color="auto" w:fill="FFFF00"/>
          </w:tcPr>
          <w:p w14:paraId="64972514" w14:textId="77777777" w:rsidR="00106C43" w:rsidRPr="004101F5" w:rsidRDefault="00106C43" w:rsidP="00745A6A">
            <w:pPr>
              <w:pStyle w:val="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r w:rsidR="00106C43" w:rsidRPr="00C70DB4" w14:paraId="35656396" w14:textId="77777777" w:rsidTr="00745A6A">
        <w:trPr>
          <w:trHeight w:val="559"/>
        </w:trPr>
        <w:tc>
          <w:tcPr>
            <w:tcW w:w="572" w:type="dxa"/>
            <w:shd w:val="clear" w:color="auto" w:fill="FFFF00"/>
          </w:tcPr>
          <w:p w14:paraId="75F1A062" w14:textId="77777777" w:rsidR="00106C43" w:rsidRPr="00C70DB4" w:rsidRDefault="00106C43" w:rsidP="00745A6A">
            <w:pPr>
              <w:pStyle w:val="TableParagraph"/>
              <w:spacing w:before="103"/>
              <w:ind w:left="105"/>
              <w:rPr>
                <w:sz w:val="20"/>
                <w:szCs w:val="20"/>
              </w:rPr>
            </w:pPr>
            <w:r>
              <w:rPr>
                <w:sz w:val="20"/>
                <w:szCs w:val="20"/>
              </w:rPr>
              <w:t>6</w:t>
            </w:r>
          </w:p>
        </w:tc>
        <w:tc>
          <w:tcPr>
            <w:tcW w:w="3828" w:type="dxa"/>
            <w:gridSpan w:val="2"/>
            <w:shd w:val="clear" w:color="auto" w:fill="FFFF00"/>
          </w:tcPr>
          <w:p w14:paraId="51A2C5D6" w14:textId="77777777" w:rsidR="00106C43" w:rsidRPr="00C70DB4" w:rsidRDefault="00106C43" w:rsidP="00745A6A">
            <w:pPr>
              <w:pStyle w:val="TableParagraph"/>
              <w:spacing w:before="105" w:line="237" w:lineRule="auto"/>
              <w:ind w:left="109" w:right="300"/>
              <w:rPr>
                <w:sz w:val="20"/>
                <w:szCs w:val="20"/>
              </w:rPr>
            </w:pPr>
            <w:r w:rsidRPr="00C70DB4">
              <w:rPr>
                <w:sz w:val="20"/>
                <w:szCs w:val="20"/>
              </w:rPr>
              <w:t>Formularul informație despre ofertant</w:t>
            </w:r>
          </w:p>
        </w:tc>
        <w:tc>
          <w:tcPr>
            <w:tcW w:w="3993" w:type="dxa"/>
            <w:shd w:val="clear" w:color="auto" w:fill="FFFF00"/>
          </w:tcPr>
          <w:p w14:paraId="6C8C94DB" w14:textId="77777777" w:rsidR="00106C43" w:rsidRPr="00C70DB4" w:rsidRDefault="00106C43" w:rsidP="00745A6A">
            <w:pPr>
              <w:pStyle w:val="TableParagraph"/>
              <w:spacing w:before="105" w:line="237" w:lineRule="auto"/>
              <w:ind w:left="105" w:right="275"/>
              <w:rPr>
                <w:sz w:val="20"/>
                <w:szCs w:val="20"/>
              </w:rPr>
            </w:pPr>
            <w:r w:rsidRPr="00C70DB4">
              <w:rPr>
                <w:sz w:val="20"/>
                <w:szCs w:val="20"/>
              </w:rPr>
              <w:t>Semnat electronic de către operatorul economic</w:t>
            </w:r>
          </w:p>
        </w:tc>
        <w:tc>
          <w:tcPr>
            <w:tcW w:w="1182" w:type="dxa"/>
            <w:shd w:val="clear" w:color="auto" w:fill="FFFF00"/>
          </w:tcPr>
          <w:p w14:paraId="683787E6" w14:textId="77777777" w:rsidR="00106C43" w:rsidRPr="00C70DB4" w:rsidRDefault="00106C43" w:rsidP="00745A6A">
            <w:pPr>
              <w:pStyle w:val="TableParagraph"/>
              <w:spacing w:before="103"/>
              <w:ind w:left="105"/>
              <w:rPr>
                <w:sz w:val="20"/>
                <w:szCs w:val="20"/>
              </w:rPr>
            </w:pPr>
            <w:r w:rsidRPr="00C70DB4">
              <w:rPr>
                <w:sz w:val="20"/>
                <w:szCs w:val="20"/>
              </w:rPr>
              <w:t>DA</w:t>
            </w:r>
          </w:p>
        </w:tc>
      </w:tr>
      <w:tr w:rsidR="00106C43" w:rsidRPr="00C70DB4" w14:paraId="540BC187" w14:textId="77777777" w:rsidTr="00745A6A">
        <w:trPr>
          <w:trHeight w:val="764"/>
        </w:trPr>
        <w:tc>
          <w:tcPr>
            <w:tcW w:w="572" w:type="dxa"/>
            <w:shd w:val="clear" w:color="auto" w:fill="FFFF00"/>
          </w:tcPr>
          <w:p w14:paraId="0DAA53F4" w14:textId="77777777" w:rsidR="00106C43" w:rsidRPr="00C70DB4" w:rsidRDefault="00106C43" w:rsidP="00745A6A">
            <w:pPr>
              <w:pStyle w:val="TableParagraph"/>
              <w:spacing w:before="108"/>
              <w:ind w:left="105"/>
              <w:rPr>
                <w:sz w:val="20"/>
                <w:szCs w:val="20"/>
              </w:rPr>
            </w:pPr>
            <w:r>
              <w:rPr>
                <w:sz w:val="20"/>
                <w:szCs w:val="20"/>
              </w:rPr>
              <w:t>7</w:t>
            </w:r>
          </w:p>
        </w:tc>
        <w:tc>
          <w:tcPr>
            <w:tcW w:w="3828" w:type="dxa"/>
            <w:gridSpan w:val="2"/>
            <w:shd w:val="clear" w:color="auto" w:fill="FFFF00"/>
          </w:tcPr>
          <w:p w14:paraId="5A635EAD" w14:textId="77777777" w:rsidR="00106C43" w:rsidRPr="00C70DB4" w:rsidRDefault="00106C43" w:rsidP="00745A6A">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3993" w:type="dxa"/>
            <w:vMerge w:val="restart"/>
            <w:shd w:val="clear" w:color="auto" w:fill="FFFF00"/>
          </w:tcPr>
          <w:p w14:paraId="3134050A" w14:textId="77777777" w:rsidR="00106C43" w:rsidRPr="00C70DB4" w:rsidRDefault="00106C43" w:rsidP="00745A6A">
            <w:pPr>
              <w:pStyle w:val="TableParagraph"/>
              <w:spacing w:before="108"/>
              <w:ind w:left="105" w:right="210"/>
              <w:rPr>
                <w:sz w:val="20"/>
                <w:szCs w:val="20"/>
              </w:rPr>
            </w:pPr>
            <w:r w:rsidRPr="00C70DB4">
              <w:rPr>
                <w:sz w:val="20"/>
                <w:szCs w:val="20"/>
              </w:rPr>
              <w:t>copia, Semnat electronic  de către operatorul economi</w:t>
            </w:r>
          </w:p>
        </w:tc>
        <w:tc>
          <w:tcPr>
            <w:tcW w:w="1182" w:type="dxa"/>
            <w:vMerge w:val="restart"/>
            <w:shd w:val="clear" w:color="auto" w:fill="FFFF00"/>
          </w:tcPr>
          <w:p w14:paraId="33B22394" w14:textId="77777777" w:rsidR="00106C43" w:rsidRPr="00C70DB4" w:rsidRDefault="00106C43" w:rsidP="00745A6A">
            <w:pPr>
              <w:pStyle w:val="TableParagraph"/>
              <w:spacing w:line="269" w:lineRule="exact"/>
              <w:ind w:left="-1"/>
              <w:rPr>
                <w:sz w:val="20"/>
                <w:szCs w:val="20"/>
              </w:rPr>
            </w:pPr>
            <w:r w:rsidRPr="00C70DB4">
              <w:rPr>
                <w:sz w:val="20"/>
                <w:szCs w:val="20"/>
              </w:rPr>
              <w:t>DA</w:t>
            </w:r>
          </w:p>
        </w:tc>
      </w:tr>
      <w:tr w:rsidR="00106C43" w:rsidRPr="00C70DB4" w14:paraId="3C236FDA" w14:textId="77777777" w:rsidTr="00745A6A">
        <w:trPr>
          <w:trHeight w:val="696"/>
        </w:trPr>
        <w:tc>
          <w:tcPr>
            <w:tcW w:w="572" w:type="dxa"/>
            <w:shd w:val="clear" w:color="auto" w:fill="FFFF00"/>
          </w:tcPr>
          <w:p w14:paraId="620C2CEF" w14:textId="77777777" w:rsidR="00106C43" w:rsidRPr="00C70DB4" w:rsidRDefault="00106C43" w:rsidP="00745A6A">
            <w:pPr>
              <w:pStyle w:val="TableParagraph"/>
              <w:spacing w:before="108"/>
              <w:ind w:left="105"/>
              <w:rPr>
                <w:sz w:val="20"/>
                <w:szCs w:val="20"/>
              </w:rPr>
            </w:pPr>
            <w:r>
              <w:rPr>
                <w:sz w:val="20"/>
                <w:szCs w:val="20"/>
              </w:rPr>
              <w:t>8</w:t>
            </w:r>
          </w:p>
        </w:tc>
        <w:tc>
          <w:tcPr>
            <w:tcW w:w="3828" w:type="dxa"/>
            <w:gridSpan w:val="2"/>
            <w:shd w:val="clear" w:color="auto" w:fill="FFFF00"/>
          </w:tcPr>
          <w:p w14:paraId="0824C550" w14:textId="77777777" w:rsidR="00106C43" w:rsidRPr="00C70DB4" w:rsidRDefault="00106C43" w:rsidP="00745A6A">
            <w:pPr>
              <w:pStyle w:val="TableParagraph"/>
              <w:spacing w:before="110" w:line="237" w:lineRule="auto"/>
              <w:ind w:left="109"/>
              <w:rPr>
                <w:sz w:val="20"/>
                <w:szCs w:val="20"/>
              </w:rPr>
            </w:pPr>
            <w:r w:rsidRPr="00C70DB4">
              <w:rPr>
                <w:sz w:val="20"/>
                <w:szCs w:val="20"/>
              </w:rPr>
              <w:t>Extras din Registrul de stat al persoanei juridice</w:t>
            </w:r>
          </w:p>
        </w:tc>
        <w:tc>
          <w:tcPr>
            <w:tcW w:w="3993" w:type="dxa"/>
            <w:vMerge/>
            <w:shd w:val="clear" w:color="auto" w:fill="FFFF00"/>
          </w:tcPr>
          <w:p w14:paraId="05B2448A" w14:textId="77777777" w:rsidR="00106C43" w:rsidRPr="00C70DB4" w:rsidRDefault="00106C43" w:rsidP="00745A6A">
            <w:pPr>
              <w:pStyle w:val="TableParagraph"/>
              <w:spacing w:before="108"/>
              <w:ind w:left="105" w:right="210"/>
              <w:rPr>
                <w:sz w:val="20"/>
                <w:szCs w:val="20"/>
              </w:rPr>
            </w:pPr>
          </w:p>
        </w:tc>
        <w:tc>
          <w:tcPr>
            <w:tcW w:w="1182" w:type="dxa"/>
            <w:vMerge/>
            <w:shd w:val="clear" w:color="auto" w:fill="FFFF00"/>
          </w:tcPr>
          <w:p w14:paraId="22FC17A2" w14:textId="77777777" w:rsidR="00106C43" w:rsidRPr="00C70DB4" w:rsidRDefault="00106C43" w:rsidP="00745A6A">
            <w:pPr>
              <w:pStyle w:val="TableParagraph"/>
              <w:spacing w:line="269" w:lineRule="exact"/>
              <w:ind w:left="-1"/>
              <w:rPr>
                <w:sz w:val="20"/>
                <w:szCs w:val="20"/>
              </w:rPr>
            </w:pPr>
          </w:p>
        </w:tc>
      </w:tr>
      <w:tr w:rsidR="00106C43" w:rsidRPr="00C70DB4" w14:paraId="6D41E877" w14:textId="77777777" w:rsidTr="00745A6A">
        <w:trPr>
          <w:trHeight w:val="1144"/>
        </w:trPr>
        <w:tc>
          <w:tcPr>
            <w:tcW w:w="572" w:type="dxa"/>
            <w:shd w:val="clear" w:color="auto" w:fill="FFFF00"/>
          </w:tcPr>
          <w:p w14:paraId="3686DB68" w14:textId="77777777" w:rsidR="00106C43" w:rsidRPr="00C70DB4" w:rsidRDefault="00106C43" w:rsidP="00745A6A">
            <w:pPr>
              <w:pStyle w:val="TableParagraph"/>
              <w:spacing w:before="103"/>
              <w:ind w:left="105"/>
              <w:rPr>
                <w:sz w:val="20"/>
                <w:szCs w:val="20"/>
              </w:rPr>
            </w:pPr>
            <w:r>
              <w:rPr>
                <w:sz w:val="20"/>
                <w:szCs w:val="20"/>
              </w:rPr>
              <w:t>9</w:t>
            </w:r>
          </w:p>
        </w:tc>
        <w:tc>
          <w:tcPr>
            <w:tcW w:w="3828" w:type="dxa"/>
            <w:gridSpan w:val="2"/>
            <w:shd w:val="clear" w:color="auto" w:fill="FFFF00"/>
          </w:tcPr>
          <w:p w14:paraId="6E9BFD1F" w14:textId="77777777" w:rsidR="00106C43" w:rsidRPr="00C70DB4" w:rsidRDefault="00106C43" w:rsidP="00745A6A">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3993" w:type="dxa"/>
            <w:shd w:val="clear" w:color="auto" w:fill="FFFF00"/>
          </w:tcPr>
          <w:p w14:paraId="714A6E04" w14:textId="77777777" w:rsidR="00106C43" w:rsidRPr="00C70DB4" w:rsidRDefault="00106C43" w:rsidP="00745A6A">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4F6B950D" w14:textId="77777777" w:rsidR="00106C43" w:rsidRPr="00C70DB4" w:rsidRDefault="00106C43" w:rsidP="00745A6A">
            <w:pPr>
              <w:pStyle w:val="TableParagraph"/>
              <w:spacing w:line="264" w:lineRule="exact"/>
              <w:ind w:left="-1"/>
              <w:rPr>
                <w:sz w:val="20"/>
                <w:szCs w:val="20"/>
              </w:rPr>
            </w:pPr>
            <w:r w:rsidRPr="00C70DB4">
              <w:rPr>
                <w:sz w:val="20"/>
                <w:szCs w:val="20"/>
              </w:rPr>
              <w:t>DA</w:t>
            </w:r>
          </w:p>
        </w:tc>
      </w:tr>
      <w:tr w:rsidR="00106C43" w:rsidRPr="00C70DB4" w14:paraId="41297E16" w14:textId="77777777" w:rsidTr="00745A6A">
        <w:trPr>
          <w:trHeight w:val="1086"/>
        </w:trPr>
        <w:tc>
          <w:tcPr>
            <w:tcW w:w="572" w:type="dxa"/>
            <w:shd w:val="clear" w:color="auto" w:fill="FFFF00"/>
          </w:tcPr>
          <w:p w14:paraId="148007C8" w14:textId="77777777" w:rsidR="00106C43" w:rsidRPr="00C70DB4" w:rsidRDefault="00106C43" w:rsidP="00745A6A">
            <w:pPr>
              <w:pStyle w:val="TableParagraph"/>
              <w:spacing w:before="103"/>
              <w:ind w:left="105"/>
              <w:rPr>
                <w:sz w:val="20"/>
                <w:szCs w:val="20"/>
              </w:rPr>
            </w:pPr>
            <w:r>
              <w:rPr>
                <w:sz w:val="20"/>
                <w:szCs w:val="20"/>
              </w:rPr>
              <w:t>10</w:t>
            </w:r>
          </w:p>
        </w:tc>
        <w:tc>
          <w:tcPr>
            <w:tcW w:w="3828" w:type="dxa"/>
            <w:gridSpan w:val="2"/>
            <w:shd w:val="clear" w:color="auto" w:fill="FFFF00"/>
          </w:tcPr>
          <w:p w14:paraId="0EB74286" w14:textId="77777777" w:rsidR="00106C43" w:rsidRPr="00B41775" w:rsidRDefault="00106C43" w:rsidP="00745A6A">
            <w:pPr>
              <w:spacing w:before="72" w:line="290" w:lineRule="auto"/>
              <w:rPr>
                <w:b/>
                <w:color w:val="000000"/>
                <w:w w:val="90"/>
                <w:sz w:val="20"/>
                <w:szCs w:val="20"/>
                <w:lang w:val="en-US"/>
              </w:rPr>
            </w:pPr>
            <w:r w:rsidRPr="00B41775">
              <w:rPr>
                <w:b/>
                <w:color w:val="000000"/>
                <w:w w:val="90"/>
                <w:sz w:val="20"/>
                <w:szCs w:val="20"/>
                <w:lang w:val="en-US"/>
              </w:rPr>
              <w:t xml:space="preserve">AVIZ </w:t>
            </w:r>
            <w:r w:rsidRPr="00B41775">
              <w:rPr>
                <w:rFonts w:eastAsia="PMingLiU"/>
                <w:sz w:val="20"/>
                <w:szCs w:val="20"/>
                <w:lang w:val="en-US" w:eastAsia="zh-CN"/>
              </w:rPr>
              <w:t>pentru participare la licitațiile publice de lucrări din domeniul construcțiilor și instalațiilor</w:t>
            </w:r>
          </w:p>
        </w:tc>
        <w:tc>
          <w:tcPr>
            <w:tcW w:w="3993" w:type="dxa"/>
            <w:shd w:val="clear" w:color="auto" w:fill="FFFF00"/>
          </w:tcPr>
          <w:p w14:paraId="277FD15E" w14:textId="77777777" w:rsidR="00106C43" w:rsidRPr="00B41775" w:rsidRDefault="00106C43" w:rsidP="00745A6A">
            <w:pPr>
              <w:spacing w:before="120" w:after="120" w:line="276" w:lineRule="auto"/>
              <w:jc w:val="both"/>
              <w:rPr>
                <w:rFonts w:eastAsia="PMingLiU"/>
                <w:sz w:val="20"/>
                <w:szCs w:val="20"/>
                <w:lang w:val="en-US" w:eastAsia="zh-CN"/>
              </w:rPr>
            </w:pPr>
            <w:r w:rsidRPr="00B41775">
              <w:rPr>
                <w:sz w:val="20"/>
                <w:szCs w:val="20"/>
                <w:lang w:val="en-US"/>
              </w:rPr>
              <w:t>Anexa nr. 22. Semnat electronic  de către operatorul economi</w:t>
            </w:r>
          </w:p>
        </w:tc>
        <w:tc>
          <w:tcPr>
            <w:tcW w:w="1182" w:type="dxa"/>
            <w:shd w:val="clear" w:color="auto" w:fill="FFFF00"/>
          </w:tcPr>
          <w:p w14:paraId="6D8FCFF3" w14:textId="77777777" w:rsidR="00106C43" w:rsidRPr="00B41775" w:rsidRDefault="00106C43" w:rsidP="00745A6A">
            <w:pPr>
              <w:rPr>
                <w:sz w:val="20"/>
                <w:szCs w:val="20"/>
              </w:rPr>
            </w:pPr>
            <w:r w:rsidRPr="00B41775">
              <w:rPr>
                <w:sz w:val="20"/>
                <w:szCs w:val="20"/>
              </w:rPr>
              <w:t>DA</w:t>
            </w:r>
          </w:p>
        </w:tc>
      </w:tr>
      <w:tr w:rsidR="00106C43" w:rsidRPr="00C70DB4" w14:paraId="625065DB" w14:textId="77777777" w:rsidTr="00745A6A">
        <w:trPr>
          <w:trHeight w:val="448"/>
        </w:trPr>
        <w:tc>
          <w:tcPr>
            <w:tcW w:w="572" w:type="dxa"/>
            <w:shd w:val="clear" w:color="auto" w:fill="FFFF00"/>
          </w:tcPr>
          <w:p w14:paraId="6FD6DF8A" w14:textId="77777777" w:rsidR="00106C43" w:rsidRPr="002A3D0C" w:rsidRDefault="00106C43" w:rsidP="00745A6A">
            <w:pPr>
              <w:pStyle w:val="TableParagraph"/>
              <w:spacing w:before="103"/>
              <w:ind w:left="105"/>
              <w:rPr>
                <w:sz w:val="20"/>
                <w:szCs w:val="20"/>
              </w:rPr>
            </w:pPr>
            <w:r w:rsidRPr="002A3D0C">
              <w:rPr>
                <w:sz w:val="20"/>
                <w:szCs w:val="20"/>
              </w:rPr>
              <w:t>11</w:t>
            </w:r>
          </w:p>
        </w:tc>
        <w:tc>
          <w:tcPr>
            <w:tcW w:w="3828" w:type="dxa"/>
            <w:gridSpan w:val="2"/>
            <w:shd w:val="clear" w:color="auto" w:fill="FFFF00"/>
          </w:tcPr>
          <w:p w14:paraId="214AB143" w14:textId="77777777" w:rsidR="00106C43" w:rsidRPr="00B41775" w:rsidRDefault="00106C43" w:rsidP="00745A6A">
            <w:pPr>
              <w:pStyle w:val="a8"/>
              <w:tabs>
                <w:tab w:val="left" w:pos="567"/>
              </w:tabs>
              <w:rPr>
                <w:lang w:val="en-US"/>
              </w:rPr>
            </w:pPr>
            <w:r w:rsidRPr="00B41775">
              <w:rPr>
                <w:lang w:val="en-US"/>
              </w:rPr>
              <w:t>GRAFIC DE  EXECUTARE A LUCRĂRILOR-</w:t>
            </w:r>
            <w:proofErr w:type="spellStart"/>
            <w:r w:rsidRPr="00B41775">
              <w:rPr>
                <w:lang w:val="en-US"/>
              </w:rPr>
              <w:t>perioada</w:t>
            </w:r>
            <w:proofErr w:type="spellEnd"/>
            <w:r w:rsidRPr="00B41775">
              <w:rPr>
                <w:lang w:val="en-US"/>
              </w:rPr>
              <w:t xml:space="preserve"> de </w:t>
            </w:r>
            <w:proofErr w:type="spellStart"/>
            <w:r w:rsidRPr="00B41775">
              <w:rPr>
                <w:lang w:val="en-US"/>
              </w:rPr>
              <w:t>execuție</w:t>
            </w:r>
            <w:proofErr w:type="spellEnd"/>
          </w:p>
        </w:tc>
        <w:tc>
          <w:tcPr>
            <w:tcW w:w="3993" w:type="dxa"/>
            <w:shd w:val="clear" w:color="auto" w:fill="FFFF00"/>
          </w:tcPr>
          <w:p w14:paraId="497F2231" w14:textId="77777777" w:rsidR="00106C43" w:rsidRPr="00B41775" w:rsidRDefault="00106C43" w:rsidP="00745A6A">
            <w:pPr>
              <w:rPr>
                <w:sz w:val="20"/>
                <w:szCs w:val="20"/>
                <w:lang w:val="en-US"/>
              </w:rPr>
            </w:pPr>
            <w:r w:rsidRPr="00B41775">
              <w:rPr>
                <w:sz w:val="20"/>
                <w:szCs w:val="20"/>
                <w:lang w:val="en-US"/>
              </w:rPr>
              <w:t>Anexa nr. 10 Semnat electronic de către operatorul economi</w:t>
            </w:r>
          </w:p>
        </w:tc>
        <w:tc>
          <w:tcPr>
            <w:tcW w:w="1182" w:type="dxa"/>
            <w:shd w:val="clear" w:color="auto" w:fill="FFFF00"/>
          </w:tcPr>
          <w:p w14:paraId="2D4F9D40" w14:textId="77777777" w:rsidR="00106C43" w:rsidRPr="00B41775" w:rsidRDefault="00106C43" w:rsidP="00745A6A">
            <w:pPr>
              <w:rPr>
                <w:sz w:val="20"/>
                <w:szCs w:val="20"/>
              </w:rPr>
            </w:pPr>
            <w:r w:rsidRPr="00B41775">
              <w:rPr>
                <w:sz w:val="20"/>
                <w:szCs w:val="20"/>
              </w:rPr>
              <w:t>DA</w:t>
            </w:r>
          </w:p>
        </w:tc>
      </w:tr>
      <w:tr w:rsidR="00106C43" w:rsidRPr="00C70DB4" w14:paraId="502EE921" w14:textId="77777777" w:rsidTr="00745A6A">
        <w:trPr>
          <w:trHeight w:val="525"/>
        </w:trPr>
        <w:tc>
          <w:tcPr>
            <w:tcW w:w="572" w:type="dxa"/>
            <w:shd w:val="clear" w:color="auto" w:fill="FFFF00"/>
          </w:tcPr>
          <w:p w14:paraId="416078F2" w14:textId="77777777" w:rsidR="00106C43" w:rsidRPr="002A3D0C" w:rsidRDefault="00106C43" w:rsidP="00745A6A">
            <w:pPr>
              <w:ind w:left="100"/>
              <w:rPr>
                <w:sz w:val="20"/>
                <w:szCs w:val="20"/>
              </w:rPr>
            </w:pPr>
            <w:r w:rsidRPr="002A3D0C">
              <w:rPr>
                <w:sz w:val="20"/>
                <w:szCs w:val="20"/>
              </w:rPr>
              <w:t>12</w:t>
            </w:r>
          </w:p>
        </w:tc>
        <w:tc>
          <w:tcPr>
            <w:tcW w:w="3828" w:type="dxa"/>
            <w:gridSpan w:val="2"/>
            <w:shd w:val="clear" w:color="auto" w:fill="FFFF00"/>
          </w:tcPr>
          <w:p w14:paraId="2D0CB574" w14:textId="77777777" w:rsidR="00106C43" w:rsidRPr="00CB79EA" w:rsidRDefault="00106C43" w:rsidP="00745A6A">
            <w:pPr>
              <w:spacing w:line="110" w:lineRule="exact"/>
              <w:rPr>
                <w:sz w:val="20"/>
                <w:szCs w:val="20"/>
                <w:lang w:val="en-US"/>
              </w:rPr>
            </w:pPr>
          </w:p>
          <w:p w14:paraId="5B99FF4D" w14:textId="77777777" w:rsidR="00106C43" w:rsidRPr="00CB79EA" w:rsidRDefault="00106C43" w:rsidP="00745A6A">
            <w:pPr>
              <w:ind w:left="100" w:right="150"/>
              <w:rPr>
                <w:sz w:val="20"/>
                <w:szCs w:val="20"/>
                <w:lang w:val="en-US"/>
              </w:rPr>
            </w:pPr>
            <w:r w:rsidRPr="00CB79EA">
              <w:rPr>
                <w:color w:val="000000"/>
                <w:sz w:val="20"/>
                <w:szCs w:val="20"/>
                <w:lang w:val="en-US"/>
              </w:rPr>
              <w:t>Certificat</w:t>
            </w:r>
            <w:r w:rsidRPr="00CB79EA">
              <w:rPr>
                <w:spacing w:val="-6"/>
                <w:sz w:val="20"/>
                <w:szCs w:val="20"/>
                <w:lang w:val="en-US"/>
              </w:rPr>
              <w:t xml:space="preserve"> </w:t>
            </w:r>
            <w:r w:rsidRPr="00CB79EA">
              <w:rPr>
                <w:color w:val="000000"/>
                <w:sz w:val="20"/>
                <w:szCs w:val="20"/>
                <w:lang w:val="en-US"/>
              </w:rPr>
              <w:t>privind</w:t>
            </w:r>
            <w:r w:rsidRPr="00CB79EA">
              <w:rPr>
                <w:spacing w:val="-7"/>
                <w:sz w:val="20"/>
                <w:szCs w:val="20"/>
                <w:lang w:val="en-US"/>
              </w:rPr>
              <w:t xml:space="preserve"> </w:t>
            </w:r>
            <w:r w:rsidRPr="00CB79EA">
              <w:rPr>
                <w:color w:val="000000"/>
                <w:sz w:val="20"/>
                <w:szCs w:val="20"/>
                <w:lang w:val="en-US"/>
              </w:rPr>
              <w:t>lipsa</w:t>
            </w:r>
            <w:r w:rsidRPr="00CB79EA">
              <w:rPr>
                <w:spacing w:val="-7"/>
                <w:sz w:val="20"/>
                <w:szCs w:val="20"/>
                <w:lang w:val="en-US"/>
              </w:rPr>
              <w:t xml:space="preserve"> </w:t>
            </w:r>
            <w:r w:rsidRPr="00CB79EA">
              <w:rPr>
                <w:color w:val="000000"/>
                <w:sz w:val="20"/>
                <w:szCs w:val="20"/>
                <w:lang w:val="en-US"/>
              </w:rPr>
              <w:t>sau</w:t>
            </w:r>
            <w:r w:rsidRPr="00CB79EA">
              <w:rPr>
                <w:spacing w:val="-7"/>
                <w:sz w:val="20"/>
                <w:szCs w:val="20"/>
                <w:lang w:val="en-US"/>
              </w:rPr>
              <w:t xml:space="preserve"> </w:t>
            </w:r>
            <w:r w:rsidRPr="00CB79EA">
              <w:rPr>
                <w:color w:val="000000"/>
                <w:sz w:val="20"/>
                <w:szCs w:val="20"/>
                <w:lang w:val="en-US"/>
              </w:rPr>
              <w:t>existența</w:t>
            </w:r>
            <w:r w:rsidRPr="00CB79EA">
              <w:rPr>
                <w:sz w:val="20"/>
                <w:szCs w:val="20"/>
                <w:lang w:val="en-US"/>
              </w:rPr>
              <w:t xml:space="preserve"> </w:t>
            </w:r>
            <w:r w:rsidRPr="00CB79EA">
              <w:rPr>
                <w:color w:val="000000"/>
                <w:sz w:val="20"/>
                <w:szCs w:val="20"/>
                <w:lang w:val="en-US"/>
              </w:rPr>
              <w:t>restanțelor</w:t>
            </w:r>
            <w:r w:rsidRPr="00CB79EA">
              <w:rPr>
                <w:sz w:val="20"/>
                <w:szCs w:val="20"/>
                <w:lang w:val="en-US"/>
              </w:rPr>
              <w:t xml:space="preserve"> </w:t>
            </w:r>
            <w:r w:rsidRPr="00CB79EA">
              <w:rPr>
                <w:color w:val="000000"/>
                <w:sz w:val="20"/>
                <w:szCs w:val="20"/>
                <w:lang w:val="en-US"/>
              </w:rPr>
              <w:t>față</w:t>
            </w:r>
            <w:r w:rsidRPr="00CB79EA">
              <w:rPr>
                <w:sz w:val="20"/>
                <w:szCs w:val="20"/>
                <w:lang w:val="en-US"/>
              </w:rPr>
              <w:t xml:space="preserve"> </w:t>
            </w:r>
            <w:r w:rsidRPr="00CB79EA">
              <w:rPr>
                <w:color w:val="000000"/>
                <w:sz w:val="20"/>
                <w:szCs w:val="20"/>
                <w:lang w:val="en-US"/>
              </w:rPr>
              <w:t>de</w:t>
            </w:r>
            <w:r w:rsidRPr="00CB79EA">
              <w:rPr>
                <w:sz w:val="20"/>
                <w:szCs w:val="20"/>
                <w:lang w:val="en-US"/>
              </w:rPr>
              <w:t xml:space="preserve"> </w:t>
            </w:r>
            <w:r w:rsidRPr="00CB79EA">
              <w:rPr>
                <w:color w:val="000000"/>
                <w:sz w:val="20"/>
                <w:szCs w:val="20"/>
                <w:lang w:val="en-US"/>
              </w:rPr>
              <w:t>bugetul</w:t>
            </w:r>
            <w:r w:rsidRPr="00CB79EA">
              <w:rPr>
                <w:spacing w:val="-16"/>
                <w:sz w:val="20"/>
                <w:szCs w:val="20"/>
                <w:lang w:val="en-US"/>
              </w:rPr>
              <w:t xml:space="preserve"> </w:t>
            </w:r>
            <w:r w:rsidRPr="00CB79EA">
              <w:rPr>
                <w:color w:val="000000"/>
                <w:sz w:val="20"/>
                <w:szCs w:val="20"/>
                <w:lang w:val="en-US"/>
              </w:rPr>
              <w:t>public</w:t>
            </w:r>
            <w:r w:rsidRPr="00CB79EA">
              <w:rPr>
                <w:sz w:val="20"/>
                <w:szCs w:val="20"/>
                <w:lang w:val="en-US"/>
              </w:rPr>
              <w:t xml:space="preserve"> </w:t>
            </w:r>
            <w:r w:rsidRPr="00CB79EA">
              <w:rPr>
                <w:color w:val="000000"/>
                <w:sz w:val="20"/>
                <w:szCs w:val="20"/>
                <w:lang w:val="en-US"/>
              </w:rPr>
              <w:t>national</w:t>
            </w:r>
            <w:r w:rsidRPr="00CB79EA">
              <w:rPr>
                <w:sz w:val="20"/>
                <w:szCs w:val="20"/>
                <w:lang w:val="en-US"/>
              </w:rPr>
              <w:t xml:space="preserve"> </w:t>
            </w:r>
            <w:r w:rsidRPr="00CB79EA">
              <w:rPr>
                <w:color w:val="000000"/>
                <w:sz w:val="20"/>
                <w:szCs w:val="20"/>
                <w:lang w:val="en-US"/>
              </w:rPr>
              <w:t>(eliberat</w:t>
            </w:r>
            <w:r w:rsidRPr="00CB79EA">
              <w:rPr>
                <w:sz w:val="20"/>
                <w:szCs w:val="20"/>
                <w:lang w:val="en-US"/>
              </w:rPr>
              <w:t xml:space="preserve"> </w:t>
            </w:r>
            <w:r w:rsidRPr="00CB79EA">
              <w:rPr>
                <w:color w:val="000000"/>
                <w:sz w:val="20"/>
                <w:szCs w:val="20"/>
                <w:lang w:val="en-US"/>
              </w:rPr>
              <w:t>de</w:t>
            </w:r>
            <w:r w:rsidRPr="00CB79EA">
              <w:rPr>
                <w:spacing w:val="-12"/>
                <w:sz w:val="20"/>
                <w:szCs w:val="20"/>
                <w:lang w:val="en-US"/>
              </w:rPr>
              <w:t xml:space="preserve"> </w:t>
            </w:r>
            <w:r w:rsidRPr="00CB79EA">
              <w:rPr>
                <w:color w:val="000000"/>
                <w:sz w:val="20"/>
                <w:szCs w:val="20"/>
                <w:lang w:val="en-US"/>
              </w:rPr>
              <w:t>FISC)</w:t>
            </w:r>
          </w:p>
        </w:tc>
        <w:tc>
          <w:tcPr>
            <w:tcW w:w="3993" w:type="dxa"/>
            <w:shd w:val="clear" w:color="auto" w:fill="FFFF00"/>
          </w:tcPr>
          <w:p w14:paraId="3DE416D9" w14:textId="77777777" w:rsidR="00106C43" w:rsidRPr="00CB79EA" w:rsidRDefault="00106C43" w:rsidP="00745A6A">
            <w:pPr>
              <w:spacing w:line="108" w:lineRule="exact"/>
              <w:rPr>
                <w:sz w:val="20"/>
                <w:szCs w:val="20"/>
                <w:lang w:val="en-US"/>
              </w:rPr>
            </w:pPr>
          </w:p>
          <w:p w14:paraId="724D4F8E" w14:textId="77777777" w:rsidR="00106C43" w:rsidRPr="00CB79EA" w:rsidRDefault="00106C43" w:rsidP="00745A6A">
            <w:pPr>
              <w:ind w:left="96" w:right="703"/>
              <w:rPr>
                <w:sz w:val="20"/>
                <w:szCs w:val="20"/>
                <w:lang w:val="en-US"/>
              </w:rPr>
            </w:pPr>
            <w:r w:rsidRPr="00CB79EA">
              <w:rPr>
                <w:color w:val="000000"/>
                <w:sz w:val="20"/>
                <w:szCs w:val="20"/>
                <w:lang w:val="en-US"/>
              </w:rPr>
              <w:t>Semnat</w:t>
            </w:r>
            <w:r w:rsidRPr="00CB79EA">
              <w:rPr>
                <w:spacing w:val="-5"/>
                <w:sz w:val="20"/>
                <w:szCs w:val="20"/>
                <w:lang w:val="en-US"/>
              </w:rPr>
              <w:t xml:space="preserve"> electronic </w:t>
            </w:r>
            <w:r w:rsidRPr="00CB79EA">
              <w:rPr>
                <w:color w:val="000000"/>
                <w:sz w:val="20"/>
                <w:szCs w:val="20"/>
                <w:lang w:val="en-US"/>
              </w:rPr>
              <w:t>de</w:t>
            </w:r>
            <w:r w:rsidRPr="00CB79EA">
              <w:rPr>
                <w:spacing w:val="-7"/>
                <w:sz w:val="20"/>
                <w:szCs w:val="20"/>
                <w:lang w:val="en-US"/>
              </w:rPr>
              <w:t xml:space="preserve"> </w:t>
            </w:r>
            <w:r w:rsidRPr="00CB79EA">
              <w:rPr>
                <w:color w:val="000000"/>
                <w:sz w:val="20"/>
                <w:szCs w:val="20"/>
                <w:lang w:val="en-US"/>
              </w:rPr>
              <w:t>către</w:t>
            </w:r>
            <w:r w:rsidRPr="00CB79EA">
              <w:rPr>
                <w:sz w:val="20"/>
                <w:szCs w:val="20"/>
                <w:lang w:val="en-US"/>
              </w:rPr>
              <w:t xml:space="preserve"> </w:t>
            </w:r>
            <w:r w:rsidRPr="00CB79EA">
              <w:rPr>
                <w:color w:val="000000"/>
                <w:sz w:val="20"/>
                <w:szCs w:val="20"/>
                <w:lang w:val="en-US"/>
              </w:rPr>
              <w:t>operatorul</w:t>
            </w:r>
            <w:r w:rsidRPr="00CB79EA">
              <w:rPr>
                <w:spacing w:val="-6"/>
                <w:sz w:val="20"/>
                <w:szCs w:val="20"/>
                <w:lang w:val="en-US"/>
              </w:rPr>
              <w:t xml:space="preserve"> </w:t>
            </w:r>
            <w:r w:rsidRPr="00CB79EA">
              <w:rPr>
                <w:color w:val="000000"/>
                <w:spacing w:val="-1"/>
                <w:sz w:val="20"/>
                <w:szCs w:val="20"/>
                <w:lang w:val="en-US"/>
              </w:rPr>
              <w:t>economi</w:t>
            </w:r>
          </w:p>
        </w:tc>
        <w:tc>
          <w:tcPr>
            <w:tcW w:w="1182" w:type="dxa"/>
            <w:shd w:val="clear" w:color="auto" w:fill="FFFF00"/>
          </w:tcPr>
          <w:p w14:paraId="1AF1FACA" w14:textId="77777777" w:rsidR="00106C43" w:rsidRPr="00C70DB4" w:rsidRDefault="00106C43" w:rsidP="00745A6A">
            <w:pPr>
              <w:ind w:left="-9"/>
            </w:pPr>
            <w:r w:rsidRPr="00C70DB4">
              <w:rPr>
                <w:color w:val="000000"/>
                <w:spacing w:val="-7"/>
              </w:rPr>
              <w:t>DA</w:t>
            </w:r>
          </w:p>
        </w:tc>
      </w:tr>
      <w:tr w:rsidR="00106C43" w:rsidRPr="00C70DB4" w14:paraId="7642D621" w14:textId="77777777" w:rsidTr="00745A6A">
        <w:trPr>
          <w:trHeight w:val="525"/>
        </w:trPr>
        <w:tc>
          <w:tcPr>
            <w:tcW w:w="572" w:type="dxa"/>
            <w:shd w:val="clear" w:color="auto" w:fill="FFFF00"/>
          </w:tcPr>
          <w:p w14:paraId="32B27759" w14:textId="77777777" w:rsidR="00106C43" w:rsidRPr="002A3D0C" w:rsidRDefault="00106C43" w:rsidP="00745A6A">
            <w:pPr>
              <w:ind w:left="100"/>
              <w:rPr>
                <w:sz w:val="20"/>
                <w:szCs w:val="20"/>
              </w:rPr>
            </w:pPr>
            <w:r w:rsidRPr="002A3D0C">
              <w:rPr>
                <w:sz w:val="20"/>
                <w:szCs w:val="20"/>
              </w:rPr>
              <w:t>13</w:t>
            </w:r>
          </w:p>
        </w:tc>
        <w:tc>
          <w:tcPr>
            <w:tcW w:w="3828" w:type="dxa"/>
            <w:gridSpan w:val="2"/>
            <w:shd w:val="clear" w:color="auto" w:fill="FFFF00"/>
          </w:tcPr>
          <w:p w14:paraId="03995B71" w14:textId="77777777" w:rsidR="00106C43" w:rsidRPr="00866FEF" w:rsidRDefault="00106C43" w:rsidP="00745A6A">
            <w:pPr>
              <w:spacing w:line="98" w:lineRule="exact"/>
              <w:rPr>
                <w:sz w:val="20"/>
                <w:szCs w:val="20"/>
                <w:lang w:val="en-US"/>
              </w:rPr>
            </w:pPr>
          </w:p>
          <w:p w14:paraId="2D55A3D1" w14:textId="77777777" w:rsidR="00106C43" w:rsidRPr="00866FEF" w:rsidRDefault="00106C43" w:rsidP="00745A6A">
            <w:pPr>
              <w:ind w:left="100" w:right="347"/>
              <w:rPr>
                <w:sz w:val="20"/>
                <w:szCs w:val="20"/>
                <w:lang w:val="en-US"/>
              </w:rPr>
            </w:pPr>
            <w:r w:rsidRPr="00866FEF">
              <w:rPr>
                <w:color w:val="000000"/>
                <w:sz w:val="20"/>
                <w:szCs w:val="20"/>
                <w:lang w:val="en-US"/>
              </w:rPr>
              <w:t>Declarație</w:t>
            </w:r>
            <w:r w:rsidRPr="00866FEF">
              <w:rPr>
                <w:spacing w:val="-9"/>
                <w:sz w:val="20"/>
                <w:szCs w:val="20"/>
                <w:lang w:val="en-US"/>
              </w:rPr>
              <w:t xml:space="preserve"> </w:t>
            </w:r>
            <w:r w:rsidRPr="00866FEF">
              <w:rPr>
                <w:color w:val="000000"/>
                <w:sz w:val="20"/>
                <w:szCs w:val="20"/>
                <w:lang w:val="en-US"/>
              </w:rPr>
              <w:t>privind</w:t>
            </w:r>
            <w:r w:rsidRPr="00866FEF">
              <w:rPr>
                <w:spacing w:val="-11"/>
                <w:sz w:val="20"/>
                <w:szCs w:val="20"/>
                <w:lang w:val="en-US"/>
              </w:rPr>
              <w:t xml:space="preserve">  </w:t>
            </w:r>
            <w:r w:rsidRPr="00866FEF">
              <w:rPr>
                <w:color w:val="000000"/>
                <w:sz w:val="20"/>
                <w:szCs w:val="20"/>
                <w:lang w:val="en-US"/>
              </w:rPr>
              <w:t xml:space="preserve">lista </w:t>
            </w:r>
            <w:r w:rsidRPr="00866FEF">
              <w:rPr>
                <w:sz w:val="20"/>
                <w:szCs w:val="20"/>
                <w:lang w:val="en-US"/>
              </w:rPr>
              <w:t xml:space="preserve"> </w:t>
            </w:r>
            <w:r w:rsidRPr="00866FEF">
              <w:rPr>
                <w:color w:val="000000"/>
                <w:spacing w:val="1"/>
                <w:sz w:val="20"/>
                <w:szCs w:val="20"/>
                <w:lang w:val="en-US"/>
              </w:rPr>
              <w:t>principalelor lucrări</w:t>
            </w:r>
            <w:r w:rsidRPr="00866FEF">
              <w:rPr>
                <w:spacing w:val="-21"/>
                <w:sz w:val="20"/>
                <w:szCs w:val="20"/>
                <w:lang w:val="en-US"/>
              </w:rPr>
              <w:t xml:space="preserve"> </w:t>
            </w:r>
            <w:r w:rsidRPr="00866FEF">
              <w:rPr>
                <w:color w:val="000000"/>
                <w:spacing w:val="1"/>
                <w:sz w:val="20"/>
                <w:szCs w:val="20"/>
                <w:lang w:val="en-US"/>
              </w:rPr>
              <w:t>executateîn</w:t>
            </w:r>
            <w:r w:rsidRPr="00866FEF">
              <w:rPr>
                <w:sz w:val="20"/>
                <w:szCs w:val="20"/>
                <w:lang w:val="en-US"/>
              </w:rPr>
              <w:t xml:space="preserve"> </w:t>
            </w:r>
            <w:r w:rsidRPr="00866FEF">
              <w:rPr>
                <w:color w:val="000000"/>
                <w:sz w:val="20"/>
                <w:szCs w:val="20"/>
                <w:lang w:val="en-US"/>
              </w:rPr>
              <w:t>ultimul</w:t>
            </w:r>
            <w:r w:rsidRPr="00866FEF">
              <w:rPr>
                <w:sz w:val="20"/>
                <w:szCs w:val="20"/>
                <w:lang w:val="en-US"/>
              </w:rPr>
              <w:t xml:space="preserve"> </w:t>
            </w:r>
            <w:r w:rsidRPr="00866FEF">
              <w:rPr>
                <w:color w:val="000000"/>
                <w:sz w:val="20"/>
                <w:szCs w:val="20"/>
                <w:lang w:val="en-US"/>
              </w:rPr>
              <w:t>an</w:t>
            </w:r>
            <w:r w:rsidRPr="00866FEF">
              <w:rPr>
                <w:sz w:val="20"/>
                <w:szCs w:val="20"/>
                <w:lang w:val="en-US"/>
              </w:rPr>
              <w:t xml:space="preserve"> </w:t>
            </w:r>
            <w:r w:rsidRPr="00866FEF">
              <w:rPr>
                <w:color w:val="000000"/>
                <w:sz w:val="20"/>
                <w:szCs w:val="20"/>
                <w:lang w:val="en-US"/>
              </w:rPr>
              <w:t>de</w:t>
            </w:r>
            <w:r w:rsidRPr="00866FEF">
              <w:rPr>
                <w:spacing w:val="-8"/>
                <w:sz w:val="20"/>
                <w:szCs w:val="20"/>
                <w:lang w:val="en-US"/>
              </w:rPr>
              <w:t xml:space="preserve"> </w:t>
            </w:r>
            <w:r w:rsidRPr="00866FEF">
              <w:rPr>
                <w:color w:val="000000"/>
                <w:sz w:val="20"/>
                <w:szCs w:val="20"/>
                <w:lang w:val="en-US"/>
              </w:rPr>
              <w:t xml:space="preserve">activitate, </w:t>
            </w:r>
          </w:p>
        </w:tc>
        <w:tc>
          <w:tcPr>
            <w:tcW w:w="3993" w:type="dxa"/>
            <w:shd w:val="clear" w:color="auto" w:fill="FFFF00"/>
          </w:tcPr>
          <w:p w14:paraId="497A5162" w14:textId="77777777" w:rsidR="00106C43" w:rsidRPr="00866FEF" w:rsidRDefault="00106C43" w:rsidP="00745A6A">
            <w:pPr>
              <w:ind w:left="-9"/>
              <w:rPr>
                <w:sz w:val="20"/>
                <w:szCs w:val="20"/>
                <w:lang w:val="en-US"/>
              </w:rPr>
            </w:pPr>
            <w:r w:rsidRPr="00866FEF">
              <w:rPr>
                <w:color w:val="000000"/>
                <w:sz w:val="20"/>
                <w:szCs w:val="20"/>
                <w:lang w:val="en-US"/>
              </w:rPr>
              <w:t>Anexa</w:t>
            </w:r>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13</w:t>
            </w:r>
            <w:r w:rsidRPr="00866FEF">
              <w:rPr>
                <w:sz w:val="20"/>
                <w:szCs w:val="20"/>
                <w:lang w:val="en-US"/>
              </w:rPr>
              <w:t xml:space="preserve">. </w:t>
            </w:r>
            <w:r w:rsidRPr="00866FEF">
              <w:rPr>
                <w:color w:val="000000"/>
                <w:sz w:val="20"/>
                <w:szCs w:val="20"/>
                <w:lang w:val="en-US"/>
              </w:rPr>
              <w:t>Semnat</w:t>
            </w:r>
            <w:r w:rsidRPr="00866FEF">
              <w:rPr>
                <w:spacing w:val="9"/>
                <w:sz w:val="20"/>
                <w:szCs w:val="20"/>
                <w:lang w:val="en-US"/>
              </w:rPr>
              <w:t xml:space="preserve"> </w:t>
            </w:r>
            <w:r w:rsidRPr="00866FEF">
              <w:rPr>
                <w:spacing w:val="10"/>
                <w:sz w:val="20"/>
                <w:szCs w:val="20"/>
                <w:lang w:val="en-US"/>
              </w:rPr>
              <w:t xml:space="preserve">electronic </w:t>
            </w:r>
            <w:r w:rsidRPr="00866FEF">
              <w:rPr>
                <w:color w:val="000000"/>
                <w:sz w:val="20"/>
                <w:szCs w:val="20"/>
                <w:lang w:val="en-US"/>
              </w:rPr>
              <w:t>de</w:t>
            </w:r>
            <w:r w:rsidRPr="00866FEF">
              <w:rPr>
                <w:spacing w:val="10"/>
                <w:sz w:val="20"/>
                <w:szCs w:val="20"/>
                <w:lang w:val="en-US"/>
              </w:rPr>
              <w:t xml:space="preserve"> </w:t>
            </w:r>
            <w:r w:rsidRPr="00866FEF">
              <w:rPr>
                <w:color w:val="000000"/>
                <w:sz w:val="20"/>
                <w:szCs w:val="20"/>
                <w:lang w:val="en-US"/>
              </w:rPr>
              <w:t>către</w:t>
            </w:r>
            <w:r w:rsidRPr="00866FEF">
              <w:rPr>
                <w:sz w:val="20"/>
                <w:szCs w:val="20"/>
                <w:lang w:val="en-US"/>
              </w:rPr>
              <w:t xml:space="preserve"> </w:t>
            </w:r>
            <w:r w:rsidRPr="00866FEF">
              <w:rPr>
                <w:color w:val="000000"/>
                <w:sz w:val="20"/>
                <w:szCs w:val="20"/>
                <w:lang w:val="en-US"/>
              </w:rPr>
              <w:t>operatorul</w:t>
            </w:r>
            <w:r w:rsidRPr="00866FEF">
              <w:rPr>
                <w:spacing w:val="-6"/>
                <w:sz w:val="20"/>
                <w:szCs w:val="20"/>
                <w:lang w:val="en-US"/>
              </w:rPr>
              <w:t xml:space="preserve"> </w:t>
            </w:r>
            <w:r w:rsidRPr="00866FEF">
              <w:rPr>
                <w:color w:val="000000"/>
                <w:spacing w:val="-1"/>
                <w:sz w:val="20"/>
                <w:szCs w:val="20"/>
                <w:lang w:val="en-US"/>
              </w:rPr>
              <w:t>economi</w:t>
            </w:r>
          </w:p>
        </w:tc>
        <w:tc>
          <w:tcPr>
            <w:tcW w:w="1182" w:type="dxa"/>
            <w:shd w:val="clear" w:color="auto" w:fill="FFFF00"/>
          </w:tcPr>
          <w:p w14:paraId="7490E8E0" w14:textId="77777777" w:rsidR="00106C43" w:rsidRPr="00866FEF" w:rsidRDefault="00106C43" w:rsidP="00745A6A">
            <w:pPr>
              <w:ind w:left="-9"/>
              <w:rPr>
                <w:sz w:val="20"/>
                <w:szCs w:val="20"/>
              </w:rPr>
            </w:pPr>
            <w:r w:rsidRPr="00866FEF">
              <w:rPr>
                <w:color w:val="000000"/>
                <w:spacing w:val="-7"/>
                <w:sz w:val="20"/>
                <w:szCs w:val="20"/>
              </w:rPr>
              <w:t>DA</w:t>
            </w:r>
          </w:p>
        </w:tc>
      </w:tr>
      <w:tr w:rsidR="00106C43" w:rsidRPr="00C70DB4" w14:paraId="7DE5075B" w14:textId="77777777" w:rsidTr="00745A6A">
        <w:trPr>
          <w:trHeight w:val="525"/>
        </w:trPr>
        <w:tc>
          <w:tcPr>
            <w:tcW w:w="572" w:type="dxa"/>
            <w:shd w:val="clear" w:color="auto" w:fill="FFFF00"/>
          </w:tcPr>
          <w:p w14:paraId="7D1D9A75" w14:textId="77777777" w:rsidR="00106C43" w:rsidRPr="002A3D0C" w:rsidRDefault="00106C43" w:rsidP="00745A6A">
            <w:pPr>
              <w:ind w:left="100"/>
              <w:rPr>
                <w:sz w:val="20"/>
                <w:szCs w:val="20"/>
              </w:rPr>
            </w:pPr>
            <w:r w:rsidRPr="002A3D0C">
              <w:rPr>
                <w:sz w:val="20"/>
                <w:szCs w:val="20"/>
              </w:rPr>
              <w:t>14</w:t>
            </w:r>
          </w:p>
        </w:tc>
        <w:tc>
          <w:tcPr>
            <w:tcW w:w="3828" w:type="dxa"/>
            <w:gridSpan w:val="2"/>
            <w:shd w:val="clear" w:color="auto" w:fill="FFFF00"/>
          </w:tcPr>
          <w:p w14:paraId="73BB7F0D" w14:textId="77777777" w:rsidR="00106C43" w:rsidRPr="00866FEF" w:rsidRDefault="00106C43" w:rsidP="00745A6A">
            <w:pPr>
              <w:spacing w:line="98" w:lineRule="exact"/>
              <w:rPr>
                <w:sz w:val="20"/>
                <w:szCs w:val="20"/>
                <w:lang w:val="en-US"/>
              </w:rPr>
            </w:pPr>
          </w:p>
          <w:p w14:paraId="7B05FBFF" w14:textId="77777777" w:rsidR="00106C43" w:rsidRPr="00866FEF" w:rsidRDefault="00106C43" w:rsidP="00745A6A">
            <w:pPr>
              <w:ind w:left="100" w:right="271"/>
              <w:rPr>
                <w:sz w:val="20"/>
                <w:szCs w:val="20"/>
                <w:lang w:val="en-US"/>
              </w:rPr>
            </w:pPr>
            <w:r w:rsidRPr="00866FEF">
              <w:rPr>
                <w:color w:val="000000"/>
                <w:sz w:val="20"/>
                <w:szCs w:val="20"/>
                <w:lang w:val="en-US"/>
              </w:rPr>
              <w:t>Raport</w:t>
            </w:r>
            <w:r w:rsidRPr="00866FEF">
              <w:rPr>
                <w:spacing w:val="-5"/>
                <w:sz w:val="20"/>
                <w:szCs w:val="20"/>
                <w:lang w:val="en-US"/>
              </w:rPr>
              <w:t xml:space="preserve"> </w:t>
            </w:r>
            <w:r w:rsidRPr="00866FEF">
              <w:rPr>
                <w:color w:val="000000"/>
                <w:sz w:val="20"/>
                <w:szCs w:val="20"/>
                <w:lang w:val="en-US"/>
              </w:rPr>
              <w:t>financiar,</w:t>
            </w:r>
            <w:r w:rsidRPr="00866FEF">
              <w:rPr>
                <w:spacing w:val="-5"/>
                <w:sz w:val="20"/>
                <w:szCs w:val="20"/>
                <w:lang w:val="en-US"/>
              </w:rPr>
              <w:t xml:space="preserve"> </w:t>
            </w:r>
            <w:r w:rsidRPr="00866FEF">
              <w:rPr>
                <w:color w:val="000000"/>
                <w:sz w:val="20"/>
                <w:szCs w:val="20"/>
                <w:lang w:val="en-US"/>
              </w:rPr>
              <w:t>pentru</w:t>
            </w:r>
            <w:r w:rsidRPr="00866FEF">
              <w:rPr>
                <w:spacing w:val="-6"/>
                <w:sz w:val="20"/>
                <w:szCs w:val="20"/>
                <w:lang w:val="en-US"/>
              </w:rPr>
              <w:t xml:space="preserve"> </w:t>
            </w:r>
            <w:r w:rsidRPr="00866FEF">
              <w:rPr>
                <w:color w:val="000000"/>
                <w:sz w:val="20"/>
                <w:szCs w:val="20"/>
                <w:lang w:val="en-US"/>
              </w:rPr>
              <w:t>ultimul</w:t>
            </w:r>
            <w:r w:rsidRPr="00866FEF">
              <w:rPr>
                <w:spacing w:val="-6"/>
                <w:sz w:val="20"/>
                <w:szCs w:val="20"/>
                <w:lang w:val="en-US"/>
              </w:rPr>
              <w:t xml:space="preserve"> </w:t>
            </w:r>
            <w:r w:rsidRPr="00866FEF">
              <w:rPr>
                <w:color w:val="000000"/>
                <w:sz w:val="20"/>
                <w:szCs w:val="20"/>
                <w:lang w:val="en-US"/>
              </w:rPr>
              <w:t>an</w:t>
            </w:r>
            <w:r w:rsidRPr="00866FEF">
              <w:rPr>
                <w:sz w:val="20"/>
                <w:szCs w:val="20"/>
                <w:lang w:val="en-US"/>
              </w:rPr>
              <w:t xml:space="preserve"> </w:t>
            </w:r>
            <w:r w:rsidRPr="00866FEF">
              <w:rPr>
                <w:color w:val="000000"/>
                <w:spacing w:val="-2"/>
                <w:sz w:val="20"/>
                <w:szCs w:val="20"/>
                <w:lang w:val="en-US"/>
              </w:rPr>
              <w:t>de</w:t>
            </w:r>
            <w:r w:rsidRPr="00866FEF">
              <w:rPr>
                <w:spacing w:val="-1"/>
                <w:sz w:val="20"/>
                <w:szCs w:val="20"/>
                <w:lang w:val="en-US"/>
              </w:rPr>
              <w:t xml:space="preserve"> </w:t>
            </w:r>
            <w:r w:rsidRPr="00866FEF">
              <w:rPr>
                <w:color w:val="000000"/>
                <w:spacing w:val="-1"/>
                <w:sz w:val="20"/>
                <w:szCs w:val="20"/>
                <w:lang w:val="en-US"/>
              </w:rPr>
              <w:t>activitate</w:t>
            </w:r>
          </w:p>
        </w:tc>
        <w:tc>
          <w:tcPr>
            <w:tcW w:w="3993" w:type="dxa"/>
            <w:shd w:val="clear" w:color="auto" w:fill="FFFF00"/>
          </w:tcPr>
          <w:p w14:paraId="2FA16398" w14:textId="77777777" w:rsidR="00106C43" w:rsidRPr="00866FEF" w:rsidRDefault="00106C43" w:rsidP="00745A6A">
            <w:pPr>
              <w:spacing w:line="106" w:lineRule="exact"/>
              <w:rPr>
                <w:sz w:val="20"/>
                <w:szCs w:val="20"/>
                <w:lang w:val="en-US"/>
              </w:rPr>
            </w:pPr>
          </w:p>
          <w:p w14:paraId="5D767EBB" w14:textId="77777777" w:rsidR="00106C43" w:rsidRPr="00866FEF" w:rsidRDefault="00106C43" w:rsidP="00745A6A">
            <w:pPr>
              <w:tabs>
                <w:tab w:val="left" w:pos="1142"/>
                <w:tab w:val="left" w:pos="1690"/>
                <w:tab w:val="left" w:pos="2684"/>
              </w:tabs>
              <w:ind w:left="96"/>
              <w:rPr>
                <w:sz w:val="20"/>
                <w:szCs w:val="20"/>
                <w:lang w:val="en-US"/>
              </w:rPr>
            </w:pPr>
            <w:r w:rsidRPr="00866FEF">
              <w:rPr>
                <w:rFonts w:eastAsia="Cambria"/>
                <w:color w:val="000000"/>
                <w:sz w:val="20"/>
                <w:szCs w:val="20"/>
                <w:lang w:val="en-US"/>
              </w:rPr>
              <w:t>Confirmat</w:t>
            </w:r>
            <w:r w:rsidRPr="00866FEF">
              <w:rPr>
                <w:sz w:val="20"/>
                <w:szCs w:val="20"/>
                <w:lang w:val="en-US"/>
              </w:rPr>
              <w:tab/>
            </w:r>
            <w:r w:rsidRPr="00866FEF">
              <w:rPr>
                <w:rFonts w:eastAsia="Cambria"/>
                <w:color w:val="000000"/>
                <w:sz w:val="20"/>
                <w:szCs w:val="20"/>
                <w:lang w:val="en-US"/>
              </w:rPr>
              <w:t>prin</w:t>
            </w:r>
            <w:r w:rsidRPr="00866FEF">
              <w:rPr>
                <w:sz w:val="20"/>
                <w:szCs w:val="20"/>
                <w:lang w:val="en-US"/>
              </w:rPr>
              <w:tab/>
            </w:r>
            <w:r w:rsidRPr="00866FEF">
              <w:rPr>
                <w:rFonts w:eastAsia="Cambria"/>
                <w:color w:val="000000"/>
                <w:sz w:val="20"/>
                <w:szCs w:val="20"/>
                <w:lang w:val="en-US"/>
              </w:rPr>
              <w:t>aplicarea</w:t>
            </w:r>
            <w:r w:rsidRPr="00866FEF">
              <w:rPr>
                <w:sz w:val="20"/>
                <w:szCs w:val="20"/>
                <w:lang w:val="en-US"/>
              </w:rPr>
              <w:tab/>
            </w:r>
            <w:r w:rsidRPr="00866FEF">
              <w:rPr>
                <w:rFonts w:eastAsia="Cambria"/>
                <w:color w:val="000000"/>
                <w:spacing w:val="-2"/>
                <w:sz w:val="20"/>
                <w:szCs w:val="20"/>
                <w:lang w:val="en-US"/>
              </w:rPr>
              <w:t>semnării</w:t>
            </w:r>
          </w:p>
          <w:p w14:paraId="25E8B4D6" w14:textId="77777777" w:rsidR="00106C43" w:rsidRPr="00866FEF" w:rsidRDefault="00106C43" w:rsidP="00745A6A">
            <w:pPr>
              <w:spacing w:before="39"/>
              <w:ind w:left="96"/>
              <w:rPr>
                <w:sz w:val="20"/>
                <w:szCs w:val="20"/>
                <w:lang w:val="en-US"/>
              </w:rPr>
            </w:pPr>
            <w:r w:rsidRPr="00866FEF">
              <w:rPr>
                <w:rFonts w:eastAsia="Cambria"/>
                <w:color w:val="000000"/>
                <w:sz w:val="20"/>
                <w:szCs w:val="20"/>
                <w:lang w:val="en-US"/>
              </w:rPr>
              <w:t>electronice</w:t>
            </w:r>
            <w:r w:rsidRPr="00866FEF">
              <w:rPr>
                <w:rFonts w:eastAsia="Cambria"/>
                <w:spacing w:val="-7"/>
                <w:sz w:val="20"/>
                <w:szCs w:val="20"/>
                <w:lang w:val="en-US"/>
              </w:rPr>
              <w:t xml:space="preserve"> </w:t>
            </w:r>
            <w:r w:rsidRPr="00866FEF">
              <w:rPr>
                <w:rFonts w:eastAsia="Cambria"/>
                <w:color w:val="000000"/>
                <w:sz w:val="20"/>
                <w:szCs w:val="20"/>
                <w:lang w:val="en-US"/>
              </w:rPr>
              <w:t>a</w:t>
            </w:r>
            <w:r w:rsidRPr="00866FEF">
              <w:rPr>
                <w:rFonts w:eastAsia="Cambria"/>
                <w:spacing w:val="-7"/>
                <w:sz w:val="20"/>
                <w:szCs w:val="20"/>
                <w:lang w:val="en-US"/>
              </w:rPr>
              <w:t xml:space="preserve"> </w:t>
            </w:r>
            <w:r w:rsidRPr="00866FEF">
              <w:rPr>
                <w:rFonts w:eastAsia="Cambria"/>
                <w:color w:val="000000"/>
                <w:sz w:val="20"/>
                <w:szCs w:val="20"/>
                <w:lang w:val="en-US"/>
              </w:rPr>
              <w:t>persoanei</w:t>
            </w:r>
            <w:r w:rsidRPr="00866FEF">
              <w:rPr>
                <w:rFonts w:eastAsia="Cambria"/>
                <w:spacing w:val="-8"/>
                <w:sz w:val="20"/>
                <w:szCs w:val="20"/>
                <w:lang w:val="en-US"/>
              </w:rPr>
              <w:t xml:space="preserve"> </w:t>
            </w:r>
            <w:r w:rsidRPr="00866FEF">
              <w:rPr>
                <w:rFonts w:eastAsia="Cambria"/>
                <w:color w:val="000000"/>
                <w:sz w:val="20"/>
                <w:szCs w:val="20"/>
                <w:lang w:val="en-US"/>
              </w:rPr>
              <w:t>responsabile</w:t>
            </w:r>
          </w:p>
        </w:tc>
        <w:tc>
          <w:tcPr>
            <w:tcW w:w="1182" w:type="dxa"/>
            <w:shd w:val="clear" w:color="auto" w:fill="FFFF00"/>
          </w:tcPr>
          <w:p w14:paraId="6B6E349B" w14:textId="77777777" w:rsidR="00106C43" w:rsidRPr="00866FEF" w:rsidRDefault="00106C43" w:rsidP="00745A6A">
            <w:pPr>
              <w:ind w:left="-9"/>
              <w:rPr>
                <w:sz w:val="20"/>
                <w:szCs w:val="20"/>
              </w:rPr>
            </w:pPr>
            <w:r w:rsidRPr="00866FEF">
              <w:rPr>
                <w:color w:val="000000"/>
                <w:spacing w:val="-7"/>
                <w:sz w:val="20"/>
                <w:szCs w:val="20"/>
              </w:rPr>
              <w:t>DA</w:t>
            </w:r>
          </w:p>
        </w:tc>
      </w:tr>
      <w:tr w:rsidR="00106C43" w:rsidRPr="00C70DB4" w14:paraId="31908F05" w14:textId="77777777" w:rsidTr="00745A6A">
        <w:trPr>
          <w:trHeight w:val="525"/>
        </w:trPr>
        <w:tc>
          <w:tcPr>
            <w:tcW w:w="572" w:type="dxa"/>
            <w:shd w:val="clear" w:color="auto" w:fill="FFFF00"/>
          </w:tcPr>
          <w:p w14:paraId="5658215F" w14:textId="77777777" w:rsidR="00106C43" w:rsidRPr="002A3D0C" w:rsidRDefault="00106C43" w:rsidP="00745A6A">
            <w:pPr>
              <w:ind w:left="100"/>
              <w:rPr>
                <w:sz w:val="20"/>
                <w:szCs w:val="20"/>
              </w:rPr>
            </w:pPr>
            <w:r w:rsidRPr="002A3D0C">
              <w:rPr>
                <w:sz w:val="20"/>
                <w:szCs w:val="20"/>
              </w:rPr>
              <w:t>15</w:t>
            </w:r>
          </w:p>
        </w:tc>
        <w:tc>
          <w:tcPr>
            <w:tcW w:w="3828" w:type="dxa"/>
            <w:gridSpan w:val="2"/>
            <w:shd w:val="clear" w:color="auto" w:fill="FFFF00"/>
          </w:tcPr>
          <w:p w14:paraId="0E052856" w14:textId="77777777" w:rsidR="00106C43" w:rsidRPr="00866FEF" w:rsidRDefault="00106C43" w:rsidP="00745A6A">
            <w:pPr>
              <w:spacing w:line="89" w:lineRule="exact"/>
              <w:rPr>
                <w:sz w:val="20"/>
                <w:szCs w:val="20"/>
                <w:lang w:val="en-US"/>
              </w:rPr>
            </w:pPr>
          </w:p>
          <w:p w14:paraId="76E91127" w14:textId="77777777" w:rsidR="00106C43" w:rsidRPr="00866FEF" w:rsidRDefault="00106C43" w:rsidP="00745A6A">
            <w:pPr>
              <w:spacing w:line="241" w:lineRule="auto"/>
              <w:ind w:left="100" w:right="608"/>
              <w:rPr>
                <w:sz w:val="20"/>
                <w:szCs w:val="20"/>
                <w:lang w:val="en-US"/>
              </w:rPr>
            </w:pPr>
            <w:r w:rsidRPr="00866FEF">
              <w:rPr>
                <w:color w:val="000000"/>
                <w:sz w:val="20"/>
                <w:szCs w:val="20"/>
                <w:lang w:val="en-US"/>
              </w:rPr>
              <w:t xml:space="preserve">Declarație </w:t>
            </w:r>
            <w:r w:rsidRPr="00866FEF">
              <w:rPr>
                <w:spacing w:val="-16"/>
                <w:sz w:val="20"/>
                <w:szCs w:val="20"/>
                <w:lang w:val="en-US"/>
              </w:rPr>
              <w:t xml:space="preserve"> </w:t>
            </w:r>
            <w:r w:rsidRPr="00866FEF">
              <w:rPr>
                <w:color w:val="000000"/>
                <w:sz w:val="20"/>
                <w:szCs w:val="20"/>
                <w:lang w:val="en-US"/>
              </w:rPr>
              <w:t xml:space="preserve">privind </w:t>
            </w:r>
            <w:r w:rsidRPr="00866FEF">
              <w:rPr>
                <w:spacing w:val="-18"/>
                <w:sz w:val="20"/>
                <w:szCs w:val="20"/>
                <w:lang w:val="en-US"/>
              </w:rPr>
              <w:t xml:space="preserve"> </w:t>
            </w:r>
            <w:r w:rsidRPr="00866FEF">
              <w:rPr>
                <w:color w:val="000000"/>
                <w:sz w:val="20"/>
                <w:szCs w:val="20"/>
                <w:lang w:val="en-US"/>
              </w:rPr>
              <w:t>personalul</w:t>
            </w:r>
            <w:r w:rsidRPr="00866FEF">
              <w:rPr>
                <w:sz w:val="20"/>
                <w:szCs w:val="20"/>
                <w:lang w:val="en-US"/>
              </w:rPr>
              <w:t xml:space="preserve"> </w:t>
            </w:r>
            <w:r w:rsidRPr="00866FEF">
              <w:rPr>
                <w:color w:val="000000"/>
                <w:sz w:val="20"/>
                <w:szCs w:val="20"/>
                <w:lang w:val="en-US"/>
              </w:rPr>
              <w:t>de specialitate</w:t>
            </w:r>
            <w:r w:rsidRPr="00866FEF">
              <w:rPr>
                <w:sz w:val="20"/>
                <w:szCs w:val="20"/>
                <w:lang w:val="en-US"/>
              </w:rPr>
              <w:t xml:space="preserve"> </w:t>
            </w:r>
            <w:r w:rsidRPr="00866FEF">
              <w:rPr>
                <w:color w:val="000000"/>
                <w:sz w:val="20"/>
                <w:szCs w:val="20"/>
                <w:lang w:val="en-US"/>
              </w:rPr>
              <w:t>și/sau</w:t>
            </w:r>
            <w:r w:rsidRPr="00866FEF">
              <w:rPr>
                <w:spacing w:val="-5"/>
                <w:sz w:val="20"/>
                <w:szCs w:val="20"/>
                <w:lang w:val="en-US"/>
              </w:rPr>
              <w:t xml:space="preserve"> </w:t>
            </w:r>
            <w:r w:rsidRPr="00866FEF">
              <w:rPr>
                <w:color w:val="000000"/>
                <w:sz w:val="20"/>
                <w:szCs w:val="20"/>
                <w:lang w:val="en-US"/>
              </w:rPr>
              <w:t>a</w:t>
            </w:r>
            <w:r w:rsidRPr="00866FEF">
              <w:rPr>
                <w:sz w:val="20"/>
                <w:szCs w:val="20"/>
                <w:lang w:val="en-US"/>
              </w:rPr>
              <w:t xml:space="preserve"> </w:t>
            </w:r>
            <w:r w:rsidRPr="00866FEF">
              <w:rPr>
                <w:color w:val="000000"/>
                <w:spacing w:val="-2"/>
                <w:sz w:val="20"/>
                <w:szCs w:val="20"/>
                <w:lang w:val="en-US"/>
              </w:rPr>
              <w:t>ex</w:t>
            </w:r>
            <w:r w:rsidRPr="00866FEF">
              <w:rPr>
                <w:color w:val="000000"/>
                <w:spacing w:val="-1"/>
                <w:sz w:val="20"/>
                <w:szCs w:val="20"/>
                <w:lang w:val="en-US"/>
              </w:rPr>
              <w:t>perților</w:t>
            </w:r>
          </w:p>
        </w:tc>
        <w:tc>
          <w:tcPr>
            <w:tcW w:w="3993" w:type="dxa"/>
            <w:shd w:val="clear" w:color="auto" w:fill="FFFF00"/>
          </w:tcPr>
          <w:p w14:paraId="664401EC" w14:textId="77777777" w:rsidR="00106C43" w:rsidRPr="00866FEF" w:rsidRDefault="00106C43" w:rsidP="00745A6A">
            <w:pPr>
              <w:ind w:left="-9"/>
              <w:rPr>
                <w:sz w:val="20"/>
                <w:szCs w:val="20"/>
                <w:lang w:val="en-US"/>
              </w:rPr>
            </w:pPr>
            <w:r w:rsidRPr="00866FEF">
              <w:rPr>
                <w:color w:val="000000"/>
                <w:sz w:val="20"/>
                <w:szCs w:val="20"/>
                <w:lang w:val="en-US"/>
              </w:rPr>
              <w:t>Anexa</w:t>
            </w:r>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15</w:t>
            </w:r>
            <w:r w:rsidRPr="00866FEF">
              <w:rPr>
                <w:sz w:val="20"/>
                <w:szCs w:val="20"/>
                <w:lang w:val="en-US"/>
              </w:rPr>
              <w:t xml:space="preserve">. </w:t>
            </w:r>
            <w:r w:rsidRPr="00866FEF">
              <w:rPr>
                <w:color w:val="000000"/>
                <w:sz w:val="20"/>
                <w:szCs w:val="20"/>
                <w:lang w:val="en-US"/>
              </w:rPr>
              <w:t>Semnat</w:t>
            </w:r>
            <w:r w:rsidRPr="00866FEF">
              <w:rPr>
                <w:spacing w:val="16"/>
                <w:sz w:val="20"/>
                <w:szCs w:val="20"/>
                <w:lang w:val="en-US"/>
              </w:rPr>
              <w:t xml:space="preserve"> </w:t>
            </w:r>
            <w:r w:rsidRPr="00866FEF">
              <w:rPr>
                <w:spacing w:val="17"/>
                <w:sz w:val="20"/>
                <w:szCs w:val="20"/>
                <w:lang w:val="en-US"/>
              </w:rPr>
              <w:t xml:space="preserve">electronic </w:t>
            </w:r>
            <w:r w:rsidRPr="00866FEF">
              <w:rPr>
                <w:color w:val="000000"/>
                <w:sz w:val="20"/>
                <w:szCs w:val="20"/>
                <w:lang w:val="en-US"/>
              </w:rPr>
              <w:t>de</w:t>
            </w:r>
            <w:r w:rsidRPr="00866FEF">
              <w:rPr>
                <w:spacing w:val="17"/>
                <w:sz w:val="20"/>
                <w:szCs w:val="20"/>
                <w:lang w:val="en-US"/>
              </w:rPr>
              <w:t xml:space="preserve"> </w:t>
            </w:r>
            <w:r w:rsidRPr="00866FEF">
              <w:rPr>
                <w:color w:val="000000"/>
                <w:sz w:val="20"/>
                <w:szCs w:val="20"/>
                <w:lang w:val="en-US"/>
              </w:rPr>
              <w:t>către operatorii economici</w:t>
            </w:r>
          </w:p>
        </w:tc>
        <w:tc>
          <w:tcPr>
            <w:tcW w:w="1182" w:type="dxa"/>
            <w:shd w:val="clear" w:color="auto" w:fill="FFFF00"/>
          </w:tcPr>
          <w:p w14:paraId="5A0AA535" w14:textId="77777777" w:rsidR="00106C43" w:rsidRPr="00866FEF" w:rsidRDefault="00106C43" w:rsidP="00745A6A">
            <w:pPr>
              <w:spacing w:line="105" w:lineRule="exact"/>
              <w:rPr>
                <w:sz w:val="20"/>
                <w:szCs w:val="20"/>
                <w:lang w:val="en-US"/>
              </w:rPr>
            </w:pPr>
          </w:p>
          <w:p w14:paraId="6570C05D" w14:textId="77777777" w:rsidR="00106C43" w:rsidRPr="00866FEF" w:rsidRDefault="00106C43" w:rsidP="00745A6A">
            <w:pPr>
              <w:ind w:left="96"/>
              <w:rPr>
                <w:sz w:val="20"/>
                <w:szCs w:val="20"/>
              </w:rPr>
            </w:pPr>
            <w:r w:rsidRPr="00866FEF">
              <w:rPr>
                <w:color w:val="000000"/>
                <w:spacing w:val="-7"/>
                <w:sz w:val="20"/>
                <w:szCs w:val="20"/>
              </w:rPr>
              <w:t>DA</w:t>
            </w:r>
          </w:p>
        </w:tc>
      </w:tr>
      <w:tr w:rsidR="00106C43" w:rsidRPr="00C70DB4" w14:paraId="6CBFAF64" w14:textId="77777777" w:rsidTr="00745A6A">
        <w:trPr>
          <w:trHeight w:val="525"/>
        </w:trPr>
        <w:tc>
          <w:tcPr>
            <w:tcW w:w="572" w:type="dxa"/>
            <w:shd w:val="clear" w:color="auto" w:fill="FFFF00"/>
          </w:tcPr>
          <w:p w14:paraId="11CB877D" w14:textId="77777777" w:rsidR="00106C43" w:rsidRPr="002A3D0C" w:rsidRDefault="00106C43" w:rsidP="00745A6A">
            <w:pPr>
              <w:ind w:left="100"/>
              <w:rPr>
                <w:sz w:val="20"/>
                <w:szCs w:val="20"/>
              </w:rPr>
            </w:pPr>
            <w:r w:rsidRPr="002A3D0C">
              <w:rPr>
                <w:sz w:val="20"/>
                <w:szCs w:val="20"/>
              </w:rPr>
              <w:t>16</w:t>
            </w:r>
          </w:p>
        </w:tc>
        <w:tc>
          <w:tcPr>
            <w:tcW w:w="3828" w:type="dxa"/>
            <w:gridSpan w:val="2"/>
            <w:shd w:val="clear" w:color="auto" w:fill="FFFF00"/>
          </w:tcPr>
          <w:p w14:paraId="481983A0" w14:textId="77777777" w:rsidR="00106C43" w:rsidRPr="00D03F90" w:rsidRDefault="00106C43" w:rsidP="00745A6A">
            <w:pPr>
              <w:shd w:val="clear" w:color="auto" w:fill="FFFFFF" w:themeFill="background1"/>
              <w:tabs>
                <w:tab w:val="left" w:pos="612"/>
              </w:tabs>
              <w:spacing w:before="120" w:after="120"/>
              <w:rPr>
                <w:iCs/>
                <w:sz w:val="20"/>
                <w:szCs w:val="20"/>
                <w:lang w:val="en-US"/>
              </w:rPr>
            </w:pPr>
            <w:r w:rsidRPr="00D03F90">
              <w:rPr>
                <w:iCs/>
                <w:sz w:val="20"/>
                <w:szCs w:val="20"/>
                <w:lang w:val="en-US"/>
              </w:rPr>
              <w:t>Diriginte de șantier- Agentul economic va prezenta legitimația și certificatul de atestare tehnico- profesională valabile pentru perioada executării lucrărilor.</w:t>
            </w:r>
          </w:p>
        </w:tc>
        <w:tc>
          <w:tcPr>
            <w:tcW w:w="3993" w:type="dxa"/>
            <w:shd w:val="clear" w:color="auto" w:fill="FFFF00"/>
          </w:tcPr>
          <w:p w14:paraId="15DB7A54" w14:textId="77777777" w:rsidR="00106C43" w:rsidRPr="00D03F90" w:rsidRDefault="00106C43" w:rsidP="00745A6A">
            <w:pPr>
              <w:shd w:val="clear" w:color="auto" w:fill="FFFFFF" w:themeFill="background1"/>
              <w:tabs>
                <w:tab w:val="left" w:pos="612"/>
              </w:tabs>
              <w:spacing w:before="120" w:after="120"/>
              <w:rPr>
                <w:iCs/>
                <w:sz w:val="20"/>
                <w:szCs w:val="20"/>
                <w:lang w:val="en-US"/>
              </w:rPr>
            </w:pPr>
            <w:r w:rsidRPr="00D03F90">
              <w:rPr>
                <w:iCs/>
                <w:sz w:val="20"/>
                <w:szCs w:val="20"/>
                <w:lang w:val="en-US"/>
              </w:rPr>
              <w:t>Cu aplicarea semnăturii electronice a operatorului economic</w:t>
            </w:r>
          </w:p>
        </w:tc>
        <w:tc>
          <w:tcPr>
            <w:tcW w:w="1182" w:type="dxa"/>
            <w:shd w:val="clear" w:color="auto" w:fill="FFFF00"/>
          </w:tcPr>
          <w:p w14:paraId="1FF09CE5" w14:textId="77777777" w:rsidR="00106C43" w:rsidRPr="00D03F90" w:rsidRDefault="00106C43" w:rsidP="00745A6A">
            <w:pPr>
              <w:shd w:val="clear" w:color="auto" w:fill="FFFFFF" w:themeFill="background1"/>
              <w:tabs>
                <w:tab w:val="left" w:pos="612"/>
              </w:tabs>
              <w:spacing w:before="120" w:after="120"/>
              <w:rPr>
                <w:iCs/>
                <w:sz w:val="20"/>
                <w:szCs w:val="20"/>
              </w:rPr>
            </w:pPr>
            <w:r w:rsidRPr="00D03F90">
              <w:rPr>
                <w:iCs/>
                <w:sz w:val="20"/>
                <w:szCs w:val="20"/>
                <w:lang w:val="en-US"/>
              </w:rPr>
              <w:t xml:space="preserve"> </w:t>
            </w:r>
            <w:r w:rsidRPr="00D03F90">
              <w:rPr>
                <w:iCs/>
                <w:sz w:val="20"/>
                <w:szCs w:val="20"/>
              </w:rPr>
              <w:t>DA</w:t>
            </w:r>
          </w:p>
        </w:tc>
      </w:tr>
    </w:tbl>
    <w:p w14:paraId="10B883FF" w14:textId="77777777" w:rsidR="00106C43" w:rsidRPr="00711E8C" w:rsidRDefault="00106C43" w:rsidP="00106C43">
      <w:pPr>
        <w:pStyle w:val="a"/>
        <w:numPr>
          <w:ilvl w:val="0"/>
          <w:numId w:val="32"/>
        </w:numPr>
        <w:shd w:val="clear" w:color="auto" w:fill="FFFFFF" w:themeFill="background1"/>
        <w:tabs>
          <w:tab w:val="right" w:pos="426"/>
        </w:tabs>
        <w:spacing w:before="120"/>
        <w:rPr>
          <w:b/>
          <w:sz w:val="22"/>
          <w:szCs w:val="22"/>
        </w:rPr>
      </w:pPr>
      <w:proofErr w:type="spellStart"/>
      <w:r w:rsidRPr="00711E8C">
        <w:rPr>
          <w:b/>
          <w:sz w:val="22"/>
          <w:szCs w:val="22"/>
        </w:rPr>
        <w:t>Scurta</w:t>
      </w:r>
      <w:proofErr w:type="spellEnd"/>
      <w:r w:rsidRPr="00711E8C">
        <w:rPr>
          <w:b/>
          <w:sz w:val="22"/>
          <w:szCs w:val="22"/>
        </w:rPr>
        <w:t xml:space="preserve"> </w:t>
      </w:r>
      <w:proofErr w:type="spellStart"/>
      <w:r w:rsidRPr="00711E8C">
        <w:rPr>
          <w:b/>
          <w:sz w:val="22"/>
          <w:szCs w:val="22"/>
        </w:rPr>
        <w:t>descriere</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w:t>
      </w:r>
      <w:proofErr w:type="spellStart"/>
      <w:r w:rsidRPr="00711E8C">
        <w:rPr>
          <w:b/>
          <w:sz w:val="22"/>
          <w:szCs w:val="22"/>
        </w:rPr>
        <w:t>privind</w:t>
      </w:r>
      <w:proofErr w:type="spellEnd"/>
      <w:r w:rsidRPr="00711E8C">
        <w:rPr>
          <w:b/>
          <w:sz w:val="22"/>
          <w:szCs w:val="22"/>
        </w:rPr>
        <w:t xml:space="preserve"> </w:t>
      </w:r>
      <w:proofErr w:type="spellStart"/>
      <w:r w:rsidRPr="00711E8C">
        <w:rPr>
          <w:b/>
          <w:sz w:val="22"/>
          <w:szCs w:val="22"/>
        </w:rPr>
        <w:t>eligibilitatea</w:t>
      </w:r>
      <w:proofErr w:type="spellEnd"/>
      <w:r w:rsidRPr="00711E8C">
        <w:rPr>
          <w:b/>
          <w:sz w:val="22"/>
          <w:szCs w:val="22"/>
        </w:rPr>
        <w:t xml:space="preserve"> </w:t>
      </w:r>
      <w:proofErr w:type="spellStart"/>
      <w:r w:rsidRPr="00711E8C">
        <w:rPr>
          <w:b/>
          <w:sz w:val="22"/>
          <w:szCs w:val="22"/>
        </w:rPr>
        <w:t>operatorilor</w:t>
      </w:r>
      <w:proofErr w:type="spellEnd"/>
      <w:r w:rsidRPr="00711E8C">
        <w:rPr>
          <w:b/>
          <w:sz w:val="22"/>
          <w:szCs w:val="22"/>
        </w:rPr>
        <w:t xml:space="preserve"> </w:t>
      </w:r>
      <w:proofErr w:type="spellStart"/>
      <w:r w:rsidRPr="00711E8C">
        <w:rPr>
          <w:b/>
          <w:sz w:val="22"/>
          <w:szCs w:val="22"/>
        </w:rPr>
        <w:t>economici</w:t>
      </w:r>
      <w:proofErr w:type="spellEnd"/>
      <w:r w:rsidRPr="00711E8C">
        <w:rPr>
          <w:b/>
          <w:sz w:val="22"/>
          <w:szCs w:val="22"/>
        </w:rPr>
        <w:t xml:space="preserve"> care pot </w:t>
      </w:r>
      <w:proofErr w:type="spellStart"/>
      <w:r w:rsidRPr="00711E8C">
        <w:rPr>
          <w:b/>
          <w:sz w:val="22"/>
          <w:szCs w:val="22"/>
        </w:rPr>
        <w:t>determina</w:t>
      </w:r>
      <w:proofErr w:type="spellEnd"/>
      <w:r w:rsidRPr="00711E8C">
        <w:rPr>
          <w:b/>
          <w:sz w:val="22"/>
          <w:szCs w:val="22"/>
        </w:rPr>
        <w:t xml:space="preserve"> </w:t>
      </w:r>
      <w:proofErr w:type="spellStart"/>
      <w:r w:rsidRPr="00711E8C">
        <w:rPr>
          <w:b/>
          <w:sz w:val="22"/>
          <w:szCs w:val="22"/>
        </w:rPr>
        <w:t>eliminarea</w:t>
      </w:r>
      <w:proofErr w:type="spellEnd"/>
      <w:r w:rsidRPr="00711E8C">
        <w:rPr>
          <w:b/>
          <w:sz w:val="22"/>
          <w:szCs w:val="22"/>
        </w:rPr>
        <w:t xml:space="preserve"> </w:t>
      </w:r>
      <w:proofErr w:type="spellStart"/>
      <w:r w:rsidRPr="00711E8C">
        <w:rPr>
          <w:b/>
          <w:sz w:val="22"/>
          <w:szCs w:val="22"/>
        </w:rPr>
        <w:t>acestora</w:t>
      </w:r>
      <w:proofErr w:type="spellEnd"/>
      <w:r w:rsidRPr="00711E8C">
        <w:rPr>
          <w:b/>
          <w:sz w:val="22"/>
          <w:szCs w:val="22"/>
        </w:rPr>
        <w:t xml:space="preserve"> </w:t>
      </w:r>
      <w:proofErr w:type="spellStart"/>
      <w:r w:rsidRPr="00711E8C">
        <w:rPr>
          <w:b/>
          <w:sz w:val="22"/>
          <w:szCs w:val="22"/>
        </w:rPr>
        <w:t>și</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de </w:t>
      </w:r>
      <w:proofErr w:type="spellStart"/>
      <w:r w:rsidRPr="00711E8C">
        <w:rPr>
          <w:b/>
          <w:sz w:val="22"/>
          <w:szCs w:val="22"/>
        </w:rPr>
        <w:t>selecție</w:t>
      </w:r>
      <w:proofErr w:type="spellEnd"/>
      <w:r w:rsidRPr="00711E8C">
        <w:rPr>
          <w:b/>
          <w:sz w:val="22"/>
          <w:szCs w:val="22"/>
        </w:rPr>
        <w:t xml:space="preserve">/de </w:t>
      </w:r>
      <w:proofErr w:type="spellStart"/>
      <w:r w:rsidRPr="00711E8C">
        <w:rPr>
          <w:b/>
          <w:sz w:val="22"/>
          <w:szCs w:val="22"/>
        </w:rPr>
        <w:t>preselecție</w:t>
      </w:r>
      <w:proofErr w:type="spellEnd"/>
      <w:r w:rsidRPr="00711E8C">
        <w:rPr>
          <w:b/>
          <w:sz w:val="22"/>
          <w:szCs w:val="22"/>
        </w:rPr>
        <w:t xml:space="preserve">; </w:t>
      </w:r>
      <w:proofErr w:type="spellStart"/>
      <w:r w:rsidRPr="00711E8C">
        <w:rPr>
          <w:b/>
          <w:sz w:val="22"/>
          <w:szCs w:val="22"/>
        </w:rPr>
        <w:t>nivelul</w:t>
      </w:r>
      <w:proofErr w:type="spellEnd"/>
      <w:r w:rsidRPr="00711E8C">
        <w:rPr>
          <w:b/>
          <w:sz w:val="22"/>
          <w:szCs w:val="22"/>
        </w:rPr>
        <w:t xml:space="preserve"> minim (</w:t>
      </w:r>
      <w:proofErr w:type="spellStart"/>
      <w:r w:rsidRPr="00711E8C">
        <w:rPr>
          <w:b/>
          <w:sz w:val="22"/>
          <w:szCs w:val="22"/>
        </w:rPr>
        <w:t>nivelurile</w:t>
      </w:r>
      <w:proofErr w:type="spellEnd"/>
      <w:r w:rsidRPr="00711E8C">
        <w:rPr>
          <w:b/>
          <w:sz w:val="22"/>
          <w:szCs w:val="22"/>
        </w:rPr>
        <w:t xml:space="preserve"> </w:t>
      </w:r>
      <w:proofErr w:type="spellStart"/>
      <w:r w:rsidRPr="00711E8C">
        <w:rPr>
          <w:b/>
          <w:sz w:val="22"/>
          <w:szCs w:val="22"/>
        </w:rPr>
        <w:t>minime</w:t>
      </w:r>
      <w:proofErr w:type="spellEnd"/>
      <w:r w:rsidRPr="00711E8C">
        <w:rPr>
          <w:b/>
          <w:sz w:val="22"/>
          <w:szCs w:val="22"/>
        </w:rPr>
        <w:t xml:space="preserve">) al (ale) </w:t>
      </w:r>
      <w:proofErr w:type="spellStart"/>
      <w:r w:rsidRPr="00711E8C">
        <w:rPr>
          <w:b/>
          <w:sz w:val="22"/>
          <w:szCs w:val="22"/>
        </w:rPr>
        <w:t>cerințelor</w:t>
      </w:r>
      <w:proofErr w:type="spellEnd"/>
      <w:r w:rsidRPr="00711E8C">
        <w:rPr>
          <w:b/>
          <w:sz w:val="22"/>
          <w:szCs w:val="22"/>
        </w:rPr>
        <w:t xml:space="preserve"> eventual </w:t>
      </w:r>
      <w:proofErr w:type="spellStart"/>
      <w:r w:rsidRPr="00711E8C">
        <w:rPr>
          <w:b/>
          <w:sz w:val="22"/>
          <w:szCs w:val="22"/>
        </w:rPr>
        <w:t>impuse</w:t>
      </w:r>
      <w:proofErr w:type="spellEnd"/>
      <w:r w:rsidRPr="00711E8C">
        <w:rPr>
          <w:b/>
          <w:sz w:val="22"/>
          <w:szCs w:val="22"/>
        </w:rPr>
        <w:t xml:space="preserve">; se </w:t>
      </w:r>
      <w:proofErr w:type="spellStart"/>
      <w:r w:rsidRPr="00711E8C">
        <w:rPr>
          <w:b/>
          <w:sz w:val="22"/>
          <w:szCs w:val="22"/>
        </w:rPr>
        <w:t>menționeazăinformațiile</w:t>
      </w:r>
      <w:proofErr w:type="spellEnd"/>
      <w:r w:rsidRPr="00711E8C">
        <w:rPr>
          <w:b/>
          <w:sz w:val="22"/>
          <w:szCs w:val="22"/>
        </w:rPr>
        <w:t xml:space="preserve"> solicitate (DUAE, </w:t>
      </w:r>
      <w:proofErr w:type="spellStart"/>
      <w:r w:rsidRPr="00711E8C">
        <w:rPr>
          <w:b/>
          <w:sz w:val="22"/>
          <w:szCs w:val="22"/>
        </w:rPr>
        <w:t>documentație</w:t>
      </w:r>
      <w:proofErr w:type="spellEnd"/>
      <w:r w:rsidRPr="00711E8C">
        <w:rPr>
          <w:b/>
          <w:sz w:val="22"/>
          <w:szCs w:val="22"/>
        </w:rPr>
        <w:t xml:space="preserve">): </w:t>
      </w:r>
    </w:p>
    <w:p w14:paraId="11AC7A13" w14:textId="77777777" w:rsidR="00106C43" w:rsidRPr="00711E8C" w:rsidRDefault="00106C43" w:rsidP="00106C43">
      <w:pPr>
        <w:pStyle w:val="a"/>
        <w:numPr>
          <w:ilvl w:val="0"/>
          <w:numId w:val="32"/>
        </w:numPr>
        <w:shd w:val="clear" w:color="auto" w:fill="FFFFFF" w:themeFill="background1"/>
        <w:tabs>
          <w:tab w:val="right" w:pos="426"/>
        </w:tabs>
        <w:spacing w:before="120"/>
        <w:rPr>
          <w:sz w:val="22"/>
          <w:szCs w:val="22"/>
        </w:rPr>
      </w:pPr>
      <w:proofErr w:type="spellStart"/>
      <w:r w:rsidRPr="00711E8C">
        <w:rPr>
          <w:b/>
          <w:sz w:val="22"/>
          <w:szCs w:val="22"/>
        </w:rPr>
        <w:t>Garanția</w:t>
      </w:r>
      <w:proofErr w:type="spellEnd"/>
      <w:r w:rsidRPr="00711E8C">
        <w:rPr>
          <w:b/>
          <w:sz w:val="22"/>
          <w:szCs w:val="22"/>
        </w:rPr>
        <w:t xml:space="preserve"> </w:t>
      </w:r>
      <w:proofErr w:type="spellStart"/>
      <w:r w:rsidRPr="00711E8C">
        <w:rPr>
          <w:b/>
          <w:sz w:val="22"/>
          <w:szCs w:val="22"/>
        </w:rPr>
        <w:t>pentru</w:t>
      </w:r>
      <w:proofErr w:type="spellEnd"/>
      <w:r w:rsidRPr="00711E8C">
        <w:rPr>
          <w:b/>
          <w:sz w:val="22"/>
          <w:szCs w:val="22"/>
        </w:rPr>
        <w:t xml:space="preserve"> </w:t>
      </w:r>
      <w:proofErr w:type="spellStart"/>
      <w:r w:rsidRPr="00711E8C">
        <w:rPr>
          <w:b/>
          <w:sz w:val="22"/>
          <w:szCs w:val="22"/>
        </w:rPr>
        <w:t>ofertă</w:t>
      </w:r>
      <w:proofErr w:type="spellEnd"/>
      <w:r w:rsidRPr="00711E8C">
        <w:rPr>
          <w:b/>
          <w:sz w:val="22"/>
          <w:szCs w:val="22"/>
        </w:rPr>
        <w:t xml:space="preserve"> 0% din </w:t>
      </w:r>
      <w:proofErr w:type="spellStart"/>
      <w:r w:rsidRPr="00711E8C">
        <w:rPr>
          <w:b/>
          <w:sz w:val="22"/>
          <w:szCs w:val="22"/>
        </w:rPr>
        <w:t>valoarea</w:t>
      </w:r>
      <w:proofErr w:type="spellEnd"/>
      <w:r w:rsidRPr="00711E8C">
        <w:rPr>
          <w:b/>
          <w:sz w:val="22"/>
          <w:szCs w:val="22"/>
        </w:rPr>
        <w:t xml:space="preserve"> </w:t>
      </w:r>
      <w:proofErr w:type="spellStart"/>
      <w:r w:rsidRPr="00711E8C">
        <w:rPr>
          <w:b/>
          <w:sz w:val="22"/>
          <w:szCs w:val="22"/>
        </w:rPr>
        <w:t>ofertei</w:t>
      </w:r>
      <w:proofErr w:type="spellEnd"/>
      <w:r w:rsidRPr="00711E8C">
        <w:rPr>
          <w:b/>
          <w:sz w:val="22"/>
          <w:szCs w:val="22"/>
        </w:rPr>
        <w:t xml:space="preserve"> – </w:t>
      </w:r>
      <w:r w:rsidRPr="00711E8C">
        <w:rPr>
          <w:sz w:val="22"/>
          <w:szCs w:val="22"/>
        </w:rPr>
        <w:t xml:space="preserve">nu se </w:t>
      </w:r>
      <w:proofErr w:type="spellStart"/>
      <w:r w:rsidRPr="00711E8C">
        <w:rPr>
          <w:sz w:val="22"/>
          <w:szCs w:val="22"/>
        </w:rPr>
        <w:t>cere</w:t>
      </w:r>
      <w:proofErr w:type="spellEnd"/>
    </w:p>
    <w:p w14:paraId="20D3D35E" w14:textId="4AD2C9EA" w:rsidR="00106C43" w:rsidRPr="0063664C" w:rsidRDefault="00106C43" w:rsidP="00106C43">
      <w:pPr>
        <w:pStyle w:val="a"/>
        <w:numPr>
          <w:ilvl w:val="0"/>
          <w:numId w:val="32"/>
        </w:numPr>
        <w:shd w:val="clear" w:color="auto" w:fill="FFFFFF"/>
        <w:tabs>
          <w:tab w:val="right" w:pos="426"/>
        </w:tabs>
        <w:spacing w:before="120"/>
        <w:ind w:left="284" w:firstLine="142"/>
        <w:rPr>
          <w:color w:val="000000" w:themeColor="text1"/>
          <w:sz w:val="22"/>
          <w:szCs w:val="22"/>
          <w:lang w:eastAsia="it-IT"/>
        </w:rPr>
      </w:pPr>
      <w:proofErr w:type="spellStart"/>
      <w:r w:rsidRPr="0063664C">
        <w:rPr>
          <w:b/>
          <w:sz w:val="22"/>
          <w:szCs w:val="22"/>
        </w:rPr>
        <w:t>Termenul</w:t>
      </w:r>
      <w:proofErr w:type="spellEnd"/>
      <w:r w:rsidRPr="0063664C">
        <w:rPr>
          <w:b/>
          <w:sz w:val="22"/>
          <w:szCs w:val="22"/>
        </w:rPr>
        <w:t xml:space="preserve"> de </w:t>
      </w:r>
      <w:proofErr w:type="spellStart"/>
      <w:r w:rsidRPr="0063664C">
        <w:rPr>
          <w:b/>
          <w:sz w:val="22"/>
          <w:szCs w:val="22"/>
        </w:rPr>
        <w:t>garanție</w:t>
      </w:r>
      <w:proofErr w:type="spellEnd"/>
      <w:r w:rsidRPr="0063664C">
        <w:rPr>
          <w:b/>
          <w:sz w:val="22"/>
          <w:szCs w:val="22"/>
        </w:rPr>
        <w:t xml:space="preserve"> a </w:t>
      </w:r>
      <w:proofErr w:type="spellStart"/>
      <w:r w:rsidRPr="0063664C">
        <w:rPr>
          <w:b/>
          <w:sz w:val="22"/>
          <w:szCs w:val="22"/>
        </w:rPr>
        <w:t>lucrărilor</w:t>
      </w:r>
      <w:proofErr w:type="spellEnd"/>
      <w:r w:rsidRPr="0063664C">
        <w:rPr>
          <w:b/>
          <w:sz w:val="22"/>
          <w:szCs w:val="22"/>
        </w:rPr>
        <w:t xml:space="preserve">: </w:t>
      </w:r>
      <w:r w:rsidRPr="0063664C">
        <w:rPr>
          <w:iCs/>
          <w:sz w:val="22"/>
          <w:szCs w:val="22"/>
        </w:rPr>
        <w:t xml:space="preserve">Pe o </w:t>
      </w:r>
      <w:proofErr w:type="spellStart"/>
      <w:r w:rsidRPr="0063664C">
        <w:rPr>
          <w:iCs/>
          <w:sz w:val="22"/>
          <w:szCs w:val="22"/>
        </w:rPr>
        <w:t>perioadă</w:t>
      </w:r>
      <w:proofErr w:type="spellEnd"/>
      <w:r w:rsidRPr="0063664C">
        <w:rPr>
          <w:iCs/>
          <w:sz w:val="22"/>
          <w:szCs w:val="22"/>
        </w:rPr>
        <w:t xml:space="preserve"> de </w:t>
      </w:r>
      <w:r>
        <w:rPr>
          <w:iCs/>
          <w:sz w:val="22"/>
          <w:szCs w:val="22"/>
        </w:rPr>
        <w:t>1 an</w:t>
      </w:r>
      <w:bookmarkStart w:id="45" w:name="_GoBack"/>
      <w:bookmarkEnd w:id="45"/>
      <w:r>
        <w:rPr>
          <w:iCs/>
          <w:sz w:val="22"/>
          <w:szCs w:val="22"/>
        </w:rPr>
        <w:t>.</w:t>
      </w:r>
    </w:p>
    <w:p w14:paraId="796073EB" w14:textId="77777777" w:rsidR="00106C43" w:rsidRPr="0063664C" w:rsidRDefault="00106C43" w:rsidP="00106C43">
      <w:pPr>
        <w:pStyle w:val="a"/>
        <w:numPr>
          <w:ilvl w:val="0"/>
          <w:numId w:val="32"/>
        </w:numPr>
        <w:shd w:val="clear" w:color="auto" w:fill="FFFFFF"/>
        <w:tabs>
          <w:tab w:val="right" w:pos="426"/>
        </w:tabs>
        <w:spacing w:before="120"/>
        <w:ind w:left="284" w:firstLine="142"/>
        <w:rPr>
          <w:color w:val="000000" w:themeColor="text1"/>
          <w:sz w:val="22"/>
          <w:szCs w:val="22"/>
          <w:lang w:eastAsia="it-IT"/>
        </w:rPr>
      </w:pPr>
      <w:proofErr w:type="spellStart"/>
      <w:r w:rsidRPr="0063664C">
        <w:rPr>
          <w:b/>
          <w:sz w:val="22"/>
          <w:szCs w:val="22"/>
        </w:rPr>
        <w:t>Garanția</w:t>
      </w:r>
      <w:proofErr w:type="spellEnd"/>
      <w:r w:rsidRPr="0063664C">
        <w:rPr>
          <w:b/>
          <w:sz w:val="22"/>
          <w:szCs w:val="22"/>
        </w:rPr>
        <w:t xml:space="preserve"> de </w:t>
      </w:r>
      <w:proofErr w:type="spellStart"/>
      <w:r w:rsidRPr="0063664C">
        <w:rPr>
          <w:b/>
          <w:sz w:val="22"/>
          <w:szCs w:val="22"/>
        </w:rPr>
        <w:t>bună</w:t>
      </w:r>
      <w:proofErr w:type="spellEnd"/>
      <w:r w:rsidRPr="0063664C">
        <w:rPr>
          <w:b/>
          <w:sz w:val="22"/>
          <w:szCs w:val="22"/>
        </w:rPr>
        <w:t xml:space="preserve"> </w:t>
      </w:r>
      <w:proofErr w:type="spellStart"/>
      <w:r w:rsidRPr="0063664C">
        <w:rPr>
          <w:b/>
          <w:sz w:val="22"/>
          <w:szCs w:val="22"/>
        </w:rPr>
        <w:t>execuție</w:t>
      </w:r>
      <w:proofErr w:type="spellEnd"/>
      <w:r w:rsidRPr="0063664C">
        <w:rPr>
          <w:b/>
          <w:sz w:val="22"/>
          <w:szCs w:val="22"/>
        </w:rPr>
        <w:t xml:space="preserve"> a </w:t>
      </w:r>
      <w:proofErr w:type="spellStart"/>
      <w:r w:rsidRPr="0063664C">
        <w:rPr>
          <w:b/>
          <w:sz w:val="22"/>
          <w:szCs w:val="22"/>
        </w:rPr>
        <w:t>contractului</w:t>
      </w:r>
      <w:proofErr w:type="spellEnd"/>
      <w:r w:rsidRPr="0063664C">
        <w:rPr>
          <w:b/>
          <w:sz w:val="22"/>
          <w:szCs w:val="22"/>
        </w:rPr>
        <w:t xml:space="preserve">, </w:t>
      </w:r>
      <w:proofErr w:type="spellStart"/>
      <w:r w:rsidRPr="0063664C">
        <w:rPr>
          <w:color w:val="2C2D2E"/>
          <w:sz w:val="22"/>
          <w:szCs w:val="22"/>
          <w:shd w:val="clear" w:color="auto" w:fill="FFFFFF"/>
        </w:rPr>
        <w:t>cuantumul</w:t>
      </w:r>
      <w:proofErr w:type="spellEnd"/>
      <w:r w:rsidRPr="0063664C">
        <w:rPr>
          <w:color w:val="2C2D2E"/>
          <w:sz w:val="22"/>
          <w:szCs w:val="22"/>
          <w:shd w:val="clear" w:color="auto" w:fill="FFFFFF"/>
        </w:rPr>
        <w:t xml:space="preserve"> </w:t>
      </w:r>
      <w:r>
        <w:rPr>
          <w:color w:val="2C2D2E"/>
          <w:sz w:val="22"/>
          <w:szCs w:val="22"/>
          <w:shd w:val="clear" w:color="auto" w:fill="FFFFFF"/>
        </w:rPr>
        <w:t>5</w:t>
      </w:r>
      <w:r w:rsidRPr="0063664C">
        <w:rPr>
          <w:color w:val="2C2D2E"/>
          <w:sz w:val="22"/>
          <w:szCs w:val="22"/>
          <w:shd w:val="clear" w:color="auto" w:fill="FFFFFF"/>
        </w:rPr>
        <w:t xml:space="preserve">% </w:t>
      </w:r>
      <w:r>
        <w:rPr>
          <w:color w:val="2C2D2E"/>
          <w:sz w:val="22"/>
          <w:szCs w:val="22"/>
          <w:shd w:val="clear" w:color="auto" w:fill="FFFFFF"/>
        </w:rPr>
        <w:t>.</w:t>
      </w:r>
    </w:p>
    <w:p w14:paraId="044BF61C" w14:textId="77777777" w:rsidR="00106C43" w:rsidRPr="00711E8C" w:rsidRDefault="00106C43" w:rsidP="00106C43">
      <w:pPr>
        <w:pStyle w:val="a"/>
        <w:numPr>
          <w:ilvl w:val="0"/>
          <w:numId w:val="32"/>
        </w:numPr>
        <w:shd w:val="clear" w:color="auto" w:fill="FFFFFF" w:themeFill="background1"/>
        <w:tabs>
          <w:tab w:val="right" w:pos="426"/>
        </w:tabs>
        <w:spacing w:before="120"/>
        <w:rPr>
          <w:b/>
          <w:sz w:val="22"/>
          <w:szCs w:val="22"/>
        </w:rPr>
      </w:pPr>
      <w:proofErr w:type="spellStart"/>
      <w:r w:rsidRPr="00711E8C">
        <w:rPr>
          <w:rStyle w:val="aff0"/>
          <w:color w:val="333333"/>
          <w:sz w:val="22"/>
          <w:szCs w:val="22"/>
        </w:rPr>
        <w:t>DECLARAŢIEprivind</w:t>
      </w:r>
      <w:proofErr w:type="spellEnd"/>
      <w:r w:rsidRPr="00711E8C">
        <w:rPr>
          <w:rStyle w:val="aff0"/>
          <w:color w:val="333333"/>
          <w:sz w:val="22"/>
          <w:szCs w:val="22"/>
        </w:rPr>
        <w:t xml:space="preserve"> </w:t>
      </w:r>
      <w:proofErr w:type="spellStart"/>
      <w:r w:rsidRPr="00711E8C">
        <w:rPr>
          <w:rStyle w:val="aff0"/>
          <w:color w:val="333333"/>
          <w:sz w:val="22"/>
          <w:szCs w:val="22"/>
        </w:rPr>
        <w:t>confirmarea</w:t>
      </w:r>
      <w:proofErr w:type="spellEnd"/>
      <w:r w:rsidRPr="00711E8C">
        <w:rPr>
          <w:rStyle w:val="aff0"/>
          <w:color w:val="333333"/>
          <w:sz w:val="22"/>
          <w:szCs w:val="22"/>
        </w:rPr>
        <w:t xml:space="preserve"> </w:t>
      </w:r>
      <w:proofErr w:type="spellStart"/>
      <w:r w:rsidRPr="00711E8C">
        <w:rPr>
          <w:rStyle w:val="aff0"/>
          <w:color w:val="333333"/>
          <w:sz w:val="22"/>
          <w:szCs w:val="22"/>
        </w:rPr>
        <w:t>identității</w:t>
      </w:r>
      <w:proofErr w:type="spellEnd"/>
      <w:r w:rsidRPr="00711E8C">
        <w:rPr>
          <w:rStyle w:val="aff0"/>
          <w:color w:val="333333"/>
          <w:sz w:val="22"/>
          <w:szCs w:val="22"/>
        </w:rPr>
        <w:t xml:space="preserve"> </w:t>
      </w:r>
      <w:proofErr w:type="spellStart"/>
      <w:r w:rsidRPr="00711E8C">
        <w:rPr>
          <w:rStyle w:val="aff0"/>
          <w:color w:val="333333"/>
          <w:sz w:val="22"/>
          <w:szCs w:val="22"/>
        </w:rPr>
        <w:t>beneficiarilor</w:t>
      </w:r>
      <w:proofErr w:type="spellEnd"/>
      <w:r w:rsidRPr="00711E8C">
        <w:rPr>
          <w:rStyle w:val="aff0"/>
          <w:color w:val="333333"/>
          <w:sz w:val="22"/>
          <w:szCs w:val="22"/>
        </w:rPr>
        <w:t xml:space="preserve"> </w:t>
      </w:r>
      <w:proofErr w:type="spellStart"/>
      <w:r w:rsidRPr="00711E8C">
        <w:rPr>
          <w:rStyle w:val="aff0"/>
          <w:color w:val="333333"/>
          <w:sz w:val="22"/>
          <w:szCs w:val="22"/>
        </w:rPr>
        <w:t>efectivi</w:t>
      </w:r>
      <w:proofErr w:type="spellEnd"/>
      <w:r w:rsidRPr="00711E8C">
        <w:rPr>
          <w:rStyle w:val="aff0"/>
          <w:color w:val="333333"/>
          <w:sz w:val="22"/>
          <w:szCs w:val="22"/>
        </w:rPr>
        <w:t xml:space="preserve"> </w:t>
      </w:r>
      <w:proofErr w:type="spellStart"/>
      <w:r w:rsidRPr="00711E8C">
        <w:rPr>
          <w:rStyle w:val="aff0"/>
          <w:color w:val="333333"/>
          <w:sz w:val="22"/>
          <w:szCs w:val="22"/>
        </w:rPr>
        <w:t>și</w:t>
      </w:r>
      <w:proofErr w:type="spellEnd"/>
      <w:r w:rsidRPr="00711E8C">
        <w:rPr>
          <w:rStyle w:val="aff0"/>
          <w:color w:val="333333"/>
          <w:sz w:val="22"/>
          <w:szCs w:val="22"/>
        </w:rPr>
        <w:t xml:space="preserve"> </w:t>
      </w:r>
      <w:proofErr w:type="spellStart"/>
      <w:r w:rsidRPr="00711E8C">
        <w:rPr>
          <w:rStyle w:val="aff0"/>
          <w:color w:val="333333"/>
          <w:sz w:val="22"/>
          <w:szCs w:val="22"/>
        </w:rPr>
        <w:t>neîncadrarea</w:t>
      </w:r>
      <w:proofErr w:type="spellEnd"/>
      <w:r w:rsidRPr="00711E8C">
        <w:rPr>
          <w:rStyle w:val="aff0"/>
          <w:color w:val="333333"/>
          <w:sz w:val="22"/>
          <w:szCs w:val="22"/>
        </w:rPr>
        <w:t xml:space="preserve"> </w:t>
      </w:r>
      <w:proofErr w:type="spellStart"/>
      <w:r w:rsidRPr="00711E8C">
        <w:rPr>
          <w:rStyle w:val="aff0"/>
          <w:color w:val="333333"/>
          <w:sz w:val="22"/>
          <w:szCs w:val="22"/>
        </w:rPr>
        <w:t>acestora</w:t>
      </w:r>
      <w:proofErr w:type="spellEnd"/>
      <w:r w:rsidRPr="00711E8C">
        <w:rPr>
          <w:rStyle w:val="aff0"/>
          <w:color w:val="333333"/>
          <w:sz w:val="22"/>
          <w:szCs w:val="22"/>
        </w:rPr>
        <w:t xml:space="preserve"> </w:t>
      </w:r>
      <w:proofErr w:type="spellStart"/>
      <w:r w:rsidRPr="00711E8C">
        <w:rPr>
          <w:rStyle w:val="aff0"/>
          <w:color w:val="333333"/>
          <w:sz w:val="22"/>
          <w:szCs w:val="22"/>
        </w:rPr>
        <w:t>însituația</w:t>
      </w:r>
      <w:proofErr w:type="spellEnd"/>
      <w:r w:rsidRPr="00711E8C">
        <w:rPr>
          <w:rStyle w:val="aff0"/>
          <w:color w:val="333333"/>
          <w:sz w:val="22"/>
          <w:szCs w:val="22"/>
        </w:rPr>
        <w:t xml:space="preserve"> </w:t>
      </w:r>
      <w:proofErr w:type="spellStart"/>
      <w:r w:rsidRPr="00711E8C">
        <w:rPr>
          <w:rStyle w:val="aff0"/>
          <w:color w:val="333333"/>
          <w:sz w:val="22"/>
          <w:szCs w:val="22"/>
        </w:rPr>
        <w:t>condamnării</w:t>
      </w:r>
      <w:proofErr w:type="spellEnd"/>
      <w:r w:rsidRPr="00711E8C">
        <w:rPr>
          <w:rStyle w:val="aff0"/>
          <w:color w:val="333333"/>
          <w:sz w:val="22"/>
          <w:szCs w:val="22"/>
        </w:rPr>
        <w:t xml:space="preserve">  </w:t>
      </w:r>
      <w:proofErr w:type="spellStart"/>
      <w:r w:rsidRPr="00711E8C">
        <w:rPr>
          <w:rStyle w:val="aff0"/>
          <w:color w:val="333333"/>
          <w:sz w:val="22"/>
          <w:szCs w:val="22"/>
        </w:rPr>
        <w:t>pentru</w:t>
      </w:r>
      <w:proofErr w:type="spellEnd"/>
      <w:r w:rsidRPr="00711E8C">
        <w:rPr>
          <w:rStyle w:val="aff0"/>
          <w:color w:val="333333"/>
          <w:sz w:val="22"/>
          <w:szCs w:val="22"/>
        </w:rPr>
        <w:t xml:space="preserve"> </w:t>
      </w:r>
      <w:proofErr w:type="spellStart"/>
      <w:r w:rsidRPr="00711E8C">
        <w:rPr>
          <w:rStyle w:val="aff0"/>
          <w:color w:val="333333"/>
          <w:sz w:val="22"/>
          <w:szCs w:val="22"/>
        </w:rPr>
        <w:t>participarea</w:t>
      </w:r>
      <w:proofErr w:type="spellEnd"/>
      <w:r w:rsidRPr="00711E8C">
        <w:rPr>
          <w:rStyle w:val="aff0"/>
          <w:color w:val="333333"/>
          <w:sz w:val="22"/>
          <w:szCs w:val="22"/>
        </w:rPr>
        <w:t xml:space="preserve"> la </w:t>
      </w:r>
      <w:proofErr w:type="spellStart"/>
      <w:r w:rsidRPr="00711E8C">
        <w:rPr>
          <w:rStyle w:val="aff0"/>
          <w:color w:val="333333"/>
          <w:sz w:val="22"/>
          <w:szCs w:val="22"/>
        </w:rPr>
        <w:t>activităţi</w:t>
      </w:r>
      <w:proofErr w:type="spellEnd"/>
      <w:r w:rsidRPr="00711E8C">
        <w:rPr>
          <w:rStyle w:val="aff0"/>
          <w:color w:val="333333"/>
          <w:sz w:val="22"/>
          <w:szCs w:val="22"/>
        </w:rPr>
        <w:t xml:space="preserve"> ale </w:t>
      </w:r>
      <w:proofErr w:type="spellStart"/>
      <w:r w:rsidRPr="00711E8C">
        <w:rPr>
          <w:rStyle w:val="aff0"/>
          <w:color w:val="333333"/>
          <w:sz w:val="22"/>
          <w:szCs w:val="22"/>
        </w:rPr>
        <w:t>unei</w:t>
      </w:r>
      <w:proofErr w:type="spellEnd"/>
      <w:r w:rsidRPr="00711E8C">
        <w:rPr>
          <w:rStyle w:val="aff0"/>
          <w:color w:val="333333"/>
          <w:sz w:val="22"/>
          <w:szCs w:val="22"/>
        </w:rPr>
        <w:t xml:space="preserve"> </w:t>
      </w:r>
      <w:proofErr w:type="spellStart"/>
      <w:r w:rsidRPr="00711E8C">
        <w:rPr>
          <w:rStyle w:val="aff0"/>
          <w:color w:val="333333"/>
          <w:sz w:val="22"/>
          <w:szCs w:val="22"/>
        </w:rPr>
        <w:t>organizaţii</w:t>
      </w:r>
      <w:proofErr w:type="spellEnd"/>
      <w:r w:rsidRPr="00711E8C">
        <w:rPr>
          <w:rStyle w:val="aff0"/>
          <w:color w:val="333333"/>
          <w:sz w:val="22"/>
          <w:szCs w:val="22"/>
        </w:rPr>
        <w:t xml:space="preserve"> </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grupări</w:t>
      </w:r>
      <w:proofErr w:type="spellEnd"/>
      <w:r w:rsidRPr="00711E8C">
        <w:rPr>
          <w:rStyle w:val="aff0"/>
          <w:color w:val="333333"/>
          <w:sz w:val="22"/>
          <w:szCs w:val="22"/>
        </w:rPr>
        <w:t xml:space="preserve"> </w:t>
      </w:r>
      <w:proofErr w:type="spellStart"/>
      <w:r w:rsidRPr="00711E8C">
        <w:rPr>
          <w:rStyle w:val="aff0"/>
          <w:color w:val="333333"/>
          <w:sz w:val="22"/>
          <w:szCs w:val="22"/>
        </w:rPr>
        <w:t>criminale,pentru</w:t>
      </w:r>
      <w:proofErr w:type="spellEnd"/>
      <w:r w:rsidRPr="00711E8C">
        <w:rPr>
          <w:rStyle w:val="aff0"/>
          <w:color w:val="333333"/>
          <w:sz w:val="22"/>
          <w:szCs w:val="22"/>
        </w:rPr>
        <w:t xml:space="preserve"> </w:t>
      </w:r>
      <w:proofErr w:type="spellStart"/>
      <w:r w:rsidRPr="00711E8C">
        <w:rPr>
          <w:rStyle w:val="aff0"/>
          <w:color w:val="333333"/>
          <w:sz w:val="22"/>
          <w:szCs w:val="22"/>
        </w:rPr>
        <w:t>corupţie</w:t>
      </w:r>
      <w:proofErr w:type="spellEnd"/>
      <w:r w:rsidRPr="00711E8C">
        <w:rPr>
          <w:rStyle w:val="aff0"/>
          <w:color w:val="333333"/>
          <w:sz w:val="22"/>
          <w:szCs w:val="22"/>
        </w:rPr>
        <w:t xml:space="preserve">, </w:t>
      </w:r>
      <w:proofErr w:type="spellStart"/>
      <w:r w:rsidRPr="00711E8C">
        <w:rPr>
          <w:rStyle w:val="aff0"/>
          <w:color w:val="333333"/>
          <w:sz w:val="22"/>
          <w:szCs w:val="22"/>
        </w:rPr>
        <w:t>fraudă</w:t>
      </w:r>
      <w:proofErr w:type="spellEnd"/>
      <w:r w:rsidRPr="00711E8C">
        <w:rPr>
          <w:rStyle w:val="aff0"/>
          <w:color w:val="333333"/>
          <w:sz w:val="22"/>
          <w:szCs w:val="22"/>
        </w:rPr>
        <w:t xml:space="preserve"> </w:t>
      </w:r>
      <w:proofErr w:type="spellStart"/>
      <w:r w:rsidRPr="00711E8C">
        <w:rPr>
          <w:rStyle w:val="aff0"/>
          <w:color w:val="333333"/>
          <w:sz w:val="22"/>
          <w:szCs w:val="22"/>
        </w:rPr>
        <w:t>şi</w:t>
      </w:r>
      <w:proofErr w:type="spellEnd"/>
      <w:r w:rsidRPr="00711E8C">
        <w:rPr>
          <w:rStyle w:val="aff0"/>
          <w:color w:val="333333"/>
          <w:sz w:val="22"/>
          <w:szCs w:val="22"/>
        </w:rPr>
        <w:t>/</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spălare</w:t>
      </w:r>
      <w:proofErr w:type="spellEnd"/>
      <w:r w:rsidRPr="00711E8C">
        <w:rPr>
          <w:rStyle w:val="aff0"/>
          <w:color w:val="333333"/>
          <w:sz w:val="22"/>
          <w:szCs w:val="22"/>
        </w:rPr>
        <w:t xml:space="preserve"> de </w:t>
      </w:r>
      <w:proofErr w:type="spellStart"/>
      <w:r w:rsidRPr="00711E8C">
        <w:rPr>
          <w:rStyle w:val="aff0"/>
          <w:color w:val="333333"/>
          <w:sz w:val="22"/>
          <w:szCs w:val="22"/>
        </w:rPr>
        <w:t>bani</w:t>
      </w:r>
      <w:proofErr w:type="spellEnd"/>
      <w:r w:rsidRPr="00711E8C">
        <w:rPr>
          <w:rStyle w:val="aff0"/>
          <w:color w:val="333333"/>
          <w:sz w:val="22"/>
          <w:szCs w:val="22"/>
        </w:rPr>
        <w:t xml:space="preserve">, </w:t>
      </w:r>
      <w:proofErr w:type="spellStart"/>
      <w:r w:rsidRPr="00711E8C">
        <w:rPr>
          <w:color w:val="333333"/>
          <w:sz w:val="22"/>
          <w:szCs w:val="22"/>
          <w:shd w:val="clear" w:color="auto" w:fill="FFFFFF"/>
        </w:rPr>
        <w:t>În</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termen</w:t>
      </w:r>
      <w:proofErr w:type="spellEnd"/>
      <w:r w:rsidRPr="00711E8C">
        <w:rPr>
          <w:color w:val="333333"/>
          <w:sz w:val="22"/>
          <w:szCs w:val="22"/>
          <w:shd w:val="clear" w:color="auto" w:fill="FFFFFF"/>
        </w:rPr>
        <w:t xml:space="preserve"> de 5 </w:t>
      </w:r>
      <w:proofErr w:type="spellStart"/>
      <w:r w:rsidRPr="00711E8C">
        <w:rPr>
          <w:color w:val="333333"/>
          <w:sz w:val="22"/>
          <w:szCs w:val="22"/>
          <w:shd w:val="clear" w:color="auto" w:fill="FFFFFF"/>
        </w:rPr>
        <w:t>zile</w:t>
      </w:r>
      <w:proofErr w:type="spellEnd"/>
      <w:r w:rsidRPr="00711E8C">
        <w:rPr>
          <w:color w:val="333333"/>
          <w:sz w:val="22"/>
          <w:szCs w:val="22"/>
          <w:shd w:val="clear" w:color="auto" w:fill="FFFFFF"/>
        </w:rPr>
        <w:t xml:space="preserve"> de la data </w:t>
      </w:r>
      <w:proofErr w:type="spellStart"/>
      <w:r w:rsidRPr="00711E8C">
        <w:rPr>
          <w:color w:val="333333"/>
          <w:sz w:val="22"/>
          <w:szCs w:val="22"/>
          <w:shd w:val="clear" w:color="auto" w:fill="FFFFFF"/>
        </w:rPr>
        <w:t>comunicării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rezultatelor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procedurii</w:t>
      </w:r>
      <w:proofErr w:type="spellEnd"/>
      <w:r w:rsidRPr="00711E8C">
        <w:rPr>
          <w:color w:val="333333"/>
          <w:sz w:val="22"/>
          <w:szCs w:val="22"/>
          <w:shd w:val="clear" w:color="auto" w:fill="FFFFFF"/>
        </w:rPr>
        <w:t xml:space="preserve"> de </w:t>
      </w:r>
      <w:proofErr w:type="spellStart"/>
      <w:r w:rsidRPr="00711E8C">
        <w:rPr>
          <w:color w:val="333333"/>
          <w:sz w:val="22"/>
          <w:szCs w:val="22"/>
          <w:shd w:val="clear" w:color="auto" w:fill="FFFFFF"/>
        </w:rPr>
        <w:t>achiziție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publică</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asociat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desemnat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câștigător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va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prezenta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Declarația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autorității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contractante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și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Agenției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Achiziții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Publice</w:t>
      </w:r>
      <w:proofErr w:type="spellEnd"/>
    </w:p>
    <w:p w14:paraId="712D4DD6" w14:textId="77777777" w:rsidR="00106C43" w:rsidRPr="00711E8C" w:rsidRDefault="00106C43" w:rsidP="00106C43">
      <w:pPr>
        <w:numPr>
          <w:ilvl w:val="0"/>
          <w:numId w:val="32"/>
        </w:numPr>
        <w:shd w:val="clear" w:color="auto" w:fill="FFFFFF" w:themeFill="background1"/>
        <w:tabs>
          <w:tab w:val="right" w:pos="426"/>
        </w:tabs>
        <w:spacing w:before="120"/>
        <w:rPr>
          <w:b/>
          <w:sz w:val="22"/>
          <w:szCs w:val="22"/>
        </w:rPr>
      </w:pPr>
      <w:bookmarkStart w:id="46" w:name="_Hlk104899691"/>
      <w:r w:rsidRPr="00711E8C">
        <w:rPr>
          <w:b/>
          <w:sz w:val="22"/>
          <w:szCs w:val="22"/>
          <w:lang w:val="en-US"/>
        </w:rPr>
        <w:t xml:space="preserve">Motivul recurgerii la procedura accelerată (în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w:t>
      </w:r>
      <w:r w:rsidRPr="00711E8C">
        <w:rPr>
          <w:color w:val="333333"/>
          <w:sz w:val="22"/>
          <w:szCs w:val="22"/>
          <w:shd w:val="clear" w:color="auto" w:fill="FFFFFF"/>
          <w:lang w:val="en-US"/>
        </w:rPr>
        <w:lastRenderedPageBreak/>
        <w:t xml:space="preserve">contractului de achiziție publică de lucrări ce urmează a fi atribuită este egală sau mai mare decât cea prevăzută la art. 2 alin. </w:t>
      </w:r>
      <w:r w:rsidRPr="00711E8C">
        <w:rPr>
          <w:color w:val="333333"/>
          <w:sz w:val="22"/>
          <w:szCs w:val="22"/>
          <w:shd w:val="clear" w:color="auto" w:fill="FFFFFF"/>
        </w:rPr>
        <w:t>(3) din Legea nr. 131/2015</w:t>
      </w:r>
    </w:p>
    <w:p w14:paraId="720FF763" w14:textId="77777777" w:rsidR="00106C43" w:rsidRPr="00711E8C" w:rsidRDefault="00106C43" w:rsidP="00106C43">
      <w:pPr>
        <w:numPr>
          <w:ilvl w:val="0"/>
          <w:numId w:val="32"/>
        </w:numPr>
        <w:shd w:val="clear" w:color="auto" w:fill="FFFFFF" w:themeFill="background1"/>
        <w:tabs>
          <w:tab w:val="right" w:pos="426"/>
        </w:tabs>
        <w:spacing w:before="12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6992797D" w14:textId="77777777" w:rsidR="00106C43" w:rsidRPr="00711E8C" w:rsidRDefault="00106C43" w:rsidP="00106C43">
      <w:pPr>
        <w:numPr>
          <w:ilvl w:val="0"/>
          <w:numId w:val="32"/>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334B993C" w14:textId="77777777" w:rsidR="00106C43" w:rsidRPr="00711E8C" w:rsidRDefault="00106C43" w:rsidP="00106C43">
      <w:pPr>
        <w:numPr>
          <w:ilvl w:val="0"/>
          <w:numId w:val="32"/>
        </w:numPr>
        <w:tabs>
          <w:tab w:val="right" w:pos="426"/>
        </w:tabs>
        <w:spacing w:before="120"/>
        <w:ind w:left="0" w:firstLine="0"/>
        <w:rPr>
          <w:b/>
          <w:sz w:val="22"/>
          <w:szCs w:val="22"/>
          <w:lang w:val="en-US"/>
        </w:rPr>
      </w:pPr>
      <w:r w:rsidRPr="00711E8C">
        <w:rPr>
          <w:b/>
          <w:sz w:val="22"/>
          <w:szCs w:val="22"/>
          <w:lang w:val="en-US"/>
        </w:rPr>
        <w:t>Ofertele se prezintă în valută md</w:t>
      </w:r>
    </w:p>
    <w:p w14:paraId="7642710E" w14:textId="77777777" w:rsidR="00106C43" w:rsidRPr="00711E8C" w:rsidRDefault="00106C43" w:rsidP="00106C43">
      <w:pPr>
        <w:numPr>
          <w:ilvl w:val="0"/>
          <w:numId w:val="32"/>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6DF81341" w14:textId="77777777" w:rsidR="00106C43" w:rsidRPr="00711E8C" w:rsidRDefault="00106C43" w:rsidP="00106C43">
      <w:pPr>
        <w:numPr>
          <w:ilvl w:val="0"/>
          <w:numId w:val="32"/>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6107977A" w14:textId="77777777" w:rsidR="00106C43" w:rsidRPr="00711E8C" w:rsidRDefault="00106C43" w:rsidP="00106C43">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7B4B0EB0" w14:textId="77777777" w:rsidR="00106C43" w:rsidRPr="00711E8C" w:rsidRDefault="00106C43" w:rsidP="00106C43">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097F814F" w14:textId="77777777" w:rsidR="00106C43" w:rsidRPr="00711E8C" w:rsidRDefault="00106C43" w:rsidP="00106C43">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7B90617A" w14:textId="77777777" w:rsidR="00106C43" w:rsidRPr="00711E8C" w:rsidRDefault="00106C43" w:rsidP="00106C43">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6CF884D9" w14:textId="77777777" w:rsidR="00106C43" w:rsidRPr="00711E8C" w:rsidRDefault="00106C43" w:rsidP="00106C43">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150D58AB" w14:textId="77777777" w:rsidR="00106C43" w:rsidRPr="00711E8C" w:rsidRDefault="00106C43" w:rsidP="00106C43">
      <w:pPr>
        <w:numPr>
          <w:ilvl w:val="0"/>
          <w:numId w:val="32"/>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3C0F57E3" w14:textId="77777777" w:rsidR="00106C43" w:rsidRPr="00711E8C" w:rsidRDefault="00106C43" w:rsidP="00106C43">
      <w:pPr>
        <w:pStyle w:val="a"/>
        <w:numPr>
          <w:ilvl w:val="0"/>
          <w:numId w:val="32"/>
        </w:numPr>
        <w:spacing w:before="106" w:line="235" w:lineRule="auto"/>
        <w:ind w:right="384"/>
        <w:rPr>
          <w:sz w:val="22"/>
          <w:szCs w:val="22"/>
        </w:rPr>
      </w:pPr>
      <w:proofErr w:type="spellStart"/>
      <w:r w:rsidRPr="00711E8C">
        <w:rPr>
          <w:b/>
          <w:sz w:val="22"/>
          <w:szCs w:val="22"/>
        </w:rPr>
        <w:t>Locul</w:t>
      </w:r>
      <w:proofErr w:type="spellEnd"/>
      <w:r w:rsidRPr="00711E8C">
        <w:rPr>
          <w:b/>
          <w:sz w:val="22"/>
          <w:szCs w:val="22"/>
        </w:rPr>
        <w:t xml:space="preserve"> </w:t>
      </w:r>
      <w:proofErr w:type="spellStart"/>
      <w:r w:rsidRPr="00711E8C">
        <w:rPr>
          <w:b/>
          <w:sz w:val="22"/>
          <w:szCs w:val="22"/>
        </w:rPr>
        <w:t>deschiderii</w:t>
      </w:r>
      <w:proofErr w:type="spellEnd"/>
      <w:r w:rsidRPr="00711E8C">
        <w:rPr>
          <w:b/>
          <w:sz w:val="22"/>
          <w:szCs w:val="22"/>
        </w:rPr>
        <w:t xml:space="preserve"> </w:t>
      </w:r>
      <w:proofErr w:type="spellStart"/>
      <w:r w:rsidRPr="00711E8C">
        <w:rPr>
          <w:b/>
          <w:sz w:val="22"/>
          <w:szCs w:val="22"/>
        </w:rPr>
        <w:t>ofertelor</w:t>
      </w:r>
      <w:proofErr w:type="spellEnd"/>
      <w:r w:rsidRPr="00711E8C">
        <w:rPr>
          <w:b/>
          <w:sz w:val="22"/>
          <w:szCs w:val="22"/>
        </w:rPr>
        <w:t xml:space="preserve">: </w:t>
      </w:r>
      <w:r w:rsidRPr="00711E8C">
        <w:rPr>
          <w:rFonts w:ascii="Calibri Light" w:hAnsi="Calibri Light"/>
          <w:i/>
          <w:sz w:val="22"/>
          <w:szCs w:val="22"/>
        </w:rPr>
        <w:t xml:space="preserve">Conform </w:t>
      </w:r>
      <w:proofErr w:type="spellStart"/>
      <w:r w:rsidRPr="00711E8C">
        <w:rPr>
          <w:rFonts w:ascii="Calibri Light" w:hAnsi="Calibri Light"/>
          <w:i/>
          <w:sz w:val="22"/>
          <w:szCs w:val="22"/>
        </w:rPr>
        <w:t>publicării</w:t>
      </w:r>
      <w:proofErr w:type="spellEnd"/>
      <w:r w:rsidRPr="00711E8C">
        <w:rPr>
          <w:rFonts w:ascii="Calibri Light" w:hAnsi="Calibri Light"/>
          <w:i/>
          <w:sz w:val="22"/>
          <w:szCs w:val="22"/>
        </w:rPr>
        <w:t xml:space="preserve"> din SIA RSAP M-Tender </w:t>
      </w:r>
      <w:r w:rsidRPr="00711E8C">
        <w:rPr>
          <w:sz w:val="22"/>
          <w:szCs w:val="22"/>
        </w:rPr>
        <w:t xml:space="preserve">(SIA RSAP </w:t>
      </w:r>
      <w:proofErr w:type="spellStart"/>
      <w:r w:rsidRPr="00711E8C">
        <w:rPr>
          <w:sz w:val="22"/>
          <w:szCs w:val="22"/>
        </w:rPr>
        <w:t>sau</w:t>
      </w:r>
      <w:proofErr w:type="spellEnd"/>
      <w:r w:rsidRPr="00711E8C">
        <w:rPr>
          <w:sz w:val="22"/>
          <w:szCs w:val="22"/>
        </w:rPr>
        <w:t xml:space="preserve"> </w:t>
      </w:r>
      <w:proofErr w:type="spellStart"/>
      <w:r w:rsidRPr="00711E8C">
        <w:rPr>
          <w:sz w:val="22"/>
          <w:szCs w:val="22"/>
        </w:rPr>
        <w:t>adresa</w:t>
      </w:r>
      <w:proofErr w:type="spellEnd"/>
      <w:r w:rsidRPr="00711E8C">
        <w:rPr>
          <w:sz w:val="22"/>
          <w:szCs w:val="22"/>
        </w:rPr>
        <w:t xml:space="preserve"> </w:t>
      </w:r>
      <w:proofErr w:type="spellStart"/>
      <w:r w:rsidRPr="00711E8C">
        <w:rPr>
          <w:sz w:val="22"/>
          <w:szCs w:val="22"/>
        </w:rPr>
        <w:t>deschiderii</w:t>
      </w:r>
      <w:proofErr w:type="spellEnd"/>
      <w:r w:rsidRPr="00711E8C">
        <w:rPr>
          <w:sz w:val="22"/>
          <w:szCs w:val="22"/>
        </w:rPr>
        <w:t>)</w:t>
      </w:r>
    </w:p>
    <w:p w14:paraId="33AB690C" w14:textId="77777777" w:rsidR="00106C43" w:rsidRPr="00711E8C" w:rsidRDefault="00106C43" w:rsidP="00106C43">
      <w:pPr>
        <w:spacing w:before="2"/>
        <w:ind w:left="1040"/>
        <w:rPr>
          <w:b/>
          <w:i/>
          <w:sz w:val="22"/>
          <w:szCs w:val="22"/>
          <w:lang w:val="en-US"/>
        </w:rPr>
      </w:pPr>
      <w:r w:rsidRPr="00711E8C">
        <w:rPr>
          <w:b/>
          <w:i/>
          <w:sz w:val="22"/>
          <w:szCs w:val="22"/>
          <w:lang w:val="en-US"/>
        </w:rPr>
        <w:t>Ofertele întîrziate vor fi respinse. da</w:t>
      </w:r>
    </w:p>
    <w:p w14:paraId="51E9B312" w14:textId="77777777" w:rsidR="00106C43" w:rsidRPr="00711E8C" w:rsidRDefault="00106C43" w:rsidP="00106C43">
      <w:pPr>
        <w:numPr>
          <w:ilvl w:val="0"/>
          <w:numId w:val="32"/>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0D879ED8" w14:textId="77777777" w:rsidR="00106C43" w:rsidRPr="00711E8C" w:rsidRDefault="00106C43" w:rsidP="00106C43">
      <w:pPr>
        <w:numPr>
          <w:ilvl w:val="0"/>
          <w:numId w:val="32"/>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26E58E20" w14:textId="77777777" w:rsidR="00106C43" w:rsidRPr="00711E8C" w:rsidRDefault="00106C43" w:rsidP="00106C43">
      <w:pPr>
        <w:numPr>
          <w:ilvl w:val="0"/>
          <w:numId w:val="32"/>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4F8A2A4E" w14:textId="77777777" w:rsidR="00106C43" w:rsidRPr="00711E8C" w:rsidRDefault="00106C43" w:rsidP="00106C43">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0285D386" w14:textId="77777777" w:rsidR="00106C43" w:rsidRPr="00711E8C" w:rsidRDefault="00106C43" w:rsidP="00106C43">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63105F58" w14:textId="77777777" w:rsidR="00106C43" w:rsidRPr="00711E8C" w:rsidRDefault="00106C43" w:rsidP="00106C43">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06269E7F" w14:textId="77777777" w:rsidR="00106C43" w:rsidRPr="00711E8C" w:rsidRDefault="00106C43" w:rsidP="00106C43">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129B2B5B" w14:textId="77777777" w:rsidR="00106C43" w:rsidRPr="00711E8C" w:rsidRDefault="00106C43" w:rsidP="00106C43">
      <w:pPr>
        <w:numPr>
          <w:ilvl w:val="0"/>
          <w:numId w:val="32"/>
        </w:numPr>
        <w:shd w:val="clear" w:color="auto" w:fill="FFFFFF" w:themeFill="background1"/>
        <w:tabs>
          <w:tab w:val="right" w:pos="426"/>
        </w:tabs>
        <w:spacing w:before="12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65DB04E5" w14:textId="77777777" w:rsidR="00106C43" w:rsidRPr="00711E8C" w:rsidRDefault="00106C43" w:rsidP="00106C43">
      <w:pPr>
        <w:numPr>
          <w:ilvl w:val="0"/>
          <w:numId w:val="32"/>
        </w:numPr>
        <w:shd w:val="clear" w:color="auto" w:fill="FFFFFF" w:themeFill="background1"/>
        <w:tabs>
          <w:tab w:val="right" w:pos="426"/>
        </w:tabs>
        <w:spacing w:before="12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1E579FEF" w14:textId="77777777" w:rsidR="00106C43" w:rsidRPr="00711E8C" w:rsidRDefault="00106C43" w:rsidP="00106C43">
      <w:pPr>
        <w:numPr>
          <w:ilvl w:val="0"/>
          <w:numId w:val="32"/>
        </w:numPr>
        <w:shd w:val="clear" w:color="auto" w:fill="FFFFFF" w:themeFill="background1"/>
        <w:tabs>
          <w:tab w:val="right" w:pos="426"/>
        </w:tabs>
        <w:spacing w:before="12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229F4607" w14:textId="77777777" w:rsidR="00106C43" w:rsidRPr="00711E8C" w:rsidRDefault="00106C43" w:rsidP="00106C43">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11.04.2024</w:t>
      </w:r>
    </w:p>
    <w:p w14:paraId="534E48D8" w14:textId="77777777" w:rsidR="00106C43" w:rsidRPr="00711E8C" w:rsidRDefault="00106C43" w:rsidP="00106C43">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7D4D5930" w14:textId="77777777" w:rsidR="00106C43" w:rsidRPr="00711E8C" w:rsidRDefault="00106C43" w:rsidP="00106C43">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06C43" w:rsidRPr="00711E8C" w14:paraId="17BBF1C1" w14:textId="77777777" w:rsidTr="00745A6A">
        <w:tc>
          <w:tcPr>
            <w:tcW w:w="5305" w:type="dxa"/>
            <w:shd w:val="clear" w:color="auto" w:fill="FFFFFF"/>
          </w:tcPr>
          <w:p w14:paraId="1B6374A9" w14:textId="77777777" w:rsidR="00106C43" w:rsidRPr="0061724D" w:rsidRDefault="00106C43" w:rsidP="00745A6A">
            <w:pPr>
              <w:shd w:val="clear" w:color="auto" w:fill="FFFFFF" w:themeFill="background1"/>
              <w:tabs>
                <w:tab w:val="right" w:pos="426"/>
              </w:tabs>
              <w:rPr>
                <w:b/>
              </w:rPr>
            </w:pPr>
            <w:r w:rsidRPr="0061724D">
              <w:rPr>
                <w:b/>
              </w:rPr>
              <w:t>Denumirea instrumentului electronic</w:t>
            </w:r>
          </w:p>
        </w:tc>
        <w:tc>
          <w:tcPr>
            <w:tcW w:w="3785" w:type="dxa"/>
            <w:shd w:val="clear" w:color="auto" w:fill="FFFFFF"/>
          </w:tcPr>
          <w:p w14:paraId="517F325D" w14:textId="77777777" w:rsidR="00106C43" w:rsidRPr="0061724D" w:rsidRDefault="00106C43" w:rsidP="00745A6A">
            <w:pPr>
              <w:shd w:val="clear" w:color="auto" w:fill="FFFFFF" w:themeFill="background1"/>
              <w:tabs>
                <w:tab w:val="right" w:pos="426"/>
              </w:tabs>
              <w:rPr>
                <w:b/>
                <w:lang w:val="en-US"/>
              </w:rPr>
            </w:pPr>
            <w:r w:rsidRPr="0061724D">
              <w:rPr>
                <w:b/>
                <w:lang w:val="en-US"/>
              </w:rPr>
              <w:t>Se va utiliza/accepta sau nu</w:t>
            </w:r>
          </w:p>
        </w:tc>
      </w:tr>
      <w:tr w:rsidR="00106C43" w:rsidRPr="00711E8C" w14:paraId="1D9A28A9" w14:textId="77777777" w:rsidTr="00745A6A">
        <w:tc>
          <w:tcPr>
            <w:tcW w:w="5305" w:type="dxa"/>
            <w:shd w:val="clear" w:color="auto" w:fill="FFFFFF"/>
          </w:tcPr>
          <w:p w14:paraId="20363608" w14:textId="77777777" w:rsidR="00106C43" w:rsidRPr="0061724D" w:rsidRDefault="00106C43" w:rsidP="00745A6A">
            <w:pPr>
              <w:shd w:val="clear" w:color="auto" w:fill="FFFFFF" w:themeFill="background1"/>
              <w:tabs>
                <w:tab w:val="right" w:pos="426"/>
              </w:tabs>
              <w:rPr>
                <w:lang w:val="en-US"/>
              </w:rPr>
            </w:pPr>
            <w:r w:rsidRPr="0061724D">
              <w:rPr>
                <w:lang w:val="en-US"/>
              </w:rPr>
              <w:t>depunerea electronică a ofertelor sau a cererilor de participare</w:t>
            </w:r>
          </w:p>
        </w:tc>
        <w:tc>
          <w:tcPr>
            <w:tcW w:w="3785" w:type="dxa"/>
            <w:shd w:val="clear" w:color="auto" w:fill="FFFFFF"/>
          </w:tcPr>
          <w:p w14:paraId="5AC39E3B" w14:textId="77777777" w:rsidR="00106C43" w:rsidRPr="0061724D" w:rsidRDefault="00106C43" w:rsidP="00745A6A">
            <w:pPr>
              <w:shd w:val="clear" w:color="auto" w:fill="FFFFFF" w:themeFill="background1"/>
              <w:tabs>
                <w:tab w:val="right" w:pos="426"/>
              </w:tabs>
            </w:pPr>
            <w:r w:rsidRPr="0061724D">
              <w:t>Se va utiliza</w:t>
            </w:r>
          </w:p>
        </w:tc>
      </w:tr>
      <w:tr w:rsidR="00106C43" w:rsidRPr="00711E8C" w14:paraId="40390F02" w14:textId="77777777" w:rsidTr="00745A6A">
        <w:tc>
          <w:tcPr>
            <w:tcW w:w="5305" w:type="dxa"/>
            <w:shd w:val="clear" w:color="auto" w:fill="FFFFFF"/>
          </w:tcPr>
          <w:p w14:paraId="3E168C19" w14:textId="77777777" w:rsidR="00106C43" w:rsidRPr="0061724D" w:rsidRDefault="00106C43" w:rsidP="00745A6A">
            <w:pPr>
              <w:shd w:val="clear" w:color="auto" w:fill="FFFFFF" w:themeFill="background1"/>
              <w:tabs>
                <w:tab w:val="right" w:pos="426"/>
              </w:tabs>
            </w:pPr>
            <w:r w:rsidRPr="0061724D">
              <w:t>sistemul de comenzi electronice</w:t>
            </w:r>
          </w:p>
        </w:tc>
        <w:tc>
          <w:tcPr>
            <w:tcW w:w="3785" w:type="dxa"/>
            <w:shd w:val="clear" w:color="auto" w:fill="FFFFFF"/>
          </w:tcPr>
          <w:p w14:paraId="02097779" w14:textId="77777777" w:rsidR="00106C43" w:rsidRPr="0061724D" w:rsidRDefault="00106C43" w:rsidP="00745A6A">
            <w:pPr>
              <w:shd w:val="clear" w:color="auto" w:fill="FFFFFF" w:themeFill="background1"/>
              <w:tabs>
                <w:tab w:val="right" w:pos="426"/>
              </w:tabs>
            </w:pPr>
            <w:r w:rsidRPr="0061724D">
              <w:t>Nu se va utiliza</w:t>
            </w:r>
          </w:p>
        </w:tc>
      </w:tr>
      <w:tr w:rsidR="00106C43" w:rsidRPr="00711E8C" w14:paraId="3066CA37" w14:textId="77777777" w:rsidTr="00745A6A">
        <w:tc>
          <w:tcPr>
            <w:tcW w:w="5305" w:type="dxa"/>
            <w:shd w:val="clear" w:color="auto" w:fill="FFFFFF"/>
          </w:tcPr>
          <w:p w14:paraId="6801A674" w14:textId="77777777" w:rsidR="00106C43" w:rsidRPr="0061724D" w:rsidRDefault="00106C43" w:rsidP="00745A6A">
            <w:pPr>
              <w:shd w:val="clear" w:color="auto" w:fill="FFFFFF" w:themeFill="background1"/>
              <w:tabs>
                <w:tab w:val="right" w:pos="426"/>
              </w:tabs>
            </w:pPr>
            <w:r w:rsidRPr="0061724D">
              <w:t>facturarea electronică</w:t>
            </w:r>
          </w:p>
        </w:tc>
        <w:tc>
          <w:tcPr>
            <w:tcW w:w="3785" w:type="dxa"/>
            <w:shd w:val="clear" w:color="auto" w:fill="FFFFFF"/>
          </w:tcPr>
          <w:p w14:paraId="225BA21C" w14:textId="77777777" w:rsidR="00106C43" w:rsidRPr="0061724D" w:rsidRDefault="00106C43" w:rsidP="00745A6A">
            <w:r w:rsidRPr="0061724D">
              <w:t>Se va utiliza</w:t>
            </w:r>
          </w:p>
        </w:tc>
      </w:tr>
      <w:tr w:rsidR="00106C43" w:rsidRPr="00711E8C" w14:paraId="1CC2D696" w14:textId="77777777" w:rsidTr="00745A6A">
        <w:trPr>
          <w:trHeight w:val="77"/>
        </w:trPr>
        <w:tc>
          <w:tcPr>
            <w:tcW w:w="5305" w:type="dxa"/>
            <w:shd w:val="clear" w:color="auto" w:fill="FFFFFF"/>
          </w:tcPr>
          <w:p w14:paraId="726862BD" w14:textId="77777777" w:rsidR="00106C43" w:rsidRPr="0061724D" w:rsidRDefault="00106C43" w:rsidP="00745A6A">
            <w:pPr>
              <w:shd w:val="clear" w:color="auto" w:fill="FFFFFF" w:themeFill="background1"/>
              <w:tabs>
                <w:tab w:val="right" w:pos="426"/>
              </w:tabs>
            </w:pPr>
            <w:r w:rsidRPr="0061724D">
              <w:t>plățile electronice</w:t>
            </w:r>
          </w:p>
        </w:tc>
        <w:tc>
          <w:tcPr>
            <w:tcW w:w="3785" w:type="dxa"/>
            <w:shd w:val="clear" w:color="auto" w:fill="FFFFFF"/>
          </w:tcPr>
          <w:p w14:paraId="29A0E6CC" w14:textId="77777777" w:rsidR="00106C43" w:rsidRPr="0061724D" w:rsidRDefault="00106C43" w:rsidP="00745A6A">
            <w:r w:rsidRPr="0061724D">
              <w:t>Se va utiliza</w:t>
            </w:r>
          </w:p>
        </w:tc>
      </w:tr>
    </w:tbl>
    <w:p w14:paraId="79AEEDFD" w14:textId="77777777" w:rsidR="00106C43" w:rsidRPr="00711E8C" w:rsidRDefault="00106C43" w:rsidP="00106C43">
      <w:pPr>
        <w:numPr>
          <w:ilvl w:val="0"/>
          <w:numId w:val="32"/>
        </w:numPr>
        <w:shd w:val="clear" w:color="auto" w:fill="FFFFFF" w:themeFill="background1"/>
        <w:tabs>
          <w:tab w:val="right" w:pos="426"/>
        </w:tabs>
        <w:spacing w:before="120"/>
        <w:rPr>
          <w:sz w:val="22"/>
          <w:szCs w:val="22"/>
          <w:lang w:val="en-US"/>
        </w:rPr>
      </w:pPr>
      <w:r w:rsidRPr="00711E8C">
        <w:rPr>
          <w:b/>
          <w:sz w:val="22"/>
          <w:szCs w:val="22"/>
          <w:lang w:val="en-US"/>
        </w:rPr>
        <w:lastRenderedPageBreak/>
        <w:t>Contractul intră sub incidența Acordului privind achizițiile guvernamentale al Organizației Mondiale a Comerțului (numai în cazul anunțurilor transmise spre publicare în Jurnalul Oficial al Uniunii Europene): nu este</w:t>
      </w:r>
    </w:p>
    <w:p w14:paraId="46ECF746" w14:textId="77777777" w:rsidR="00106C43" w:rsidRPr="00711E8C" w:rsidRDefault="00106C43" w:rsidP="00106C43">
      <w:pPr>
        <w:numPr>
          <w:ilvl w:val="0"/>
          <w:numId w:val="32"/>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0BD715B8" w14:textId="77777777" w:rsidR="00106C43" w:rsidRPr="00FF430B" w:rsidRDefault="00106C43" w:rsidP="00106C43">
      <w:pPr>
        <w:shd w:val="clear" w:color="auto" w:fill="FFFFFF" w:themeFill="background1"/>
        <w:spacing w:before="120" w:after="120"/>
        <w:rPr>
          <w:b/>
        </w:rPr>
      </w:pPr>
    </w:p>
    <w:p w14:paraId="5568ECCA" w14:textId="77777777" w:rsidR="00106C43" w:rsidRPr="00FF430B" w:rsidRDefault="00106C43" w:rsidP="00106C43">
      <w:pPr>
        <w:shd w:val="clear" w:color="auto" w:fill="FFFFFF" w:themeFill="background1"/>
        <w:spacing w:before="120" w:after="120"/>
        <w:rPr>
          <w:b/>
        </w:rPr>
      </w:pPr>
    </w:p>
    <w:p w14:paraId="3550DD05" w14:textId="77777777" w:rsidR="00106C43" w:rsidRPr="00FF430B" w:rsidRDefault="00106C43" w:rsidP="00106C43">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6"/>
    <w:p w14:paraId="7A3BE846" w14:textId="77777777" w:rsidR="00106C43" w:rsidRDefault="00106C43" w:rsidP="00106C43">
      <w:pPr>
        <w:shd w:val="clear" w:color="auto" w:fill="FFFFFF" w:themeFill="background1"/>
        <w:tabs>
          <w:tab w:val="right" w:pos="426"/>
        </w:tabs>
        <w:spacing w:before="120"/>
        <w:ind w:left="360"/>
      </w:pPr>
    </w:p>
    <w:p w14:paraId="6CC3C671" w14:textId="1F254A6A" w:rsidR="00547D55" w:rsidRDefault="00547D55" w:rsidP="00106C43">
      <w:pPr>
        <w:spacing w:before="120"/>
        <w:jc w:val="center"/>
        <w:rPr>
          <w:bCs/>
          <w:color w:val="000000"/>
        </w:rPr>
      </w:pPr>
    </w:p>
    <w:p w14:paraId="2DA0BE16"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0AA90E2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11728D6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EB3119E" w:rsidR="000E4D7D" w:rsidRDefault="000E4D7D" w:rsidP="00615E49">
      <w:pPr>
        <w:spacing w:after="160" w:line="276" w:lineRule="auto"/>
        <w:rPr>
          <w:rFonts w:ascii="Calibri" w:eastAsia="Calibri" w:hAnsi="Calibri"/>
          <w:noProof w:val="0"/>
          <w:sz w:val="22"/>
          <w:szCs w:val="22"/>
        </w:rPr>
      </w:pPr>
    </w:p>
    <w:p w14:paraId="36B7CB2B" w14:textId="77777777" w:rsidR="001D681D" w:rsidRPr="00FF430B" w:rsidRDefault="001D681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w:t>
      </w:r>
      <w:r w:rsidRPr="00FF430B">
        <w:rPr>
          <w:rFonts w:ascii="Times New Roman" w:hAnsi="Times New Roman"/>
          <w:szCs w:val="24"/>
        </w:rPr>
        <w:lastRenderedPageBreak/>
        <w:t xml:space="preserve">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9" w:name="_Toc449692097"/>
      <w:bookmarkEnd w:id="48"/>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51" w:name="_Toc449692109"/>
      <w:bookmarkEnd w:id="50"/>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22441B86" w:rsidR="000E4D7D" w:rsidRDefault="000E4D7D" w:rsidP="004F77F1">
      <w:pPr>
        <w:spacing w:line="276" w:lineRule="auto"/>
        <w:jc w:val="center"/>
        <w:rPr>
          <w:rFonts w:eastAsia="PMingLiU"/>
          <w:b/>
          <w:lang w:eastAsia="zh-CN"/>
        </w:rPr>
      </w:pPr>
    </w:p>
    <w:p w14:paraId="05683270" w14:textId="77777777" w:rsidR="002C66A2" w:rsidRPr="00FF430B" w:rsidRDefault="002C66A2" w:rsidP="002C66A2">
      <w:pPr>
        <w:jc w:val="right"/>
        <w:rPr>
          <w:noProof w:val="0"/>
          <w:sz w:val="22"/>
          <w:szCs w:val="22"/>
        </w:rPr>
      </w:pPr>
      <w:r w:rsidRPr="00FF430B">
        <w:rPr>
          <w:noProof w:val="0"/>
        </w:rPr>
        <w:t>Anexa nr.</w:t>
      </w:r>
      <w:r>
        <w:rPr>
          <w:noProof w:val="0"/>
        </w:rPr>
        <w:t xml:space="preserve"> </w:t>
      </w:r>
      <w:r w:rsidRPr="00FF430B">
        <w:rPr>
          <w:noProof w:val="0"/>
        </w:rPr>
        <w:t>22</w:t>
      </w:r>
    </w:p>
    <w:p w14:paraId="0963A4D1" w14:textId="77777777" w:rsidR="002C66A2" w:rsidRPr="00FF430B" w:rsidRDefault="002C66A2" w:rsidP="002C66A2">
      <w:pPr>
        <w:jc w:val="right"/>
        <w:rPr>
          <w:noProof w:val="0"/>
        </w:rPr>
      </w:pPr>
      <w:r w:rsidRPr="00FF430B">
        <w:rPr>
          <w:noProof w:val="0"/>
        </w:rPr>
        <w:t>la Documentația standard nr._____</w:t>
      </w:r>
    </w:p>
    <w:p w14:paraId="4EB6AD42" w14:textId="77777777" w:rsidR="002C66A2" w:rsidRPr="00FF430B" w:rsidRDefault="002C66A2" w:rsidP="002C66A2">
      <w:pPr>
        <w:jc w:val="right"/>
        <w:rPr>
          <w:noProof w:val="0"/>
        </w:rPr>
      </w:pPr>
      <w:r w:rsidRPr="00FF430B">
        <w:rPr>
          <w:noProof w:val="0"/>
        </w:rPr>
        <w:t>din “____” ________ 20___</w:t>
      </w:r>
    </w:p>
    <w:p w14:paraId="512193D1" w14:textId="77777777" w:rsidR="002C66A2" w:rsidRPr="00FF430B" w:rsidRDefault="002C66A2" w:rsidP="002C66A2">
      <w:pPr>
        <w:tabs>
          <w:tab w:val="left" w:pos="567"/>
        </w:tabs>
        <w:jc w:val="center"/>
        <w:rPr>
          <w:b/>
          <w:color w:val="000000"/>
          <w:w w:val="90"/>
        </w:rPr>
      </w:pPr>
    </w:p>
    <w:p w14:paraId="1030A6C6" w14:textId="77777777" w:rsidR="002C66A2" w:rsidRPr="00FF430B" w:rsidRDefault="002C66A2" w:rsidP="002C66A2">
      <w:pPr>
        <w:spacing w:before="72" w:line="292" w:lineRule="auto"/>
        <w:jc w:val="center"/>
        <w:rPr>
          <w:b/>
          <w:color w:val="000000"/>
          <w:w w:val="90"/>
        </w:rPr>
      </w:pPr>
      <w:r w:rsidRPr="00FF430B">
        <w:rPr>
          <w:b/>
          <w:color w:val="000000"/>
          <w:w w:val="90"/>
        </w:rPr>
        <w:t>(Antetul instituției)</w:t>
      </w:r>
    </w:p>
    <w:p w14:paraId="357AB859" w14:textId="77777777" w:rsidR="002C66A2" w:rsidRPr="00FF430B" w:rsidRDefault="002C66A2" w:rsidP="002C66A2">
      <w:pPr>
        <w:spacing w:before="72" w:line="292" w:lineRule="auto"/>
        <w:jc w:val="center"/>
        <w:rPr>
          <w:b/>
          <w:color w:val="000000"/>
          <w:w w:val="90"/>
          <w:sz w:val="28"/>
          <w:szCs w:val="28"/>
        </w:rPr>
      </w:pPr>
      <w:r w:rsidRPr="00FF430B">
        <w:rPr>
          <w:b/>
          <w:color w:val="000000"/>
          <w:w w:val="90"/>
        </w:rPr>
        <w:t>~~~~~~~~~~~~~~~~~~~~~~~~~~~~~~~~~~~~~~~~~~~~~~~~~~~~~~~~~~~~~~~~~~~~~~~</w:t>
      </w:r>
    </w:p>
    <w:p w14:paraId="3FFEED92" w14:textId="77777777" w:rsidR="002C66A2" w:rsidRPr="00FF430B" w:rsidRDefault="002C66A2" w:rsidP="002C66A2">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1ECDF91" w14:textId="77777777" w:rsidR="002C66A2" w:rsidRPr="00FF430B" w:rsidRDefault="002C66A2" w:rsidP="002C66A2">
      <w:pPr>
        <w:spacing w:before="72" w:line="292" w:lineRule="auto"/>
        <w:jc w:val="center"/>
        <w:rPr>
          <w:b/>
          <w:color w:val="000000"/>
          <w:w w:val="90"/>
          <w:sz w:val="25"/>
        </w:rPr>
      </w:pPr>
      <w:r w:rsidRPr="00FF430B">
        <w:rPr>
          <w:b/>
          <w:color w:val="000000"/>
          <w:w w:val="90"/>
          <w:sz w:val="28"/>
          <w:szCs w:val="28"/>
        </w:rPr>
        <w:t xml:space="preserve">AVIZ </w:t>
      </w:r>
    </w:p>
    <w:p w14:paraId="67499C3C" w14:textId="77777777" w:rsidR="002C66A2" w:rsidRPr="00FF430B" w:rsidRDefault="002C66A2" w:rsidP="002C66A2">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DFB8C7B" w14:textId="77777777" w:rsidR="002C66A2" w:rsidRPr="00FF430B" w:rsidRDefault="002C66A2" w:rsidP="002C66A2">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4906A1" w14:textId="77777777" w:rsidR="002C66A2" w:rsidRPr="00FF430B" w:rsidRDefault="002C66A2" w:rsidP="002C66A2">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900DF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741DB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8A4A15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CD5DD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C66A2" w:rsidRPr="00EC30C2" w14:paraId="4F512F21" w14:textId="77777777" w:rsidTr="00375B7B">
        <w:tc>
          <w:tcPr>
            <w:tcW w:w="471" w:type="dxa"/>
          </w:tcPr>
          <w:p w14:paraId="6796E563"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2EAFBB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BC7021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CA7A35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33086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ED6BE5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66A2" w:rsidRPr="00EC30C2" w14:paraId="5568D815" w14:textId="77777777" w:rsidTr="00375B7B">
        <w:trPr>
          <w:trHeight w:val="540"/>
        </w:trPr>
        <w:tc>
          <w:tcPr>
            <w:tcW w:w="471" w:type="dxa"/>
            <w:vMerge w:val="restart"/>
          </w:tcPr>
          <w:p w14:paraId="7889D3C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A8FAFB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554377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AE107CF" w14:textId="77777777" w:rsidR="002C66A2" w:rsidRPr="00FF430B" w:rsidRDefault="002C66A2" w:rsidP="00375B7B">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F5446D"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563" w:type="dxa"/>
          </w:tcPr>
          <w:p w14:paraId="6D4ED43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846" w:type="dxa"/>
          </w:tcPr>
          <w:p w14:paraId="04308B9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r>
      <w:tr w:rsidR="002C66A2" w:rsidRPr="00EC30C2" w14:paraId="31073554" w14:textId="77777777" w:rsidTr="00375B7B">
        <w:trPr>
          <w:trHeight w:val="1380"/>
        </w:trPr>
        <w:tc>
          <w:tcPr>
            <w:tcW w:w="471" w:type="dxa"/>
            <w:vMerge/>
          </w:tcPr>
          <w:p w14:paraId="3236737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3751" w:type="dxa"/>
            <w:vMerge/>
          </w:tcPr>
          <w:p w14:paraId="6DF9AF1E"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4001" w:type="dxa"/>
          </w:tcPr>
          <w:p w14:paraId="1EC005E4"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AEB63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90891D"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8D51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426AC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645242F" w14:textId="77777777" w:rsidTr="00375B7B">
        <w:trPr>
          <w:trHeight w:val="420"/>
        </w:trPr>
        <w:tc>
          <w:tcPr>
            <w:tcW w:w="471" w:type="dxa"/>
            <w:vMerge w:val="restart"/>
          </w:tcPr>
          <w:p w14:paraId="7C95939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14C9513"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FFC5CE"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C5449C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9E2365"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C0889A"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2EF1D3E" w14:textId="77777777" w:rsidTr="00375B7B">
        <w:trPr>
          <w:trHeight w:val="535"/>
        </w:trPr>
        <w:tc>
          <w:tcPr>
            <w:tcW w:w="471" w:type="dxa"/>
            <w:vMerge/>
          </w:tcPr>
          <w:p w14:paraId="6589E74E"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7B7911"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E08A4B"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575" w:type="dxa"/>
          </w:tcPr>
          <w:p w14:paraId="362648A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BEB7D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F864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0338548A" w14:textId="77777777" w:rsidTr="00375B7B">
        <w:trPr>
          <w:trHeight w:val="1770"/>
        </w:trPr>
        <w:tc>
          <w:tcPr>
            <w:tcW w:w="471" w:type="dxa"/>
            <w:vMerge w:val="restart"/>
          </w:tcPr>
          <w:p w14:paraId="5A41D05A"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9E2FE3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43F3E94"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095068E5"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6CD4C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397D7C26"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E109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7D17EC4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9D13B3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DA50FB"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74615B09" w14:textId="77777777" w:rsidR="002C66A2" w:rsidRPr="00FF430B" w:rsidRDefault="002C66A2" w:rsidP="00375B7B">
            <w:pPr>
              <w:tabs>
                <w:tab w:val="left" w:pos="567"/>
              </w:tabs>
            </w:pPr>
            <w:r w:rsidRPr="00FF430B">
              <w:t>A.Terasamente, lucrări la structura clădirilor;</w:t>
            </w:r>
          </w:p>
          <w:p w14:paraId="55EE6EC4" w14:textId="77777777" w:rsidR="002C66A2" w:rsidRPr="00FF430B" w:rsidRDefault="002C66A2" w:rsidP="00375B7B">
            <w:pPr>
              <w:tabs>
                <w:tab w:val="decimal" w:pos="216"/>
                <w:tab w:val="left" w:leader="underscore" w:pos="6465"/>
                <w:tab w:val="right" w:leader="underscore" w:pos="9777"/>
              </w:tabs>
              <w:ind w:left="360" w:hanging="360"/>
            </w:pPr>
            <w:r w:rsidRPr="00FF430B">
              <w:t xml:space="preserve">B. structuri metalice; </w:t>
            </w:r>
          </w:p>
          <w:p w14:paraId="371C30D7" w14:textId="77777777" w:rsidR="002C66A2" w:rsidRPr="00FF430B" w:rsidRDefault="002C66A2" w:rsidP="00375B7B">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F8A879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F88E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B343AF"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DF467FC" w14:textId="77777777" w:rsidTr="00375B7B">
        <w:trPr>
          <w:trHeight w:val="1260"/>
        </w:trPr>
        <w:tc>
          <w:tcPr>
            <w:tcW w:w="471" w:type="dxa"/>
            <w:vMerge/>
          </w:tcPr>
          <w:p w14:paraId="230FDBF2"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759408"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BCBB7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A70A5C9" w14:textId="77777777" w:rsidR="002C66A2" w:rsidRPr="00FF430B" w:rsidRDefault="002C66A2" w:rsidP="00375B7B">
            <w:pPr>
              <w:tabs>
                <w:tab w:val="left" w:leader="underscore" w:pos="6465"/>
                <w:tab w:val="right" w:leader="underscore" w:pos="9777"/>
              </w:tabs>
              <w:jc w:val="both"/>
            </w:pPr>
            <w:r w:rsidRPr="00FF430B">
              <w:t xml:space="preserve">A.drumuri și piste de aviație; </w:t>
            </w:r>
          </w:p>
          <w:p w14:paraId="2E94FCE4" w14:textId="77777777" w:rsidR="002C66A2" w:rsidRPr="00FF430B" w:rsidRDefault="002C66A2" w:rsidP="00375B7B">
            <w:pPr>
              <w:tabs>
                <w:tab w:val="left" w:leader="underscore" w:pos="6465"/>
                <w:tab w:val="right" w:leader="underscore" w:pos="9777"/>
              </w:tabs>
              <w:jc w:val="both"/>
            </w:pPr>
            <w:r w:rsidRPr="00FF430B">
              <w:t xml:space="preserve">B.poduri; </w:t>
            </w:r>
          </w:p>
          <w:p w14:paraId="24B68DBF"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C.căi ferate.</w:t>
            </w:r>
          </w:p>
        </w:tc>
        <w:tc>
          <w:tcPr>
            <w:tcW w:w="575" w:type="dxa"/>
          </w:tcPr>
          <w:p w14:paraId="0A68A6D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5406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146F0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6CCB62A5" w14:textId="77777777" w:rsidTr="00375B7B">
        <w:trPr>
          <w:trHeight w:val="1260"/>
        </w:trPr>
        <w:tc>
          <w:tcPr>
            <w:tcW w:w="471" w:type="dxa"/>
            <w:vMerge/>
          </w:tcPr>
          <w:p w14:paraId="244625E9"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291CC2"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411265" w14:textId="77777777" w:rsidR="002C66A2" w:rsidRPr="00FF430B" w:rsidRDefault="002C66A2" w:rsidP="00375B7B">
            <w:pPr>
              <w:tabs>
                <w:tab w:val="left" w:pos="567"/>
              </w:tabs>
              <w:spacing w:line="276" w:lineRule="auto"/>
            </w:pPr>
            <w:r w:rsidRPr="00FF430B">
              <w:t>Construcții speciale:</w:t>
            </w:r>
          </w:p>
          <w:p w14:paraId="516B9750" w14:textId="77777777" w:rsidR="002C66A2" w:rsidRPr="00FF430B" w:rsidRDefault="002C66A2" w:rsidP="00375B7B">
            <w:pPr>
              <w:tabs>
                <w:tab w:val="left" w:pos="567"/>
              </w:tabs>
              <w:spacing w:line="276" w:lineRule="auto"/>
            </w:pPr>
            <w:r w:rsidRPr="00FF430B">
              <w:t>A. hidrotehnice și pentru îmbunătățiri funciare;</w:t>
            </w:r>
          </w:p>
          <w:p w14:paraId="2798C430" w14:textId="77777777" w:rsidR="002C66A2" w:rsidRPr="00FF430B" w:rsidRDefault="002C66A2" w:rsidP="00375B7B">
            <w:pPr>
              <w:tabs>
                <w:tab w:val="left" w:pos="567"/>
              </w:tabs>
              <w:spacing w:line="276" w:lineRule="auto"/>
            </w:pPr>
            <w:r w:rsidRPr="00FF430B">
              <w:t xml:space="preserve">B. fântâni arteziene; </w:t>
            </w:r>
          </w:p>
          <w:p w14:paraId="2AAB1D09" w14:textId="77777777" w:rsidR="002C66A2" w:rsidRPr="00FF430B" w:rsidRDefault="002C66A2" w:rsidP="00375B7B">
            <w:pPr>
              <w:tabs>
                <w:tab w:val="left" w:pos="567"/>
              </w:tabs>
              <w:spacing w:line="276" w:lineRule="auto"/>
            </w:pPr>
            <w:r w:rsidRPr="00FF430B">
              <w:t>C. porturi și debarcadere;</w:t>
            </w:r>
          </w:p>
          <w:p w14:paraId="0185B39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469E9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3EC35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D81C8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77127D4" w14:textId="77777777" w:rsidTr="00375B7B">
        <w:trPr>
          <w:trHeight w:val="2055"/>
        </w:trPr>
        <w:tc>
          <w:tcPr>
            <w:tcW w:w="471" w:type="dxa"/>
            <w:vMerge/>
          </w:tcPr>
          <w:p w14:paraId="5194417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12177"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38DAFE5"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A1999E" w14:textId="77777777" w:rsidR="002C66A2" w:rsidRPr="00FF430B" w:rsidRDefault="002C66A2" w:rsidP="00375B7B">
            <w:pPr>
              <w:tabs>
                <w:tab w:val="left" w:pos="567"/>
              </w:tabs>
              <w:spacing w:line="276" w:lineRule="auto"/>
            </w:pPr>
            <w:r w:rsidRPr="00FF430B">
              <w:t>A.de alimentare cu apă și canalizare;</w:t>
            </w:r>
          </w:p>
          <w:p w14:paraId="0B8F096F" w14:textId="77777777" w:rsidR="002C66A2" w:rsidRPr="00FF430B" w:rsidRDefault="002C66A2" w:rsidP="00375B7B">
            <w:pPr>
              <w:tabs>
                <w:tab w:val="left" w:pos="567"/>
              </w:tabs>
              <w:spacing w:line="276" w:lineRule="auto"/>
            </w:pPr>
            <w:r w:rsidRPr="00FF430B">
              <w:t xml:space="preserve">B.de încălzire; </w:t>
            </w:r>
          </w:p>
          <w:p w14:paraId="0969A24C" w14:textId="77777777" w:rsidR="002C66A2" w:rsidRPr="00FF430B" w:rsidRDefault="002C66A2" w:rsidP="00375B7B">
            <w:pPr>
              <w:tabs>
                <w:tab w:val="left" w:pos="567"/>
              </w:tabs>
              <w:spacing w:line="276" w:lineRule="auto"/>
            </w:pPr>
            <w:r w:rsidRPr="00FF430B">
              <w:t>C. ventilație,</w:t>
            </w:r>
            <w:r>
              <w:t xml:space="preserve"> </w:t>
            </w:r>
            <w:r w:rsidRPr="00FF430B">
              <w:t>climatizare; D. electrice;</w:t>
            </w:r>
          </w:p>
          <w:p w14:paraId="3483EF37" w14:textId="77777777" w:rsidR="002C66A2" w:rsidRPr="00FF430B" w:rsidRDefault="002C66A2" w:rsidP="00375B7B">
            <w:pPr>
              <w:tabs>
                <w:tab w:val="left" w:pos="567"/>
              </w:tabs>
              <w:spacing w:line="276" w:lineRule="auto"/>
            </w:pPr>
            <w:r w:rsidRPr="00FF430B">
              <w:t>E.de automatizare; F.telecomunicație;</w:t>
            </w:r>
            <w:r>
              <w:t xml:space="preserve"> </w:t>
            </w:r>
            <w:r w:rsidRPr="00FF430B">
              <w:t>G.semnalizare;</w:t>
            </w:r>
          </w:p>
          <w:p w14:paraId="447CCDE6" w14:textId="77777777" w:rsidR="002C66A2" w:rsidRPr="00FF430B" w:rsidRDefault="002C66A2" w:rsidP="00375B7B">
            <w:pPr>
              <w:tabs>
                <w:tab w:val="left" w:leader="underscore" w:pos="6465"/>
                <w:tab w:val="right" w:leader="underscore" w:pos="9777"/>
              </w:tabs>
              <w:jc w:val="both"/>
            </w:pPr>
            <w:r w:rsidRPr="00FF430B">
              <w:t>H.frigorifice,compresoare;</w:t>
            </w:r>
          </w:p>
          <w:p w14:paraId="02F3BDE2" w14:textId="77777777" w:rsidR="002C66A2" w:rsidRPr="00FF430B" w:rsidRDefault="002C66A2" w:rsidP="00375B7B">
            <w:pPr>
              <w:tabs>
                <w:tab w:val="left" w:leader="underscore" w:pos="6465"/>
                <w:tab w:val="right" w:leader="underscore" w:pos="9777"/>
              </w:tabs>
              <w:jc w:val="both"/>
              <w:rPr>
                <w:rFonts w:eastAsia="PMingLiU"/>
                <w:i/>
                <w:lang w:eastAsia="zh-CN"/>
              </w:rPr>
            </w:pPr>
            <w:r w:rsidRPr="00FF430B">
              <w:t>I. tehnologice.</w:t>
            </w:r>
          </w:p>
        </w:tc>
        <w:tc>
          <w:tcPr>
            <w:tcW w:w="575" w:type="dxa"/>
          </w:tcPr>
          <w:p w14:paraId="5BC84BF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16F37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85DCB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1FF445F0" w14:textId="77777777" w:rsidTr="00375B7B">
        <w:trPr>
          <w:trHeight w:val="945"/>
        </w:trPr>
        <w:tc>
          <w:tcPr>
            <w:tcW w:w="471" w:type="dxa"/>
            <w:vMerge/>
          </w:tcPr>
          <w:p w14:paraId="5B11D79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87B090"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D6AD1"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24799FD" w14:textId="77777777" w:rsidR="002C66A2" w:rsidRPr="00FF430B" w:rsidRDefault="002C66A2" w:rsidP="00375B7B">
            <w:pPr>
              <w:tabs>
                <w:tab w:val="left" w:pos="567"/>
              </w:tabs>
              <w:spacing w:line="276" w:lineRule="auto"/>
            </w:pPr>
            <w:r w:rsidRPr="00FF430B">
              <w:t>A. sub presiune, mecanisme de ridicat, cazane;</w:t>
            </w:r>
          </w:p>
          <w:p w14:paraId="0FEB2C05" w14:textId="77777777" w:rsidR="002C66A2" w:rsidRPr="00FF430B" w:rsidRDefault="002C66A2" w:rsidP="00375B7B">
            <w:pPr>
              <w:tabs>
                <w:tab w:val="left" w:pos="567"/>
              </w:tabs>
              <w:spacing w:line="276" w:lineRule="auto"/>
            </w:pPr>
            <w:r w:rsidRPr="00FF430B">
              <w:t>B. chimico-tehnologice; C. gazoducte magistrale;</w:t>
            </w:r>
          </w:p>
          <w:p w14:paraId="4C047CA2" w14:textId="77777777" w:rsidR="002C66A2" w:rsidRPr="00FF430B" w:rsidRDefault="002C66A2" w:rsidP="00375B7B">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632E21E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D766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87C0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bl>
    <w:p w14:paraId="792BBCEF"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DFC183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B3A6F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3BD6E93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BEA1C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2520AB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072E9A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379675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37EEBCC" w14:textId="77777777" w:rsidR="002C66A2" w:rsidRPr="00FF5CB2" w:rsidRDefault="002C66A2" w:rsidP="002C66A2">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728AD81"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E94F0C7" w14:textId="77777777" w:rsidR="002C66A2" w:rsidRPr="00FF5CB2" w:rsidRDefault="002C66A2" w:rsidP="002C66A2">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2E5BDA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2A8EAA8"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053F241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625795B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5184D4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05959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ECDA8B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2CDCE7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C778E17"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192EBC9" w14:textId="77777777" w:rsidR="002C66A2" w:rsidRPr="00FF430B" w:rsidRDefault="002C66A2" w:rsidP="002C66A2">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29E0B1D5" w14:textId="29BEF791" w:rsidR="00B31EB1" w:rsidRDefault="00B31EB1" w:rsidP="004F77F1">
      <w:pPr>
        <w:spacing w:line="276" w:lineRule="auto"/>
        <w:jc w:val="center"/>
        <w:rPr>
          <w:rFonts w:eastAsia="PMingLiU"/>
          <w:b/>
          <w:lang w:eastAsia="zh-CN"/>
        </w:rPr>
      </w:pPr>
    </w:p>
    <w:p w14:paraId="1E2C4DB8" w14:textId="75CE644F" w:rsidR="00B31EB1" w:rsidRDefault="00B31EB1" w:rsidP="004F77F1">
      <w:pPr>
        <w:spacing w:line="276" w:lineRule="auto"/>
        <w:jc w:val="center"/>
        <w:rPr>
          <w:rFonts w:eastAsia="PMingLiU"/>
          <w:b/>
          <w:lang w:eastAsia="zh-CN"/>
        </w:rPr>
      </w:pPr>
    </w:p>
    <w:p w14:paraId="09EB249C" w14:textId="4AEAA2F8" w:rsidR="00B31EB1" w:rsidRDefault="00B31EB1" w:rsidP="004F77F1">
      <w:pPr>
        <w:spacing w:line="276" w:lineRule="auto"/>
        <w:jc w:val="center"/>
        <w:rPr>
          <w:rFonts w:eastAsia="PMingLiU"/>
          <w:b/>
          <w:lang w:eastAsia="zh-CN"/>
        </w:rPr>
      </w:pPr>
    </w:p>
    <w:p w14:paraId="267AEB7F" w14:textId="08E7FDF9" w:rsidR="00B31EB1" w:rsidRDefault="00B31EB1" w:rsidP="004F77F1">
      <w:pPr>
        <w:spacing w:line="276" w:lineRule="auto"/>
        <w:jc w:val="center"/>
        <w:rPr>
          <w:rFonts w:eastAsia="PMingLiU"/>
          <w:b/>
          <w:lang w:eastAsia="zh-CN"/>
        </w:rPr>
      </w:pPr>
    </w:p>
    <w:p w14:paraId="4706EDAF" w14:textId="4062B65F" w:rsidR="00B31EB1" w:rsidRDefault="00B31EB1" w:rsidP="004F77F1">
      <w:pPr>
        <w:spacing w:line="276" w:lineRule="auto"/>
        <w:jc w:val="center"/>
        <w:rPr>
          <w:rFonts w:eastAsia="PMingLiU"/>
          <w:b/>
          <w:lang w:eastAsia="zh-CN"/>
        </w:rPr>
      </w:pPr>
    </w:p>
    <w:p w14:paraId="25FB3075" w14:textId="07A946D1" w:rsidR="00B31EB1" w:rsidRDefault="00B31EB1" w:rsidP="004F77F1">
      <w:pPr>
        <w:spacing w:line="276" w:lineRule="auto"/>
        <w:jc w:val="center"/>
        <w:rPr>
          <w:rFonts w:eastAsia="PMingLiU"/>
          <w:b/>
          <w:lang w:eastAsia="zh-CN"/>
        </w:rPr>
      </w:pPr>
    </w:p>
    <w:p w14:paraId="040E82FE" w14:textId="54841EC9" w:rsidR="00B31EB1" w:rsidRDefault="00B31EB1" w:rsidP="004F77F1">
      <w:pPr>
        <w:spacing w:line="276" w:lineRule="auto"/>
        <w:jc w:val="center"/>
        <w:rPr>
          <w:rFonts w:eastAsia="PMingLiU"/>
          <w:b/>
          <w:lang w:eastAsia="zh-CN"/>
        </w:rPr>
      </w:pPr>
    </w:p>
    <w:p w14:paraId="6B9DF389" w14:textId="53FEAD9A" w:rsidR="00B31EB1" w:rsidRDefault="00B31EB1" w:rsidP="004F77F1">
      <w:pPr>
        <w:spacing w:line="276" w:lineRule="auto"/>
        <w:jc w:val="center"/>
        <w:rPr>
          <w:rFonts w:eastAsia="PMingLiU"/>
          <w:b/>
          <w:lang w:eastAsia="zh-CN"/>
        </w:rPr>
      </w:pPr>
    </w:p>
    <w:p w14:paraId="6C56C9EE" w14:textId="0D5C4E0C" w:rsidR="00B31EB1" w:rsidRDefault="00B31EB1" w:rsidP="004F77F1">
      <w:pPr>
        <w:spacing w:line="276" w:lineRule="auto"/>
        <w:jc w:val="center"/>
        <w:rPr>
          <w:rFonts w:eastAsia="PMingLiU"/>
          <w:b/>
          <w:lang w:eastAsia="zh-CN"/>
        </w:rPr>
      </w:pPr>
    </w:p>
    <w:p w14:paraId="292ACD4C" w14:textId="6A78E1AA" w:rsidR="00B31EB1" w:rsidRDefault="00B31EB1" w:rsidP="004F77F1">
      <w:pPr>
        <w:spacing w:line="276" w:lineRule="auto"/>
        <w:jc w:val="center"/>
        <w:rPr>
          <w:rFonts w:eastAsia="PMingLiU"/>
          <w:b/>
          <w:lang w:eastAsia="zh-CN"/>
        </w:rPr>
      </w:pPr>
    </w:p>
    <w:p w14:paraId="3A761458" w14:textId="3675C0BA" w:rsidR="00B31EB1" w:rsidRDefault="00B31EB1" w:rsidP="004F77F1">
      <w:pPr>
        <w:spacing w:line="276" w:lineRule="auto"/>
        <w:jc w:val="center"/>
        <w:rPr>
          <w:rFonts w:eastAsia="PMingLiU"/>
          <w:b/>
          <w:lang w:eastAsia="zh-CN"/>
        </w:rPr>
      </w:pPr>
    </w:p>
    <w:p w14:paraId="5E6F7B0E" w14:textId="0B4E8731" w:rsidR="00B31EB1" w:rsidRDefault="00B31EB1" w:rsidP="004F77F1">
      <w:pPr>
        <w:spacing w:line="276" w:lineRule="auto"/>
        <w:jc w:val="center"/>
        <w:rPr>
          <w:rFonts w:eastAsia="PMingLiU"/>
          <w:b/>
          <w:lang w:eastAsia="zh-CN"/>
        </w:rPr>
      </w:pPr>
    </w:p>
    <w:p w14:paraId="5EA50E68" w14:textId="7F063DB1" w:rsidR="00B31EB1" w:rsidRDefault="00B31EB1" w:rsidP="004F77F1">
      <w:pPr>
        <w:spacing w:line="276" w:lineRule="auto"/>
        <w:jc w:val="center"/>
        <w:rPr>
          <w:rFonts w:eastAsia="PMingLiU"/>
          <w:b/>
          <w:lang w:eastAsia="zh-CN"/>
        </w:rPr>
      </w:pPr>
    </w:p>
    <w:p w14:paraId="2D79B9EB" w14:textId="24F9D116" w:rsidR="00B31EB1" w:rsidRDefault="00B31EB1" w:rsidP="004F77F1">
      <w:pPr>
        <w:spacing w:line="276" w:lineRule="auto"/>
        <w:jc w:val="center"/>
        <w:rPr>
          <w:rFonts w:eastAsia="PMingLiU"/>
          <w:b/>
          <w:lang w:eastAsia="zh-CN"/>
        </w:rPr>
      </w:pPr>
    </w:p>
    <w:p w14:paraId="1ED70EB6" w14:textId="4340C69C" w:rsidR="00B31EB1" w:rsidRDefault="00B31EB1" w:rsidP="004F77F1">
      <w:pPr>
        <w:spacing w:line="276" w:lineRule="auto"/>
        <w:jc w:val="center"/>
        <w:rPr>
          <w:rFonts w:eastAsia="PMingLiU"/>
          <w:b/>
          <w:lang w:eastAsia="zh-CN"/>
        </w:rPr>
      </w:pPr>
    </w:p>
    <w:p w14:paraId="27101C4D" w14:textId="27864D1C" w:rsidR="00B31EB1" w:rsidRDefault="00B31EB1" w:rsidP="004F77F1">
      <w:pPr>
        <w:spacing w:line="276" w:lineRule="auto"/>
        <w:jc w:val="center"/>
        <w:rPr>
          <w:rFonts w:eastAsia="PMingLiU"/>
          <w:b/>
          <w:lang w:eastAsia="zh-CN"/>
        </w:rPr>
      </w:pPr>
    </w:p>
    <w:p w14:paraId="6648F580" w14:textId="77777777" w:rsidR="00B31EB1" w:rsidRPr="00FF430B" w:rsidRDefault="00B31EB1" w:rsidP="004F77F1">
      <w:pPr>
        <w:spacing w:line="276" w:lineRule="auto"/>
        <w:jc w:val="center"/>
        <w:rPr>
          <w:rFonts w:eastAsia="PMingLiU"/>
          <w:b/>
          <w:lang w:eastAsia="zh-CN"/>
        </w:rPr>
      </w:pPr>
    </w:p>
    <w:bookmarkEnd w:id="60"/>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390C7586" w14:textId="77777777" w:rsidR="00106C43" w:rsidRDefault="00106C43" w:rsidP="00106C43">
      <w:pPr>
        <w:shd w:val="clear" w:color="auto" w:fill="FFFFFF" w:themeFill="background1"/>
        <w:spacing w:before="120"/>
        <w:rPr>
          <w:b/>
          <w:lang w:eastAsia="ru-RU"/>
        </w:rPr>
      </w:pPr>
      <w:r w:rsidRPr="00AB4C86">
        <w:rPr>
          <w:b/>
          <w:sz w:val="22"/>
          <w:szCs w:val="22"/>
          <w:lang w:val="en-US"/>
        </w:rPr>
        <w:t>prin procedura de achiziție: Cererea Ofertelor de Prețuri</w:t>
      </w:r>
    </w:p>
    <w:p w14:paraId="2E05646E" w14:textId="77777777" w:rsidR="00106C43" w:rsidRDefault="00106C43" w:rsidP="00106C43">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FEAA621" w14:textId="77777777" w:rsidR="00106C43" w:rsidRDefault="00106C43" w:rsidP="00106C43">
      <w:pPr>
        <w:shd w:val="clear" w:color="auto" w:fill="FFFFFF" w:themeFill="background1"/>
        <w:tabs>
          <w:tab w:val="left" w:pos="284"/>
          <w:tab w:val="right" w:pos="9531"/>
        </w:tabs>
        <w:spacing w:before="120"/>
        <w:ind w:left="284"/>
        <w:rPr>
          <w:b/>
        </w:rPr>
      </w:pPr>
      <w:r>
        <w:rPr>
          <w:b/>
        </w:rPr>
        <w:t xml:space="preserve">Da, </w:t>
      </w:r>
      <w:hyperlink r:id="rId13" w:history="1">
        <w:r w:rsidRPr="00466A15">
          <w:rPr>
            <w:rStyle w:val="af4"/>
            <w:b/>
          </w:rPr>
          <w:t>bap@tender.gov.md</w:t>
        </w:r>
      </w:hyperlink>
    </w:p>
    <w:p w14:paraId="07F4157C" w14:textId="77777777" w:rsidR="00106C43" w:rsidRPr="00A365A9" w:rsidRDefault="00106C43" w:rsidP="00106C43">
      <w:pPr>
        <w:shd w:val="clear" w:color="auto" w:fill="FFFFFF" w:themeFill="background1"/>
        <w:tabs>
          <w:tab w:val="left" w:pos="284"/>
          <w:tab w:val="right" w:pos="9531"/>
        </w:tabs>
        <w:spacing w:before="120"/>
        <w:ind w:left="284"/>
        <w:rPr>
          <w:b/>
          <w:noProof w:val="0"/>
          <w:lang w:eastAsia="ru-RU"/>
        </w:rPr>
      </w:pPr>
    </w:p>
    <w:p w14:paraId="39E8F330" w14:textId="77777777" w:rsidR="00106C43" w:rsidRPr="00D333A8" w:rsidRDefault="00106C43" w:rsidP="00106C43">
      <w:pPr>
        <w:pStyle w:val="a"/>
        <w:numPr>
          <w:ilvl w:val="0"/>
          <w:numId w:val="34"/>
        </w:numPr>
        <w:rPr>
          <w:rFonts w:eastAsia="Cambria"/>
        </w:rPr>
      </w:pPr>
      <w:r w:rsidRPr="00D333A8">
        <w:rPr>
          <w:b/>
          <w:lang w:val="it-IT"/>
        </w:rPr>
        <w:t xml:space="preserve">Denumirea autorității contractante: </w:t>
      </w:r>
      <w:proofErr w:type="spellStart"/>
      <w:r w:rsidRPr="00D333A8">
        <w:rPr>
          <w:rFonts w:eastAsia="Cambria"/>
        </w:rPr>
        <w:t>Primăria</w:t>
      </w:r>
      <w:proofErr w:type="spellEnd"/>
      <w:r w:rsidRPr="00D333A8">
        <w:rPr>
          <w:rFonts w:eastAsia="Cambria"/>
        </w:rPr>
        <w:t xml:space="preserve"> </w:t>
      </w:r>
      <w:proofErr w:type="spellStart"/>
      <w:r w:rsidRPr="00D333A8">
        <w:rPr>
          <w:rFonts w:eastAsia="Cambria"/>
        </w:rPr>
        <w:t>Işnovăţ</w:t>
      </w:r>
      <w:proofErr w:type="spellEnd"/>
      <w:r w:rsidRPr="00D333A8">
        <w:rPr>
          <w:rFonts w:eastAsia="Cambria"/>
        </w:rPr>
        <w:t xml:space="preserve"> </w:t>
      </w:r>
      <w:proofErr w:type="spellStart"/>
      <w:r w:rsidRPr="00D333A8">
        <w:rPr>
          <w:rFonts w:eastAsia="Cambria"/>
        </w:rPr>
        <w:t>raionul</w:t>
      </w:r>
      <w:proofErr w:type="spellEnd"/>
      <w:r w:rsidRPr="00D333A8">
        <w:rPr>
          <w:rFonts w:eastAsia="Cambria"/>
        </w:rPr>
        <w:t xml:space="preserve"> </w:t>
      </w:r>
      <w:proofErr w:type="spellStart"/>
      <w:r w:rsidRPr="00D333A8">
        <w:rPr>
          <w:rFonts w:eastAsia="Cambria"/>
        </w:rPr>
        <w:t>Criuleni</w:t>
      </w:r>
      <w:proofErr w:type="spellEnd"/>
    </w:p>
    <w:p w14:paraId="38C65AAB" w14:textId="77777777" w:rsidR="00106C43" w:rsidRPr="001338AD" w:rsidRDefault="00106C43" w:rsidP="00106C43">
      <w:pPr>
        <w:numPr>
          <w:ilvl w:val="0"/>
          <w:numId w:val="34"/>
        </w:numPr>
        <w:shd w:val="clear" w:color="auto" w:fill="FFFFFF" w:themeFill="background1"/>
        <w:tabs>
          <w:tab w:val="left" w:pos="284"/>
          <w:tab w:val="right" w:pos="9531"/>
        </w:tabs>
        <w:spacing w:before="120"/>
        <w:rPr>
          <w:b/>
          <w:lang w:val="it-IT"/>
        </w:rPr>
      </w:pPr>
      <w:r w:rsidRPr="001338AD">
        <w:rPr>
          <w:b/>
        </w:rPr>
        <w:t>IDNO</w:t>
      </w:r>
      <w:r w:rsidRPr="001338AD">
        <w:rPr>
          <w:b/>
          <w:u w:val="single"/>
        </w:rPr>
        <w:t xml:space="preserve">: </w:t>
      </w:r>
      <w:r>
        <w:rPr>
          <w:rFonts w:eastAsia="Cambria"/>
        </w:rPr>
        <w:t>1007601009624</w:t>
      </w:r>
    </w:p>
    <w:p w14:paraId="2C9130FB" w14:textId="77777777" w:rsidR="00106C43" w:rsidRDefault="00106C43" w:rsidP="00106C43">
      <w:pPr>
        <w:numPr>
          <w:ilvl w:val="0"/>
          <w:numId w:val="34"/>
        </w:numPr>
        <w:shd w:val="clear" w:color="auto" w:fill="FFFFFF" w:themeFill="background1"/>
        <w:tabs>
          <w:tab w:val="left" w:pos="284"/>
          <w:tab w:val="right" w:pos="9531"/>
        </w:tabs>
        <w:spacing w:before="120"/>
        <w:rPr>
          <w:b/>
        </w:rPr>
      </w:pPr>
      <w:r w:rsidRPr="001338AD">
        <w:rPr>
          <w:b/>
          <w:lang w:val="it-IT"/>
        </w:rPr>
        <w:t>Adresa</w:t>
      </w:r>
      <w:r w:rsidRPr="001338AD">
        <w:rPr>
          <w:b/>
          <w:u w:val="single"/>
          <w:lang w:val="it-IT"/>
        </w:rPr>
        <w:t xml:space="preserve">: </w:t>
      </w:r>
      <w:r>
        <w:rPr>
          <w:rFonts w:eastAsia="Cambria"/>
        </w:rPr>
        <w:t>Satul Işnovăţ raionul Criuleni</w:t>
      </w:r>
      <w:r w:rsidRPr="001338AD">
        <w:rPr>
          <w:b/>
        </w:rPr>
        <w:t xml:space="preserve"> </w:t>
      </w:r>
    </w:p>
    <w:p w14:paraId="5910E55F" w14:textId="77777777" w:rsidR="00106C43" w:rsidRPr="001338AD" w:rsidRDefault="00106C43" w:rsidP="00106C43">
      <w:pPr>
        <w:numPr>
          <w:ilvl w:val="0"/>
          <w:numId w:val="34"/>
        </w:numPr>
        <w:shd w:val="clear" w:color="auto" w:fill="FFFFFF" w:themeFill="background1"/>
        <w:tabs>
          <w:tab w:val="left" w:pos="284"/>
          <w:tab w:val="right" w:pos="9531"/>
        </w:tabs>
        <w:spacing w:before="120"/>
        <w:rPr>
          <w:b/>
        </w:rPr>
      </w:pPr>
      <w:r w:rsidRPr="001338AD">
        <w:rPr>
          <w:b/>
        </w:rPr>
        <w:t xml:space="preserve">Numărul de telefon/fax: </w:t>
      </w:r>
      <w:r>
        <w:rPr>
          <w:rFonts w:eastAsia="Cambria"/>
        </w:rPr>
        <w:t>0248 77 38, 060394369</w:t>
      </w:r>
    </w:p>
    <w:p w14:paraId="783C65B2" w14:textId="77777777" w:rsidR="00106C43" w:rsidRDefault="00106C43" w:rsidP="00106C43">
      <w:pPr>
        <w:numPr>
          <w:ilvl w:val="0"/>
          <w:numId w:val="34"/>
        </w:numPr>
        <w:shd w:val="clear" w:color="auto" w:fill="FFFFFF" w:themeFill="background1"/>
        <w:tabs>
          <w:tab w:val="left" w:pos="284"/>
          <w:tab w:val="right" w:pos="9531"/>
        </w:tabs>
        <w:spacing w:before="120"/>
        <w:jc w:val="both"/>
        <w:rPr>
          <w:b/>
          <w:lang w:val="it-IT"/>
        </w:rPr>
      </w:pPr>
      <w:r w:rsidRPr="001338AD">
        <w:rPr>
          <w:b/>
          <w:lang w:val="it-IT"/>
        </w:rPr>
        <w:t xml:space="preserve">Adresa de e-mail și de web oficial a autorității contractante: </w:t>
      </w:r>
      <w:r>
        <w:rPr>
          <w:rFonts w:eastAsia="Cambria"/>
        </w:rPr>
        <w:t>uliana.dicusar@mail.ru</w:t>
      </w:r>
      <w:r w:rsidRPr="001338AD">
        <w:rPr>
          <w:b/>
          <w:lang w:val="it-IT"/>
        </w:rPr>
        <w:t xml:space="preserve"> </w:t>
      </w:r>
    </w:p>
    <w:p w14:paraId="3D70D602" w14:textId="024CA626" w:rsidR="0042474D" w:rsidRPr="004B30FA" w:rsidRDefault="0042474D" w:rsidP="0042474D">
      <w:pPr>
        <w:ind w:firstLine="709"/>
        <w:jc w:val="both"/>
        <w:rPr>
          <w:lang w:val="it-IT"/>
        </w:rPr>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lastRenderedPageBreak/>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 xml:space="preserve">e </w:t>
      </w:r>
      <w:r w:rsidRPr="00FF430B">
        <w:lastRenderedPageBreak/>
        <w:t>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4"/>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proofErr w:type="spellStart"/>
            <w:r w:rsidRPr="0042474D">
              <w:rPr>
                <w:lang w:val="en-US"/>
              </w:rPr>
              <w:t>Prezentul</w:t>
            </w:r>
            <w:proofErr w:type="spellEnd"/>
            <w:r w:rsidRPr="0042474D">
              <w:rPr>
                <w:lang w:val="en-US"/>
              </w:rPr>
              <w:t xml:space="preserve"> contract </w:t>
            </w:r>
            <w:proofErr w:type="spellStart"/>
            <w:r w:rsidRPr="0042474D">
              <w:rPr>
                <w:lang w:val="en-US"/>
              </w:rPr>
              <w:t>este</w:t>
            </w:r>
            <w:proofErr w:type="spellEnd"/>
            <w:r w:rsidRPr="0042474D">
              <w:rPr>
                <w:lang w:val="en-US"/>
              </w:rPr>
              <w:t xml:space="preserve"> </w:t>
            </w:r>
            <w:proofErr w:type="spellStart"/>
            <w:r w:rsidRPr="0042474D">
              <w:rPr>
                <w:lang w:val="en-US"/>
              </w:rPr>
              <w:t>încheiat</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urma</w:t>
            </w:r>
            <w:proofErr w:type="spellEnd"/>
            <w:r w:rsidRPr="0042474D">
              <w:rPr>
                <w:lang w:val="en-US"/>
              </w:rPr>
              <w:t xml:space="preserve"> </w:t>
            </w:r>
            <w:proofErr w:type="spellStart"/>
            <w:r w:rsidRPr="0042474D">
              <w:rPr>
                <w:lang w:val="en-US"/>
              </w:rPr>
              <w:t>procedurii</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nr. ________________ din data___________________, </w:t>
            </w:r>
            <w:proofErr w:type="spellStart"/>
            <w:r w:rsidRPr="0042474D">
              <w:rPr>
                <w:lang w:val="en-US"/>
              </w:rPr>
              <w:t>între</w:t>
            </w:r>
            <w:proofErr w:type="spellEnd"/>
            <w:r w:rsidRPr="0042474D">
              <w:rPr>
                <w:lang w:val="en-US"/>
              </w:rPr>
              <w:t>____________________________________________________</w:t>
            </w:r>
          </w:p>
          <w:p w14:paraId="52B96613" w14:textId="450B6FE5" w:rsidR="00460653" w:rsidRPr="00106C43" w:rsidRDefault="00106C43" w:rsidP="00106C43">
            <w:pPr>
              <w:ind w:left="360" w:hanging="360"/>
              <w:rPr>
                <w:rFonts w:eastAsia="Cambria"/>
              </w:rPr>
            </w:pPr>
            <w:r w:rsidRPr="00106C43">
              <w:rPr>
                <w:rFonts w:eastAsia="Cambria"/>
              </w:rPr>
              <w:t>Primăria Işnovăţ raionul Criuleni</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proofErr w:type="spellStart"/>
            <w:r w:rsidRPr="0042474D">
              <w:rPr>
                <w:lang w:val="en-US"/>
              </w:rPr>
              <w:t>telefon</w:t>
            </w:r>
            <w:proofErr w:type="spellEnd"/>
            <w:r w:rsidRPr="0042474D">
              <w:rPr>
                <w:lang w:val="en-US"/>
              </w:rPr>
              <w:t>: ______________, fax: _____________,</w:t>
            </w:r>
            <w:r w:rsidR="00DF4DCF" w:rsidRPr="0042474D">
              <w:rPr>
                <w:lang w:val="en-US"/>
              </w:rPr>
              <w:t xml:space="preserve"> </w:t>
            </w:r>
            <w:r w:rsidR="009157BF" w:rsidRPr="0042474D">
              <w:rPr>
                <w:lang w:val="en-US"/>
              </w:rPr>
              <w:t>IDNO</w:t>
            </w:r>
            <w:r w:rsidRPr="0042474D">
              <w:rPr>
                <w:lang w:val="en-US"/>
              </w:rPr>
              <w:t xml:space="preserve">________________ </w:t>
            </w:r>
            <w:proofErr w:type="spellStart"/>
            <w:r w:rsidRPr="0042474D">
              <w:rPr>
                <w:lang w:val="en-US"/>
              </w:rPr>
              <w:t>autorizat</w:t>
            </w:r>
            <w:proofErr w:type="spellEnd"/>
            <w:r w:rsidRPr="0042474D">
              <w:rPr>
                <w:lang w:val="en-US"/>
              </w:rPr>
              <w:t xml:space="preserve"> </w:t>
            </w:r>
            <w:proofErr w:type="spellStart"/>
            <w:r w:rsidRPr="0042474D">
              <w:rPr>
                <w:lang w:val="en-US"/>
              </w:rPr>
              <w:t>pentru</w:t>
            </w:r>
            <w:proofErr w:type="spellEnd"/>
            <w:r w:rsidRPr="0042474D">
              <w:rPr>
                <w:lang w:val="en-US"/>
              </w:rPr>
              <w:t xml:space="preserve"> </w:t>
            </w:r>
            <w:proofErr w:type="spellStart"/>
            <w:r w:rsidRPr="0042474D">
              <w:rPr>
                <w:lang w:val="en-US"/>
              </w:rPr>
              <w:t>activitatea</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construcţii</w:t>
            </w:r>
            <w:proofErr w:type="spellEnd"/>
            <w:r w:rsidRPr="0042474D">
              <w:rPr>
                <w:lang w:val="en-US"/>
              </w:rPr>
              <w:t xml:space="preserve">: </w:t>
            </w:r>
            <w:proofErr w:type="spellStart"/>
            <w:r w:rsidRPr="0042474D">
              <w:rPr>
                <w:lang w:val="en-US"/>
              </w:rPr>
              <w:t>autorizaţia</w:t>
            </w:r>
            <w:proofErr w:type="spellEnd"/>
            <w:r w:rsidRPr="0042474D">
              <w:rPr>
                <w:lang w:val="en-US"/>
              </w:rPr>
              <w:t xml:space="preserve"> nr. _______ </w:t>
            </w:r>
            <w:r w:rsidR="0016369C" w:rsidRPr="0042474D">
              <w:rPr>
                <w:lang w:val="en-US"/>
              </w:rPr>
              <w:t>din „</w:t>
            </w:r>
            <w:r w:rsidRPr="0042474D">
              <w:rPr>
                <w:lang w:val="en-US"/>
              </w:rPr>
              <w:t xml:space="preserve">__”______________20__, </w:t>
            </w:r>
            <w:proofErr w:type="spellStart"/>
            <w:r w:rsidRPr="0042474D">
              <w:rPr>
                <w:lang w:val="en-US"/>
              </w:rPr>
              <w:t>eliberată</w:t>
            </w:r>
            <w:proofErr w:type="spellEnd"/>
            <w:r w:rsidRPr="0042474D">
              <w:rPr>
                <w:lang w:val="en-US"/>
              </w:rPr>
              <w:t xml:space="preserve"> de __________________,pe un </w:t>
            </w:r>
            <w:proofErr w:type="spellStart"/>
            <w:r w:rsidRPr="0042474D">
              <w:rPr>
                <w:lang w:val="en-US"/>
              </w:rPr>
              <w:t>termen</w:t>
            </w:r>
            <w:proofErr w:type="spellEnd"/>
            <w:r w:rsidRPr="0042474D">
              <w:rPr>
                <w:lang w:val="en-US"/>
              </w:rPr>
              <w:t xml:space="preserve"> de ____</w:t>
            </w:r>
            <w:r w:rsidR="0016369C" w:rsidRPr="0042474D">
              <w:rPr>
                <w:lang w:val="en-US"/>
              </w:rPr>
              <w:t xml:space="preserve"> ani, </w:t>
            </w:r>
            <w:proofErr w:type="spellStart"/>
            <w:r w:rsidR="0016369C" w:rsidRPr="0042474D">
              <w:rPr>
                <w:lang w:val="en-US"/>
              </w:rPr>
              <w:t>pentru</w:t>
            </w:r>
            <w:proofErr w:type="spellEnd"/>
            <w:r w:rsidR="0016369C" w:rsidRPr="0042474D">
              <w:rPr>
                <w:lang w:val="en-US"/>
              </w:rPr>
              <w:t xml:space="preserve"> </w:t>
            </w:r>
            <w:proofErr w:type="spellStart"/>
            <w:r w:rsidR="0016369C" w:rsidRPr="0042474D">
              <w:rPr>
                <w:lang w:val="en-US"/>
              </w:rPr>
              <w:t>genurile</w:t>
            </w:r>
            <w:proofErr w:type="spellEnd"/>
            <w:r w:rsidR="0016369C" w:rsidRPr="0042474D">
              <w:rPr>
                <w:lang w:val="en-US"/>
              </w:rPr>
              <w:t xml:space="preserve"> de </w:t>
            </w:r>
            <w:proofErr w:type="spellStart"/>
            <w:r w:rsidRPr="0042474D">
              <w:rPr>
                <w:lang w:val="en-US"/>
              </w:rPr>
              <w:t>activitate</w:t>
            </w:r>
            <w:proofErr w:type="spellEnd"/>
            <w:r w:rsidRPr="0042474D">
              <w:rPr>
                <w:lang w:val="en-US"/>
              </w:rPr>
              <w:t>___________________________________,</w:t>
            </w:r>
            <w:r w:rsidR="00CD0EA7" w:rsidRPr="0042474D">
              <w:rPr>
                <w:lang w:val="en-US"/>
              </w:rPr>
              <w:t xml:space="preserve"> </w:t>
            </w:r>
            <w:proofErr w:type="spellStart"/>
            <w:r w:rsidR="00CD0EA7" w:rsidRPr="0042474D">
              <w:rPr>
                <w:lang w:val="en-US"/>
              </w:rPr>
              <w:t>reprezentat</w:t>
            </w:r>
            <w:proofErr w:type="spellEnd"/>
            <w:r w:rsidR="00CD0EA7" w:rsidRPr="0042474D">
              <w:rPr>
                <w:lang w:val="en-US"/>
              </w:rPr>
              <w:t xml:space="preserve"> </w:t>
            </w:r>
            <w:proofErr w:type="spellStart"/>
            <w:r w:rsidR="00CD0EA7" w:rsidRPr="0042474D">
              <w:rPr>
                <w:lang w:val="en-US"/>
              </w:rPr>
              <w:t>prin</w:t>
            </w:r>
            <w:proofErr w:type="spellEnd"/>
            <w:r w:rsidR="00CD0EA7" w:rsidRPr="0042474D">
              <w:rPr>
                <w:lang w:val="en-US"/>
              </w:rPr>
              <w:t xml:space="preserve"> </w:t>
            </w:r>
            <w:r w:rsidRPr="0042474D">
              <w:rPr>
                <w:lang w:val="en-US"/>
              </w:rPr>
              <w:t>__________________</w:t>
            </w:r>
            <w:r w:rsidR="00CD0EA7" w:rsidRPr="0042474D">
              <w:rPr>
                <w:lang w:val="en-US"/>
              </w:rPr>
              <w:t>__________________</w:t>
            </w:r>
            <w:r w:rsidRPr="0042474D">
              <w:rPr>
                <w:lang w:val="en-US"/>
              </w:rPr>
              <w:t xml:space="preserve">_, </w:t>
            </w:r>
            <w:proofErr w:type="spellStart"/>
            <w:r w:rsidRPr="0042474D">
              <w:rPr>
                <w:lang w:val="en-US"/>
              </w:rPr>
              <w:t>în</w:t>
            </w:r>
            <w:proofErr w:type="spellEnd"/>
            <w:r w:rsidRPr="0042474D">
              <w:rPr>
                <w:lang w:val="en-US"/>
              </w:rPr>
              <w:t xml:space="preserve"> </w:t>
            </w:r>
            <w:proofErr w:type="spellStart"/>
            <w:r w:rsidRPr="0042474D">
              <w:rPr>
                <w:lang w:val="en-US"/>
              </w:rPr>
              <w:t>calitate</w:t>
            </w:r>
            <w:proofErr w:type="spellEnd"/>
            <w:r w:rsidR="00CD0EA7" w:rsidRPr="0042474D">
              <w:rPr>
                <w:lang w:val="en-US"/>
              </w:rPr>
              <w:t xml:space="preserve"> de </w:t>
            </w:r>
            <w:proofErr w:type="spellStart"/>
            <w:r w:rsidR="00CD0EA7" w:rsidRPr="0042474D">
              <w:rPr>
                <w:lang w:val="en-US"/>
              </w:rPr>
              <w:t>Antreprenor</w:t>
            </w:r>
            <w:proofErr w:type="spellEnd"/>
            <w:r w:rsidR="00CD0EA7" w:rsidRPr="0042474D">
              <w:rPr>
                <w:lang w:val="en-US"/>
              </w:rPr>
              <w:t xml:space="preserve">, pe de </w:t>
            </w:r>
            <w:proofErr w:type="spellStart"/>
            <w:r w:rsidR="00CD0EA7" w:rsidRPr="0042474D">
              <w:rPr>
                <w:lang w:val="en-US"/>
              </w:rPr>
              <w:t>altă</w:t>
            </w:r>
            <w:proofErr w:type="spellEnd"/>
            <w:r w:rsidR="00CD0EA7" w:rsidRPr="0042474D">
              <w:rPr>
                <w:lang w:val="en-US"/>
              </w:rPr>
              <w:t xml:space="preserve"> </w:t>
            </w:r>
            <w:proofErr w:type="spellStart"/>
            <w:r w:rsidR="00CD0EA7" w:rsidRPr="0042474D">
              <w:rPr>
                <w:lang w:val="en-US"/>
              </w:rPr>
              <w:t>parte</w:t>
            </w:r>
            <w:proofErr w:type="spellEnd"/>
            <w:r w:rsidR="00CD0EA7" w:rsidRPr="0042474D">
              <w:rPr>
                <w:lang w:val="en-US"/>
              </w:rPr>
              <w:t>.</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w:t>
            </w:r>
            <w:proofErr w:type="spellStart"/>
            <w:r w:rsidRPr="0042474D">
              <w:rPr>
                <w:sz w:val="20"/>
                <w:szCs w:val="20"/>
                <w:lang w:val="en-US"/>
              </w:rPr>
              <w:t>numele</w:t>
            </w:r>
            <w:proofErr w:type="spellEnd"/>
            <w:r w:rsidRPr="0042474D">
              <w:rPr>
                <w:sz w:val="20"/>
                <w:szCs w:val="20"/>
                <w:lang w:val="en-US"/>
              </w:rPr>
              <w:t xml:space="preserve"> </w:t>
            </w:r>
            <w:proofErr w:type="spellStart"/>
            <w:r w:rsidRPr="0042474D">
              <w:rPr>
                <w:sz w:val="20"/>
                <w:szCs w:val="20"/>
                <w:lang w:val="en-US"/>
              </w:rPr>
              <w:t>şi</w:t>
            </w:r>
            <w:proofErr w:type="spellEnd"/>
            <w:r w:rsidR="005D4B79" w:rsidRPr="0042474D">
              <w:rPr>
                <w:sz w:val="20"/>
                <w:szCs w:val="20"/>
                <w:lang w:val="en-US"/>
              </w:rPr>
              <w:t xml:space="preserve"> </w:t>
            </w:r>
            <w:proofErr w:type="spellStart"/>
            <w:r w:rsidRPr="0042474D">
              <w:rPr>
                <w:sz w:val="20"/>
                <w:szCs w:val="20"/>
                <w:lang w:val="en-US"/>
              </w:rPr>
              <w:t>funcţia</w:t>
            </w:r>
            <w:proofErr w:type="spellEnd"/>
            <w:r w:rsidRPr="0042474D">
              <w:rPr>
                <w:sz w:val="20"/>
                <w:szCs w:val="20"/>
                <w:lang w:val="en-US"/>
              </w:rPr>
              <w:t xml:space="preserve"> </w:t>
            </w:r>
            <w:proofErr w:type="spellStart"/>
            <w:r w:rsidRPr="0042474D">
              <w:rPr>
                <w:sz w:val="20"/>
                <w:szCs w:val="20"/>
                <w:lang w:val="en-US"/>
              </w:rPr>
              <w:t>conducătorului</w:t>
            </w:r>
            <w:proofErr w:type="spellEnd"/>
            <w:r w:rsidRPr="0042474D">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029FCEA1" w:rsidR="00460653" w:rsidRPr="000A6A2D" w:rsidRDefault="00A156C0" w:rsidP="00710430">
            <w:pPr>
              <w:ind w:right="567"/>
              <w:rPr>
                <w:b/>
                <w:bCs/>
                <w:noProof w:val="0"/>
                <w:sz w:val="28"/>
                <w:szCs w:val="28"/>
                <w:u w:val="single"/>
                <w:lang w:val="en-US"/>
              </w:rPr>
            </w:pPr>
            <w:r w:rsidRPr="00FF430B">
              <w:t xml:space="preserve">1.1. </w:t>
            </w:r>
            <w:r w:rsidR="00460653" w:rsidRPr="00FF430B">
              <w:t>Antreprenorul se obligă să execut</w:t>
            </w:r>
            <w:r w:rsidR="00106C43" w:rsidRPr="008E5C62">
              <w:rPr>
                <w:b/>
                <w:sz w:val="28"/>
                <w:szCs w:val="28"/>
                <w:u w:val="single"/>
              </w:rPr>
              <w:t xml:space="preserve">  </w:t>
            </w:r>
            <w:r w:rsidR="00106C43" w:rsidRPr="00173C72">
              <w:rPr>
                <w:b/>
                <w:bCs/>
                <w:sz w:val="28"/>
                <w:szCs w:val="28"/>
                <w:u w:val="single"/>
                <w:lang w:val="en-US"/>
              </w:rPr>
              <w:t>Lucrari</w:t>
            </w:r>
            <w:r w:rsidR="00106C43">
              <w:rPr>
                <w:b/>
                <w:bCs/>
                <w:sz w:val="28"/>
                <w:szCs w:val="28"/>
                <w:u w:val="single"/>
                <w:lang w:val="en-US"/>
              </w:rPr>
              <w:t>le</w:t>
            </w:r>
            <w:r w:rsidR="00106C43" w:rsidRPr="00173C72">
              <w:rPr>
                <w:b/>
                <w:bCs/>
                <w:sz w:val="28"/>
                <w:szCs w:val="28"/>
                <w:u w:val="single"/>
                <w:lang w:val="en-US"/>
              </w:rPr>
              <w:t xml:space="preserve"> de Lichidare a gunoistelor neautorizate din s. Isnovat, raionul Criuleni</w:t>
            </w:r>
            <w:r w:rsidR="00710430" w:rsidRPr="000A6A2D">
              <w:t>,</w:t>
            </w:r>
            <w:r w:rsidR="00710430">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3F413A1"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2.1. </w:t>
            </w:r>
            <w:proofErr w:type="spellStart"/>
            <w:r w:rsidR="00460653" w:rsidRPr="0042474D">
              <w:rPr>
                <w:lang w:val="en-US"/>
              </w:rPr>
              <w:t>Durata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contractate</w:t>
            </w:r>
            <w:proofErr w:type="spellEnd"/>
            <w:r w:rsidR="00460653" w:rsidRPr="0042474D">
              <w:rPr>
                <w:lang w:val="en-US"/>
              </w:rPr>
              <w:t xml:space="preserve"> </w:t>
            </w:r>
            <w:proofErr w:type="spellStart"/>
            <w:r w:rsidR="00B12F0C">
              <w:rPr>
                <w:lang w:val="en-US"/>
              </w:rPr>
              <w:t>pina</w:t>
            </w:r>
            <w:proofErr w:type="spellEnd"/>
            <w:r w:rsidR="00B12F0C">
              <w:rPr>
                <w:lang w:val="en-US"/>
              </w:rPr>
              <w:t xml:space="preserve"> la </w:t>
            </w:r>
            <w:r w:rsidR="002C66A2">
              <w:rPr>
                <w:lang w:val="en-US"/>
              </w:rPr>
              <w:t>3</w:t>
            </w:r>
            <w:r w:rsidR="00025485">
              <w:rPr>
                <w:lang w:val="en-US"/>
              </w:rPr>
              <w:t xml:space="preserve"> </w:t>
            </w:r>
            <w:proofErr w:type="spellStart"/>
            <w:r w:rsidR="00025485">
              <w:rPr>
                <w:lang w:val="en-US"/>
              </w:rPr>
              <w:t>lun</w:t>
            </w:r>
            <w:r w:rsidR="002C66A2">
              <w:rPr>
                <w:lang w:val="en-US"/>
              </w:rPr>
              <w:t>i</w:t>
            </w:r>
            <w:proofErr w:type="spellEnd"/>
            <w:r w:rsidR="00B12F0C">
              <w:rPr>
                <w:lang w:val="en-US"/>
              </w:rPr>
              <w:t xml:space="preserve"> </w:t>
            </w:r>
            <w:r w:rsidR="007B2078">
              <w:rPr>
                <w:lang w:val="en-US"/>
              </w:rPr>
              <w:t xml:space="preserve">de la </w:t>
            </w:r>
            <w:proofErr w:type="spellStart"/>
            <w:r w:rsidR="007B2078">
              <w:rPr>
                <w:lang w:val="en-US"/>
              </w:rPr>
              <w:t>semnarea</w:t>
            </w:r>
            <w:proofErr w:type="spellEnd"/>
            <w:r w:rsidR="007B2078">
              <w:rPr>
                <w:lang w:val="en-US"/>
              </w:rPr>
              <w:t xml:space="preserve"> </w:t>
            </w:r>
            <w:proofErr w:type="spellStart"/>
            <w:r w:rsidR="007B2078">
              <w:rPr>
                <w:lang w:val="en-US"/>
              </w:rPr>
              <w:t>contractului</w:t>
            </w:r>
            <w:proofErr w:type="spellEnd"/>
            <w:r w:rsidR="007B2078">
              <w:rPr>
                <w:lang w:val="en-US"/>
              </w:rPr>
              <w:t>,</w:t>
            </w:r>
            <w:r w:rsid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începere</w:t>
            </w:r>
            <w:proofErr w:type="spellEnd"/>
            <w:r w:rsidR="00460653" w:rsidRPr="0042474D">
              <w:rPr>
                <w:lang w:val="en-US"/>
              </w:rPr>
              <w:t xml:space="preserve"> a </w:t>
            </w:r>
            <w:proofErr w:type="spellStart"/>
            <w:r w:rsidR="00460653" w:rsidRPr="0042474D">
              <w:rPr>
                <w:lang w:val="en-US"/>
              </w:rPr>
              <w:t>execuţiei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asigurării</w:t>
            </w:r>
            <w:proofErr w:type="spellEnd"/>
            <w:r w:rsidR="00460653" w:rsidRPr="0042474D">
              <w:rPr>
                <w:lang w:val="en-US"/>
              </w:rPr>
              <w:t xml:space="preserve"> </w:t>
            </w:r>
            <w:proofErr w:type="spellStart"/>
            <w:r w:rsidR="00460653" w:rsidRPr="0042474D">
              <w:rPr>
                <w:lang w:val="en-US"/>
              </w:rPr>
              <w:t>lucrului</w:t>
            </w:r>
            <w:proofErr w:type="spellEnd"/>
            <w:r w:rsidR="00460653" w:rsidRPr="0042474D">
              <w:rPr>
                <w:lang w:val="en-US"/>
              </w:rPr>
              <w:t xml:space="preserve"> </w:t>
            </w:r>
            <w:proofErr w:type="spellStart"/>
            <w:r w:rsidR="00460653" w:rsidRPr="0042474D">
              <w:rPr>
                <w:lang w:val="en-US"/>
              </w:rPr>
              <w:t>ritmic</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r w:rsidR="005D4B79" w:rsidRPr="0042474D">
              <w:rPr>
                <w:lang w:val="en-US"/>
              </w:rPr>
              <w:t>-</w:t>
            </w:r>
            <w:r w:rsidR="00460653" w:rsidRPr="0042474D">
              <w:rPr>
                <w:lang w:val="en-US"/>
              </w:rPr>
              <w:t>ordonatorul</w:t>
            </w:r>
            <w:proofErr w:type="spellEnd"/>
            <w:r w:rsidR="00460653" w:rsidRPr="0042474D">
              <w:rPr>
                <w:lang w:val="en-US"/>
              </w:rPr>
              <w:t xml:space="preserve"> de </w:t>
            </w:r>
            <w:proofErr w:type="spellStart"/>
            <w:r w:rsidR="00460653" w:rsidRPr="0042474D">
              <w:rPr>
                <w:lang w:val="en-US"/>
              </w:rPr>
              <w:t>credite</w:t>
            </w:r>
            <w:proofErr w:type="spellEnd"/>
            <w:r w:rsidR="00460653" w:rsidRPr="0042474D">
              <w:rPr>
                <w:lang w:val="en-US"/>
              </w:rPr>
              <w:t>.</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2.2.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conform </w:t>
            </w:r>
            <w:proofErr w:type="spellStart"/>
            <w:r w:rsidR="00460653" w:rsidRPr="0042474D">
              <w:rPr>
                <w:lang w:val="en-US"/>
              </w:rPr>
              <w:t>specificaţiei</w:t>
            </w:r>
            <w:proofErr w:type="spellEnd"/>
            <w:r w:rsidR="00460653" w:rsidRPr="0042474D">
              <w:rPr>
                <w:lang w:val="en-US"/>
              </w:rPr>
              <w:t xml:space="preserve"> din </w:t>
            </w:r>
            <w:proofErr w:type="spellStart"/>
            <w:r w:rsidR="00460653" w:rsidRPr="0042474D">
              <w:rPr>
                <w:lang w:val="en-US"/>
              </w:rPr>
              <w:t>anexa</w:t>
            </w:r>
            <w:proofErr w:type="spellEnd"/>
            <w:r w:rsidR="00460653" w:rsidRPr="0042474D">
              <w:rPr>
                <w:lang w:val="en-US"/>
              </w:rPr>
              <w:t xml:space="preserve"> </w:t>
            </w:r>
            <w:r w:rsidR="009157BF" w:rsidRPr="0042474D">
              <w:rPr>
                <w:lang w:val="en-US"/>
              </w:rPr>
              <w:t xml:space="preserve">la </w:t>
            </w:r>
            <w:proofErr w:type="spellStart"/>
            <w:r w:rsidR="00460653" w:rsidRPr="0042474D">
              <w:rPr>
                <w:lang w:val="en-US"/>
              </w:rPr>
              <w:t>prezentul</w:t>
            </w:r>
            <w:proofErr w:type="spellEnd"/>
            <w:r w:rsidR="00460653" w:rsidRPr="0042474D">
              <w:rPr>
                <w:lang w:val="en-US"/>
              </w:rPr>
              <w:t xml:space="preserve">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fi </w:t>
            </w:r>
            <w:proofErr w:type="spellStart"/>
            <w:r w:rsidR="00460653" w:rsidRPr="0042474D">
              <w:rPr>
                <w:lang w:val="en-US"/>
              </w:rPr>
              <w:t>prelungită</w:t>
            </w:r>
            <w:proofErr w:type="spellEnd"/>
            <w:r w:rsidR="00460653" w:rsidRPr="0042474D">
              <w:rPr>
                <w:lang w:val="en-US"/>
              </w:rPr>
              <w:t xml:space="preserve"> </w:t>
            </w:r>
            <w:proofErr w:type="spellStart"/>
            <w:r w:rsidR="00EB65F6" w:rsidRPr="0042474D">
              <w:rPr>
                <w:lang w:val="en-US"/>
              </w:rPr>
              <w:t>sau</w:t>
            </w:r>
            <w:proofErr w:type="spellEnd"/>
            <w:r w:rsidR="00EB65F6" w:rsidRPr="0042474D">
              <w:rPr>
                <w:lang w:val="en-US"/>
              </w:rPr>
              <w:t xml:space="preserve"> </w:t>
            </w:r>
            <w:proofErr w:type="spellStart"/>
            <w:r w:rsidR="00EB65F6" w:rsidRPr="0042474D">
              <w:rPr>
                <w:lang w:val="en-US"/>
              </w:rPr>
              <w:t>suspendată</w:t>
            </w:r>
            <w:proofErr w:type="spellEnd"/>
            <w:r w:rsidR="00EB65F6"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constrângerea</w:t>
            </w:r>
            <w:proofErr w:type="spellEnd"/>
            <w:r w:rsidR="00460653" w:rsidRPr="0042474D">
              <w:rPr>
                <w:lang w:val="en-US"/>
              </w:rPr>
              <w:t xml:space="preserve"> </w:t>
            </w:r>
            <w:proofErr w:type="spellStart"/>
            <w:r w:rsidR="00460653" w:rsidRPr="0042474D">
              <w:rPr>
                <w:lang w:val="en-US"/>
              </w:rPr>
              <w:t>activităţii</w:t>
            </w:r>
            <w:proofErr w:type="spellEnd"/>
            <w:r w:rsidR="00460653" w:rsidRPr="0042474D">
              <w:rPr>
                <w:lang w:val="en-US"/>
              </w:rPr>
              <w:t xml:space="preserve"> se </w:t>
            </w:r>
            <w:proofErr w:type="spellStart"/>
            <w:r w:rsidR="00460653" w:rsidRPr="0042474D">
              <w:rPr>
                <w:lang w:val="en-US"/>
              </w:rPr>
              <w:t>datorează</w:t>
            </w:r>
            <w:proofErr w:type="spellEnd"/>
            <w:r w:rsidR="00460653" w:rsidRPr="0042474D">
              <w:rPr>
                <w:lang w:val="en-US"/>
              </w:rPr>
              <w:t xml:space="preserve"> </w:t>
            </w:r>
            <w:proofErr w:type="spellStart"/>
            <w:r w:rsidR="00460653" w:rsidRPr="0042474D">
              <w:rPr>
                <w:lang w:val="en-US"/>
              </w:rPr>
              <w:t>următoarelor</w:t>
            </w:r>
            <w:proofErr w:type="spellEnd"/>
            <w:r w:rsidR="00460653" w:rsidRPr="0042474D">
              <w:rPr>
                <w:lang w:val="en-US"/>
              </w:rPr>
              <w:t xml:space="preserve"> </w:t>
            </w:r>
            <w:proofErr w:type="spellStart"/>
            <w:r w:rsidR="00460653" w:rsidRPr="0042474D">
              <w:rPr>
                <w:lang w:val="en-US"/>
              </w:rPr>
              <w:t>cauze</w:t>
            </w:r>
            <w:proofErr w:type="spellEnd"/>
            <w:r w:rsidR="00460653" w:rsidRPr="0042474D">
              <w:rPr>
                <w:lang w:val="en-US"/>
              </w:rPr>
              <w:t>:</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 xml:space="preserve">Conform </w:t>
            </w:r>
            <w:proofErr w:type="spellStart"/>
            <w:r w:rsidR="00460653" w:rsidRPr="0042474D">
              <w:rPr>
                <w:lang w:val="en-US"/>
              </w:rPr>
              <w:t>dispoziţiei</w:t>
            </w:r>
            <w:proofErr w:type="spellEnd"/>
            <w:r w:rsidR="00460653" w:rsidRPr="0042474D">
              <w:rPr>
                <w:lang w:val="en-US"/>
              </w:rPr>
              <w:t xml:space="preserve"> </w:t>
            </w:r>
            <w:proofErr w:type="spellStart"/>
            <w:r w:rsidR="00460653" w:rsidRPr="0042474D">
              <w:rPr>
                <w:lang w:val="en-US"/>
              </w:rPr>
              <w:t>scrise</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sista</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ale </w:t>
            </w:r>
            <w:proofErr w:type="spellStart"/>
            <w:r w:rsidR="00460653" w:rsidRPr="0042474D">
              <w:rPr>
                <w:lang w:val="en-US"/>
              </w:rPr>
              <w:t>acestora</w:t>
            </w:r>
            <w:proofErr w:type="spellEnd"/>
            <w:r w:rsidR="00460653" w:rsidRPr="0042474D">
              <w:rPr>
                <w:lang w:val="en-US"/>
              </w:rPr>
              <w:t xml:space="preserve"> pe o </w:t>
            </w:r>
            <w:proofErr w:type="spellStart"/>
            <w:r w:rsidR="00460653" w:rsidRPr="0042474D">
              <w:rPr>
                <w:lang w:val="en-US"/>
              </w:rPr>
              <w:t>durată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necesar</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proteja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mod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aşa</w:t>
            </w:r>
            <w:proofErr w:type="spellEnd"/>
            <w:r w:rsidR="00460653" w:rsidRPr="0042474D">
              <w:rPr>
                <w:lang w:val="en-US"/>
              </w:rPr>
              <w:t xml:space="preserve"> cum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dispune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generate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din </w:t>
            </w:r>
            <w:proofErr w:type="spellStart"/>
            <w:r w:rsidR="00460653" w:rsidRPr="0042474D">
              <w:rPr>
                <w:lang w:val="en-US"/>
              </w:rPr>
              <w:t>ele</w:t>
            </w:r>
            <w:proofErr w:type="spellEnd"/>
            <w:r w:rsidR="00460653" w:rsidRPr="0042474D">
              <w:rPr>
                <w:lang w:val="en-US"/>
              </w:rPr>
              <w:t xml:space="preserve">, din </w:t>
            </w:r>
            <w:proofErr w:type="spellStart"/>
            <w:r w:rsidR="00460653" w:rsidRPr="0042474D">
              <w:rPr>
                <w:lang w:val="en-US"/>
              </w:rPr>
              <w:t>iniţiativa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suportă</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protejarea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diligenţă</w:t>
            </w:r>
            <w:proofErr w:type="spellEnd"/>
            <w:r w:rsidR="00460653" w:rsidRPr="0042474D">
              <w:rPr>
                <w:lang w:val="en-US"/>
              </w:rPr>
              <w:t>.</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183D79" w:rsidRPr="0042474D">
              <w:rPr>
                <w:lang w:val="en-US"/>
              </w:rPr>
              <w:t>va</w:t>
            </w:r>
            <w:proofErr w:type="spellEnd"/>
            <w:r w:rsidR="00183D79" w:rsidRPr="0042474D">
              <w:rPr>
                <w:lang w:val="en-US"/>
              </w:rPr>
              <w:t xml:space="preserve"> </w:t>
            </w:r>
            <w:proofErr w:type="spellStart"/>
            <w:r w:rsidR="00183D79" w:rsidRPr="0042474D">
              <w:rPr>
                <w:lang w:val="en-US"/>
              </w:rPr>
              <w:t>notifica</w:t>
            </w:r>
            <w:proofErr w:type="spellEnd"/>
            <w:r w:rsidR="00183D79" w:rsidRPr="0042474D">
              <w:rPr>
                <w:lang w:val="en-US"/>
              </w:rPr>
              <w:t xml:space="preserve"> </w:t>
            </w:r>
            <w:proofErr w:type="spellStart"/>
            <w:r w:rsidR="00183D79" w:rsidRPr="0042474D">
              <w:rPr>
                <w:lang w:val="en-US"/>
              </w:rPr>
              <w:t>Beneficiarul</w:t>
            </w:r>
            <w:proofErr w:type="spellEnd"/>
            <w:r w:rsidR="00183D79" w:rsidRPr="0042474D">
              <w:rPr>
                <w:lang w:val="en-US"/>
              </w:rPr>
              <w:t xml:space="preserve"> </w:t>
            </w:r>
            <w:proofErr w:type="spellStart"/>
            <w:r w:rsidR="00183D79" w:rsidRPr="0042474D">
              <w:rPr>
                <w:lang w:val="en-US"/>
              </w:rPr>
              <w:t>că</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îndeplinite</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solicitând</w:t>
            </w:r>
            <w:proofErr w:type="spellEnd"/>
            <w:r w:rsidR="00460653" w:rsidRPr="0042474D">
              <w:rPr>
                <w:lang w:val="en-US"/>
              </w:rPr>
              <w:t xml:space="preserve"> </w:t>
            </w:r>
            <w:proofErr w:type="spellStart"/>
            <w:r w:rsidR="00460653" w:rsidRPr="0042474D">
              <w:rPr>
                <w:lang w:val="en-US"/>
              </w:rPr>
              <w:t>convocarea</w:t>
            </w:r>
            <w:proofErr w:type="spellEnd"/>
            <w:r w:rsidR="00460653" w:rsidRPr="0042474D">
              <w:rPr>
                <w:lang w:val="en-US"/>
              </w:rPr>
              <w:t xml:space="preserve"> </w:t>
            </w:r>
            <w:proofErr w:type="spellStart"/>
            <w:r w:rsidR="00460653" w:rsidRPr="0042474D">
              <w:rPr>
                <w:lang w:val="en-US"/>
              </w:rPr>
              <w:t>comisiei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acestei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3.2</w:t>
            </w:r>
            <w:r w:rsidR="00A156C0" w:rsidRPr="0042474D">
              <w:rPr>
                <w:lang w:val="en-US"/>
              </w:rPr>
              <w:t>.</w:t>
            </w:r>
            <w:r w:rsidR="00460653" w:rsidRPr="0042474D">
              <w:rPr>
                <w:lang w:val="en-US"/>
              </w:rPr>
              <w:t xml:space="preserve">Achitările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efectuate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transfer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facturilor</w:t>
            </w:r>
            <w:proofErr w:type="spellEnd"/>
            <w:r w:rsidR="00460653" w:rsidRPr="0042474D">
              <w:rPr>
                <w:lang w:val="en-US"/>
              </w:rPr>
              <w:t xml:space="preserve"> </w:t>
            </w:r>
            <w:proofErr w:type="spellStart"/>
            <w:r w:rsidR="00460653" w:rsidRPr="0042474D">
              <w:rPr>
                <w:lang w:val="en-US"/>
              </w:rPr>
              <w:t>fiscale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proceselor</w:t>
            </w:r>
            <w:proofErr w:type="spellEnd"/>
            <w:r w:rsidR="00460653" w:rsidRPr="0042474D">
              <w:rPr>
                <w:lang w:val="en-US"/>
              </w:rPr>
              <w:t xml:space="preserve"> </w:t>
            </w:r>
            <w:r w:rsidR="00A156C0" w:rsidRPr="0042474D">
              <w:rPr>
                <w:lang w:val="en-US"/>
              </w:rPr>
              <w:t>–</w:t>
            </w:r>
            <w:r w:rsidR="00460653" w:rsidRPr="0042474D">
              <w:rPr>
                <w:lang w:val="en-US"/>
              </w:rPr>
              <w:t xml:space="preserve"> </w:t>
            </w:r>
            <w:proofErr w:type="spellStart"/>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semnate</w:t>
            </w:r>
            <w:proofErr w:type="spellEnd"/>
            <w:r w:rsidR="00460653" w:rsidRPr="0042474D">
              <w:rPr>
                <w:lang w:val="en-US"/>
              </w:rPr>
              <w:t xml:space="preserve"> </w:t>
            </w:r>
            <w:proofErr w:type="spellStart"/>
            <w:r w:rsidR="00460653" w:rsidRPr="0042474D">
              <w:rPr>
                <w:lang w:val="en-US"/>
              </w:rPr>
              <w:t>şi</w:t>
            </w:r>
            <w:proofErr w:type="spellEnd"/>
            <w:r w:rsidR="00995AF6" w:rsidRPr="0042474D">
              <w:rPr>
                <w:lang w:val="en-US"/>
              </w:rPr>
              <w:t xml:space="preserve"> </w:t>
            </w:r>
            <w:proofErr w:type="spellStart"/>
            <w:r w:rsidR="00995AF6" w:rsidRPr="0042474D">
              <w:rPr>
                <w:lang w:val="en-US"/>
              </w:rPr>
              <w:t>acceptate</w:t>
            </w:r>
            <w:proofErr w:type="spellEnd"/>
            <w:r w:rsidR="00995AF6" w:rsidRPr="0042474D">
              <w:rPr>
                <w:lang w:val="en-US"/>
              </w:rPr>
              <w:t xml:space="preserve"> de </w:t>
            </w:r>
            <w:proofErr w:type="spellStart"/>
            <w:r w:rsidR="00995AF6" w:rsidRPr="0042474D">
              <w:rPr>
                <w:lang w:val="en-US"/>
              </w:rPr>
              <w:t>către</w:t>
            </w:r>
            <w:proofErr w:type="spellEnd"/>
            <w:r w:rsidR="00995AF6" w:rsidRPr="0042474D">
              <w:rPr>
                <w:lang w:val="en-US"/>
              </w:rPr>
              <w:t xml:space="preserve"> </w:t>
            </w:r>
            <w:proofErr w:type="spellStart"/>
            <w:r w:rsidR="00995AF6" w:rsidRPr="0042474D">
              <w:rPr>
                <w:lang w:val="en-US"/>
              </w:rPr>
              <w:t>Beneficiar</w:t>
            </w:r>
            <w:proofErr w:type="spellEnd"/>
            <w:r w:rsidR="00995AF6" w:rsidRPr="0042474D">
              <w:rPr>
                <w:lang w:val="en-US"/>
              </w:rPr>
              <w:t>.</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verifica</w:t>
            </w:r>
            <w:proofErr w:type="spellEnd"/>
            <w:r w:rsidR="00460653" w:rsidRPr="0042474D">
              <w:rPr>
                <w:lang w:val="en-US"/>
              </w:rPr>
              <w:t xml:space="preserve"> </w:t>
            </w:r>
            <w:proofErr w:type="spellStart"/>
            <w:r w:rsidR="00460653" w:rsidRPr="0042474D">
              <w:rPr>
                <w:lang w:val="en-US"/>
              </w:rPr>
              <w:t>procesele</w:t>
            </w:r>
            <w:r w:rsidR="009E719D" w:rsidRPr="0042474D">
              <w:rPr>
                <w:lang w:val="en-US"/>
              </w:rPr>
              <w:t>-</w:t>
            </w:r>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recepție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w:t>
            </w:r>
            <w:r w:rsidR="00684D44" w:rsidRPr="0042474D">
              <w:rPr>
                <w:lang w:val="en-US"/>
              </w:rPr>
              <w:t>…..</w:t>
            </w:r>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calendaristice</w:t>
            </w:r>
            <w:proofErr w:type="spellEnd"/>
            <w:r w:rsidR="00460653" w:rsidRPr="0042474D">
              <w:rPr>
                <w:lang w:val="en-US"/>
              </w:rPr>
              <w:t xml:space="preserve"> de la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de la </w:t>
            </w:r>
            <w:proofErr w:type="spellStart"/>
            <w:r w:rsidR="00460653" w:rsidRPr="0042474D">
              <w:rPr>
                <w:lang w:val="en-US"/>
              </w:rPr>
              <w:t>Antreprenor</w:t>
            </w:r>
            <w:proofErr w:type="spellEnd"/>
            <w:r w:rsidR="00460653" w:rsidRPr="0042474D">
              <w:rPr>
                <w:lang w:val="en-US"/>
              </w:rPr>
              <w:t>.</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 xml:space="preserve">Plata </w:t>
            </w:r>
            <w:proofErr w:type="spellStart"/>
            <w:r w:rsidR="00460653" w:rsidRPr="0042474D">
              <w:rPr>
                <w:lang w:val="en-US"/>
              </w:rPr>
              <w:t>facturii</w:t>
            </w:r>
            <w:proofErr w:type="spellEnd"/>
            <w:r w:rsidR="00460653" w:rsidRPr="0042474D">
              <w:rPr>
                <w:lang w:val="en-US"/>
              </w:rPr>
              <w:t xml:space="preserve"> finale se </w:t>
            </w:r>
            <w:proofErr w:type="spellStart"/>
            <w:r w:rsidR="00460653" w:rsidRPr="0042474D">
              <w:rPr>
                <w:lang w:val="en-US"/>
              </w:rPr>
              <w:t>va</w:t>
            </w:r>
            <w:proofErr w:type="spellEnd"/>
            <w:r w:rsidR="00460653" w:rsidRPr="0042474D">
              <w:rPr>
                <w:lang w:val="en-US"/>
              </w:rPr>
              <w:t xml:space="preserve"> face </w:t>
            </w:r>
            <w:proofErr w:type="spellStart"/>
            <w:r w:rsidR="00460653" w:rsidRPr="0042474D">
              <w:rPr>
                <w:lang w:val="en-US"/>
              </w:rPr>
              <w:t>imediat</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acceptarea</w:t>
            </w:r>
            <w:proofErr w:type="spellEnd"/>
            <w:r w:rsidR="00460653" w:rsidRPr="0042474D">
              <w:rPr>
                <w:lang w:val="en-US"/>
              </w:rPr>
              <w:t xml:space="preserve"> </w:t>
            </w:r>
            <w:proofErr w:type="spellStart"/>
            <w:r w:rsidR="00460653" w:rsidRPr="0042474D">
              <w:rPr>
                <w:lang w:val="en-US"/>
              </w:rPr>
              <w:t>situaţiei</w:t>
            </w:r>
            <w:proofErr w:type="spellEnd"/>
            <w:r w:rsidR="00460653" w:rsidRPr="0042474D">
              <w:rPr>
                <w:lang w:val="en-US"/>
              </w:rPr>
              <w:t xml:space="preserve"> de </w:t>
            </w:r>
            <w:proofErr w:type="spellStart"/>
            <w:r w:rsidR="00460653" w:rsidRPr="0042474D">
              <w:rPr>
                <w:lang w:val="en-US"/>
              </w:rPr>
              <w:t>plată</w:t>
            </w:r>
            <w:proofErr w:type="spellEnd"/>
            <w:r w:rsidR="00460653" w:rsidRPr="0042474D">
              <w:rPr>
                <w:lang w:val="en-US"/>
              </w:rPr>
              <w:t xml:space="preserve"> definitive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se </w:t>
            </w:r>
            <w:proofErr w:type="spellStart"/>
            <w:r w:rsidR="00460653" w:rsidRPr="0042474D">
              <w:rPr>
                <w:lang w:val="en-US"/>
              </w:rPr>
              <w:t>prelungeşte</w:t>
            </w:r>
            <w:proofErr w:type="spellEnd"/>
            <w:r w:rsidR="00460653" w:rsidRPr="0042474D">
              <w:rPr>
                <w:lang w:val="en-US"/>
              </w:rPr>
              <w:t xml:space="preserve"> din </w:t>
            </w:r>
            <w:proofErr w:type="spellStart"/>
            <w:r w:rsidR="00460653" w:rsidRPr="0042474D">
              <w:rPr>
                <w:lang w:val="en-US"/>
              </w:rPr>
              <w:t>diferite</w:t>
            </w:r>
            <w:proofErr w:type="spellEnd"/>
            <w:r w:rsidR="00460653" w:rsidRPr="0042474D">
              <w:rPr>
                <w:lang w:val="en-US"/>
              </w:rPr>
              <w:t xml:space="preserve"> motive,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special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eventuale</w:t>
            </w:r>
            <w:proofErr w:type="spellEnd"/>
            <w:r w:rsidR="00460653" w:rsidRPr="0042474D">
              <w:rPr>
                <w:lang w:val="en-US"/>
              </w:rPr>
              <w:t xml:space="preserve"> </w:t>
            </w:r>
            <w:proofErr w:type="spellStart"/>
            <w:r w:rsidR="00460653" w:rsidRPr="0042474D">
              <w:rPr>
                <w:lang w:val="en-US"/>
              </w:rPr>
              <w:t>litigii</w:t>
            </w:r>
            <w:proofErr w:type="spellEnd"/>
            <w:r w:rsidR="00460653" w:rsidRPr="0042474D">
              <w:rPr>
                <w:lang w:val="en-US"/>
              </w:rPr>
              <w:t xml:space="preserve">, </w:t>
            </w:r>
            <w:proofErr w:type="spellStart"/>
            <w:r w:rsidR="00460653" w:rsidRPr="0042474D">
              <w:rPr>
                <w:lang w:val="en-US"/>
              </w:rPr>
              <w:t>contravaloarea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care n</w:t>
            </w:r>
            <w:r w:rsidR="00183D79" w:rsidRPr="0042474D">
              <w:rPr>
                <w:lang w:val="en-US"/>
              </w:rPr>
              <w:t>u su</w:t>
            </w:r>
            <w:r w:rsidR="00460653" w:rsidRPr="0042474D">
              <w:rPr>
                <w:lang w:val="en-US"/>
              </w:rPr>
              <w:t xml:space="preserve">nt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litigiu</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plătită</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lastRenderedPageBreak/>
              <w:t>3.5</w:t>
            </w:r>
            <w:r w:rsidR="00A156C0" w:rsidRPr="0042474D">
              <w:rPr>
                <w:lang w:val="en-US"/>
              </w:rPr>
              <w:t>.</w:t>
            </w:r>
            <w:r w:rsidR="00460653" w:rsidRPr="0042474D">
              <w:rPr>
                <w:lang w:val="en-US"/>
              </w:rPr>
              <w:t xml:space="preserve">Lucrările nu </w:t>
            </w:r>
            <w:proofErr w:type="spellStart"/>
            <w:r w:rsidR="00183D79" w:rsidRPr="0042474D">
              <w:rPr>
                <w:lang w:val="en-US"/>
              </w:rPr>
              <w:t>vor</w:t>
            </w:r>
            <w:proofErr w:type="spellEnd"/>
            <w:r w:rsidR="00183D79" w:rsidRPr="0042474D">
              <w:rPr>
                <w:lang w:val="en-US"/>
              </w:rPr>
              <w:t xml:space="preserve"> fi considerate </w:t>
            </w:r>
            <w:proofErr w:type="spellStart"/>
            <w:r w:rsidR="00183D79" w:rsidRPr="0042474D">
              <w:rPr>
                <w:lang w:val="en-US"/>
              </w:rPr>
              <w:t>finalizate</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183D79" w:rsidRPr="0042474D">
              <w:rPr>
                <w:lang w:val="en-US"/>
              </w:rPr>
              <w:t xml:space="preserve"> </w:t>
            </w:r>
            <w:proofErr w:type="spellStart"/>
            <w:r w:rsidR="00183D79" w:rsidRPr="0042474D">
              <w:rPr>
                <w:lang w:val="en-US"/>
              </w:rPr>
              <w:t>câ</w:t>
            </w:r>
            <w:r w:rsidR="00460653" w:rsidRPr="0042474D">
              <w:rPr>
                <w:lang w:val="en-US"/>
              </w:rPr>
              <w:t>nd</w:t>
            </w:r>
            <w:proofErr w:type="spellEnd"/>
            <w:r w:rsidR="00460653" w:rsidRPr="0042474D">
              <w:rPr>
                <w:lang w:val="en-US"/>
              </w:rPr>
              <w:t xml:space="preserve"> </w:t>
            </w:r>
            <w:proofErr w:type="spellStart"/>
            <w:r w:rsidR="00460653" w:rsidRPr="0042474D">
              <w:rPr>
                <w:lang w:val="en-US"/>
              </w:rPr>
              <w:t>procesul</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semnat</w:t>
            </w:r>
            <w:proofErr w:type="spellEnd"/>
            <w:r w:rsidR="00460653" w:rsidRPr="0042474D">
              <w:rPr>
                <w:lang w:val="en-US"/>
              </w:rPr>
              <w:t xml:space="preserve"> de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confirmă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r w:rsidR="00A946E0" w:rsidRPr="0042474D">
              <w:rPr>
                <w:lang w:val="en-US"/>
              </w:rPr>
              <w:t xml:space="preserve">conform </w:t>
            </w:r>
            <w:proofErr w:type="spellStart"/>
            <w:r w:rsidR="00A946E0" w:rsidRPr="0042474D">
              <w:rPr>
                <w:lang w:val="en-US"/>
              </w:rPr>
              <w:t>contractului</w:t>
            </w:r>
            <w:proofErr w:type="spellEnd"/>
            <w:r w:rsidR="00A946E0" w:rsidRPr="0042474D">
              <w:rPr>
                <w:lang w:val="en-US"/>
              </w:rPr>
              <w:t>.</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3.6</w:t>
            </w:r>
            <w:r w:rsidR="00A227F2" w:rsidRPr="0042474D">
              <w:rPr>
                <w:lang w:val="en-US"/>
              </w:rPr>
              <w:t xml:space="preserve">.Garanţia de </w:t>
            </w:r>
            <w:proofErr w:type="spellStart"/>
            <w:r w:rsidR="00A227F2" w:rsidRPr="0042474D">
              <w:rPr>
                <w:lang w:val="en-US"/>
              </w:rPr>
              <w:t>bună</w:t>
            </w:r>
            <w:proofErr w:type="spellEnd"/>
            <w:r w:rsidR="00A227F2" w:rsidRPr="0042474D">
              <w:rPr>
                <w:lang w:val="en-US"/>
              </w:rPr>
              <w:t xml:space="preserve"> </w:t>
            </w:r>
            <w:proofErr w:type="spellStart"/>
            <w:r w:rsidR="00A227F2" w:rsidRPr="0042474D">
              <w:rPr>
                <w:lang w:val="en-US"/>
              </w:rPr>
              <w:t>execuţie</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w:t>
            </w:r>
            <w:proofErr w:type="spellStart"/>
            <w:r w:rsidR="00A227F2" w:rsidRPr="0042474D">
              <w:rPr>
                <w:lang w:val="en-US"/>
              </w:rPr>
              <w:t>restitui</w:t>
            </w:r>
            <w:proofErr w:type="spellEnd"/>
            <w:r w:rsidR="00A227F2" w:rsidRPr="0042474D">
              <w:rPr>
                <w:lang w:val="en-US"/>
              </w:rPr>
              <w:t xml:space="preserve"> </w:t>
            </w:r>
            <w:proofErr w:type="spellStart"/>
            <w:r w:rsidR="00A227F2" w:rsidRPr="0042474D">
              <w:rPr>
                <w:lang w:val="en-US"/>
              </w:rPr>
              <w:t>Antreprenorului</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baza</w:t>
            </w:r>
            <w:proofErr w:type="spellEnd"/>
            <w:r w:rsidR="00A227F2" w:rsidRPr="0042474D">
              <w:rPr>
                <w:lang w:val="en-US"/>
              </w:rPr>
              <w:t xml:space="preserve"> </w:t>
            </w:r>
            <w:proofErr w:type="spellStart"/>
            <w:r w:rsidR="00A227F2" w:rsidRPr="0042474D">
              <w:rPr>
                <w:lang w:val="en-US"/>
              </w:rPr>
              <w:t>notificării</w:t>
            </w:r>
            <w:proofErr w:type="spellEnd"/>
            <w:r w:rsidR="00A227F2" w:rsidRPr="0042474D">
              <w:rPr>
                <w:lang w:val="en-US"/>
              </w:rPr>
              <w:t xml:space="preserve"> </w:t>
            </w:r>
            <w:proofErr w:type="spellStart"/>
            <w:r w:rsidR="00A227F2" w:rsidRPr="0042474D">
              <w:rPr>
                <w:lang w:val="en-US"/>
              </w:rPr>
              <w:t>Beneficiarului</w:t>
            </w:r>
            <w:proofErr w:type="spellEnd"/>
            <w:r w:rsidR="00A227F2" w:rsidRPr="0042474D">
              <w:rPr>
                <w:lang w:val="en-US"/>
              </w:rPr>
              <w:t xml:space="preserve"> </w:t>
            </w:r>
            <w:proofErr w:type="spellStart"/>
            <w:r w:rsidR="00A227F2" w:rsidRPr="0042474D">
              <w:rPr>
                <w:lang w:val="en-US"/>
              </w:rPr>
              <w:t>către</w:t>
            </w:r>
            <w:proofErr w:type="spellEnd"/>
            <w:r w:rsidR="00A227F2" w:rsidRPr="0042474D">
              <w:rPr>
                <w:lang w:val="en-US"/>
              </w:rPr>
              <w:t xml:space="preserve"> </w:t>
            </w:r>
            <w:proofErr w:type="spellStart"/>
            <w:r w:rsidR="00A227F2" w:rsidRPr="0042474D">
              <w:rPr>
                <w:lang w:val="en-US"/>
              </w:rPr>
              <w:t>agentul</w:t>
            </w:r>
            <w:proofErr w:type="spellEnd"/>
            <w:r w:rsidR="00A227F2" w:rsidRPr="0042474D">
              <w:rPr>
                <w:lang w:val="en-US"/>
              </w:rPr>
              <w:t xml:space="preserve"> </w:t>
            </w:r>
            <w:proofErr w:type="spellStart"/>
            <w:r w:rsidR="00A227F2" w:rsidRPr="0042474D">
              <w:rPr>
                <w:lang w:val="en-US"/>
              </w:rPr>
              <w:t>bancar</w:t>
            </w:r>
            <w:proofErr w:type="spellEnd"/>
            <w:r w:rsidR="00A227F2" w:rsidRPr="0042474D">
              <w:rPr>
                <w:lang w:val="en-US"/>
              </w:rPr>
              <w:t xml:space="preserve">. </w:t>
            </w:r>
            <w:proofErr w:type="spellStart"/>
            <w:r w:rsidR="00A227F2" w:rsidRPr="0042474D">
              <w:rPr>
                <w:lang w:val="en-US"/>
              </w:rPr>
              <w:t>Notificarea</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face </w:t>
            </w:r>
            <w:proofErr w:type="spellStart"/>
            <w:r w:rsidR="00A227F2" w:rsidRPr="0042474D">
              <w:rPr>
                <w:lang w:val="en-US"/>
              </w:rPr>
              <w:t>după</w:t>
            </w:r>
            <w:proofErr w:type="spellEnd"/>
            <w:r w:rsidR="00A227F2" w:rsidRPr="0042474D">
              <w:rPr>
                <w:lang w:val="en-US"/>
              </w:rPr>
              <w:t xml:space="preserve"> </w:t>
            </w:r>
            <w:proofErr w:type="spellStart"/>
            <w:r w:rsidR="00A227F2" w:rsidRPr="0042474D">
              <w:rPr>
                <w:lang w:val="en-US"/>
              </w:rPr>
              <w:t>semnarea</w:t>
            </w:r>
            <w:proofErr w:type="spellEnd"/>
            <w:r w:rsidR="00A227F2" w:rsidRPr="0042474D">
              <w:rPr>
                <w:lang w:val="en-US"/>
              </w:rPr>
              <w:t xml:space="preserve"> </w:t>
            </w:r>
            <w:proofErr w:type="spellStart"/>
            <w:r w:rsidR="00A227F2" w:rsidRPr="0042474D">
              <w:rPr>
                <w:lang w:val="en-US"/>
              </w:rPr>
              <w:t>procesului</w:t>
            </w:r>
            <w:proofErr w:type="spellEnd"/>
            <w:r w:rsidR="00A227F2" w:rsidRPr="0042474D">
              <w:rPr>
                <w:lang w:val="en-US"/>
              </w:rPr>
              <w:t xml:space="preserve">-verbal de </w:t>
            </w:r>
            <w:proofErr w:type="spellStart"/>
            <w:r w:rsidR="00A227F2" w:rsidRPr="0042474D">
              <w:rPr>
                <w:lang w:val="en-US"/>
              </w:rPr>
              <w:t>recepţie</w:t>
            </w:r>
            <w:proofErr w:type="spellEnd"/>
            <w:r w:rsidR="00A227F2" w:rsidRPr="0042474D">
              <w:rPr>
                <w:lang w:val="en-US"/>
              </w:rPr>
              <w:t xml:space="preserve"> la </w:t>
            </w:r>
            <w:proofErr w:type="spellStart"/>
            <w:r w:rsidR="00A227F2" w:rsidRPr="0042474D">
              <w:rPr>
                <w:lang w:val="en-US"/>
              </w:rPr>
              <w:t>terminarea</w:t>
            </w:r>
            <w:proofErr w:type="spellEnd"/>
            <w:r w:rsidR="00A227F2" w:rsidRPr="0042474D">
              <w:rPr>
                <w:lang w:val="en-US"/>
              </w:rPr>
              <w:t xml:space="preserve"> </w:t>
            </w:r>
            <w:proofErr w:type="spellStart"/>
            <w:r w:rsidR="00A227F2" w:rsidRPr="0042474D">
              <w:rPr>
                <w:lang w:val="en-US"/>
              </w:rPr>
              <w:t>lucrărilor</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cel</w:t>
            </w:r>
            <w:proofErr w:type="spellEnd"/>
            <w:r w:rsidR="00A227F2" w:rsidRPr="0042474D">
              <w:rPr>
                <w:lang w:val="en-US"/>
              </w:rPr>
              <w:t xml:space="preserve"> </w:t>
            </w:r>
            <w:proofErr w:type="spellStart"/>
            <w:r w:rsidR="00A227F2" w:rsidRPr="0042474D">
              <w:rPr>
                <w:lang w:val="en-US"/>
              </w:rPr>
              <w:t>mult</w:t>
            </w:r>
            <w:proofErr w:type="spellEnd"/>
            <w:r w:rsidR="00A227F2" w:rsidRPr="0042474D">
              <w:rPr>
                <w:lang w:val="en-US"/>
              </w:rPr>
              <w:t xml:space="preserve"> 15 </w:t>
            </w:r>
            <w:proofErr w:type="spellStart"/>
            <w:r w:rsidR="00A227F2" w:rsidRPr="0042474D">
              <w:rPr>
                <w:lang w:val="en-US"/>
              </w:rPr>
              <w:t>zile</w:t>
            </w:r>
            <w:proofErr w:type="spellEnd"/>
            <w:r w:rsidR="00A227F2"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proofErr w:type="spellStart"/>
            <w:r w:rsidR="00D7570D" w:rsidRPr="0042474D">
              <w:rPr>
                <w:lang w:val="en-US"/>
              </w:rPr>
              <w:t>Antreprenorul</w:t>
            </w:r>
            <w:proofErr w:type="spellEnd"/>
            <w:r w:rsidR="00D7570D" w:rsidRPr="0042474D">
              <w:rPr>
                <w:lang w:val="en-US"/>
              </w:rPr>
              <w:t xml:space="preserve"> are </w:t>
            </w:r>
            <w:proofErr w:type="spellStart"/>
            <w:r w:rsidR="00D7570D" w:rsidRPr="0042474D">
              <w:rPr>
                <w:lang w:val="en-US"/>
              </w:rPr>
              <w:t>obligația</w:t>
            </w:r>
            <w:proofErr w:type="spellEnd"/>
            <w:r w:rsidR="00D7570D" w:rsidRPr="0042474D">
              <w:rPr>
                <w:lang w:val="en-US"/>
              </w:rPr>
              <w:t xml:space="preserve"> de a </w:t>
            </w:r>
            <w:proofErr w:type="spellStart"/>
            <w:r w:rsidR="00D7570D" w:rsidRPr="0042474D">
              <w:rPr>
                <w:lang w:val="en-US"/>
              </w:rPr>
              <w:t>supraveghea</w:t>
            </w:r>
            <w:proofErr w:type="spellEnd"/>
            <w:r w:rsidR="00D7570D" w:rsidRPr="0042474D">
              <w:rPr>
                <w:lang w:val="en-US"/>
              </w:rPr>
              <w:t xml:space="preserve"> </w:t>
            </w:r>
            <w:proofErr w:type="spellStart"/>
            <w:r w:rsidR="00D7570D" w:rsidRPr="0042474D">
              <w:rPr>
                <w:lang w:val="en-US"/>
              </w:rPr>
              <w:t>lucrările</w:t>
            </w:r>
            <w:proofErr w:type="spellEnd"/>
            <w:r w:rsidR="00D7570D" w:rsidRPr="0042474D">
              <w:rPr>
                <w:lang w:val="en-US"/>
              </w:rPr>
              <w:t xml:space="preserve">, de a </w:t>
            </w:r>
            <w:proofErr w:type="spellStart"/>
            <w:r w:rsidR="00D7570D" w:rsidRPr="0042474D">
              <w:rPr>
                <w:lang w:val="en-US"/>
              </w:rPr>
              <w:t>asigura</w:t>
            </w:r>
            <w:proofErr w:type="spellEnd"/>
            <w:r w:rsidR="00D7570D" w:rsidRPr="0042474D">
              <w:rPr>
                <w:lang w:val="en-US"/>
              </w:rPr>
              <w:t xml:space="preserve"> </w:t>
            </w:r>
            <w:proofErr w:type="spellStart"/>
            <w:r w:rsidR="00D7570D" w:rsidRPr="0042474D">
              <w:rPr>
                <w:lang w:val="en-US"/>
              </w:rPr>
              <w:t>forța</w:t>
            </w:r>
            <w:proofErr w:type="spellEnd"/>
            <w:r w:rsidR="00D7570D" w:rsidRPr="0042474D">
              <w:rPr>
                <w:lang w:val="en-US"/>
              </w:rPr>
              <w:t xml:space="preserve"> de </w:t>
            </w:r>
            <w:proofErr w:type="spellStart"/>
            <w:r w:rsidR="00D7570D" w:rsidRPr="0042474D">
              <w:rPr>
                <w:lang w:val="en-US"/>
              </w:rPr>
              <w:t>muncă</w:t>
            </w:r>
            <w:proofErr w:type="spellEnd"/>
            <w:r w:rsidR="00D7570D" w:rsidRPr="0042474D">
              <w:rPr>
                <w:lang w:val="en-US"/>
              </w:rPr>
              <w:t xml:space="preserve">, </w:t>
            </w:r>
            <w:proofErr w:type="spellStart"/>
            <w:r w:rsidR="00D7570D" w:rsidRPr="0042474D">
              <w:rPr>
                <w:lang w:val="en-US"/>
              </w:rPr>
              <w:t>materialele</w:t>
            </w:r>
            <w:proofErr w:type="spellEnd"/>
            <w:r w:rsidR="00D7570D" w:rsidRPr="0042474D">
              <w:rPr>
                <w:lang w:val="en-US"/>
              </w:rPr>
              <w:t xml:space="preserve">, </w:t>
            </w:r>
            <w:proofErr w:type="spellStart"/>
            <w:r w:rsidR="00D7570D" w:rsidRPr="0042474D">
              <w:rPr>
                <w:lang w:val="en-US"/>
              </w:rPr>
              <w:t>instalațiile</w:t>
            </w:r>
            <w:proofErr w:type="spellEnd"/>
            <w:r w:rsidR="00D7570D" w:rsidRPr="0042474D">
              <w:rPr>
                <w:lang w:val="en-US"/>
              </w:rPr>
              <w:t xml:space="preserve">, </w:t>
            </w:r>
            <w:proofErr w:type="spellStart"/>
            <w:r w:rsidR="00D7570D" w:rsidRPr="0042474D">
              <w:rPr>
                <w:lang w:val="en-US"/>
              </w:rPr>
              <w:t>echipamentele</w:t>
            </w:r>
            <w:proofErr w:type="spellEnd"/>
            <w:r w:rsidR="00D7570D" w:rsidRPr="0042474D">
              <w:rPr>
                <w:lang w:val="en-US"/>
              </w:rPr>
              <w:t xml:space="preserv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toate</w:t>
            </w:r>
            <w:proofErr w:type="spellEnd"/>
            <w:r w:rsidR="00D7570D" w:rsidRPr="0042474D">
              <w:rPr>
                <w:lang w:val="en-US"/>
              </w:rPr>
              <w:t xml:space="preserve"> </w:t>
            </w:r>
            <w:proofErr w:type="spellStart"/>
            <w:r w:rsidR="00D7570D" w:rsidRPr="0042474D">
              <w:rPr>
                <w:lang w:val="en-US"/>
              </w:rPr>
              <w:t>celelalte</w:t>
            </w:r>
            <w:proofErr w:type="spellEnd"/>
            <w:r w:rsidR="00D7570D" w:rsidRPr="0042474D">
              <w:rPr>
                <w:lang w:val="en-US"/>
              </w:rPr>
              <w:t xml:space="preserve"> </w:t>
            </w:r>
            <w:proofErr w:type="spellStart"/>
            <w:r w:rsidR="00D7570D" w:rsidRPr="0042474D">
              <w:rPr>
                <w:lang w:val="en-US"/>
              </w:rPr>
              <w:t>obiecte</w:t>
            </w:r>
            <w:proofErr w:type="spellEnd"/>
            <w:r w:rsidR="00D7570D" w:rsidRPr="0042474D">
              <w:rPr>
                <w:lang w:val="en-US"/>
              </w:rPr>
              <w:t xml:space="preserve"> fie de </w:t>
            </w:r>
            <w:proofErr w:type="spellStart"/>
            <w:r w:rsidR="00D7570D" w:rsidRPr="0042474D">
              <w:rPr>
                <w:lang w:val="en-US"/>
              </w:rPr>
              <w:t>natură</w:t>
            </w:r>
            <w:proofErr w:type="spellEnd"/>
            <w:r w:rsidR="00D7570D" w:rsidRPr="0042474D">
              <w:rPr>
                <w:lang w:val="en-US"/>
              </w:rPr>
              <w:t xml:space="preserve"> </w:t>
            </w:r>
            <w:proofErr w:type="spellStart"/>
            <w:r w:rsidR="00D7570D" w:rsidRPr="0042474D">
              <w:rPr>
                <w:lang w:val="en-US"/>
              </w:rPr>
              <w:t>provizorie</w:t>
            </w:r>
            <w:proofErr w:type="spellEnd"/>
            <w:r w:rsidR="00D7570D" w:rsidRPr="0042474D">
              <w:rPr>
                <w:lang w:val="en-US"/>
              </w:rPr>
              <w:t xml:space="preserve">, fie definitive </w:t>
            </w:r>
            <w:proofErr w:type="spellStart"/>
            <w:r w:rsidR="00D7570D" w:rsidRPr="0042474D">
              <w:rPr>
                <w:lang w:val="en-US"/>
              </w:rPr>
              <w:t>cerute</w:t>
            </w:r>
            <w:proofErr w:type="spellEnd"/>
            <w:r w:rsidR="00D7570D" w:rsidRPr="0042474D">
              <w:rPr>
                <w:lang w:val="en-US"/>
              </w:rPr>
              <w:t xml:space="preserve"> de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pentru</w:t>
            </w:r>
            <w:proofErr w:type="spellEnd"/>
            <w:r w:rsidR="00D7570D" w:rsidRPr="0042474D">
              <w:rPr>
                <w:lang w:val="en-US"/>
              </w:rPr>
              <w:t xml:space="preserve"> contract, </w:t>
            </w:r>
            <w:proofErr w:type="spellStart"/>
            <w:r w:rsidR="00D7570D" w:rsidRPr="0042474D">
              <w:rPr>
                <w:lang w:val="en-US"/>
              </w:rPr>
              <w:t>în</w:t>
            </w:r>
            <w:proofErr w:type="spellEnd"/>
            <w:r w:rsidR="00D7570D" w:rsidRPr="0042474D">
              <w:rPr>
                <w:lang w:val="en-US"/>
              </w:rPr>
              <w:t xml:space="preserve"> </w:t>
            </w:r>
            <w:proofErr w:type="spellStart"/>
            <w:r w:rsidR="00D7570D" w:rsidRPr="0042474D">
              <w:rPr>
                <w:lang w:val="en-US"/>
              </w:rPr>
              <w:t>măsura</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care </w:t>
            </w:r>
            <w:proofErr w:type="spellStart"/>
            <w:r w:rsidR="00D7570D" w:rsidRPr="0042474D">
              <w:rPr>
                <w:lang w:val="en-US"/>
              </w:rPr>
              <w:t>necesitatea</w:t>
            </w:r>
            <w:proofErr w:type="spellEnd"/>
            <w:r w:rsidR="00D7570D" w:rsidRPr="0042474D">
              <w:rPr>
                <w:lang w:val="en-US"/>
              </w:rPr>
              <w:t xml:space="preserve"> </w:t>
            </w:r>
            <w:proofErr w:type="spellStart"/>
            <w:r w:rsidR="00D7570D" w:rsidRPr="0042474D">
              <w:rPr>
                <w:lang w:val="en-US"/>
              </w:rPr>
              <w:t>asigurării</w:t>
            </w:r>
            <w:proofErr w:type="spellEnd"/>
            <w:r w:rsidR="00D7570D" w:rsidRPr="0042474D">
              <w:rPr>
                <w:lang w:val="en-US"/>
              </w:rPr>
              <w:t xml:space="preserve"> </w:t>
            </w:r>
            <w:proofErr w:type="spellStart"/>
            <w:r w:rsidR="00D7570D" w:rsidRPr="0042474D">
              <w:rPr>
                <w:lang w:val="en-US"/>
              </w:rPr>
              <w:t>acestora</w:t>
            </w:r>
            <w:proofErr w:type="spellEnd"/>
            <w:r w:rsidR="00D7570D" w:rsidRPr="0042474D">
              <w:rPr>
                <w:lang w:val="en-US"/>
              </w:rPr>
              <w:t xml:space="preserve"> </w:t>
            </w:r>
            <w:proofErr w:type="spellStart"/>
            <w:r w:rsidR="00D7570D" w:rsidRPr="0042474D">
              <w:rPr>
                <w:lang w:val="en-US"/>
              </w:rPr>
              <w:t>este</w:t>
            </w:r>
            <w:proofErr w:type="spellEnd"/>
            <w:r w:rsidR="00D7570D" w:rsidRPr="0042474D">
              <w:rPr>
                <w:lang w:val="en-US"/>
              </w:rPr>
              <w:t xml:space="preserve"> </w:t>
            </w:r>
            <w:proofErr w:type="spellStart"/>
            <w:r w:rsidR="00D7570D" w:rsidRPr="0042474D">
              <w:rPr>
                <w:lang w:val="en-US"/>
              </w:rPr>
              <w:t>prevăzută</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contract </w:t>
            </w:r>
            <w:proofErr w:type="spellStart"/>
            <w:r w:rsidR="00D7570D" w:rsidRPr="0042474D">
              <w:rPr>
                <w:lang w:val="en-US"/>
              </w:rPr>
              <w:t>sau</w:t>
            </w:r>
            <w:proofErr w:type="spellEnd"/>
            <w:r w:rsidR="00D7570D" w:rsidRPr="0042474D">
              <w:rPr>
                <w:lang w:val="en-US"/>
              </w:rPr>
              <w:t xml:space="preserve"> se </w:t>
            </w:r>
            <w:proofErr w:type="spellStart"/>
            <w:r w:rsidR="00D7570D" w:rsidRPr="0042474D">
              <w:rPr>
                <w:lang w:val="en-US"/>
              </w:rPr>
              <w:t>poate</w:t>
            </w:r>
            <w:proofErr w:type="spellEnd"/>
            <w:r w:rsidR="00D7570D" w:rsidRPr="0042474D">
              <w:rPr>
                <w:lang w:val="en-US"/>
              </w:rPr>
              <w:t xml:space="preserve"> deduce </w:t>
            </w:r>
            <w:proofErr w:type="spellStart"/>
            <w:r w:rsidR="00D7570D" w:rsidRPr="0042474D">
              <w:rPr>
                <w:lang w:val="en-US"/>
              </w:rPr>
              <w:t>în</w:t>
            </w:r>
            <w:proofErr w:type="spellEnd"/>
            <w:r w:rsidR="00D7570D" w:rsidRPr="0042474D">
              <w:rPr>
                <w:lang w:val="en-US"/>
              </w:rPr>
              <w:t xml:space="preserve"> mod </w:t>
            </w:r>
            <w:proofErr w:type="spellStart"/>
            <w:r w:rsidR="00D7570D" w:rsidRPr="0042474D">
              <w:rPr>
                <w:lang w:val="en-US"/>
              </w:rPr>
              <w:t>rezonabil</w:t>
            </w:r>
            <w:proofErr w:type="spellEnd"/>
            <w:r w:rsidR="00D7570D" w:rsidRPr="0042474D">
              <w:rPr>
                <w:lang w:val="en-US"/>
              </w:rPr>
              <w:t xml:space="preserve">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proofErr w:type="spellStart"/>
            <w:r w:rsidR="00460653" w:rsidRPr="0042474D">
              <w:rPr>
                <w:lang w:val="en-US"/>
              </w:rPr>
              <w:t>Documentaţia</w:t>
            </w:r>
            <w:proofErr w:type="spellEnd"/>
            <w:r w:rsidR="00460653" w:rsidRPr="0042474D">
              <w:rPr>
                <w:lang w:val="en-US"/>
              </w:rPr>
              <w:t xml:space="preserve">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se </w:t>
            </w:r>
            <w:proofErr w:type="spellStart"/>
            <w:r w:rsidR="00460653" w:rsidRPr="0042474D">
              <w:rPr>
                <w:lang w:val="en-US"/>
              </w:rPr>
              <w:t>repartizează</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proofErr w:type="spellStart"/>
            <w:r w:rsidR="00460653" w:rsidRPr="0042474D">
              <w:rPr>
                <w:lang w:val="en-US"/>
              </w:rPr>
              <w:t>Desenele</w:t>
            </w:r>
            <w:proofErr w:type="spellEnd"/>
            <w:r w:rsidR="00460653" w:rsidRPr="0042474D">
              <w:rPr>
                <w:lang w:val="en-US"/>
              </w:rPr>
              <w:t xml:space="preserve">, </w:t>
            </w:r>
            <w:proofErr w:type="spellStart"/>
            <w:r w:rsidR="00460653" w:rsidRPr="0042474D">
              <w:rPr>
                <w:lang w:val="en-US"/>
              </w:rPr>
              <w:t>calculele</w:t>
            </w:r>
            <w:proofErr w:type="spellEnd"/>
            <w:r w:rsidR="00460653" w:rsidRPr="0042474D">
              <w:rPr>
                <w:lang w:val="en-US"/>
              </w:rPr>
              <w:t xml:space="preserve">, </w:t>
            </w:r>
            <w:proofErr w:type="spellStart"/>
            <w:r w:rsidR="00460653" w:rsidRPr="0042474D">
              <w:rPr>
                <w:lang w:val="en-US"/>
              </w:rPr>
              <w:t>verificările</w:t>
            </w:r>
            <w:proofErr w:type="spellEnd"/>
            <w:r w:rsidR="00460653" w:rsidRPr="0042474D">
              <w:rPr>
                <w:lang w:val="en-US"/>
              </w:rPr>
              <w:t xml:space="preserve"> </w:t>
            </w:r>
            <w:proofErr w:type="spellStart"/>
            <w:r w:rsidR="00460653" w:rsidRPr="0042474D">
              <w:rPr>
                <w:lang w:val="en-US"/>
              </w:rPr>
              <w:t>calculelor</w:t>
            </w:r>
            <w:proofErr w:type="spellEnd"/>
            <w:r w:rsidR="00460653" w:rsidRPr="0042474D">
              <w:rPr>
                <w:lang w:val="en-US"/>
              </w:rPr>
              <w:t xml:space="preserve">, </w:t>
            </w:r>
            <w:proofErr w:type="spellStart"/>
            <w:r w:rsidR="00460653" w:rsidRPr="0042474D">
              <w:rPr>
                <w:lang w:val="en-US"/>
              </w:rPr>
              <w:t>caietele</w:t>
            </w:r>
            <w:proofErr w:type="spellEnd"/>
            <w:r w:rsidR="00460653" w:rsidRPr="0042474D">
              <w:rPr>
                <w:lang w:val="en-US"/>
              </w:rPr>
              <w:t xml:space="preserve"> de </w:t>
            </w:r>
            <w:proofErr w:type="spellStart"/>
            <w:r w:rsidR="00460653" w:rsidRPr="0042474D">
              <w:rPr>
                <w:lang w:val="en-US"/>
              </w:rPr>
              <w:t>măsurări</w:t>
            </w:r>
            <w:proofErr w:type="spellEnd"/>
            <w:r w:rsidR="00460653" w:rsidRPr="0042474D">
              <w:rPr>
                <w:lang w:val="en-US"/>
              </w:rPr>
              <w:t xml:space="preserve"> (</w:t>
            </w:r>
            <w:proofErr w:type="spellStart"/>
            <w:r w:rsidR="00460653" w:rsidRPr="0042474D">
              <w:rPr>
                <w:lang w:val="en-US"/>
              </w:rPr>
              <w:t>ataşamentele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pe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întocmească</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w:t>
            </w:r>
            <w:proofErr w:type="spellStart"/>
            <w:r w:rsidR="00460653" w:rsidRPr="0042474D">
              <w:rPr>
                <w:lang w:val="en-US"/>
              </w:rPr>
              <w:t>cerute</w:t>
            </w:r>
            <w:proofErr w:type="spellEnd"/>
            <w:r w:rsidR="00460653" w:rsidRPr="0042474D">
              <w:rPr>
                <w:lang w:val="en-US"/>
              </w:rPr>
              <w:t xml:space="preserve"> de </w:t>
            </w:r>
            <w:proofErr w:type="spellStart"/>
            <w:r w:rsidR="00460653" w:rsidRPr="0042474D">
              <w:rPr>
                <w:lang w:val="en-US"/>
              </w:rPr>
              <w:t>subantreprenorul</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proofErr w:type="spellStart"/>
            <w:r w:rsidR="00460653" w:rsidRPr="0042474D">
              <w:rPr>
                <w:lang w:val="en-US"/>
              </w:rPr>
              <w:t>Oferta</w:t>
            </w:r>
            <w:proofErr w:type="spellEnd"/>
            <w:r w:rsidR="00460653" w:rsidRPr="0042474D">
              <w:rPr>
                <w:lang w:val="en-US"/>
              </w:rPr>
              <w:t xml:space="preserve"> </w:t>
            </w:r>
            <w:proofErr w:type="spellStart"/>
            <w:r w:rsidR="00460653" w:rsidRPr="0042474D">
              <w:rPr>
                <w:lang w:val="en-US"/>
              </w:rPr>
              <w:t>adjudecată</w:t>
            </w:r>
            <w:proofErr w:type="spellEnd"/>
            <w:r w:rsidR="00460653" w:rsidRPr="0042474D">
              <w:rPr>
                <w:lang w:val="en-US"/>
              </w:rPr>
              <w:t xml:space="preserve"> face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din contract. </w:t>
            </w:r>
            <w:proofErr w:type="spellStart"/>
            <w:r w:rsidR="00460653" w:rsidRPr="0042474D">
              <w:rPr>
                <w:lang w:val="en-US"/>
              </w:rPr>
              <w:t>Ea</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corectă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completă</w:t>
            </w:r>
            <w:proofErr w:type="spellEnd"/>
            <w:r w:rsidR="00460653" w:rsidRPr="0042474D">
              <w:rPr>
                <w:lang w:val="en-US"/>
              </w:rPr>
              <w:t xml:space="preserve">. </w:t>
            </w:r>
            <w:proofErr w:type="spellStart"/>
            <w:r w:rsidR="00460653" w:rsidRPr="0042474D">
              <w:rPr>
                <w:lang w:val="en-US"/>
              </w:rPr>
              <w:t>Preţurile</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acoperi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obligaţiunile</w:t>
            </w:r>
            <w:proofErr w:type="spellEnd"/>
            <w:r w:rsidR="00460653" w:rsidRPr="0042474D">
              <w:rPr>
                <w:lang w:val="en-US"/>
              </w:rPr>
              <w:t xml:space="preserve"> din contract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întreţinerea</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util</w:t>
            </w:r>
            <w:proofErr w:type="spellEnd"/>
            <w:r w:rsidR="00460653" w:rsidRPr="0042474D">
              <w:rPr>
                <w:lang w:val="en-US"/>
              </w:rPr>
              <w:t xml:space="preserve"> </w:t>
            </w:r>
            <w:proofErr w:type="spellStart"/>
            <w:r w:rsidR="00460653" w:rsidRPr="0042474D">
              <w:rPr>
                <w:lang w:val="en-US"/>
              </w:rPr>
              <w:t>dispoziţii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care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conţină</w:t>
            </w:r>
            <w:proofErr w:type="spellEnd"/>
            <w:r w:rsidR="005D4B79" w:rsidRPr="0042474D">
              <w:rPr>
                <w:lang w:val="en-US"/>
              </w:rPr>
              <w:t xml:space="preserve"> </w:t>
            </w:r>
            <w:proofErr w:type="spellStart"/>
            <w:r w:rsidR="00460653" w:rsidRPr="0042474D">
              <w:rPr>
                <w:lang w:val="en-US"/>
              </w:rPr>
              <w:t>instrucţiuni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aprobări</w:t>
            </w:r>
            <w:proofErr w:type="spellEnd"/>
            <w:r w:rsidR="00460653" w:rsidRPr="0042474D">
              <w:rPr>
                <w:lang w:val="en-US"/>
              </w:rPr>
              <w:t xml:space="preserve">, </w:t>
            </w:r>
            <w:proofErr w:type="spellStart"/>
            <w:r w:rsidR="00460653" w:rsidRPr="0042474D">
              <w:rPr>
                <w:lang w:val="en-US"/>
              </w:rPr>
              <w:t>ordine</w:t>
            </w:r>
            <w:proofErr w:type="spellEnd"/>
            <w:r w:rsidR="00460653" w:rsidRPr="0042474D">
              <w:rPr>
                <w:lang w:val="en-US"/>
              </w:rPr>
              <w:t xml:space="preserve">, directive,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detalii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notifica</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scrisori</w:t>
            </w:r>
            <w:proofErr w:type="spellEnd"/>
            <w:r w:rsidR="00460653" w:rsidRPr="0042474D">
              <w:rPr>
                <w:lang w:val="en-US"/>
              </w:rPr>
              <w:t xml:space="preserve">, de </w:t>
            </w:r>
            <w:proofErr w:type="spellStart"/>
            <w:r w:rsidR="00460653" w:rsidRPr="0042474D">
              <w:rPr>
                <w:lang w:val="en-US"/>
              </w:rPr>
              <w:t>c</w:t>
            </w:r>
            <w:r w:rsidR="00183D79" w:rsidRPr="0042474D">
              <w:rPr>
                <w:lang w:val="en-US"/>
              </w:rPr>
              <w:t>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posibil</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pot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provoace</w:t>
            </w:r>
            <w:proofErr w:type="spellEnd"/>
            <w:r w:rsidR="00460653" w:rsidRPr="0042474D">
              <w:rPr>
                <w:lang w:val="en-US"/>
              </w:rPr>
              <w:t xml:space="preserve"> </w:t>
            </w:r>
            <w:proofErr w:type="spellStart"/>
            <w:r w:rsidR="00460653" w:rsidRPr="0042474D">
              <w:rPr>
                <w:lang w:val="en-US"/>
              </w:rPr>
              <w:t>înt</w:t>
            </w:r>
            <w:r w:rsidR="00183D79" w:rsidRPr="0042474D">
              <w:rPr>
                <w:lang w:val="en-US"/>
              </w:rPr>
              <w:t>â</w:t>
            </w:r>
            <w:r w:rsidR="00460653" w:rsidRPr="0042474D">
              <w:rPr>
                <w:lang w:val="en-US"/>
              </w:rPr>
              <w:t>rzieri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desfăşurarea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Notificarea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conţine</w:t>
            </w:r>
            <w:proofErr w:type="spellEnd"/>
            <w:r w:rsidR="00460653" w:rsidRPr="0042474D">
              <w:rPr>
                <w:lang w:val="en-US"/>
              </w:rPr>
              <w:t xml:space="preserve"> </w:t>
            </w:r>
            <w:proofErr w:type="spellStart"/>
            <w:r w:rsidR="00460653" w:rsidRPr="0042474D">
              <w:rPr>
                <w:lang w:val="en-US"/>
              </w:rPr>
              <w:t>detaliile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se </w:t>
            </w:r>
            <w:proofErr w:type="spellStart"/>
            <w:r w:rsidR="00460653" w:rsidRPr="0042474D">
              <w:rPr>
                <w:lang w:val="en-US"/>
              </w:rPr>
              <w:t>cer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specifica</w:t>
            </w:r>
            <w:proofErr w:type="spellEnd"/>
            <w:r w:rsidR="00460653" w:rsidRPr="0042474D">
              <w:rPr>
                <w:lang w:val="en-US"/>
              </w:rPr>
              <w:t xml:space="preserve"> data la care </w:t>
            </w:r>
            <w:proofErr w:type="spellStart"/>
            <w:r w:rsidR="00460653" w:rsidRPr="0042474D">
              <w:rPr>
                <w:lang w:val="en-US"/>
              </w:rPr>
              <w:t>acestea</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întârzierile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survin</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lipsei</w:t>
            </w:r>
            <w:proofErr w:type="spellEnd"/>
            <w:r w:rsidR="00460653" w:rsidRPr="0042474D">
              <w:rPr>
                <w:lang w:val="en-US"/>
              </w:rPr>
              <w:t xml:space="preserve"> </w:t>
            </w:r>
            <w:proofErr w:type="spellStart"/>
            <w:r w:rsidR="00460653" w:rsidRPr="0042474D">
              <w:rPr>
                <w:lang w:val="en-US"/>
              </w:rPr>
              <w:t>acestor</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documentaţie</w:t>
            </w:r>
            <w:proofErr w:type="spellEnd"/>
            <w:r w:rsidR="00460653" w:rsidRPr="0042474D">
              <w:rPr>
                <w:lang w:val="en-US"/>
              </w:rPr>
              <w:t xml:space="preserve"> </w:t>
            </w:r>
            <w:proofErr w:type="spellStart"/>
            <w:r w:rsidR="00460653" w:rsidRPr="0042474D">
              <w:rPr>
                <w:lang w:val="en-US"/>
              </w:rPr>
              <w:t>necesară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subantreprenorilor</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plată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termenele</w:t>
            </w:r>
            <w:proofErr w:type="spellEnd"/>
            <w:r w:rsidR="00460653" w:rsidRPr="0042474D">
              <w:rPr>
                <w:lang w:val="en-US"/>
              </w:rPr>
              <w:t xml:space="preserve"> din </w:t>
            </w:r>
            <w:proofErr w:type="spellStart"/>
            <w:r w:rsidR="00460653" w:rsidRPr="0042474D">
              <w:rPr>
                <w:lang w:val="en-US"/>
              </w:rPr>
              <w:t>subcontracte</w:t>
            </w:r>
            <w:proofErr w:type="spellEnd"/>
            <w:r w:rsidR="00460653" w:rsidRPr="0042474D">
              <w:rPr>
                <w:lang w:val="en-US"/>
              </w:rPr>
              <w:t xml:space="preserve"> (</w:t>
            </w:r>
            <w:proofErr w:type="spellStart"/>
            <w:r w:rsidR="00460653" w:rsidRPr="0042474D">
              <w:rPr>
                <w:lang w:val="en-US"/>
              </w:rPr>
              <w:t>contracte</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întreţine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construcţiişi</w:t>
            </w:r>
            <w:proofErr w:type="spellEnd"/>
            <w:r w:rsidR="00460653" w:rsidRPr="0042474D">
              <w:rPr>
                <w:lang w:val="en-US"/>
              </w:rPr>
              <w:t xml:space="preserve"> </w:t>
            </w:r>
            <w:proofErr w:type="spellStart"/>
            <w:r w:rsidR="00460653" w:rsidRPr="0042474D">
              <w:rPr>
                <w:lang w:val="en-US"/>
              </w:rPr>
              <w:t>obiectele</w:t>
            </w:r>
            <w:proofErr w:type="spellEnd"/>
            <w:r w:rsidR="00460653" w:rsidRPr="0042474D">
              <w:rPr>
                <w:lang w:val="en-US"/>
              </w:rPr>
              <w:t xml:space="preserve"> cu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provizoriu</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îşi</w:t>
            </w:r>
            <w:proofErr w:type="spellEnd"/>
            <w:r w:rsidR="00460653" w:rsidRPr="0042474D">
              <w:rPr>
                <w:lang w:val="en-US"/>
              </w:rPr>
              <w:t xml:space="preserve"> </w:t>
            </w:r>
            <w:proofErr w:type="spellStart"/>
            <w:r w:rsidR="00460653" w:rsidRPr="0042474D">
              <w:rPr>
                <w:lang w:val="en-US"/>
              </w:rPr>
              <w:t>asumă</w:t>
            </w:r>
            <w:proofErr w:type="spellEnd"/>
            <w:r w:rsidR="00460653" w:rsidRPr="0042474D">
              <w:rPr>
                <w:lang w:val="en-US"/>
              </w:rPr>
              <w:t xml:space="preserve">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responsabilitate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procedeele</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utilizate</w:t>
            </w:r>
            <w:proofErr w:type="spellEnd"/>
            <w:r w:rsidR="00460653" w:rsidRPr="0042474D">
              <w:rPr>
                <w:lang w:val="en-US"/>
              </w:rPr>
              <w:t xml:space="preserv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2F6A1E" w:rsidRPr="0042474D">
              <w:rPr>
                <w:lang w:val="en-US"/>
              </w:rPr>
              <w:t>atribuirea</w:t>
            </w:r>
            <w:proofErr w:type="spellEnd"/>
            <w:r w:rsidR="002F6A1E" w:rsidRPr="0042474D">
              <w:rPr>
                <w:lang w:val="en-US"/>
              </w:rPr>
              <w:t xml:space="preserve"> </w:t>
            </w:r>
            <w:proofErr w:type="spellStart"/>
            <w:r w:rsidR="00460653" w:rsidRPr="0042474D">
              <w:rPr>
                <w:lang w:val="en-US"/>
              </w:rPr>
              <w:t>ofertei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favoarea</w:t>
            </w:r>
            <w:proofErr w:type="spellEnd"/>
            <w:r w:rsidR="00460653" w:rsidRPr="0042474D">
              <w:rPr>
                <w:lang w:val="en-US"/>
              </w:rPr>
              <w:t xml:space="preserve"> </w:t>
            </w:r>
            <w:proofErr w:type="spellStart"/>
            <w:r w:rsidR="00460653" w:rsidRPr="0042474D">
              <w:rPr>
                <w:lang w:val="en-US"/>
              </w:rPr>
              <w:t>sa</w:t>
            </w:r>
            <w:proofErr w:type="spellEnd"/>
            <w:r w:rsidR="00460653" w:rsidRPr="0042474D">
              <w:rPr>
                <w:lang w:val="en-US"/>
              </w:rPr>
              <w:t xml:space="preserve">, se </w:t>
            </w:r>
            <w:proofErr w:type="spellStart"/>
            <w:r w:rsidR="00460653" w:rsidRPr="0042474D">
              <w:rPr>
                <w:lang w:val="en-US"/>
              </w:rPr>
              <w:t>angajează</w:t>
            </w:r>
            <w:proofErr w:type="spellEnd"/>
            <w:r w:rsidR="00460653" w:rsidRPr="0042474D">
              <w:rPr>
                <w:lang w:val="en-US"/>
              </w:rPr>
              <w:t xml:space="preserve"> </w:t>
            </w:r>
            <w:proofErr w:type="spellStart"/>
            <w:r w:rsidR="00460653" w:rsidRPr="0042474D">
              <w:rPr>
                <w:lang w:val="en-US"/>
              </w:rPr>
              <w:t>să</w:t>
            </w:r>
            <w:proofErr w:type="spellEnd"/>
            <w:r w:rsidR="00BC46B3" w:rsidRPr="0042474D">
              <w:rPr>
                <w:lang w:val="en-US"/>
              </w:rPr>
              <w:t xml:space="preserve"> </w:t>
            </w:r>
            <w:proofErr w:type="spellStart"/>
            <w:r w:rsidR="00BC46B3" w:rsidRPr="0042474D">
              <w:rPr>
                <w:lang w:val="en-US"/>
              </w:rPr>
              <w:t>prezinte</w:t>
            </w:r>
            <w:proofErr w:type="spellEnd"/>
            <w:r w:rsidR="005D4B79" w:rsidRPr="0042474D">
              <w:rPr>
                <w:lang w:val="en-US"/>
              </w:rPr>
              <w:t xml:space="preserve"> </w:t>
            </w:r>
            <w:proofErr w:type="spellStart"/>
            <w:r w:rsidR="00EA64B0" w:rsidRPr="0042474D">
              <w:rPr>
                <w:lang w:val="en-US"/>
              </w:rPr>
              <w:t>garanţia</w:t>
            </w:r>
            <w:proofErr w:type="spellEnd"/>
            <w:r w:rsidR="00EA64B0" w:rsidRPr="0042474D">
              <w:rPr>
                <w:lang w:val="en-US"/>
              </w:rPr>
              <w:t xml:space="preserve"> de </w:t>
            </w:r>
            <w:proofErr w:type="spellStart"/>
            <w:r w:rsidR="00EA64B0" w:rsidRPr="0042474D">
              <w:rPr>
                <w:lang w:val="en-US"/>
              </w:rPr>
              <w:t>bună</w:t>
            </w:r>
            <w:proofErr w:type="spellEnd"/>
            <w:r w:rsidR="00EA64B0" w:rsidRPr="0042474D">
              <w:rPr>
                <w:lang w:val="en-US"/>
              </w:rPr>
              <w:t xml:space="preserve"> </w:t>
            </w:r>
            <w:proofErr w:type="spellStart"/>
            <w:r w:rsidR="00EA64B0" w:rsidRPr="0042474D">
              <w:rPr>
                <w:lang w:val="en-US"/>
              </w:rPr>
              <w:t>execuţie</w:t>
            </w:r>
            <w:proofErr w:type="spellEnd"/>
            <w:r w:rsidR="00EA64B0" w:rsidRPr="0042474D">
              <w:rPr>
                <w:lang w:val="en-US"/>
              </w:rPr>
              <w:t xml:space="preserve"> a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în</w:t>
            </w:r>
            <w:proofErr w:type="spellEnd"/>
            <w:r w:rsidR="00EA64B0" w:rsidRPr="0042474D">
              <w:rPr>
                <w:lang w:val="en-US"/>
              </w:rPr>
              <w:t xml:space="preserve"> </w:t>
            </w:r>
            <w:proofErr w:type="spellStart"/>
            <w:r w:rsidR="00EA64B0" w:rsidRPr="0042474D">
              <w:rPr>
                <w:lang w:val="en-US"/>
              </w:rPr>
              <w:t>cuantum</w:t>
            </w:r>
            <w:proofErr w:type="spellEnd"/>
            <w:r w:rsidR="00EA64B0" w:rsidRPr="0042474D">
              <w:rPr>
                <w:lang w:val="en-US"/>
              </w:rPr>
              <w:t xml:space="preserve"> de __% din </w:t>
            </w:r>
            <w:proofErr w:type="spellStart"/>
            <w:r w:rsidR="00EA64B0" w:rsidRPr="0042474D">
              <w:rPr>
                <w:lang w:val="en-US"/>
              </w:rPr>
              <w:t>valoarea</w:t>
            </w:r>
            <w:proofErr w:type="spellEnd"/>
            <w:r w:rsidR="00EA64B0" w:rsidRPr="0042474D">
              <w:rPr>
                <w:lang w:val="en-US"/>
              </w:rPr>
              <w:t xml:space="preserve">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atribuit</w:t>
            </w:r>
            <w:proofErr w:type="spellEnd"/>
            <w:r w:rsidR="00EA64B0" w:rsidRPr="0042474D">
              <w:rPr>
                <w:lang w:val="en-US"/>
              </w:rPr>
              <w: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w:t>
            </w:r>
            <w:proofErr w:type="spellStart"/>
            <w:r w:rsidR="00A109E6" w:rsidRPr="0042474D">
              <w:rPr>
                <w:lang w:val="en-US"/>
              </w:rPr>
              <w:t>Autoritatea</w:t>
            </w:r>
            <w:proofErr w:type="spellEnd"/>
            <w:r w:rsidR="00A109E6" w:rsidRPr="0042474D">
              <w:rPr>
                <w:lang w:val="en-US"/>
              </w:rPr>
              <w:t xml:space="preserve"> </w:t>
            </w:r>
            <w:proofErr w:type="spellStart"/>
            <w:r w:rsidR="00A109E6" w:rsidRPr="0042474D">
              <w:rPr>
                <w:lang w:val="en-US"/>
              </w:rPr>
              <w:t>contractantă</w:t>
            </w:r>
            <w:proofErr w:type="spellEnd"/>
            <w:r w:rsidR="00A109E6" w:rsidRPr="0042474D">
              <w:rPr>
                <w:lang w:val="en-US"/>
              </w:rPr>
              <w:t xml:space="preserve"> </w:t>
            </w:r>
            <w:proofErr w:type="spellStart"/>
            <w:r w:rsidR="00A109E6" w:rsidRPr="0042474D">
              <w:rPr>
                <w:lang w:val="en-US"/>
              </w:rPr>
              <w:t>eliberează</w:t>
            </w:r>
            <w:proofErr w:type="spellEnd"/>
            <w:r w:rsidR="00A109E6" w:rsidRPr="0042474D">
              <w:rPr>
                <w:lang w:val="en-US"/>
              </w:rPr>
              <w:t>/</w:t>
            </w:r>
            <w:proofErr w:type="spellStart"/>
            <w:r w:rsidR="00A109E6" w:rsidRPr="0042474D">
              <w:rPr>
                <w:lang w:val="en-US"/>
              </w:rPr>
              <w:t>restituie</w:t>
            </w:r>
            <w:proofErr w:type="spellEnd"/>
            <w:r w:rsidR="005D4B79" w:rsidRPr="0042474D">
              <w:rPr>
                <w:lang w:val="en-US"/>
              </w:rPr>
              <w:t xml:space="preserve"> </w:t>
            </w:r>
            <w:proofErr w:type="spellStart"/>
            <w:r w:rsidR="00A109E6" w:rsidRPr="0042474D">
              <w:rPr>
                <w:lang w:val="en-US"/>
              </w:rPr>
              <w:t>g</w:t>
            </w:r>
            <w:r w:rsidR="00460653" w:rsidRPr="0042474D">
              <w:rPr>
                <w:lang w:val="en-US"/>
              </w:rPr>
              <w:t>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procesului</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finală</w:t>
            </w:r>
            <w:proofErr w:type="spellEnd"/>
            <w:r w:rsidR="00A109E6" w:rsidRPr="0042474D">
              <w:rPr>
                <w:lang w:val="en-US"/>
              </w:rPr>
              <w:t xml:space="preserve">/ </w:t>
            </w:r>
            <w:proofErr w:type="spellStart"/>
            <w:r w:rsidR="00A109E6" w:rsidRPr="0042474D">
              <w:rPr>
                <w:lang w:val="en-US"/>
              </w:rPr>
              <w:t>procesului</w:t>
            </w:r>
            <w:proofErr w:type="spellEnd"/>
            <w:r w:rsidR="00A109E6" w:rsidRPr="0042474D">
              <w:rPr>
                <w:lang w:val="en-US"/>
              </w:rPr>
              <w:t xml:space="preserve">-verbal la </w:t>
            </w:r>
            <w:proofErr w:type="spellStart"/>
            <w:r w:rsidR="00A109E6" w:rsidRPr="0042474D">
              <w:rPr>
                <w:lang w:val="en-US"/>
              </w:rPr>
              <w:t>terminarea</w:t>
            </w:r>
            <w:proofErr w:type="spellEnd"/>
            <w:r w:rsidR="00A109E6" w:rsidRPr="0042474D">
              <w:rPr>
                <w:lang w:val="en-US"/>
              </w:rPr>
              <w:t xml:space="preserve"> </w:t>
            </w:r>
            <w:proofErr w:type="spellStart"/>
            <w:r w:rsidR="00A109E6"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w:t>
            </w:r>
            <w:proofErr w:type="spellStart"/>
            <w:r w:rsidR="00460653" w:rsidRPr="0042474D">
              <w:rPr>
                <w:lang w:val="en-US"/>
              </w:rPr>
              <w:t>mult</w:t>
            </w:r>
            <w:proofErr w:type="spellEnd"/>
            <w:r w:rsidR="00460653" w:rsidRPr="0042474D">
              <w:rPr>
                <w:lang w:val="en-US"/>
              </w:rPr>
              <w:t xml:space="preserve"> </w:t>
            </w:r>
            <w:r w:rsidR="00460653" w:rsidRPr="0042474D">
              <w:rPr>
                <w:lang w:val="en-US"/>
              </w:rPr>
              <w:lastRenderedPageBreak/>
              <w:t xml:space="preserve">15 </w:t>
            </w:r>
            <w:proofErr w:type="spellStart"/>
            <w:r w:rsidR="00460653" w:rsidRPr="0042474D">
              <w:rPr>
                <w:lang w:val="en-US"/>
              </w:rPr>
              <w:t>zile</w:t>
            </w:r>
            <w:proofErr w:type="spellEnd"/>
            <w:r w:rsidR="00E838F8"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4.12.</w:t>
            </w:r>
            <w:r w:rsidR="00460653" w:rsidRPr="0042474D">
              <w:rPr>
                <w:lang w:val="en-US"/>
              </w:rPr>
              <w:t xml:space="preserve">Antreprenorul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constituie</w:t>
            </w:r>
            <w:proofErr w:type="spellEnd"/>
            <w:r w:rsidR="00460653" w:rsidRPr="0042474D">
              <w:rPr>
                <w:lang w:val="en-US"/>
              </w:rPr>
              <w:t xml:space="preserve"> </w:t>
            </w:r>
            <w:proofErr w:type="spellStart"/>
            <w:r w:rsidR="00460653" w:rsidRPr="0042474D">
              <w:rPr>
                <w:lang w:val="en-US"/>
              </w:rPr>
              <w:t>garanţia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scris</w:t>
            </w:r>
            <w:r w:rsidR="00404C0D" w:rsidRPr="0042474D">
              <w:rPr>
                <w:lang w:val="en-US"/>
              </w:rPr>
              <w:t>orii</w:t>
            </w:r>
            <w:proofErr w:type="spellEnd"/>
            <w:r w:rsidR="00404C0D" w:rsidRPr="0042474D">
              <w:rPr>
                <w:lang w:val="en-US"/>
              </w:rPr>
              <w:t xml:space="preserve"> de </w:t>
            </w:r>
            <w:proofErr w:type="spellStart"/>
            <w:r w:rsidR="00404C0D" w:rsidRPr="0042474D">
              <w:rPr>
                <w:lang w:val="en-US"/>
              </w:rPr>
              <w:t>acceptare</w:t>
            </w:r>
            <w:proofErr w:type="spellEnd"/>
            <w:r w:rsidR="00404C0D" w:rsidRPr="0042474D">
              <w:rPr>
                <w:lang w:val="en-US"/>
              </w:rPr>
              <w:t xml:space="preserve">, </w:t>
            </w:r>
            <w:proofErr w:type="spellStart"/>
            <w:r w:rsidR="00404C0D" w:rsidRPr="0042474D">
              <w:rPr>
                <w:lang w:val="en-US"/>
              </w:rPr>
              <w:t>dar</w:t>
            </w:r>
            <w:proofErr w:type="spellEnd"/>
            <w:r w:rsidR="00404C0D" w:rsidRPr="0042474D">
              <w:rPr>
                <w:lang w:val="en-US"/>
              </w:rPr>
              <w:t xml:space="preserve"> nu </w:t>
            </w:r>
            <w:proofErr w:type="spellStart"/>
            <w:r w:rsidR="00404C0D" w:rsidRPr="0042474D">
              <w:rPr>
                <w:lang w:val="en-US"/>
              </w:rPr>
              <w:t>mai</w:t>
            </w:r>
            <w:proofErr w:type="spellEnd"/>
            <w:r w:rsidR="00404C0D" w:rsidRPr="0042474D">
              <w:rPr>
                <w:lang w:val="en-US"/>
              </w:rPr>
              <w:t xml:space="preserve"> </w:t>
            </w:r>
            <w:proofErr w:type="spellStart"/>
            <w:r w:rsidR="00404C0D" w:rsidRPr="0042474D">
              <w:rPr>
                <w:lang w:val="en-US"/>
              </w:rPr>
              <w:t>târ</w:t>
            </w:r>
            <w:r w:rsidR="00460653" w:rsidRPr="0042474D">
              <w:rPr>
                <w:lang w:val="en-US"/>
              </w:rPr>
              <w:t>ziu</w:t>
            </w:r>
            <w:proofErr w:type="spellEnd"/>
            <w:r w:rsidR="00460653" w:rsidRPr="0042474D">
              <w:rPr>
                <w:lang w:val="en-US"/>
              </w:rPr>
              <w:t xml:space="preserve"> de dat</w:t>
            </w:r>
            <w:r w:rsidR="00404C0D" w:rsidRPr="0042474D">
              <w:rPr>
                <w:lang w:val="en-US"/>
              </w:rPr>
              <w:t xml:space="preserve">a </w:t>
            </w:r>
            <w:proofErr w:type="spellStart"/>
            <w:r w:rsidR="00404C0D" w:rsidRPr="0042474D">
              <w:rPr>
                <w:lang w:val="en-US"/>
              </w:rPr>
              <w:t>încheierii</w:t>
            </w:r>
            <w:proofErr w:type="spellEnd"/>
            <w:r w:rsidR="00404C0D" w:rsidRPr="0042474D">
              <w:rPr>
                <w:lang w:val="en-US"/>
              </w:rPr>
              <w:t xml:space="preserve"> </w:t>
            </w:r>
            <w:proofErr w:type="spellStart"/>
            <w:r w:rsidR="00404C0D" w:rsidRPr="0042474D">
              <w:rPr>
                <w:lang w:val="en-US"/>
              </w:rPr>
              <w:t>contractului</w:t>
            </w:r>
            <w:proofErr w:type="spellEnd"/>
            <w:r w:rsidR="00404C0D" w:rsidRPr="0042474D">
              <w:rPr>
                <w:lang w:val="en-US"/>
              </w:rPr>
              <w:t xml:space="preserve">. </w:t>
            </w:r>
            <w:proofErr w:type="spellStart"/>
            <w:r w:rsidR="00404C0D" w:rsidRPr="0042474D">
              <w:rPr>
                <w:lang w:val="en-US"/>
              </w:rPr>
              <w:t>Atât</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404C0D" w:rsidRPr="0042474D">
              <w:rPr>
                <w:lang w:val="en-US"/>
              </w:rPr>
              <w:t>â</w:t>
            </w:r>
            <w:r w:rsidR="00460653" w:rsidRPr="0042474D">
              <w:rPr>
                <w:lang w:val="en-US"/>
              </w:rPr>
              <w:t>t</w:t>
            </w:r>
            <w:proofErr w:type="spellEnd"/>
            <w:r w:rsidR="00460653" w:rsidRPr="0042474D">
              <w:rPr>
                <w:lang w:val="en-US"/>
              </w:rPr>
              <w:t xml:space="preserve"> el nu </w:t>
            </w:r>
            <w:proofErr w:type="spellStart"/>
            <w:r w:rsidR="00460653" w:rsidRPr="0042474D">
              <w:rPr>
                <w:lang w:val="en-US"/>
              </w:rPr>
              <w:t>şi</w:t>
            </w:r>
            <w:proofErr w:type="spellEnd"/>
            <w:r w:rsidR="00460653" w:rsidRPr="0042474D">
              <w:rPr>
                <w:lang w:val="en-US"/>
              </w:rPr>
              <w:t xml:space="preserve">-a </w:t>
            </w:r>
            <w:proofErr w:type="spellStart"/>
            <w:r w:rsidR="00460653" w:rsidRPr="0042474D">
              <w:rPr>
                <w:lang w:val="en-US"/>
              </w:rPr>
              <w:t>îndeplinit</w:t>
            </w:r>
            <w:proofErr w:type="spellEnd"/>
            <w:r w:rsidR="00460653" w:rsidRPr="0042474D">
              <w:rPr>
                <w:lang w:val="en-US"/>
              </w:rPr>
              <w:t xml:space="preserv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obligaţiune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reţină</w:t>
            </w:r>
            <w:proofErr w:type="spellEnd"/>
            <w:r w:rsidR="00460653" w:rsidRPr="0042474D">
              <w:rPr>
                <w:lang w:val="en-US"/>
              </w:rPr>
              <w:t xml:space="preserve"> </w:t>
            </w:r>
            <w:proofErr w:type="spellStart"/>
            <w:r w:rsidR="00460653" w:rsidRPr="0042474D">
              <w:rPr>
                <w:lang w:val="en-US"/>
              </w:rPr>
              <w:t>garanţia</w:t>
            </w:r>
            <w:proofErr w:type="spellEnd"/>
            <w:r w:rsidR="005D4B79" w:rsidRPr="0042474D">
              <w:rPr>
                <w:lang w:val="en-US"/>
              </w:rPr>
              <w:t xml:space="preserve"> </w:t>
            </w:r>
            <w:proofErr w:type="spellStart"/>
            <w:r w:rsidR="00E364D5" w:rsidRPr="0042474D">
              <w:rPr>
                <w:lang w:val="en-US"/>
              </w:rPr>
              <w:t>Antreprenorului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ofertă</w:t>
            </w:r>
            <w:proofErr w:type="spellEnd"/>
            <w:r w:rsidR="00460653" w:rsidRPr="0042474D">
              <w:rPr>
                <w:lang w:val="en-US"/>
              </w:rPr>
              <w:t xml:space="preserve">.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garantează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la data </w:t>
            </w:r>
            <w:proofErr w:type="spellStart"/>
            <w:r w:rsidR="00460653" w:rsidRPr="0042474D">
              <w:rPr>
                <w:lang w:val="en-US"/>
              </w:rPr>
              <w:t>recepţiei</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executată</w:t>
            </w:r>
            <w:proofErr w:type="spellEnd"/>
            <w:r w:rsidR="00460653" w:rsidRPr="0042474D">
              <w:rPr>
                <w:lang w:val="en-US"/>
              </w:rPr>
              <w:t xml:space="preserve"> are </w:t>
            </w:r>
            <w:proofErr w:type="spellStart"/>
            <w:r w:rsidR="00460653" w:rsidRPr="0042474D">
              <w:rPr>
                <w:lang w:val="en-US"/>
              </w:rPr>
              <w:t>calităţile</w:t>
            </w:r>
            <w:proofErr w:type="spellEnd"/>
            <w:r w:rsidR="00460653" w:rsidRPr="0042474D">
              <w:rPr>
                <w:lang w:val="en-US"/>
              </w:rPr>
              <w:t xml:space="preserve"> stipulate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corespunde</w:t>
            </w:r>
            <w:proofErr w:type="spellEnd"/>
            <w:r w:rsidR="00460653" w:rsidRPr="0042474D">
              <w:rPr>
                <w:lang w:val="en-US"/>
              </w:rPr>
              <w:t xml:space="preserve"> </w:t>
            </w:r>
            <w:proofErr w:type="spellStart"/>
            <w:r w:rsidR="00460653" w:rsidRPr="0042474D">
              <w:rPr>
                <w:lang w:val="en-US"/>
              </w:rPr>
              <w:t>reglementărilor</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afectată</w:t>
            </w:r>
            <w:proofErr w:type="spellEnd"/>
            <w:r w:rsidR="00460653" w:rsidRPr="0042474D">
              <w:rPr>
                <w:lang w:val="en-US"/>
              </w:rPr>
              <w:t xml:space="preserve"> de </w:t>
            </w:r>
            <w:proofErr w:type="spellStart"/>
            <w:r w:rsidR="00460653" w:rsidRPr="0042474D">
              <w:rPr>
                <w:lang w:val="en-US"/>
              </w:rPr>
              <w:t>vicii</w:t>
            </w:r>
            <w:proofErr w:type="spellEnd"/>
            <w:r w:rsidR="00460653" w:rsidRPr="0042474D">
              <w:rPr>
                <w:lang w:val="en-US"/>
              </w:rPr>
              <w:t xml:space="preserve"> care </w:t>
            </w:r>
            <w:proofErr w:type="spellStart"/>
            <w:r w:rsidR="00460653" w:rsidRPr="0042474D">
              <w:rPr>
                <w:lang w:val="en-US"/>
              </w:rPr>
              <w:t>ar</w:t>
            </w:r>
            <w:proofErr w:type="spellEnd"/>
            <w:r w:rsidR="00460653" w:rsidRPr="0042474D">
              <w:rPr>
                <w:lang w:val="en-US"/>
              </w:rPr>
              <w:t xml:space="preserve"> </w:t>
            </w:r>
            <w:proofErr w:type="spellStart"/>
            <w:r w:rsidR="00460653" w:rsidRPr="0042474D">
              <w:rPr>
                <w:lang w:val="en-US"/>
              </w:rPr>
              <w:t>diminua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chiar</w:t>
            </w:r>
            <w:proofErr w:type="spellEnd"/>
            <w:r w:rsidR="00460653" w:rsidRPr="0042474D">
              <w:rPr>
                <w:lang w:val="en-US"/>
              </w:rPr>
              <w:t xml:space="preserve"> </w:t>
            </w:r>
            <w:proofErr w:type="spellStart"/>
            <w:r w:rsidR="00460653" w:rsidRPr="0042474D">
              <w:rPr>
                <w:lang w:val="en-US"/>
              </w:rPr>
              <w:t>anula</w:t>
            </w:r>
            <w:proofErr w:type="spellEnd"/>
            <w:r w:rsidR="00460653" w:rsidRPr="0042474D">
              <w:rPr>
                <w:lang w:val="en-US"/>
              </w:rPr>
              <w:t xml:space="preserve">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de </w:t>
            </w:r>
            <w:proofErr w:type="spellStart"/>
            <w:r w:rsidR="00460653" w:rsidRPr="0042474D">
              <w:rPr>
                <w:lang w:val="en-US"/>
              </w:rPr>
              <w:t>utilizare</w:t>
            </w:r>
            <w:proofErr w:type="spellEnd"/>
            <w:r w:rsidR="00460653" w:rsidRPr="0042474D">
              <w:rPr>
                <w:lang w:val="en-US"/>
              </w:rPr>
              <w:t xml:space="preserve">, conform </w:t>
            </w:r>
            <w:proofErr w:type="spellStart"/>
            <w:r w:rsidR="00460653" w:rsidRPr="0042474D">
              <w:rPr>
                <w:lang w:val="en-US"/>
              </w:rPr>
              <w:t>condiţiilor</w:t>
            </w:r>
            <w:proofErr w:type="spellEnd"/>
            <w:r w:rsidR="00460653" w:rsidRPr="0042474D">
              <w:rPr>
                <w:lang w:val="en-US"/>
              </w:rPr>
              <w:t xml:space="preserve"> </w:t>
            </w:r>
            <w:proofErr w:type="spellStart"/>
            <w:r w:rsidR="00460653" w:rsidRPr="0042474D">
              <w:rPr>
                <w:lang w:val="en-US"/>
              </w:rPr>
              <w:t>normale</w:t>
            </w:r>
            <w:proofErr w:type="spellEnd"/>
            <w:r w:rsidR="00460653" w:rsidRPr="0042474D">
              <w:rPr>
                <w:lang w:val="en-US"/>
              </w:rPr>
              <w:t xml:space="preserve"> de </w:t>
            </w:r>
            <w:proofErr w:type="spellStart"/>
            <w:r w:rsidR="00460653" w:rsidRPr="0042474D">
              <w:rPr>
                <w:lang w:val="en-US"/>
              </w:rPr>
              <w:t>folosire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explicite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 xml:space="preserve">La </w:t>
            </w:r>
            <w:proofErr w:type="spellStart"/>
            <w:r w:rsidR="00460653" w:rsidRPr="0042474D">
              <w:rPr>
                <w:lang w:val="en-US"/>
              </w:rPr>
              <w:t>lucrările</w:t>
            </w:r>
            <w:proofErr w:type="spellEnd"/>
            <w:r w:rsidR="00460653" w:rsidRPr="0042474D">
              <w:rPr>
                <w:lang w:val="en-US"/>
              </w:rPr>
              <w:t xml:space="preserve"> la care se fac </w:t>
            </w:r>
            <w:proofErr w:type="spellStart"/>
            <w:r w:rsidR="00460653" w:rsidRPr="0042474D">
              <w:rPr>
                <w:lang w:val="en-US"/>
              </w:rPr>
              <w:t>încercări</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probei</w:t>
            </w:r>
            <w:proofErr w:type="spellEnd"/>
            <w:r w:rsidR="00460653" w:rsidRPr="0042474D">
              <w:rPr>
                <w:lang w:val="en-US"/>
              </w:rPr>
              <w:t xml:space="preserve"> </w:t>
            </w:r>
            <w:proofErr w:type="spellStart"/>
            <w:r w:rsidR="00460653" w:rsidRPr="0042474D">
              <w:rPr>
                <w:lang w:val="en-US"/>
              </w:rPr>
              <w:t>îndeplinită</w:t>
            </w:r>
            <w:proofErr w:type="spellEnd"/>
            <w:r w:rsidR="00460653" w:rsidRPr="0042474D">
              <w:rPr>
                <w:lang w:val="en-US"/>
              </w:rPr>
              <w:t xml:space="preserve"> </w:t>
            </w:r>
            <w:proofErr w:type="spellStart"/>
            <w:r w:rsidR="00460653" w:rsidRPr="0042474D">
              <w:rPr>
                <w:lang w:val="en-US"/>
              </w:rPr>
              <w:t>at</w:t>
            </w:r>
            <w:r w:rsidR="00E171D4" w:rsidRPr="0042474D">
              <w:rPr>
                <w:lang w:val="en-US"/>
              </w:rPr>
              <w:t>â</w:t>
            </w:r>
            <w:r w:rsidR="00460653" w:rsidRPr="0042474D">
              <w:rPr>
                <w:lang w:val="en-US"/>
              </w:rPr>
              <w:t>ta</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E171D4" w:rsidRPr="0042474D">
              <w:rPr>
                <w:lang w:val="en-US"/>
              </w:rPr>
              <w:t>â</w:t>
            </w:r>
            <w:r w:rsidR="00460653" w:rsidRPr="0042474D">
              <w:rPr>
                <w:lang w:val="en-US"/>
              </w:rPr>
              <w:t>t</w:t>
            </w:r>
            <w:proofErr w:type="spellEnd"/>
            <w:r w:rsidR="00460653" w:rsidRPr="0042474D">
              <w:rPr>
                <w:lang w:val="en-US"/>
              </w:rPr>
              <w:t xml:space="preserve"> </w:t>
            </w:r>
            <w:proofErr w:type="spellStart"/>
            <w:r w:rsidR="00460653" w:rsidRPr="0042474D">
              <w:rPr>
                <w:lang w:val="en-US"/>
              </w:rPr>
              <w:t>rezultatele</w:t>
            </w:r>
            <w:proofErr w:type="spellEnd"/>
            <w:r w:rsidR="00460653" w:rsidRPr="0042474D">
              <w:rPr>
                <w:lang w:val="en-US"/>
              </w:rPr>
              <w:t xml:space="preserve"> se </w:t>
            </w:r>
            <w:proofErr w:type="spellStart"/>
            <w:r w:rsidR="00460653" w:rsidRPr="0042474D">
              <w:rPr>
                <w:lang w:val="en-US"/>
              </w:rPr>
              <w:t>înscriu</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limitele</w:t>
            </w:r>
            <w:proofErr w:type="spellEnd"/>
            <w:r w:rsidR="00460653" w:rsidRPr="0042474D">
              <w:rPr>
                <w:lang w:val="en-US"/>
              </w:rPr>
              <w:t xml:space="preserve"> </w:t>
            </w:r>
            <w:proofErr w:type="spellStart"/>
            <w:r w:rsidR="00460653" w:rsidRPr="0042474D">
              <w:rPr>
                <w:lang w:val="en-US"/>
              </w:rPr>
              <w:t>admise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reglementările</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w:t>
            </w:r>
            <w:proofErr w:type="spellStart"/>
            <w:r w:rsidR="00603AB4" w:rsidRPr="0042474D">
              <w:rPr>
                <w:lang w:val="en-US"/>
              </w:rPr>
              <w:t>Beneficiarul</w:t>
            </w:r>
            <w:proofErr w:type="spellEnd"/>
            <w:r w:rsidR="00603AB4" w:rsidRPr="0042474D">
              <w:rPr>
                <w:lang w:val="en-US"/>
              </w:rPr>
              <w:t xml:space="preserve"> are </w:t>
            </w:r>
            <w:proofErr w:type="spellStart"/>
            <w:r w:rsidR="00603AB4" w:rsidRPr="0042474D">
              <w:rPr>
                <w:lang w:val="en-US"/>
              </w:rPr>
              <w:t>dreptul</w:t>
            </w:r>
            <w:proofErr w:type="spellEnd"/>
            <w:r w:rsidR="00603AB4" w:rsidRPr="0042474D">
              <w:rPr>
                <w:lang w:val="en-US"/>
              </w:rPr>
              <w:t xml:space="preserve"> de a </w:t>
            </w:r>
            <w:proofErr w:type="spellStart"/>
            <w:r w:rsidR="00603AB4" w:rsidRPr="0042474D">
              <w:rPr>
                <w:lang w:val="en-US"/>
              </w:rPr>
              <w:t>supraveghea</w:t>
            </w:r>
            <w:proofErr w:type="spellEnd"/>
            <w:r w:rsidR="00603AB4" w:rsidRPr="0042474D">
              <w:rPr>
                <w:lang w:val="en-US"/>
              </w:rPr>
              <w:t xml:space="preserve"> </w:t>
            </w:r>
            <w:proofErr w:type="spellStart"/>
            <w:r w:rsidR="00603AB4" w:rsidRPr="0042474D">
              <w:rPr>
                <w:lang w:val="en-US"/>
              </w:rPr>
              <w:t>desfăşurarea</w:t>
            </w:r>
            <w:proofErr w:type="spellEnd"/>
            <w:r w:rsidR="00603AB4" w:rsidRPr="0042474D">
              <w:rPr>
                <w:lang w:val="en-US"/>
              </w:rPr>
              <w:t xml:space="preserve"> </w:t>
            </w:r>
            <w:proofErr w:type="spellStart"/>
            <w:r w:rsidR="00603AB4" w:rsidRPr="0042474D">
              <w:rPr>
                <w:lang w:val="en-US"/>
              </w:rPr>
              <w:t>lucrărilor</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conformitate</w:t>
            </w:r>
            <w:proofErr w:type="spellEnd"/>
            <w:r w:rsidR="00603AB4" w:rsidRPr="0042474D">
              <w:rPr>
                <w:lang w:val="en-US"/>
              </w:rPr>
              <w:t xml:space="preserve"> cu </w:t>
            </w:r>
            <w:proofErr w:type="spellStart"/>
            <w:r w:rsidR="00603AB4" w:rsidRPr="0042474D">
              <w:rPr>
                <w:lang w:val="en-US"/>
              </w:rPr>
              <w:t>prevederile</w:t>
            </w:r>
            <w:proofErr w:type="spellEnd"/>
            <w:r w:rsidR="00603AB4" w:rsidRPr="0042474D">
              <w:rPr>
                <w:lang w:val="en-US"/>
              </w:rPr>
              <w:t xml:space="preserve"> </w:t>
            </w:r>
            <w:proofErr w:type="spellStart"/>
            <w:r w:rsidR="00603AB4" w:rsidRPr="0042474D">
              <w:rPr>
                <w:lang w:val="en-US"/>
              </w:rPr>
              <w:t>contractului</w:t>
            </w:r>
            <w:proofErr w:type="spellEnd"/>
            <w:r w:rsidR="00603AB4" w:rsidRPr="0042474D">
              <w:rPr>
                <w:lang w:val="en-US"/>
              </w:rPr>
              <w:t xml:space="preserve">,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responsabilii</w:t>
            </w:r>
            <w:proofErr w:type="spellEnd"/>
            <w:r w:rsidR="00603AB4" w:rsidRPr="0042474D">
              <w:rPr>
                <w:lang w:val="en-US"/>
              </w:rPr>
              <w:t xml:space="preserve"> </w:t>
            </w:r>
            <w:proofErr w:type="spellStart"/>
            <w:r w:rsidR="00603AB4" w:rsidRPr="0042474D">
              <w:rPr>
                <w:lang w:val="en-US"/>
              </w:rPr>
              <w:t>tehnici</w:t>
            </w:r>
            <w:proofErr w:type="spellEnd"/>
            <w:r w:rsidR="00603AB4" w:rsidRPr="0042474D">
              <w:rPr>
                <w:lang w:val="en-US"/>
              </w:rPr>
              <w:t xml:space="preserve"> </w:t>
            </w:r>
            <w:proofErr w:type="spellStart"/>
            <w:r w:rsidR="00603AB4" w:rsidRPr="0042474D">
              <w:rPr>
                <w:lang w:val="en-US"/>
              </w:rPr>
              <w:t>atestaţi</w:t>
            </w:r>
            <w:proofErr w:type="spellEnd"/>
            <w:r w:rsidR="00603AB4" w:rsidRPr="0042474D">
              <w:rPr>
                <w:lang w:val="en-US"/>
              </w:rPr>
              <w:t xml:space="preserve">. </w:t>
            </w:r>
            <w:proofErr w:type="spellStart"/>
            <w:r w:rsidR="00603AB4" w:rsidRPr="0042474D">
              <w:rPr>
                <w:lang w:val="en-US"/>
              </w:rPr>
              <w:t>Acestora</w:t>
            </w:r>
            <w:proofErr w:type="spellEnd"/>
            <w:r w:rsidR="00603AB4" w:rsidRPr="0042474D">
              <w:rPr>
                <w:lang w:val="en-US"/>
              </w:rPr>
              <w:t xml:space="preserve"> li se </w:t>
            </w:r>
            <w:proofErr w:type="spellStart"/>
            <w:r w:rsidR="00603AB4" w:rsidRPr="0042474D">
              <w:rPr>
                <w:lang w:val="en-US"/>
              </w:rPr>
              <w:t>va</w:t>
            </w:r>
            <w:proofErr w:type="spellEnd"/>
            <w:r w:rsidR="00603AB4" w:rsidRPr="0042474D">
              <w:rPr>
                <w:lang w:val="en-US"/>
              </w:rPr>
              <w:t xml:space="preserve"> </w:t>
            </w:r>
            <w:proofErr w:type="spellStart"/>
            <w:r w:rsidR="00603AB4" w:rsidRPr="0042474D">
              <w:rPr>
                <w:lang w:val="en-US"/>
              </w:rPr>
              <w:t>asigura</w:t>
            </w:r>
            <w:proofErr w:type="spellEnd"/>
            <w:r w:rsidR="00603AB4" w:rsidRPr="0042474D">
              <w:rPr>
                <w:lang w:val="en-US"/>
              </w:rPr>
              <w:t xml:space="preserve"> </w:t>
            </w:r>
            <w:proofErr w:type="spellStart"/>
            <w:r w:rsidR="00603AB4" w:rsidRPr="0042474D">
              <w:rPr>
                <w:lang w:val="en-US"/>
              </w:rPr>
              <w:t>accesul</w:t>
            </w:r>
            <w:proofErr w:type="spellEnd"/>
            <w:r w:rsidR="00603AB4" w:rsidRPr="0042474D">
              <w:rPr>
                <w:lang w:val="en-US"/>
              </w:rPr>
              <w:t xml:space="preserve"> la </w:t>
            </w:r>
            <w:proofErr w:type="spellStart"/>
            <w:r w:rsidR="00603AB4" w:rsidRPr="0042474D">
              <w:rPr>
                <w:lang w:val="en-US"/>
              </w:rPr>
              <w:t>locul</w:t>
            </w:r>
            <w:proofErr w:type="spellEnd"/>
            <w:r w:rsidR="00603AB4" w:rsidRPr="0042474D">
              <w:rPr>
                <w:lang w:val="en-US"/>
              </w:rPr>
              <w:t xml:space="preserve"> de </w:t>
            </w:r>
            <w:proofErr w:type="spellStart"/>
            <w:r w:rsidR="00603AB4" w:rsidRPr="0042474D">
              <w:rPr>
                <w:lang w:val="en-US"/>
              </w:rPr>
              <w:t>muncă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ateliere</w:t>
            </w:r>
            <w:proofErr w:type="spellEnd"/>
            <w:r w:rsidR="00603AB4" w:rsidRPr="0042474D">
              <w:rPr>
                <w:lang w:val="en-US"/>
              </w:rPr>
              <w:t xml:space="preserve">, </w:t>
            </w:r>
            <w:proofErr w:type="spellStart"/>
            <w:r w:rsidR="00603AB4" w:rsidRPr="0042474D">
              <w:rPr>
                <w:lang w:val="en-US"/>
              </w:rPr>
              <w:t>depozite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oriunde</w:t>
            </w:r>
            <w:proofErr w:type="spellEnd"/>
            <w:r w:rsidR="00603AB4" w:rsidRPr="0042474D">
              <w:rPr>
                <w:lang w:val="en-US"/>
              </w:rPr>
              <w:t xml:space="preserve"> se </w:t>
            </w:r>
            <w:proofErr w:type="spellStart"/>
            <w:r w:rsidR="00603AB4" w:rsidRPr="0042474D">
              <w:rPr>
                <w:lang w:val="en-US"/>
              </w:rPr>
              <w:t>desfăşoară</w:t>
            </w:r>
            <w:proofErr w:type="spellEnd"/>
            <w:r w:rsidR="00603AB4" w:rsidRPr="0042474D">
              <w:rPr>
                <w:lang w:val="en-US"/>
              </w:rPr>
              <w:t xml:space="preserve"> </w:t>
            </w:r>
            <w:proofErr w:type="spellStart"/>
            <w:r w:rsidR="00603AB4" w:rsidRPr="0042474D">
              <w:rPr>
                <w:lang w:val="en-US"/>
              </w:rPr>
              <w:t>activităţi</w:t>
            </w:r>
            <w:proofErr w:type="spellEnd"/>
            <w:r w:rsidR="00603AB4" w:rsidRPr="0042474D">
              <w:rPr>
                <w:lang w:val="en-US"/>
              </w:rPr>
              <w:t xml:space="preserve"> legate de </w:t>
            </w:r>
            <w:proofErr w:type="spellStart"/>
            <w:r w:rsidR="00603AB4" w:rsidRPr="0042474D">
              <w:rPr>
                <w:lang w:val="en-US"/>
              </w:rPr>
              <w:t>realizarea</w:t>
            </w:r>
            <w:proofErr w:type="spellEnd"/>
            <w:r w:rsidR="00603AB4" w:rsidRPr="0042474D">
              <w:rPr>
                <w:lang w:val="en-US"/>
              </w:rPr>
              <w:t xml:space="preserve"> </w:t>
            </w:r>
            <w:proofErr w:type="spellStart"/>
            <w:r w:rsidR="00603AB4" w:rsidRPr="0042474D">
              <w:rPr>
                <w:lang w:val="en-US"/>
              </w:rPr>
              <w:t>obligaţiilor</w:t>
            </w:r>
            <w:proofErr w:type="spellEnd"/>
            <w:r w:rsidR="00603AB4" w:rsidRPr="0042474D">
              <w:rPr>
                <w:lang w:val="en-US"/>
              </w:rPr>
              <w:t xml:space="preserve"> </w:t>
            </w:r>
            <w:proofErr w:type="spellStart"/>
            <w:r w:rsidR="00603AB4" w:rsidRPr="0042474D">
              <w:rPr>
                <w:lang w:val="en-US"/>
              </w:rPr>
              <w:t>contractuale</w:t>
            </w:r>
            <w:proofErr w:type="spellEnd"/>
            <w:r w:rsidR="00603AB4" w:rsidRPr="0042474D">
              <w:rPr>
                <w:lang w:val="en-US"/>
              </w:rPr>
              <w:t xml:space="preserve">. La </w:t>
            </w:r>
            <w:proofErr w:type="spellStart"/>
            <w:r w:rsidR="00603AB4" w:rsidRPr="0042474D">
              <w:rPr>
                <w:lang w:val="en-US"/>
              </w:rPr>
              <w:t>cerere</w:t>
            </w:r>
            <w:proofErr w:type="spellEnd"/>
            <w:r w:rsidR="00603AB4" w:rsidRPr="0042474D">
              <w:rPr>
                <w:lang w:val="en-US"/>
              </w:rPr>
              <w:t xml:space="preserve">, </w:t>
            </w:r>
            <w:proofErr w:type="spellStart"/>
            <w:r w:rsidR="00603AB4" w:rsidRPr="0042474D">
              <w:rPr>
                <w:lang w:val="en-US"/>
              </w:rPr>
              <w:t>trebuie</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pună</w:t>
            </w:r>
            <w:proofErr w:type="spellEnd"/>
            <w:r w:rsidR="00603AB4" w:rsidRPr="0042474D">
              <w:rPr>
                <w:lang w:val="en-US"/>
              </w:rPr>
              <w:t xml:space="preserve"> la </w:t>
            </w:r>
            <w:proofErr w:type="spellStart"/>
            <w:r w:rsidR="00603AB4" w:rsidRPr="0042474D">
              <w:rPr>
                <w:lang w:val="en-US"/>
              </w:rPr>
              <w:t>dispoziţie</w:t>
            </w:r>
            <w:proofErr w:type="spellEnd"/>
            <w:r w:rsidR="00603AB4" w:rsidRPr="0042474D">
              <w:rPr>
                <w:lang w:val="en-US"/>
              </w:rPr>
              <w:t xml:space="preserve"> </w:t>
            </w:r>
            <w:proofErr w:type="spellStart"/>
            <w:r w:rsidR="00603AB4" w:rsidRPr="0042474D">
              <w:rPr>
                <w:lang w:val="en-US"/>
              </w:rPr>
              <w:t>desenele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documentaţia</w:t>
            </w:r>
            <w:proofErr w:type="spellEnd"/>
            <w:r w:rsidR="00603AB4" w:rsidRPr="0042474D">
              <w:rPr>
                <w:lang w:val="en-US"/>
              </w:rPr>
              <w:t xml:space="preserve"> de </w:t>
            </w:r>
            <w:proofErr w:type="spellStart"/>
            <w:r w:rsidR="00603AB4" w:rsidRPr="0042474D">
              <w:rPr>
                <w:lang w:val="en-US"/>
              </w:rPr>
              <w:t>execuţie</w:t>
            </w:r>
            <w:proofErr w:type="spellEnd"/>
            <w:r w:rsidR="00603AB4" w:rsidRPr="0042474D">
              <w:rPr>
                <w:lang w:val="en-US"/>
              </w:rPr>
              <w:t xml:space="preserve"> </w:t>
            </w:r>
            <w:proofErr w:type="spellStart"/>
            <w:r w:rsidR="00603AB4" w:rsidRPr="0042474D">
              <w:rPr>
                <w:lang w:val="en-US"/>
              </w:rPr>
              <w:t>pentru</w:t>
            </w:r>
            <w:proofErr w:type="spellEnd"/>
            <w:r w:rsidR="00603AB4" w:rsidRPr="0042474D">
              <w:rPr>
                <w:lang w:val="en-US"/>
              </w:rPr>
              <w:t xml:space="preserve"> </w:t>
            </w:r>
            <w:proofErr w:type="spellStart"/>
            <w:r w:rsidR="00603AB4" w:rsidRPr="0042474D">
              <w:rPr>
                <w:lang w:val="en-US"/>
              </w:rPr>
              <w:t>examinare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dea</w:t>
            </w:r>
            <w:proofErr w:type="spellEnd"/>
            <w:r w:rsidR="00603AB4" w:rsidRPr="0042474D">
              <w:rPr>
                <w:lang w:val="en-US"/>
              </w:rPr>
              <w:t xml:space="preserve"> </w:t>
            </w:r>
            <w:proofErr w:type="spellStart"/>
            <w:r w:rsidR="00603AB4" w:rsidRPr="0042474D">
              <w:rPr>
                <w:lang w:val="en-US"/>
              </w:rPr>
              <w:t>toate</w:t>
            </w:r>
            <w:proofErr w:type="spellEnd"/>
            <w:r w:rsidR="00603AB4" w:rsidRPr="0042474D">
              <w:rPr>
                <w:lang w:val="en-US"/>
              </w:rPr>
              <w:t xml:space="preserve"> </w:t>
            </w:r>
            <w:proofErr w:type="spellStart"/>
            <w:r w:rsidR="00603AB4" w:rsidRPr="0042474D">
              <w:rPr>
                <w:lang w:val="en-US"/>
              </w:rPr>
              <w:t>lămuririle</w:t>
            </w:r>
            <w:proofErr w:type="spellEnd"/>
            <w:r w:rsidR="00603AB4" w:rsidRPr="0042474D">
              <w:rPr>
                <w:lang w:val="en-US"/>
              </w:rPr>
              <w:t xml:space="preserve">, </w:t>
            </w:r>
            <w:proofErr w:type="spellStart"/>
            <w:r w:rsidR="00603AB4" w:rsidRPr="0042474D">
              <w:rPr>
                <w:lang w:val="en-US"/>
              </w:rPr>
              <w:t>condiţia</w:t>
            </w:r>
            <w:proofErr w:type="spellEnd"/>
            <w:r w:rsidR="00603AB4" w:rsidRPr="0042474D">
              <w:rPr>
                <w:lang w:val="en-US"/>
              </w:rPr>
              <w:t xml:space="preserve"> </w:t>
            </w:r>
            <w:proofErr w:type="spellStart"/>
            <w:r w:rsidR="00603AB4" w:rsidRPr="0042474D">
              <w:rPr>
                <w:lang w:val="en-US"/>
              </w:rPr>
              <w:t>fiind</w:t>
            </w:r>
            <w:proofErr w:type="spellEnd"/>
            <w:r w:rsidR="00603AB4" w:rsidRPr="0042474D">
              <w:rPr>
                <w:lang w:val="en-US"/>
              </w:rPr>
              <w:t xml:space="preserve"> ca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aceasta</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se </w:t>
            </w:r>
            <w:proofErr w:type="spellStart"/>
            <w:r w:rsidR="00603AB4" w:rsidRPr="0042474D">
              <w:rPr>
                <w:lang w:val="en-US"/>
              </w:rPr>
              <w:t>dezvăluie</w:t>
            </w:r>
            <w:proofErr w:type="spellEnd"/>
            <w:r w:rsidR="00603AB4" w:rsidRPr="0042474D">
              <w:rPr>
                <w:lang w:val="en-US"/>
              </w:rPr>
              <w:t xml:space="preserve"> </w:t>
            </w:r>
            <w:proofErr w:type="spellStart"/>
            <w:r w:rsidR="00603AB4" w:rsidRPr="0042474D">
              <w:rPr>
                <w:lang w:val="en-US"/>
              </w:rPr>
              <w:t>informația</w:t>
            </w:r>
            <w:proofErr w:type="spellEnd"/>
            <w:r w:rsidR="00603AB4" w:rsidRPr="0042474D">
              <w:rPr>
                <w:lang w:val="en-US"/>
              </w:rPr>
              <w:t xml:space="preserve"> </w:t>
            </w:r>
            <w:proofErr w:type="spellStart"/>
            <w:r w:rsidR="00603AB4" w:rsidRPr="0042474D">
              <w:rPr>
                <w:lang w:val="en-US"/>
              </w:rPr>
              <w:t>și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fie </w:t>
            </w:r>
            <w:proofErr w:type="spellStart"/>
            <w:r w:rsidR="00603AB4" w:rsidRPr="0042474D">
              <w:rPr>
                <w:lang w:val="en-US"/>
              </w:rPr>
              <w:t>utilizată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scopuri</w:t>
            </w:r>
            <w:proofErr w:type="spellEnd"/>
            <w:r w:rsidR="00603AB4" w:rsidRPr="0042474D">
              <w:rPr>
                <w:lang w:val="en-US"/>
              </w:rPr>
              <w:t xml:space="preserve"> </w:t>
            </w:r>
            <w:proofErr w:type="spellStart"/>
            <w:r w:rsidR="00603AB4" w:rsidRPr="0042474D">
              <w:rPr>
                <w:lang w:val="en-US"/>
              </w:rPr>
              <w:t>proprii</w:t>
            </w:r>
            <w:proofErr w:type="spellEnd"/>
            <w:r w:rsidR="00603AB4" w:rsidRPr="0042474D">
              <w:rPr>
                <w:lang w:val="en-US"/>
              </w:rPr>
              <w:t xml:space="preserve">, </w:t>
            </w:r>
            <w:proofErr w:type="spellStart"/>
            <w:r w:rsidR="00603AB4" w:rsidRPr="0042474D">
              <w:rPr>
                <w:lang w:val="en-US"/>
              </w:rPr>
              <w:t>indiferent</w:t>
            </w:r>
            <w:proofErr w:type="spellEnd"/>
            <w:r w:rsidR="00603AB4" w:rsidRPr="0042474D">
              <w:rPr>
                <w:lang w:val="en-US"/>
              </w:rPr>
              <w:t xml:space="preserve"> </w:t>
            </w:r>
            <w:proofErr w:type="spellStart"/>
            <w:r w:rsidR="00603AB4" w:rsidRPr="0042474D">
              <w:rPr>
                <w:lang w:val="en-US"/>
              </w:rPr>
              <w:t>dacă</w:t>
            </w:r>
            <w:proofErr w:type="spellEnd"/>
            <w:r w:rsidR="00603AB4" w:rsidRPr="0042474D">
              <w:rPr>
                <w:lang w:val="en-US"/>
              </w:rPr>
              <w:t xml:space="preserve"> </w:t>
            </w:r>
            <w:proofErr w:type="spellStart"/>
            <w:r w:rsidR="00603AB4" w:rsidRPr="0042474D">
              <w:rPr>
                <w:lang w:val="en-US"/>
              </w:rPr>
              <w:t>contractul</w:t>
            </w:r>
            <w:proofErr w:type="spellEnd"/>
            <w:r w:rsidR="00603AB4" w:rsidRPr="0042474D">
              <w:rPr>
                <w:lang w:val="en-US"/>
              </w:rPr>
              <w:t xml:space="preserve"> a </w:t>
            </w:r>
            <w:proofErr w:type="spellStart"/>
            <w:r w:rsidR="00603AB4" w:rsidRPr="0042474D">
              <w:rPr>
                <w:lang w:val="en-US"/>
              </w:rPr>
              <w:t>fost</w:t>
            </w:r>
            <w:proofErr w:type="spellEnd"/>
            <w:r w:rsidR="00603AB4" w:rsidRPr="0042474D">
              <w:rPr>
                <w:lang w:val="en-US"/>
              </w:rPr>
              <w:t xml:space="preserve"> </w:t>
            </w:r>
            <w:proofErr w:type="spellStart"/>
            <w:r w:rsidR="00603AB4" w:rsidRPr="0042474D">
              <w:rPr>
                <w:lang w:val="en-US"/>
              </w:rPr>
              <w:t>sau</w:t>
            </w:r>
            <w:proofErr w:type="spellEnd"/>
            <w:r w:rsidR="00603AB4" w:rsidRPr="0042474D">
              <w:rPr>
                <w:lang w:val="en-US"/>
              </w:rPr>
              <w:t xml:space="preserve"> nu </w:t>
            </w:r>
            <w:proofErr w:type="spellStart"/>
            <w:r w:rsidR="00603AB4" w:rsidRPr="0042474D">
              <w:rPr>
                <w:lang w:val="en-US"/>
              </w:rPr>
              <w:t>încheiat</w:t>
            </w:r>
            <w:proofErr w:type="spellEnd"/>
            <w:r w:rsidR="00603AB4" w:rsidRPr="0042474D">
              <w:rPr>
                <w:lang w:val="en-US"/>
              </w:rPr>
              <w:t xml:space="preserve">.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 xml:space="preserve">6. </w:t>
            </w:r>
            <w:proofErr w:type="spellStart"/>
            <w:r w:rsidR="00040EA0" w:rsidRPr="0042474D">
              <w:rPr>
                <w:lang w:val="en-US"/>
              </w:rPr>
              <w:t>Beneficiarul</w:t>
            </w:r>
            <w:proofErr w:type="spellEnd"/>
            <w:r w:rsidR="00040EA0" w:rsidRPr="0042474D">
              <w:rPr>
                <w:lang w:val="en-US"/>
              </w:rPr>
              <w:t xml:space="preserve"> </w:t>
            </w:r>
            <w:proofErr w:type="spellStart"/>
            <w:r w:rsidR="00040EA0" w:rsidRPr="0042474D">
              <w:rPr>
                <w:lang w:val="en-US"/>
              </w:rPr>
              <w:t>este</w:t>
            </w:r>
            <w:proofErr w:type="spellEnd"/>
            <w:r w:rsidR="00040EA0" w:rsidRPr="0042474D">
              <w:rPr>
                <w:lang w:val="en-US"/>
              </w:rPr>
              <w:t xml:space="preserve"> </w:t>
            </w:r>
            <w:proofErr w:type="spellStart"/>
            <w:r w:rsidR="00040EA0" w:rsidRPr="0042474D">
              <w:rPr>
                <w:lang w:val="en-US"/>
              </w:rPr>
              <w:t>autorizat</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emită</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pe care le </w:t>
            </w:r>
            <w:proofErr w:type="spellStart"/>
            <w:r w:rsidR="00040EA0" w:rsidRPr="0042474D">
              <w:rPr>
                <w:lang w:val="en-US"/>
              </w:rPr>
              <w:t>consideră</w:t>
            </w:r>
            <w:proofErr w:type="spellEnd"/>
            <w:r w:rsidR="00040EA0" w:rsidRPr="0042474D">
              <w:rPr>
                <w:lang w:val="en-US"/>
              </w:rPr>
              <w:t xml:space="preserve"> </w:t>
            </w:r>
            <w:proofErr w:type="spellStart"/>
            <w:r w:rsidR="00040EA0" w:rsidRPr="0042474D">
              <w:rPr>
                <w:lang w:val="en-US"/>
              </w:rPr>
              <w:t>necesare</w:t>
            </w:r>
            <w:proofErr w:type="spellEnd"/>
            <w:r w:rsidR="00040EA0" w:rsidRPr="0042474D">
              <w:rPr>
                <w:lang w:val="en-US"/>
              </w:rPr>
              <w:t xml:space="preserve"> </w:t>
            </w:r>
            <w:proofErr w:type="spellStart"/>
            <w:r w:rsidR="00040EA0" w:rsidRPr="0042474D">
              <w:rPr>
                <w:lang w:val="en-US"/>
              </w:rPr>
              <w:t>executării</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cu </w:t>
            </w:r>
            <w:proofErr w:type="spellStart"/>
            <w:r w:rsidR="00040EA0" w:rsidRPr="0042474D">
              <w:rPr>
                <w:lang w:val="en-US"/>
              </w:rPr>
              <w:t>respectarea</w:t>
            </w:r>
            <w:proofErr w:type="spellEnd"/>
            <w:r w:rsidR="00040EA0" w:rsidRPr="0042474D">
              <w:rPr>
                <w:lang w:val="en-US"/>
              </w:rPr>
              <w:t xml:space="preserve"> </w:t>
            </w:r>
            <w:proofErr w:type="spellStart"/>
            <w:r w:rsidR="00040EA0" w:rsidRPr="0042474D">
              <w:rPr>
                <w:lang w:val="en-US"/>
              </w:rPr>
              <w:t>drepturilor</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se </w:t>
            </w:r>
            <w:proofErr w:type="spellStart"/>
            <w:r w:rsidR="00040EA0" w:rsidRPr="0042474D">
              <w:rPr>
                <w:lang w:val="en-US"/>
              </w:rPr>
              <w:t>adresează</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w:t>
            </w:r>
            <w:proofErr w:type="spellStart"/>
            <w:r w:rsidR="00040EA0" w:rsidRPr="0042474D">
              <w:rPr>
                <w:lang w:val="en-US"/>
              </w:rPr>
              <w:t>principiu</w:t>
            </w:r>
            <w:proofErr w:type="spellEnd"/>
            <w:r w:rsidR="00040EA0" w:rsidRPr="0042474D">
              <w:rPr>
                <w:lang w:val="en-US"/>
              </w:rPr>
              <w:t xml:space="preserve"> </w:t>
            </w:r>
            <w:proofErr w:type="spellStart"/>
            <w:r w:rsidR="00040EA0" w:rsidRPr="0042474D">
              <w:rPr>
                <w:lang w:val="en-US"/>
              </w:rPr>
              <w:t>numai</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cu </w:t>
            </w:r>
            <w:proofErr w:type="spellStart"/>
            <w:r w:rsidR="00040EA0" w:rsidRPr="0042474D">
              <w:rPr>
                <w:lang w:val="en-US"/>
              </w:rPr>
              <w:t>excepţia</w:t>
            </w:r>
            <w:proofErr w:type="spellEnd"/>
            <w:r w:rsidR="00040EA0" w:rsidRPr="0042474D">
              <w:rPr>
                <w:lang w:val="en-US"/>
              </w:rPr>
              <w:t xml:space="preserve"> </w:t>
            </w:r>
            <w:proofErr w:type="spellStart"/>
            <w:r w:rsidR="00040EA0" w:rsidRPr="0042474D">
              <w:rPr>
                <w:lang w:val="en-US"/>
              </w:rPr>
              <w:t>cazurilor</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care </w:t>
            </w:r>
            <w:proofErr w:type="spellStart"/>
            <w:r w:rsidR="00040EA0" w:rsidRPr="0042474D">
              <w:rPr>
                <w:lang w:val="en-US"/>
              </w:rPr>
              <w:t>trebuie</w:t>
            </w:r>
            <w:proofErr w:type="spellEnd"/>
            <w:r w:rsidR="00040EA0" w:rsidRPr="0042474D">
              <w:rPr>
                <w:lang w:val="en-US"/>
              </w:rPr>
              <w:t xml:space="preserve"> de </w:t>
            </w:r>
            <w:proofErr w:type="spellStart"/>
            <w:r w:rsidR="00040EA0" w:rsidRPr="0042474D">
              <w:rPr>
                <w:lang w:val="en-US"/>
              </w:rPr>
              <w:t>intervenit</w:t>
            </w:r>
            <w:proofErr w:type="spellEnd"/>
            <w:r w:rsidR="00040EA0" w:rsidRPr="0042474D">
              <w:rPr>
                <w:lang w:val="en-US"/>
              </w:rPr>
              <w:t xml:space="preserve"> </w:t>
            </w:r>
            <w:proofErr w:type="spellStart"/>
            <w:r w:rsidR="00040EA0" w:rsidRPr="0042474D">
              <w:rPr>
                <w:lang w:val="en-US"/>
              </w:rPr>
              <w:t>împotriva</w:t>
            </w:r>
            <w:proofErr w:type="spellEnd"/>
            <w:r w:rsidR="00040EA0" w:rsidRPr="0042474D">
              <w:rPr>
                <w:lang w:val="en-US"/>
              </w:rPr>
              <w:t xml:space="preserve"> </w:t>
            </w:r>
            <w:proofErr w:type="spellStart"/>
            <w:r w:rsidR="00040EA0" w:rsidRPr="0042474D">
              <w:rPr>
                <w:lang w:val="en-US"/>
              </w:rPr>
              <w:t>unui</w:t>
            </w:r>
            <w:proofErr w:type="spellEnd"/>
            <w:r w:rsidR="00040EA0" w:rsidRPr="0042474D">
              <w:rPr>
                <w:lang w:val="en-US"/>
              </w:rPr>
              <w:t xml:space="preserve"> </w:t>
            </w:r>
            <w:proofErr w:type="spellStart"/>
            <w:r w:rsidR="00040EA0" w:rsidRPr="0042474D">
              <w:rPr>
                <w:lang w:val="en-US"/>
              </w:rPr>
              <w:t>pericol</w:t>
            </w:r>
            <w:proofErr w:type="spellEnd"/>
            <w:r w:rsidR="00040EA0" w:rsidRPr="0042474D">
              <w:rPr>
                <w:lang w:val="en-US"/>
              </w:rPr>
              <w:t xml:space="preserve"> </w:t>
            </w:r>
            <w:proofErr w:type="spellStart"/>
            <w:r w:rsidR="00040EA0" w:rsidRPr="0042474D">
              <w:rPr>
                <w:lang w:val="en-US"/>
              </w:rPr>
              <w:t>iminent</w:t>
            </w:r>
            <w:proofErr w:type="spellEnd"/>
            <w:r w:rsidR="00040EA0" w:rsidRPr="0042474D">
              <w:rPr>
                <w:lang w:val="en-US"/>
              </w:rPr>
              <w:t xml:space="preserve"> </w:t>
            </w:r>
            <w:proofErr w:type="spellStart"/>
            <w:r w:rsidR="00040EA0" w:rsidRPr="0042474D">
              <w:rPr>
                <w:lang w:val="en-US"/>
              </w:rPr>
              <w:t>sau</w:t>
            </w:r>
            <w:proofErr w:type="spellEnd"/>
            <w:r w:rsidR="00040EA0" w:rsidRPr="0042474D">
              <w:rPr>
                <w:lang w:val="en-US"/>
              </w:rPr>
              <w:t xml:space="preserve"> </w:t>
            </w:r>
            <w:proofErr w:type="spellStart"/>
            <w:r w:rsidR="00040EA0" w:rsidRPr="0042474D">
              <w:rPr>
                <w:lang w:val="en-US"/>
              </w:rPr>
              <w:t>declarat</w:t>
            </w:r>
            <w:proofErr w:type="spellEnd"/>
            <w:r w:rsidR="00040EA0" w:rsidRPr="0042474D">
              <w:rPr>
                <w:lang w:val="en-US"/>
              </w:rPr>
              <w:t xml:space="preserve">. </w:t>
            </w:r>
            <w:proofErr w:type="spellStart"/>
            <w:r w:rsidR="00040EA0" w:rsidRPr="0042474D">
              <w:rPr>
                <w:lang w:val="en-US"/>
              </w:rPr>
              <w:t>Beneficiarului</w:t>
            </w:r>
            <w:proofErr w:type="spellEnd"/>
            <w:r w:rsidR="00040EA0" w:rsidRPr="0042474D">
              <w:rPr>
                <w:lang w:val="en-US"/>
              </w:rPr>
              <w:t xml:space="preserve"> </w:t>
            </w:r>
            <w:proofErr w:type="spellStart"/>
            <w:r w:rsidR="00040EA0" w:rsidRPr="0042474D">
              <w:rPr>
                <w:lang w:val="en-US"/>
              </w:rPr>
              <w:t>trebuie</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i</w:t>
            </w:r>
            <w:proofErr w:type="spellEnd"/>
            <w:r w:rsidR="00040EA0" w:rsidRPr="0042474D">
              <w:rPr>
                <w:lang w:val="en-US"/>
              </w:rPr>
              <w:t xml:space="preserve"> se </w:t>
            </w:r>
            <w:proofErr w:type="spellStart"/>
            <w:r w:rsidR="00040EA0" w:rsidRPr="0042474D">
              <w:rPr>
                <w:lang w:val="en-US"/>
              </w:rPr>
              <w:t>comunice</w:t>
            </w:r>
            <w:proofErr w:type="spellEnd"/>
            <w:r w:rsidR="00040EA0" w:rsidRPr="0042474D">
              <w:rPr>
                <w:lang w:val="en-US"/>
              </w:rPr>
              <w:t xml:space="preserve"> </w:t>
            </w:r>
            <w:proofErr w:type="spellStart"/>
            <w:r w:rsidR="00040EA0" w:rsidRPr="0042474D">
              <w:rPr>
                <w:lang w:val="en-US"/>
              </w:rPr>
              <w:t>numele</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w:t>
            </w:r>
            <w:proofErr w:type="spellStart"/>
            <w:r w:rsidR="00040EA0" w:rsidRPr="0042474D">
              <w:rPr>
                <w:lang w:val="en-US"/>
              </w:rPr>
              <w:t>atestat</w:t>
            </w:r>
            <w:proofErr w:type="spellEnd"/>
            <w:r w:rsidR="00040EA0" w:rsidRPr="0042474D">
              <w:rPr>
                <w:lang w:val="en-US"/>
              </w:rPr>
              <w:t xml:space="preserve"> </w:t>
            </w:r>
            <w:proofErr w:type="spellStart"/>
            <w:r w:rsidR="00040EA0" w:rsidRPr="0042474D">
              <w:rPr>
                <w:lang w:val="en-US"/>
              </w:rPr>
              <w:t>tehnico-profesional</w:t>
            </w:r>
            <w:proofErr w:type="spellEnd"/>
            <w:r w:rsidR="00040EA0" w:rsidRPr="0042474D">
              <w:rPr>
                <w:lang w:val="en-US"/>
              </w:rPr>
              <w:t xml:space="preserve">, care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dirija</w:t>
            </w:r>
            <w:proofErr w:type="spellEnd"/>
            <w:r w:rsidR="00040EA0" w:rsidRPr="0042474D">
              <w:rPr>
                <w:lang w:val="en-US"/>
              </w:rPr>
              <w:t xml:space="preserve"> </w:t>
            </w:r>
            <w:proofErr w:type="spellStart"/>
            <w:r w:rsidR="00040EA0" w:rsidRPr="0042474D">
              <w:rPr>
                <w:lang w:val="en-US"/>
              </w:rPr>
              <w:t>execuţia</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verifica</w:t>
            </w:r>
            <w:proofErr w:type="spellEnd"/>
            <w:r w:rsidR="00040EA0" w:rsidRPr="0042474D">
              <w:rPr>
                <w:lang w:val="en-US"/>
              </w:rPr>
              <w:t xml:space="preserve"> </w:t>
            </w:r>
            <w:proofErr w:type="spellStart"/>
            <w:r w:rsidR="00040EA0" w:rsidRPr="0042474D">
              <w:rPr>
                <w:lang w:val="en-US"/>
              </w:rPr>
              <w:t>calitatea</w:t>
            </w:r>
            <w:proofErr w:type="spellEnd"/>
            <w:r w:rsidR="00040EA0" w:rsidRPr="0042474D">
              <w:rPr>
                <w:lang w:val="en-US"/>
              </w:rPr>
              <w:t xml:space="preserve"> </w:t>
            </w:r>
            <w:proofErr w:type="spellStart"/>
            <w:r w:rsidR="00040EA0" w:rsidRPr="0042474D">
              <w:rPr>
                <w:lang w:val="en-US"/>
              </w:rPr>
              <w:t>lor</w:t>
            </w:r>
            <w:proofErr w:type="spellEnd"/>
            <w:r w:rsidR="00040EA0" w:rsidRPr="0042474D">
              <w:rPr>
                <w:lang w:val="en-US"/>
              </w:rPr>
              <w:t xml:space="preserve"> din </w:t>
            </w:r>
            <w:proofErr w:type="spellStart"/>
            <w:r w:rsidR="00040EA0" w:rsidRPr="0042474D">
              <w:rPr>
                <w:lang w:val="en-US"/>
              </w:rPr>
              <w:t>partea</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w:t>
            </w:r>
            <w:r w:rsidR="00183D79" w:rsidRPr="0042474D">
              <w:rPr>
                <w:lang w:val="en-US"/>
              </w:rPr>
              <w:t>u</w:t>
            </w:r>
            <w:r w:rsidR="00460653" w:rsidRPr="0042474D">
              <w:rPr>
                <w:lang w:val="en-US"/>
              </w:rPr>
              <w:t xml:space="preserve">nt </w:t>
            </w:r>
            <w:proofErr w:type="spellStart"/>
            <w:r w:rsidR="00460653" w:rsidRPr="0042474D">
              <w:rPr>
                <w:lang w:val="en-US"/>
              </w:rPr>
              <w:t>nejustificate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inoportune</w:t>
            </w:r>
            <w:proofErr w:type="spellEnd"/>
            <w:r w:rsidR="00460653" w:rsidRPr="0042474D">
              <w:rPr>
                <w:lang w:val="en-US"/>
              </w:rPr>
              <w:t xml:space="preserve">, el </w:t>
            </w:r>
            <w:proofErr w:type="spellStart"/>
            <w:r w:rsidR="00460653" w:rsidRPr="0042474D">
              <w:rPr>
                <w:lang w:val="en-US"/>
              </w:rPr>
              <w:t>poate</w:t>
            </w:r>
            <w:proofErr w:type="spellEnd"/>
            <w:r w:rsidR="00460653" w:rsidRPr="0042474D">
              <w:rPr>
                <w:lang w:val="en-US"/>
              </w:rPr>
              <w:t xml:space="preserve"> </w:t>
            </w:r>
            <w:proofErr w:type="spellStart"/>
            <w:r w:rsidR="00E171D4" w:rsidRPr="0042474D">
              <w:rPr>
                <w:lang w:val="en-US"/>
              </w:rPr>
              <w:t>înainta</w:t>
            </w:r>
            <w:proofErr w:type="spellEnd"/>
            <w:r w:rsidR="005D4B79" w:rsidRPr="0042474D">
              <w:rPr>
                <w:lang w:val="en-US"/>
              </w:rPr>
              <w:t xml:space="preserve"> </w:t>
            </w:r>
            <w:proofErr w:type="spellStart"/>
            <w:r w:rsidR="00460653" w:rsidRPr="0042474D">
              <w:rPr>
                <w:lang w:val="en-US"/>
              </w:rPr>
              <w:t>obiecţii</w:t>
            </w:r>
            <w:proofErr w:type="spellEnd"/>
            <w:r w:rsidR="00460653" w:rsidRPr="0042474D">
              <w:rPr>
                <w:lang w:val="en-US"/>
              </w:rPr>
              <w:t xml:space="preser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nu </w:t>
            </w:r>
            <w:proofErr w:type="spellStart"/>
            <w:r w:rsidR="00460653" w:rsidRPr="0042474D">
              <w:rPr>
                <w:lang w:val="en-US"/>
              </w:rPr>
              <w:t>îl</w:t>
            </w:r>
            <w:proofErr w:type="spellEnd"/>
            <w:r w:rsidR="00460653" w:rsidRPr="0042474D">
              <w:rPr>
                <w:lang w:val="en-US"/>
              </w:rPr>
              <w:t xml:space="preserve"> </w:t>
            </w:r>
            <w:proofErr w:type="spellStart"/>
            <w:r w:rsidR="00E171D4" w:rsidRPr="0042474D">
              <w:rPr>
                <w:lang w:val="en-US"/>
              </w:rPr>
              <w:t>scutește</w:t>
            </w:r>
            <w:proofErr w:type="spellEnd"/>
            <w:r w:rsidR="005D4B79" w:rsidRPr="0042474D">
              <w:rPr>
                <w:lang w:val="en-US"/>
              </w:rPr>
              <w:t xml:space="preserve"> </w:t>
            </w:r>
            <w:r w:rsidR="00460653" w:rsidRPr="0042474D">
              <w:rPr>
                <w:lang w:val="en-US"/>
              </w:rPr>
              <w:t xml:space="preserve">de </w:t>
            </w:r>
            <w:proofErr w:type="spellStart"/>
            <w:r w:rsidR="00E364D5" w:rsidRPr="0042474D">
              <w:rPr>
                <w:lang w:val="en-US"/>
              </w:rPr>
              <w:t>obligația</w:t>
            </w:r>
            <w:proofErr w:type="spellEnd"/>
            <w:r w:rsidR="00E364D5" w:rsidRPr="0042474D">
              <w:rPr>
                <w:lang w:val="en-US"/>
              </w:rPr>
              <w:t xml:space="preserve"> de </w:t>
            </w:r>
            <w:r w:rsidR="00460653" w:rsidRPr="0042474D">
              <w:rPr>
                <w:lang w:val="en-US"/>
              </w:rPr>
              <w:t xml:space="preserve">a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cazului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contravin</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dispoziţiilor</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se </w:t>
            </w:r>
            <w:proofErr w:type="spellStart"/>
            <w:r w:rsidR="00460653" w:rsidRPr="0042474D">
              <w:rPr>
                <w:lang w:val="en-US"/>
              </w:rPr>
              <w:t>creează</w:t>
            </w:r>
            <w:proofErr w:type="spellEnd"/>
            <w:r w:rsidR="00460653" w:rsidRPr="0042474D">
              <w:rPr>
                <w:lang w:val="en-US"/>
              </w:rPr>
              <w:t xml:space="preserve"> </w:t>
            </w:r>
            <w:proofErr w:type="spellStart"/>
            <w:r w:rsidR="00460653" w:rsidRPr="0042474D">
              <w:rPr>
                <w:lang w:val="en-US"/>
              </w:rPr>
              <w:t>dificultăţi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care </w:t>
            </w:r>
            <w:proofErr w:type="spellStart"/>
            <w:r w:rsidR="00460653" w:rsidRPr="0042474D">
              <w:rPr>
                <w:lang w:val="en-US"/>
              </w:rPr>
              <w:t>generează</w:t>
            </w:r>
            <w:proofErr w:type="spellEnd"/>
            <w:r w:rsidR="00460653" w:rsidRPr="0042474D">
              <w:rPr>
                <w:lang w:val="en-US"/>
              </w:rPr>
              <w:t xml:space="preserve"> </w:t>
            </w:r>
            <w:proofErr w:type="spellStart"/>
            <w:r w:rsidR="00460653" w:rsidRPr="0042474D">
              <w:rPr>
                <w:lang w:val="en-US"/>
              </w:rPr>
              <w:t>cheltuieli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axelor</w:t>
            </w:r>
            <w:proofErr w:type="spellEnd"/>
            <w:r w:rsidR="00460653" w:rsidRPr="0042474D">
              <w:rPr>
                <w:lang w:val="en-US"/>
              </w:rPr>
              <w:t xml:space="preserve"> </w:t>
            </w:r>
            <w:proofErr w:type="spellStart"/>
            <w:r w:rsidR="00460653" w:rsidRPr="0042474D">
              <w:rPr>
                <w:lang w:val="en-US"/>
              </w:rPr>
              <w:t>principale</w:t>
            </w:r>
            <w:proofErr w:type="spellEnd"/>
            <w:r w:rsidR="00460653" w:rsidRPr="0042474D">
              <w:rPr>
                <w:lang w:val="en-US"/>
              </w:rPr>
              <w:t xml:space="preserve">, </w:t>
            </w:r>
            <w:proofErr w:type="spellStart"/>
            <w:r w:rsidR="00460653" w:rsidRPr="0042474D">
              <w:rPr>
                <w:lang w:val="en-US"/>
              </w:rPr>
              <w:t>bornelor</w:t>
            </w:r>
            <w:proofErr w:type="spellEnd"/>
            <w:r w:rsidR="00460653" w:rsidRPr="0042474D">
              <w:rPr>
                <w:lang w:val="en-US"/>
              </w:rPr>
              <w:t xml:space="preserve"> de </w:t>
            </w:r>
            <w:proofErr w:type="spellStart"/>
            <w:r w:rsidR="00460653" w:rsidRPr="0042474D">
              <w:rPr>
                <w:lang w:val="en-US"/>
              </w:rPr>
              <w:t>referinţă</w:t>
            </w:r>
            <w:proofErr w:type="spellEnd"/>
            <w:r w:rsidR="00460653" w:rsidRPr="0042474D">
              <w:rPr>
                <w:lang w:val="en-US"/>
              </w:rPr>
              <w:t xml:space="preserve">, </w:t>
            </w:r>
            <w:proofErr w:type="spellStart"/>
            <w:r w:rsidR="00460653" w:rsidRPr="0042474D">
              <w:rPr>
                <w:lang w:val="en-US"/>
              </w:rPr>
              <w:t>căilor</w:t>
            </w:r>
            <w:proofErr w:type="spellEnd"/>
            <w:r w:rsidR="00460653" w:rsidRPr="0042474D">
              <w:rPr>
                <w:lang w:val="en-US"/>
              </w:rPr>
              <w:t xml:space="preserve"> de </w:t>
            </w:r>
            <w:proofErr w:type="spellStart"/>
            <w:r w:rsidR="00460653" w:rsidRPr="0042474D">
              <w:rPr>
                <w:lang w:val="en-US"/>
              </w:rPr>
              <w:t>circulaţieşi</w:t>
            </w:r>
            <w:proofErr w:type="spellEnd"/>
            <w:r w:rsidR="00460653" w:rsidRPr="0042474D">
              <w:rPr>
                <w:lang w:val="en-US"/>
              </w:rPr>
              <w:t xml:space="preserve"> </w:t>
            </w:r>
            <w:proofErr w:type="spellStart"/>
            <w:r w:rsidR="00460653" w:rsidRPr="0042474D">
              <w:rPr>
                <w:lang w:val="en-US"/>
              </w:rPr>
              <w:t>limitelor</w:t>
            </w:r>
            <w:proofErr w:type="spellEnd"/>
            <w:r w:rsidR="00460653" w:rsidRPr="0042474D">
              <w:rPr>
                <w:lang w:val="en-US"/>
              </w:rPr>
              <w:t xml:space="preserve"> </w:t>
            </w:r>
            <w:proofErr w:type="spellStart"/>
            <w:r w:rsidR="00460653" w:rsidRPr="0042474D">
              <w:rPr>
                <w:lang w:val="en-US"/>
              </w:rPr>
              <w:t>terenului</w:t>
            </w:r>
            <w:proofErr w:type="spellEnd"/>
            <w:r w:rsidR="00460653" w:rsidRPr="0042474D">
              <w:rPr>
                <w:lang w:val="en-US"/>
              </w:rPr>
              <w:t xml:space="preserve"> pus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materializarea</w:t>
            </w:r>
            <w:proofErr w:type="spellEnd"/>
            <w:r w:rsidR="00460653" w:rsidRPr="0042474D">
              <w:rPr>
                <w:lang w:val="en-US"/>
              </w:rPr>
              <w:t xml:space="preserve"> </w:t>
            </w:r>
            <w:proofErr w:type="spellStart"/>
            <w:r w:rsidR="00460653" w:rsidRPr="0042474D">
              <w:rPr>
                <w:lang w:val="en-US"/>
              </w:rPr>
              <w:t>cotelor</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i</w:t>
            </w:r>
            <w:r w:rsidR="00183D79" w:rsidRPr="0042474D">
              <w:rPr>
                <w:lang w:val="en-US"/>
              </w:rPr>
              <w:t>mediata</w:t>
            </w:r>
            <w:proofErr w:type="spellEnd"/>
            <w:r w:rsidR="00183D79" w:rsidRPr="0042474D">
              <w:rPr>
                <w:lang w:val="en-US"/>
              </w:rPr>
              <w:t xml:space="preserve"> </w:t>
            </w:r>
            <w:proofErr w:type="spellStart"/>
            <w:r w:rsidR="00183D79" w:rsidRPr="0042474D">
              <w:rPr>
                <w:lang w:val="en-US"/>
              </w:rPr>
              <w:t>apropiere</w:t>
            </w:r>
            <w:proofErr w:type="spellEnd"/>
            <w:r w:rsidR="00183D79" w:rsidRPr="0042474D">
              <w:rPr>
                <w:lang w:val="en-US"/>
              </w:rPr>
              <w:t xml:space="preserve"> a </w:t>
            </w:r>
            <w:proofErr w:type="spellStart"/>
            <w:r w:rsidR="00183D79" w:rsidRPr="0042474D">
              <w:rPr>
                <w:lang w:val="en-US"/>
              </w:rPr>
              <w:t>terenului</w:t>
            </w:r>
            <w:proofErr w:type="spellEnd"/>
            <w:r w:rsidR="00183D79" w:rsidRPr="0042474D">
              <w:rPr>
                <w:lang w:val="en-US"/>
              </w:rPr>
              <w:t>, su</w:t>
            </w:r>
            <w:r w:rsidR="00460653" w:rsidRPr="0042474D">
              <w:rPr>
                <w:lang w:val="en-US"/>
              </w:rPr>
              <w:t>nt</w:t>
            </w:r>
            <w:r w:rsidR="005D4B79" w:rsidRPr="0042474D">
              <w:rPr>
                <w:lang w:val="en-US"/>
              </w:rPr>
              <w:t xml:space="preserve"> </w:t>
            </w:r>
            <w:proofErr w:type="spellStart"/>
            <w:r w:rsidR="00460653" w:rsidRPr="0042474D">
              <w:rPr>
                <w:lang w:val="en-US"/>
              </w:rPr>
              <w:t>obligaţiuni</w:t>
            </w:r>
            <w:proofErr w:type="spellEnd"/>
            <w:r w:rsidR="00460653" w:rsidRPr="0042474D">
              <w:rPr>
                <w:lang w:val="en-US"/>
              </w:rPr>
              <w:t xml:space="preserve"> ale </w:t>
            </w:r>
            <w:proofErr w:type="spellStart"/>
            <w:r w:rsidR="00460653" w:rsidRPr="0042474D">
              <w:rPr>
                <w:lang w:val="en-US"/>
              </w:rPr>
              <w:t>Antreprenorului</w:t>
            </w:r>
            <w:proofErr w:type="spellEnd"/>
            <w:r w:rsidR="00460653" w:rsidRPr="0042474D">
              <w:rPr>
                <w:lang w:val="en-US"/>
              </w:rPr>
              <w:t xml:space="preserve">.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trasării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protejeze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păstreze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reperele</w:t>
            </w:r>
            <w:proofErr w:type="spellEnd"/>
            <w:r w:rsidR="00460653" w:rsidRPr="0042474D">
              <w:rPr>
                <w:lang w:val="en-US"/>
              </w:rPr>
              <w:t xml:space="preserve">, </w:t>
            </w:r>
            <w:proofErr w:type="spellStart"/>
            <w:r w:rsidR="00460653" w:rsidRPr="0042474D">
              <w:rPr>
                <w:lang w:val="en-US"/>
              </w:rPr>
              <w:t>bornele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w:t>
            </w:r>
            <w:proofErr w:type="spellStart"/>
            <w:r w:rsidR="00460653" w:rsidRPr="0042474D">
              <w:rPr>
                <w:lang w:val="en-US"/>
              </w:rPr>
              <w:t>folosite</w:t>
            </w:r>
            <w:proofErr w:type="spellEnd"/>
            <w:r w:rsidR="00460653" w:rsidRPr="0042474D">
              <w:rPr>
                <w:lang w:val="en-US"/>
              </w:rPr>
              <w:t xml:space="preserve"> la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proofErr w:type="spellStart"/>
            <w:r w:rsidR="00460653" w:rsidRPr="0042474D">
              <w:rPr>
                <w:lang w:val="en-US"/>
              </w:rPr>
              <w:t>Ridicările</w:t>
            </w:r>
            <w:proofErr w:type="spellEnd"/>
            <w:r w:rsidR="00460653" w:rsidRPr="0042474D">
              <w:rPr>
                <w:lang w:val="en-US"/>
              </w:rPr>
              <w:t xml:space="preserve"> de </w:t>
            </w:r>
            <w:proofErr w:type="spellStart"/>
            <w:r w:rsidR="00460653" w:rsidRPr="0042474D">
              <w:rPr>
                <w:lang w:val="en-US"/>
              </w:rPr>
              <w:t>teren</w:t>
            </w:r>
            <w:proofErr w:type="spellEnd"/>
            <w:r w:rsidR="00460653" w:rsidRPr="0042474D">
              <w:rPr>
                <w:lang w:val="en-US"/>
              </w:rPr>
              <w:t xml:space="preserve">, </w:t>
            </w:r>
            <w:proofErr w:type="spellStart"/>
            <w:r w:rsidR="00460653" w:rsidRPr="0042474D">
              <w:rPr>
                <w:lang w:val="en-US"/>
              </w:rPr>
              <w:t>trasările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cotele</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s</w:t>
            </w:r>
            <w:r w:rsidR="00E10C0A" w:rsidRPr="0042474D">
              <w:rPr>
                <w:lang w:val="en-US"/>
              </w:rPr>
              <w:t>u</w:t>
            </w:r>
            <w:r w:rsidR="00460653" w:rsidRPr="0042474D">
              <w:rPr>
                <w:lang w:val="en-US"/>
              </w:rPr>
              <w:t xml:space="preserve">nt </w:t>
            </w:r>
            <w:proofErr w:type="spellStart"/>
            <w:r w:rsidR="00460653" w:rsidRPr="0042474D">
              <w:rPr>
                <w:lang w:val="en-US"/>
              </w:rPr>
              <w:t>hotărâtoare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verifice</w:t>
            </w:r>
            <w:proofErr w:type="spellEnd"/>
            <w:r w:rsidR="00460653" w:rsidRPr="0042474D">
              <w:rPr>
                <w:lang w:val="en-US"/>
              </w:rPr>
              <w:t xml:space="preserve">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înştiinţeze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cu </w:t>
            </w:r>
            <w:proofErr w:type="spellStart"/>
            <w:r w:rsidR="00460653" w:rsidRPr="0042474D">
              <w:rPr>
                <w:lang w:val="en-US"/>
              </w:rPr>
              <w:t>privire</w:t>
            </w:r>
            <w:proofErr w:type="spellEnd"/>
            <w:r w:rsidR="00460653" w:rsidRPr="0042474D">
              <w:rPr>
                <w:lang w:val="en-US"/>
              </w:rPr>
              <w:t xml:space="preserve"> la </w:t>
            </w:r>
            <w:proofErr w:type="spellStart"/>
            <w:r w:rsidR="00460653" w:rsidRPr="0042474D">
              <w:rPr>
                <w:lang w:val="en-US"/>
              </w:rPr>
              <w:t>erorile</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inexactităţile</w:t>
            </w:r>
            <w:proofErr w:type="spellEnd"/>
            <w:r w:rsidR="00460653" w:rsidRPr="0042474D">
              <w:rPr>
                <w:lang w:val="en-US"/>
              </w:rPr>
              <w:t xml:space="preserve"> </w:t>
            </w:r>
            <w:proofErr w:type="spellStart"/>
            <w:r w:rsidR="00460653" w:rsidRPr="0042474D">
              <w:rPr>
                <w:lang w:val="en-US"/>
              </w:rPr>
              <w:t>constatate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presupuse</w:t>
            </w:r>
            <w:proofErr w:type="spellEnd"/>
            <w:r w:rsidR="00460653" w:rsidRPr="0042474D">
              <w:rPr>
                <w:lang w:val="en-US"/>
              </w:rPr>
              <w:t xml:space="preserv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stabilească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relaţiile</w:t>
            </w:r>
            <w:proofErr w:type="spellEnd"/>
            <w:r w:rsidR="00460653" w:rsidRPr="0042474D">
              <w:rPr>
                <w:lang w:val="en-US"/>
              </w:rPr>
              <w:t xml:space="preserve"> care </w:t>
            </w:r>
            <w:proofErr w:type="spellStart"/>
            <w:r w:rsidR="00460653" w:rsidRPr="0042474D">
              <w:rPr>
                <w:lang w:val="en-US"/>
              </w:rPr>
              <w:t>reglementează</w:t>
            </w:r>
            <w:proofErr w:type="spellEnd"/>
            <w:r w:rsidR="00460653" w:rsidRPr="0042474D">
              <w:rPr>
                <w:lang w:val="en-US"/>
              </w:rPr>
              <w:t xml:space="preserve"> </w:t>
            </w:r>
            <w:proofErr w:type="spellStart"/>
            <w:r w:rsidR="00460653" w:rsidRPr="0042474D">
              <w:rPr>
                <w:lang w:val="en-US"/>
              </w:rPr>
              <w:t>raporturile</w:t>
            </w:r>
            <w:proofErr w:type="spellEnd"/>
            <w:r w:rsidR="00460653" w:rsidRPr="0042474D">
              <w:rPr>
                <w:lang w:val="en-US"/>
              </w:rPr>
              <w:t xml:space="preserve"> cu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răspunzător</w:t>
            </w:r>
            <w:proofErr w:type="spellEnd"/>
            <w:r w:rsidR="00460653" w:rsidRPr="0042474D">
              <w:rPr>
                <w:lang w:val="en-US"/>
              </w:rPr>
              <w:t xml:space="preserve"> </w:t>
            </w:r>
            <w:proofErr w:type="spellStart"/>
            <w:r w:rsidR="00460653" w:rsidRPr="0042474D">
              <w:rPr>
                <w:lang w:val="en-US"/>
              </w:rPr>
              <w:t>faţă</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a </w:t>
            </w:r>
            <w:proofErr w:type="spellStart"/>
            <w:r w:rsidR="00AB7AE2" w:rsidRPr="0042474D">
              <w:rPr>
                <w:lang w:val="en-US"/>
              </w:rPr>
              <w:t>prevederilor</w:t>
            </w:r>
            <w:proofErr w:type="spellEnd"/>
            <w:r w:rsidR="00AB7AE2" w:rsidRPr="0042474D">
              <w:rPr>
                <w:lang w:val="en-US"/>
              </w:rPr>
              <w:t xml:space="preserve"> </w:t>
            </w:r>
            <w:proofErr w:type="spellStart"/>
            <w:r w:rsidR="00AB7AE2" w:rsidRPr="0042474D">
              <w:rPr>
                <w:lang w:val="en-US"/>
              </w:rPr>
              <w:t>legale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obligațiunilor</w:t>
            </w:r>
            <w:proofErr w:type="spellEnd"/>
            <w:r w:rsidR="00AB7AE2" w:rsidRPr="0042474D">
              <w:rPr>
                <w:lang w:val="en-US"/>
              </w:rPr>
              <w:t xml:space="preserve"> </w:t>
            </w:r>
            <w:proofErr w:type="spellStart"/>
            <w:r w:rsidR="00AB7AE2" w:rsidRPr="0042474D">
              <w:rPr>
                <w:lang w:val="en-US"/>
              </w:rPr>
              <w:t>contractuale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profesionale</w:t>
            </w:r>
            <w:proofErr w:type="spellEnd"/>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w:t>
            </w:r>
            <w:proofErr w:type="spellStart"/>
            <w:r w:rsidR="00460653" w:rsidRPr="0042474D">
              <w:rPr>
                <w:lang w:val="en-US"/>
              </w:rPr>
              <w:t>parcursul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are </w:t>
            </w:r>
            <w:proofErr w:type="spellStart"/>
            <w:r w:rsidR="00460653" w:rsidRPr="0042474D">
              <w:rPr>
                <w:lang w:val="en-US"/>
              </w:rPr>
              <w:t>dreptul</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dispună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3</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a </w:t>
            </w:r>
            <w:proofErr w:type="spellStart"/>
            <w:r w:rsidR="00460653" w:rsidRPr="0042474D">
              <w:rPr>
                <w:lang w:val="en-US"/>
              </w:rPr>
              <w:t>dispoziţiilor</w:t>
            </w:r>
            <w:proofErr w:type="spellEnd"/>
            <w:r w:rsidR="00460653" w:rsidRPr="0042474D">
              <w:rPr>
                <w:lang w:val="en-US"/>
              </w:rPr>
              <w:t xml:space="preserve"> din </w:t>
            </w:r>
            <w:proofErr w:type="spellStart"/>
            <w:r w:rsidR="00460653" w:rsidRPr="0042474D">
              <w:rPr>
                <w:lang w:val="en-US"/>
              </w:rPr>
              <w:t>punctul</w:t>
            </w:r>
            <w:proofErr w:type="spellEnd"/>
            <w:r w:rsidR="00460653" w:rsidRPr="0042474D">
              <w:rPr>
                <w:lang w:val="en-US"/>
              </w:rPr>
              <w:t xml:space="preserve"> 2.1.,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opri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F53F69" w:rsidRPr="0042474D">
              <w:rPr>
                <w:lang w:val="en-US"/>
              </w:rPr>
              <w:t>prin</w:t>
            </w:r>
            <w:proofErr w:type="spellEnd"/>
            <w:r w:rsidR="00F53F69" w:rsidRPr="0042474D">
              <w:rPr>
                <w:lang w:val="en-US"/>
              </w:rPr>
              <w:t xml:space="preserve"> </w:t>
            </w:r>
            <w:proofErr w:type="spellStart"/>
            <w:r w:rsidR="00E364D5" w:rsidRPr="0042474D">
              <w:rPr>
                <w:lang w:val="en-US"/>
              </w:rPr>
              <w:t>rezoluțiunea</w:t>
            </w:r>
            <w:proofErr w:type="spellEnd"/>
            <w:r w:rsidR="00E364D5" w:rsidRPr="0042474D">
              <w:rPr>
                <w:lang w:val="en-US"/>
              </w:rPr>
              <w:t xml:space="preserve"> </w:t>
            </w:r>
            <w:proofErr w:type="spellStart"/>
            <w:r w:rsidR="00F53F69"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w:t>
            </w:r>
            <w:proofErr w:type="spellStart"/>
            <w:r w:rsidR="00460653" w:rsidRPr="0042474D">
              <w:rPr>
                <w:lang w:val="en-US"/>
              </w:rPr>
              <w:t>legii</w:t>
            </w:r>
            <w:proofErr w:type="spellEnd"/>
            <w:r w:rsidR="00460653" w:rsidRPr="0042474D">
              <w:rPr>
                <w:lang w:val="en-US"/>
              </w:rPr>
              <w:t xml:space="preserve">, </w:t>
            </w:r>
            <w:proofErr w:type="spellStart"/>
            <w:r w:rsidR="00F53F69" w:rsidRPr="0042474D">
              <w:rPr>
                <w:lang w:val="en-US"/>
              </w:rPr>
              <w:t>totodată</w:t>
            </w:r>
            <w:proofErr w:type="spellEnd"/>
            <w:r w:rsidR="00F53F69" w:rsidRPr="0042474D">
              <w:rPr>
                <w:lang w:val="en-US"/>
              </w:rPr>
              <w:t xml:space="preserve"> </w:t>
            </w:r>
            <w:proofErr w:type="spellStart"/>
            <w:r w:rsidR="00F53F69" w:rsidRPr="0042474D">
              <w:rPr>
                <w:lang w:val="en-US"/>
              </w:rPr>
              <w:t>A</w:t>
            </w:r>
            <w:r w:rsidR="00316769" w:rsidRPr="0042474D">
              <w:rPr>
                <w:lang w:val="en-US"/>
              </w:rPr>
              <w:t>ntreprenorul</w:t>
            </w:r>
            <w:proofErr w:type="spellEnd"/>
            <w:r w:rsidR="00316769" w:rsidRPr="0042474D">
              <w:rPr>
                <w:lang w:val="en-US"/>
              </w:rPr>
              <w:t xml:space="preserve"> </w:t>
            </w:r>
            <w:proofErr w:type="spellStart"/>
            <w:r w:rsidR="00460653" w:rsidRPr="0042474D">
              <w:rPr>
                <w:lang w:val="en-US"/>
              </w:rPr>
              <w:t>compense</w:t>
            </w:r>
            <w:r w:rsidR="00316769" w:rsidRPr="0042474D">
              <w:rPr>
                <w:lang w:val="en-US"/>
              </w:rPr>
              <w:t>ază</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aferente</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faptul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pe </w:t>
            </w:r>
            <w:proofErr w:type="spellStart"/>
            <w:r w:rsidR="00460653" w:rsidRPr="0042474D">
              <w:rPr>
                <w:lang w:val="en-US"/>
              </w:rPr>
              <w:t>amplasamente</w:t>
            </w:r>
            <w:proofErr w:type="spellEnd"/>
            <w:r w:rsidR="00460653" w:rsidRPr="0042474D">
              <w:rPr>
                <w:lang w:val="en-US"/>
              </w:rPr>
              <w:t xml:space="preserve"> se </w:t>
            </w:r>
            <w:proofErr w:type="spellStart"/>
            <w:r w:rsidR="00460653" w:rsidRPr="0042474D">
              <w:rPr>
                <w:lang w:val="en-US"/>
              </w:rPr>
              <w:t>descoperă</w:t>
            </w:r>
            <w:proofErr w:type="spellEnd"/>
            <w:r w:rsidR="00460653" w:rsidRPr="0042474D">
              <w:rPr>
                <w:lang w:val="en-US"/>
              </w:rPr>
              <w:t xml:space="preserve"> </w:t>
            </w:r>
            <w:proofErr w:type="spellStart"/>
            <w:r w:rsidR="00460653" w:rsidRPr="0042474D">
              <w:rPr>
                <w:lang w:val="en-US"/>
              </w:rPr>
              <w:t>valori</w:t>
            </w:r>
            <w:proofErr w:type="spellEnd"/>
            <w:r w:rsidR="00460653" w:rsidRPr="0042474D">
              <w:rPr>
                <w:lang w:val="en-US"/>
              </w:rPr>
              <w:t xml:space="preserve"> </w:t>
            </w:r>
            <w:proofErr w:type="spellStart"/>
            <w:r w:rsidR="00460653" w:rsidRPr="0042474D">
              <w:rPr>
                <w:lang w:val="en-US"/>
              </w:rPr>
              <w:t>istorice</w:t>
            </w:r>
            <w:proofErr w:type="spellEnd"/>
            <w:r w:rsidR="00460653" w:rsidRPr="0042474D">
              <w:rPr>
                <w:lang w:val="en-US"/>
              </w:rPr>
              <w:t xml:space="preserve">, </w:t>
            </w:r>
            <w:proofErr w:type="spellStart"/>
            <w:r w:rsidR="00460653" w:rsidRPr="0042474D">
              <w:rPr>
                <w:lang w:val="en-US"/>
              </w:rPr>
              <w:t>artistice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ştiinţifice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oprească</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zona </w:t>
            </w:r>
            <w:proofErr w:type="spellStart"/>
            <w:r w:rsidR="00460653" w:rsidRPr="0042474D">
              <w:rPr>
                <w:lang w:val="en-US"/>
              </w:rPr>
              <w:t>respectivă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comunice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de </w:t>
            </w:r>
            <w:proofErr w:type="spellStart"/>
            <w:r w:rsidR="00460653" w:rsidRPr="0042474D">
              <w:rPr>
                <w:lang w:val="en-US"/>
              </w:rPr>
              <w:t>poliţie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w:t>
            </w:r>
            <w:proofErr w:type="spellStart"/>
            <w:r w:rsidR="00460653" w:rsidRPr="0042474D">
              <w:rPr>
                <w:lang w:val="en-US"/>
              </w:rPr>
              <w:t>competente</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fapt</w:t>
            </w:r>
            <w:proofErr w:type="spellEnd"/>
            <w:r w:rsidR="00460653" w:rsidRPr="0042474D">
              <w:rPr>
                <w:lang w:val="en-US"/>
              </w:rPr>
              <w:t xml:space="preserve">.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desfăşurării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menţină</w:t>
            </w:r>
            <w:proofErr w:type="spellEnd"/>
            <w:r w:rsidR="00460653" w:rsidRPr="0042474D">
              <w:rPr>
                <w:lang w:val="en-US"/>
              </w:rPr>
              <w:t xml:space="preserve"> </w:t>
            </w:r>
            <w:proofErr w:type="spellStart"/>
            <w:r w:rsidR="00460653" w:rsidRPr="0042474D">
              <w:rPr>
                <w:lang w:val="en-US"/>
              </w:rPr>
              <w:t>căile</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libere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retragă</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de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fel</w:t>
            </w:r>
            <w:proofErr w:type="spellEnd"/>
            <w:r w:rsidR="00460653" w:rsidRPr="0042474D">
              <w:rPr>
                <w:lang w:val="en-US"/>
              </w:rPr>
              <w:t>, care nu s</w:t>
            </w:r>
            <w:r w:rsidR="00183D79" w:rsidRPr="0042474D">
              <w:rPr>
                <w:lang w:val="en-US"/>
              </w:rPr>
              <w:t>u</w:t>
            </w:r>
            <w:r w:rsidR="00460653" w:rsidRPr="0042474D">
              <w:rPr>
                <w:lang w:val="en-US"/>
              </w:rPr>
              <w:t xml:space="preserve">nt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iar</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evacua</w:t>
            </w:r>
            <w:proofErr w:type="spellEnd"/>
            <w:r w:rsidR="00460653" w:rsidRPr="0042474D">
              <w:rPr>
                <w:lang w:val="en-US"/>
              </w:rPr>
              <w:t xml:space="preserve"> de pe </w:t>
            </w:r>
            <w:proofErr w:type="spellStart"/>
            <w:r w:rsidR="00460653" w:rsidRPr="0042474D">
              <w:rPr>
                <w:lang w:val="en-US"/>
              </w:rPr>
              <w:t>şantier</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obţină</w:t>
            </w:r>
            <w:proofErr w:type="spellEnd"/>
            <w:r w:rsidR="00460653" w:rsidRPr="0042474D">
              <w:rPr>
                <w:lang w:val="en-US"/>
              </w:rPr>
              <w:t xml:space="preserve">, pe propria </w:t>
            </w:r>
            <w:proofErr w:type="spellStart"/>
            <w:r w:rsidR="00460653" w:rsidRPr="0042474D">
              <w:rPr>
                <w:lang w:val="en-US"/>
              </w:rPr>
              <w:t>cheltuială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avizele</w:t>
            </w:r>
            <w:proofErr w:type="spellEnd"/>
            <w:r w:rsidR="00460653" w:rsidRPr="0042474D">
              <w:rPr>
                <w:lang w:val="en-US"/>
              </w:rPr>
              <w:t xml:space="preserve">, </w:t>
            </w:r>
            <w:proofErr w:type="spellStart"/>
            <w:r w:rsidR="00460653" w:rsidRPr="0042474D">
              <w:rPr>
                <w:lang w:val="en-US"/>
              </w:rPr>
              <w:t>autorizaţiile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aprobările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taxele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legate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bunuri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drepturi</w:t>
            </w:r>
            <w:proofErr w:type="spellEnd"/>
            <w:r w:rsidR="00460653" w:rsidRPr="0042474D">
              <w:rPr>
                <w:lang w:val="en-US"/>
              </w:rPr>
              <w:t xml:space="preserve"> </w:t>
            </w:r>
            <w:proofErr w:type="spellStart"/>
            <w:r w:rsidR="00460653" w:rsidRPr="0042474D">
              <w:rPr>
                <w:lang w:val="en-US"/>
              </w:rPr>
              <w:t>afectate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care pot fi </w:t>
            </w:r>
            <w:proofErr w:type="spellStart"/>
            <w:r w:rsidR="00460653" w:rsidRPr="0042474D">
              <w:rPr>
                <w:lang w:val="en-US"/>
              </w:rPr>
              <w:t>afectate</w:t>
            </w:r>
            <w:proofErr w:type="spellEnd"/>
            <w:r w:rsidR="00460653" w:rsidRPr="0042474D">
              <w:rPr>
                <w:lang w:val="en-US"/>
              </w:rPr>
              <w:t xml:space="preserv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execute </w:t>
            </w:r>
            <w:proofErr w:type="spellStart"/>
            <w:r w:rsidR="005B666D" w:rsidRPr="0042474D">
              <w:rPr>
                <w:lang w:val="en-US"/>
              </w:rPr>
              <w:t>toate</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w:t>
            </w:r>
            <w:proofErr w:type="spellStart"/>
            <w:r w:rsidR="005B666D" w:rsidRPr="0042474D">
              <w:rPr>
                <w:lang w:val="en-US"/>
              </w:rPr>
              <w:t>prevăzute</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contract,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termenele</w:t>
            </w:r>
            <w:proofErr w:type="spellEnd"/>
            <w:r w:rsidR="005B666D" w:rsidRPr="0042474D">
              <w:rPr>
                <w:lang w:val="en-US"/>
              </w:rPr>
              <w:t xml:space="preserve"> </w:t>
            </w:r>
            <w:proofErr w:type="spellStart"/>
            <w:r w:rsidR="005B666D" w:rsidRPr="0042474D">
              <w:rPr>
                <w:lang w:val="en-US"/>
              </w:rPr>
              <w:t>stabilite</w:t>
            </w:r>
            <w:proofErr w:type="spellEnd"/>
            <w:r w:rsidR="005B666D" w:rsidRPr="0042474D">
              <w:rPr>
                <w:lang w:val="en-US"/>
              </w:rPr>
              <w:t xml:space="preserve"> </w:t>
            </w:r>
            <w:proofErr w:type="spellStart"/>
            <w:r w:rsidR="005B666D" w:rsidRPr="0042474D">
              <w:rPr>
                <w:lang w:val="en-US"/>
              </w:rPr>
              <w:t>prin</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general de </w:t>
            </w:r>
            <w:proofErr w:type="spellStart"/>
            <w:r w:rsidR="005B666D" w:rsidRPr="0042474D">
              <w:rPr>
                <w:lang w:val="en-US"/>
              </w:rPr>
              <w:t>realizare</w:t>
            </w:r>
            <w:proofErr w:type="spellEnd"/>
            <w:r w:rsidR="005B666D" w:rsidRPr="0042474D">
              <w:rPr>
                <w:lang w:val="en-US"/>
              </w:rPr>
              <w:t xml:space="preserve"> a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de </w:t>
            </w:r>
            <w:proofErr w:type="spellStart"/>
            <w:r w:rsidR="005B666D" w:rsidRPr="0042474D">
              <w:rPr>
                <w:lang w:val="en-US"/>
              </w:rPr>
              <w:t>execuţie</w:t>
            </w:r>
            <w:proofErr w:type="spellEnd"/>
            <w:r w:rsidR="005D4B79" w:rsidRPr="0042474D">
              <w:rPr>
                <w:lang w:val="en-US"/>
              </w:rPr>
              <w:t xml:space="preserve"> </w:t>
            </w:r>
            <w:proofErr w:type="spellStart"/>
            <w:r w:rsidR="005B666D" w:rsidRPr="0042474D">
              <w:rPr>
                <w:lang w:val="en-US"/>
              </w:rPr>
              <w:t>şi</w:t>
            </w:r>
            <w:proofErr w:type="spellEnd"/>
            <w:r w:rsidR="005B666D" w:rsidRPr="0042474D">
              <w:rPr>
                <w:lang w:val="en-US"/>
              </w:rPr>
              <w:t xml:space="preserve"> de o </w:t>
            </w:r>
            <w:proofErr w:type="spellStart"/>
            <w:r w:rsidR="005B666D" w:rsidRPr="0042474D">
              <w:rPr>
                <w:lang w:val="en-US"/>
              </w:rPr>
              <w:t>calitate</w:t>
            </w:r>
            <w:proofErr w:type="spellEnd"/>
            <w:r w:rsidR="005B666D" w:rsidRPr="0042474D">
              <w:rPr>
                <w:lang w:val="en-US"/>
              </w:rPr>
              <w:t xml:space="preserve"> </w:t>
            </w:r>
            <w:proofErr w:type="spellStart"/>
            <w:r w:rsidR="005B666D" w:rsidRPr="0042474D">
              <w:rPr>
                <w:lang w:val="en-US"/>
              </w:rPr>
              <w:t>corespunzătoare</w:t>
            </w:r>
            <w:proofErr w:type="spellEnd"/>
            <w:r w:rsidR="005B666D" w:rsidRPr="0042474D">
              <w:rPr>
                <w:lang w:val="en-US"/>
              </w:rPr>
              <w:t xml:space="preserve"> </w:t>
            </w:r>
            <w:proofErr w:type="spellStart"/>
            <w:r w:rsidR="005B666D" w:rsidRPr="0042474D">
              <w:rPr>
                <w:lang w:val="en-US"/>
              </w:rPr>
              <w:t>prevederilor</w:t>
            </w:r>
            <w:proofErr w:type="spellEnd"/>
            <w:r w:rsidR="005B666D" w:rsidRPr="0042474D">
              <w:rPr>
                <w:lang w:val="en-US"/>
              </w:rPr>
              <w:t xml:space="preserve"> </w:t>
            </w:r>
            <w:proofErr w:type="spellStart"/>
            <w:r w:rsidR="005B666D" w:rsidRPr="0042474D">
              <w:rPr>
                <w:lang w:val="en-US"/>
              </w:rPr>
              <w:t>actelor</w:t>
            </w:r>
            <w:proofErr w:type="spellEnd"/>
            <w:r w:rsidR="005B666D" w:rsidRPr="0042474D">
              <w:rPr>
                <w:lang w:val="en-US"/>
              </w:rPr>
              <w:t xml:space="preserve"> normative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prezentului</w:t>
            </w:r>
            <w:proofErr w:type="spell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cazul</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care </w:t>
            </w:r>
            <w:proofErr w:type="spellStart"/>
            <w:r w:rsidR="005B666D" w:rsidRPr="0042474D">
              <w:rPr>
                <w:lang w:val="en-US"/>
              </w:rPr>
              <w:t>părţile</w:t>
            </w:r>
            <w:proofErr w:type="spellEnd"/>
            <w:r w:rsidR="005B666D" w:rsidRPr="0042474D">
              <w:rPr>
                <w:lang w:val="en-US"/>
              </w:rPr>
              <w:t xml:space="preserve"> din </w:t>
            </w:r>
            <w:proofErr w:type="spellStart"/>
            <w:r w:rsidR="005B666D" w:rsidRPr="0042474D">
              <w:rPr>
                <w:lang w:val="en-US"/>
              </w:rPr>
              <w:t>lucrarea</w:t>
            </w:r>
            <w:proofErr w:type="spellEnd"/>
            <w:r w:rsidR="005B666D" w:rsidRPr="0042474D">
              <w:rPr>
                <w:lang w:val="en-US"/>
              </w:rPr>
              <w:t xml:space="preserve"> </w:t>
            </w:r>
            <w:proofErr w:type="spellStart"/>
            <w:r w:rsidR="005B666D" w:rsidRPr="0042474D">
              <w:rPr>
                <w:lang w:val="en-US"/>
              </w:rPr>
              <w:t>ce</w:t>
            </w:r>
            <w:proofErr w:type="spellEnd"/>
            <w:r w:rsidR="005B666D" w:rsidRPr="0042474D">
              <w:rPr>
                <w:lang w:val="en-US"/>
              </w:rPr>
              <w:t xml:space="preserve"> se </w:t>
            </w:r>
            <w:proofErr w:type="spellStart"/>
            <w:r w:rsidR="005B666D" w:rsidRPr="0042474D">
              <w:rPr>
                <w:lang w:val="en-US"/>
              </w:rPr>
              <w:t>contractează</w:t>
            </w:r>
            <w:proofErr w:type="spellEnd"/>
            <w:r w:rsidR="005B666D" w:rsidRPr="0042474D">
              <w:rPr>
                <w:lang w:val="en-US"/>
              </w:rPr>
              <w:t xml:space="preserve"> se </w:t>
            </w:r>
            <w:proofErr w:type="spellStart"/>
            <w:r w:rsidR="005B666D" w:rsidRPr="0042474D">
              <w:rPr>
                <w:lang w:val="en-US"/>
              </w:rPr>
              <w:t>execută</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subantrepriză</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trebuie</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prezinte</w:t>
            </w:r>
            <w:proofErr w:type="spellEnd"/>
            <w:r w:rsidR="005B666D" w:rsidRPr="0042474D">
              <w:rPr>
                <w:lang w:val="en-US"/>
              </w:rPr>
              <w:t xml:space="preserve">, cu </w:t>
            </w:r>
            <w:proofErr w:type="spellStart"/>
            <w:r w:rsidR="005B666D" w:rsidRPr="0042474D">
              <w:rPr>
                <w:lang w:val="en-US"/>
              </w:rPr>
              <w:t>ocazia</w:t>
            </w:r>
            <w:proofErr w:type="spellEnd"/>
            <w:r w:rsidR="005B666D" w:rsidRPr="0042474D">
              <w:rPr>
                <w:lang w:val="en-US"/>
              </w:rPr>
              <w:t xml:space="preserve"> </w:t>
            </w:r>
            <w:proofErr w:type="spellStart"/>
            <w:r w:rsidR="005B666D" w:rsidRPr="0042474D">
              <w:rPr>
                <w:lang w:val="en-US"/>
              </w:rPr>
              <w:t>ofertării</w:t>
            </w:r>
            <w:proofErr w:type="spellEnd"/>
            <w:r w:rsidR="005B666D" w:rsidRPr="0042474D">
              <w:rPr>
                <w:lang w:val="en-US"/>
              </w:rPr>
              <w:t xml:space="preserve">, </w:t>
            </w:r>
            <w:proofErr w:type="spellStart"/>
            <w:r w:rsidR="005B666D" w:rsidRPr="0042474D">
              <w:rPr>
                <w:lang w:val="en-US"/>
              </w:rPr>
              <w:t>lista</w:t>
            </w:r>
            <w:proofErr w:type="spellEnd"/>
            <w:r w:rsidR="005B666D" w:rsidRPr="0042474D">
              <w:rPr>
                <w:lang w:val="en-US"/>
              </w:rPr>
              <w:t xml:space="preserve"> </w:t>
            </w:r>
            <w:proofErr w:type="spellStart"/>
            <w:r w:rsidR="005B666D" w:rsidRPr="0042474D">
              <w:rPr>
                <w:lang w:val="en-US"/>
              </w:rPr>
              <w:t>subantreprenorilor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pe care </w:t>
            </w:r>
            <w:proofErr w:type="spellStart"/>
            <w:r w:rsidR="005B666D" w:rsidRPr="0042474D">
              <w:rPr>
                <w:lang w:val="en-US"/>
              </w:rPr>
              <w:t>aceştia</w:t>
            </w:r>
            <w:proofErr w:type="spellEnd"/>
            <w:r w:rsidR="005B666D" w:rsidRPr="0042474D">
              <w:rPr>
                <w:lang w:val="en-US"/>
              </w:rPr>
              <w:t xml:space="preserve"> le </w:t>
            </w:r>
            <w:proofErr w:type="spellStart"/>
            <w:r w:rsidR="005B666D" w:rsidRPr="0042474D">
              <w:rPr>
                <w:lang w:val="en-US"/>
              </w:rPr>
              <w:t>vor</w:t>
            </w:r>
            <w:proofErr w:type="spellEnd"/>
            <w:r w:rsidR="005B666D" w:rsidRPr="0042474D">
              <w:rPr>
                <w:lang w:val="en-US"/>
              </w:rPr>
              <w:t xml:space="preserve"> </w:t>
            </w:r>
            <w:proofErr w:type="spellStart"/>
            <w:r w:rsidR="005B666D" w:rsidRPr="0042474D">
              <w:rPr>
                <w:lang w:val="en-US"/>
              </w:rPr>
              <w:t>executa</w:t>
            </w:r>
            <w:proofErr w:type="spellEnd"/>
            <w:r w:rsidR="005B666D" w:rsidRPr="0042474D">
              <w:rPr>
                <w:lang w:val="en-US"/>
              </w:rPr>
              <w:t xml:space="preserve">.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w:t>
            </w:r>
            <w:proofErr w:type="spellStart"/>
            <w:r w:rsidR="005B666D" w:rsidRPr="0042474D">
              <w:rPr>
                <w:lang w:val="en-US"/>
              </w:rPr>
              <w:t>parcursul</w:t>
            </w:r>
            <w:proofErr w:type="spellEnd"/>
            <w:r w:rsidR="005B666D" w:rsidRPr="0042474D">
              <w:rPr>
                <w:lang w:val="en-US"/>
              </w:rPr>
              <w:t xml:space="preserve"> </w:t>
            </w:r>
            <w:proofErr w:type="spellStart"/>
            <w:r w:rsidR="005B666D" w:rsidRPr="0042474D">
              <w:rPr>
                <w:lang w:val="en-US"/>
              </w:rPr>
              <w:t>execuţiei</w:t>
            </w:r>
            <w:proofErr w:type="spellEnd"/>
            <w:r w:rsidR="005B666D" w:rsidRPr="0042474D">
              <w:rPr>
                <w:lang w:val="en-US"/>
              </w:rPr>
              <w:t xml:space="preserve">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comunice</w:t>
            </w:r>
            <w:proofErr w:type="spellEnd"/>
            <w:r w:rsidR="005B666D" w:rsidRPr="0042474D">
              <w:rPr>
                <w:lang w:val="en-US"/>
              </w:rPr>
              <w:t xml:space="preserve">, la </w:t>
            </w:r>
            <w:proofErr w:type="spellStart"/>
            <w:r w:rsidR="005B666D" w:rsidRPr="0042474D">
              <w:rPr>
                <w:lang w:val="en-US"/>
              </w:rPr>
              <w:t>cererea</w:t>
            </w:r>
            <w:proofErr w:type="spellEnd"/>
            <w:r w:rsidR="005B666D" w:rsidRPr="0042474D">
              <w:rPr>
                <w:lang w:val="en-US"/>
              </w:rPr>
              <w:t xml:space="preserve"> </w:t>
            </w:r>
            <w:proofErr w:type="spellStart"/>
            <w:r w:rsidR="005B666D" w:rsidRPr="0042474D">
              <w:rPr>
                <w:lang w:val="en-US"/>
              </w:rPr>
              <w:t>Beneficiarului</w:t>
            </w:r>
            <w:proofErr w:type="spellEnd"/>
            <w:r w:rsidR="005B666D" w:rsidRPr="0042474D">
              <w:rPr>
                <w:lang w:val="en-US"/>
              </w:rPr>
              <w:t xml:space="preserve">, </w:t>
            </w:r>
            <w:proofErr w:type="spellStart"/>
            <w:r w:rsidR="005B666D" w:rsidRPr="0042474D">
              <w:rPr>
                <w:lang w:val="en-US"/>
              </w:rPr>
              <w:t>datele</w:t>
            </w:r>
            <w:proofErr w:type="spellEnd"/>
            <w:r w:rsidR="005B666D" w:rsidRPr="0042474D">
              <w:rPr>
                <w:lang w:val="en-US"/>
              </w:rPr>
              <w:t xml:space="preserve"> de </w:t>
            </w:r>
            <w:proofErr w:type="spellStart"/>
            <w:r w:rsidR="00E364D5" w:rsidRPr="0042474D">
              <w:rPr>
                <w:lang w:val="en-US"/>
              </w:rPr>
              <w:t>identificare</w:t>
            </w:r>
            <w:proofErr w:type="spellEnd"/>
            <w:r w:rsidR="005D4B79" w:rsidRPr="0042474D">
              <w:rPr>
                <w:lang w:val="en-US"/>
              </w:rPr>
              <w:t xml:space="preserve"> </w:t>
            </w:r>
            <w:r w:rsidR="005B666D" w:rsidRPr="0042474D">
              <w:rPr>
                <w:lang w:val="en-US"/>
              </w:rPr>
              <w:t xml:space="preserve">ale </w:t>
            </w:r>
            <w:proofErr w:type="spellStart"/>
            <w:r w:rsidR="005B666D" w:rsidRPr="0042474D">
              <w:rPr>
                <w:lang w:val="en-US"/>
              </w:rPr>
              <w:t>subantreprenorilor</w:t>
            </w:r>
            <w:proofErr w:type="spellEnd"/>
            <w:r w:rsidR="005B666D" w:rsidRPr="0042474D">
              <w:rPr>
                <w:lang w:val="en-US"/>
              </w:rPr>
              <w:t xml:space="preserve">.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proofErr w:type="spellStart"/>
            <w:r w:rsidR="005B666D" w:rsidRPr="0042474D">
              <w:rPr>
                <w:lang w:val="en-US"/>
              </w:rPr>
              <w:t>Angajarea</w:t>
            </w:r>
            <w:proofErr w:type="spellEnd"/>
            <w:r w:rsidR="005B666D" w:rsidRPr="0042474D">
              <w:rPr>
                <w:lang w:val="en-US"/>
              </w:rPr>
              <w:t xml:space="preserve"> </w:t>
            </w:r>
            <w:proofErr w:type="spellStart"/>
            <w:r w:rsidR="005B666D" w:rsidRPr="0042474D">
              <w:rPr>
                <w:lang w:val="en-US"/>
              </w:rPr>
              <w:t>forţei</w:t>
            </w:r>
            <w:proofErr w:type="spellEnd"/>
            <w:r w:rsidR="005B666D" w:rsidRPr="0042474D">
              <w:rPr>
                <w:lang w:val="en-US"/>
              </w:rPr>
              <w:t xml:space="preserve"> de </w:t>
            </w:r>
            <w:proofErr w:type="spellStart"/>
            <w:r w:rsidR="005B666D" w:rsidRPr="0042474D">
              <w:rPr>
                <w:lang w:val="en-US"/>
              </w:rPr>
              <w:t>muncă</w:t>
            </w:r>
            <w:proofErr w:type="spellEnd"/>
            <w:r w:rsidR="005B666D" w:rsidRPr="0042474D">
              <w:rPr>
                <w:lang w:val="en-US"/>
              </w:rPr>
              <w:t xml:space="preserve"> pe </w:t>
            </w:r>
            <w:proofErr w:type="spellStart"/>
            <w:r w:rsidR="005B666D" w:rsidRPr="0042474D">
              <w:rPr>
                <w:lang w:val="en-US"/>
              </w:rPr>
              <w:t>bază</w:t>
            </w:r>
            <w:proofErr w:type="spellEnd"/>
            <w:r w:rsidR="005B666D" w:rsidRPr="0042474D">
              <w:rPr>
                <w:lang w:val="en-US"/>
              </w:rPr>
              <w:t xml:space="preserve"> de </w:t>
            </w:r>
            <w:proofErr w:type="spellStart"/>
            <w:r w:rsidR="005B666D" w:rsidRPr="0042474D">
              <w:rPr>
                <w:lang w:val="en-US"/>
              </w:rPr>
              <w:t>a</w:t>
            </w:r>
            <w:r w:rsidR="003D06D0" w:rsidRPr="0042474D">
              <w:rPr>
                <w:lang w:val="en-US"/>
              </w:rPr>
              <w:t>cord</w:t>
            </w:r>
            <w:proofErr w:type="spellEnd"/>
            <w:r w:rsidR="003D06D0" w:rsidRPr="0042474D">
              <w:rPr>
                <w:lang w:val="en-US"/>
              </w:rPr>
              <w:t xml:space="preserve"> nu </w:t>
            </w:r>
            <w:proofErr w:type="spellStart"/>
            <w:r w:rsidR="003D06D0" w:rsidRPr="0042474D">
              <w:rPr>
                <w:lang w:val="en-US"/>
              </w:rPr>
              <w:t>este</w:t>
            </w:r>
            <w:proofErr w:type="spellEnd"/>
            <w:r w:rsidR="003D06D0" w:rsidRPr="0042474D">
              <w:rPr>
                <w:lang w:val="en-US"/>
              </w:rPr>
              <w:t xml:space="preserve"> </w:t>
            </w:r>
            <w:proofErr w:type="spellStart"/>
            <w:r w:rsidR="003D06D0" w:rsidRPr="0042474D">
              <w:rPr>
                <w:lang w:val="en-US"/>
              </w:rPr>
              <w:t>considerată</w:t>
            </w:r>
            <w:proofErr w:type="spellEnd"/>
            <w:r w:rsidR="005B666D" w:rsidRPr="0042474D">
              <w:rPr>
                <w:lang w:val="en-US"/>
              </w:rPr>
              <w:t xml:space="preserve"> </w:t>
            </w:r>
            <w:proofErr w:type="spellStart"/>
            <w:r w:rsidR="005B666D" w:rsidRPr="0042474D">
              <w:rPr>
                <w:lang w:val="en-US"/>
              </w:rPr>
              <w:t>obiectul</w:t>
            </w:r>
            <w:proofErr w:type="spellEnd"/>
            <w:r w:rsidR="005B666D" w:rsidRPr="0042474D">
              <w:rPr>
                <w:lang w:val="en-US"/>
              </w:rPr>
              <w:t xml:space="preserve"> </w:t>
            </w:r>
            <w:proofErr w:type="spellStart"/>
            <w:r w:rsidR="005B666D" w:rsidRPr="0042474D">
              <w:rPr>
                <w:lang w:val="en-US"/>
              </w:rPr>
              <w:t>unei</w:t>
            </w:r>
            <w:proofErr w:type="spellEnd"/>
            <w:r w:rsidR="005B666D" w:rsidRPr="0042474D">
              <w:rPr>
                <w:lang w:val="en-US"/>
              </w:rPr>
              <w:t xml:space="preserve"> </w:t>
            </w:r>
            <w:proofErr w:type="spellStart"/>
            <w:r w:rsidR="005B666D" w:rsidRPr="0042474D">
              <w:rPr>
                <w:lang w:val="en-US"/>
              </w:rPr>
              <w:t>subcontractări</w:t>
            </w:r>
            <w:proofErr w:type="spellEnd"/>
            <w:r w:rsidR="005B666D" w:rsidRPr="0042474D">
              <w:rPr>
                <w:lang w:val="en-US"/>
              </w:rPr>
              <w:t>.</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de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prevăzută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documentaţia</w:t>
            </w:r>
            <w:proofErr w:type="spellEnd"/>
            <w:r w:rsidR="00460653" w:rsidRPr="0042474D">
              <w:rPr>
                <w:lang w:val="en-US"/>
              </w:rPr>
              <w:t xml:space="preserve"> de </w:t>
            </w:r>
            <w:proofErr w:type="spellStart"/>
            <w:r w:rsidR="00460653" w:rsidRPr="0042474D">
              <w:rPr>
                <w:lang w:val="en-US"/>
              </w:rPr>
              <w:t>executare</w:t>
            </w:r>
            <w:proofErr w:type="spellEnd"/>
            <w:r w:rsidR="00460653" w:rsidRPr="0042474D">
              <w:rPr>
                <w:lang w:val="en-US"/>
              </w:rPr>
              <w:t xml:space="preserve">, </w:t>
            </w:r>
            <w:proofErr w:type="spellStart"/>
            <w:r w:rsidR="00460653" w:rsidRPr="0042474D">
              <w:rPr>
                <w:lang w:val="en-US"/>
              </w:rPr>
              <w:t>urmând</w:t>
            </w:r>
            <w:proofErr w:type="spellEnd"/>
            <w:r w:rsidR="00460653" w:rsidRPr="0042474D">
              <w:rPr>
                <w:lang w:val="en-US"/>
              </w:rPr>
              <w:t xml:space="preserve"> a fi </w:t>
            </w:r>
            <w:proofErr w:type="spellStart"/>
            <w:r w:rsidR="00460653" w:rsidRPr="0042474D">
              <w:rPr>
                <w:lang w:val="en-US"/>
              </w:rPr>
              <w:t>supuse</w:t>
            </w:r>
            <w:proofErr w:type="spellEnd"/>
            <w:r w:rsidR="00460653" w:rsidRPr="0042474D">
              <w:rPr>
                <w:lang w:val="en-US"/>
              </w:rPr>
              <w:t xml:space="preserve"> periodic la diverse </w:t>
            </w:r>
            <w:proofErr w:type="spellStart"/>
            <w:r w:rsidR="00460653" w:rsidRPr="0042474D">
              <w:rPr>
                <w:lang w:val="en-US"/>
              </w:rPr>
              <w:t>testări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le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solicita</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la </w:t>
            </w:r>
            <w:proofErr w:type="spellStart"/>
            <w:r w:rsidR="00460653" w:rsidRPr="0042474D">
              <w:rPr>
                <w:lang w:val="en-US"/>
              </w:rPr>
              <w:t>cerere</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instrumentele</w:t>
            </w:r>
            <w:proofErr w:type="spellEnd"/>
            <w:r w:rsidR="00460653" w:rsidRPr="0042474D">
              <w:rPr>
                <w:lang w:val="en-US"/>
              </w:rPr>
              <w:t xml:space="preserve">, </w:t>
            </w:r>
            <w:proofErr w:type="spellStart"/>
            <w:r w:rsidR="00460653" w:rsidRPr="0042474D">
              <w:rPr>
                <w:lang w:val="en-US"/>
              </w:rPr>
              <w:t>utilajul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testarea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8.2</w:t>
            </w:r>
            <w:r w:rsidR="00D05A94" w:rsidRPr="0042474D">
              <w:rPr>
                <w:lang w:val="en-US"/>
              </w:rPr>
              <w:t>.</w:t>
            </w:r>
            <w:r w:rsidR="00460653" w:rsidRPr="0042474D">
              <w:rPr>
                <w:lang w:val="en-US"/>
              </w:rPr>
              <w:t xml:space="preserve">Costul </w:t>
            </w:r>
            <w:proofErr w:type="spellStart"/>
            <w:r w:rsidR="00460653" w:rsidRPr="0042474D">
              <w:rPr>
                <w:lang w:val="en-US"/>
              </w:rPr>
              <w:t>probelor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încercărilor</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suportat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îndocumentaţie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proofErr w:type="spellStart"/>
            <w:r w:rsidR="00460653" w:rsidRPr="0042474D">
              <w:rPr>
                <w:lang w:val="en-US"/>
              </w:rPr>
              <w:t>Probele</w:t>
            </w:r>
            <w:proofErr w:type="spellEnd"/>
            <w:r w:rsidR="00460653" w:rsidRPr="0042474D">
              <w:rPr>
                <w:lang w:val="en-US"/>
              </w:rPr>
              <w:t xml:space="preserve"> </w:t>
            </w:r>
            <w:proofErr w:type="spellStart"/>
            <w:r w:rsidR="00460653" w:rsidRPr="0042474D">
              <w:rPr>
                <w:lang w:val="en-US"/>
              </w:rPr>
              <w:t>neprevăzute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comandate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w:t>
            </w:r>
            <w:proofErr w:type="spellStart"/>
            <w:r w:rsidR="00460653" w:rsidRPr="0042474D">
              <w:rPr>
                <w:lang w:val="en-US"/>
              </w:rPr>
              <w:t>în</w:t>
            </w:r>
            <w:proofErr w:type="spellEnd"/>
            <w:r w:rsidR="005D4B79" w:rsidRPr="0042474D">
              <w:rPr>
                <w:lang w:val="en-US"/>
              </w:rPr>
              <w:t xml:space="preserve"> </w:t>
            </w:r>
            <w:proofErr w:type="spellStart"/>
            <w:r w:rsidR="00460653" w:rsidRPr="0042474D">
              <w:rPr>
                <w:lang w:val="en-US"/>
              </w:rPr>
              <w:t>operă</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w:t>
            </w:r>
            <w:r w:rsidR="003D06D0" w:rsidRPr="0042474D">
              <w:rPr>
                <w:lang w:val="en-US"/>
              </w:rPr>
              <w:t xml:space="preserve">e </w:t>
            </w:r>
            <w:proofErr w:type="spellStart"/>
            <w:r w:rsidR="003D06D0" w:rsidRPr="0042474D">
              <w:rPr>
                <w:lang w:val="en-US"/>
              </w:rPr>
              <w:t>dovedeşte</w:t>
            </w:r>
            <w:proofErr w:type="spellEnd"/>
            <w:r w:rsidR="003D06D0" w:rsidRPr="0042474D">
              <w:rPr>
                <w:lang w:val="en-US"/>
              </w:rPr>
              <w:t xml:space="preserve"> </w:t>
            </w:r>
            <w:proofErr w:type="spellStart"/>
            <w:r w:rsidR="003D06D0" w:rsidRPr="0042474D">
              <w:rPr>
                <w:lang w:val="en-US"/>
              </w:rPr>
              <w:t>că</w:t>
            </w:r>
            <w:proofErr w:type="spellEnd"/>
            <w:r w:rsidR="003D06D0" w:rsidRPr="0042474D">
              <w:rPr>
                <w:lang w:val="en-US"/>
              </w:rPr>
              <w:t xml:space="preserve"> </w:t>
            </w:r>
            <w:proofErr w:type="spellStart"/>
            <w:r w:rsidR="003D06D0" w:rsidRPr="0042474D">
              <w:rPr>
                <w:lang w:val="en-US"/>
              </w:rPr>
              <w:t>materialele</w:t>
            </w:r>
            <w:proofErr w:type="spellEnd"/>
            <w:r w:rsidR="003D06D0" w:rsidRPr="0042474D">
              <w:rPr>
                <w:lang w:val="en-US"/>
              </w:rPr>
              <w:t xml:space="preserve"> nu su</w:t>
            </w:r>
            <w:r w:rsidR="00460653" w:rsidRPr="0042474D">
              <w:rPr>
                <w:lang w:val="en-US"/>
              </w:rPr>
              <w:t xml:space="preserve">nt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lastRenderedPageBreak/>
              <w:t>calitative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manopera</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altă</w:t>
            </w:r>
            <w:proofErr w:type="spellEnd"/>
            <w:r w:rsidR="00460653" w:rsidRPr="0042474D">
              <w:rPr>
                <w:lang w:val="en-US"/>
              </w:rPr>
              <w:t xml:space="preserve"> </w:t>
            </w:r>
            <w:proofErr w:type="spellStart"/>
            <w:r w:rsidR="00460653" w:rsidRPr="0042474D">
              <w:rPr>
                <w:lang w:val="en-US"/>
              </w:rPr>
              <w:t>persoană</w:t>
            </w:r>
            <w:proofErr w:type="spellEnd"/>
            <w:r w:rsidR="00460653" w:rsidRPr="0042474D">
              <w:rPr>
                <w:lang w:val="en-US"/>
              </w:rPr>
              <w:t xml:space="preserve"> </w:t>
            </w:r>
            <w:proofErr w:type="spellStart"/>
            <w:r w:rsidR="00460653" w:rsidRPr="0042474D">
              <w:rPr>
                <w:lang w:val="en-US"/>
              </w:rPr>
              <w:t>autorizată</w:t>
            </w:r>
            <w:proofErr w:type="spellEnd"/>
            <w:r w:rsidR="00460653" w:rsidRPr="0042474D">
              <w:rPr>
                <w:lang w:val="en-US"/>
              </w:rPr>
              <w:t xml:space="preserve"> de </w:t>
            </w:r>
            <w:proofErr w:type="spellStart"/>
            <w:r w:rsidR="00460653" w:rsidRPr="0042474D">
              <w:rPr>
                <w:lang w:val="en-US"/>
              </w:rPr>
              <w:t>aceştia</w:t>
            </w:r>
            <w:proofErr w:type="spellEnd"/>
            <w:r w:rsidR="00460653" w:rsidRPr="0042474D">
              <w:rPr>
                <w:lang w:val="en-US"/>
              </w:rPr>
              <w:t xml:space="preserve"> au </w:t>
            </w:r>
            <w:proofErr w:type="spellStart"/>
            <w:r w:rsidR="00460653" w:rsidRPr="0042474D">
              <w:rPr>
                <w:lang w:val="en-US"/>
              </w:rPr>
              <w:t>acces</w:t>
            </w:r>
            <w:proofErr w:type="spellEnd"/>
            <w:r w:rsidR="00460653" w:rsidRPr="0042474D">
              <w:rPr>
                <w:lang w:val="en-US"/>
              </w:rPr>
              <w:t xml:space="preserve"> tot </w:t>
            </w:r>
            <w:proofErr w:type="spellStart"/>
            <w:r w:rsidR="00460653" w:rsidRPr="0042474D">
              <w:rPr>
                <w:lang w:val="en-US"/>
              </w:rPr>
              <w:t>timpul</w:t>
            </w:r>
            <w:proofErr w:type="spellEnd"/>
            <w:r w:rsidR="00460653" w:rsidRPr="0042474D">
              <w:rPr>
                <w:lang w:val="en-US"/>
              </w:rPr>
              <w:t xml:space="preserve"> la </w:t>
            </w:r>
            <w:proofErr w:type="spellStart"/>
            <w:r w:rsidR="00460653" w:rsidRPr="0042474D">
              <w:rPr>
                <w:lang w:val="en-US"/>
              </w:rPr>
              <w:t>lucrări</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locurile</w:t>
            </w:r>
            <w:proofErr w:type="spellEnd"/>
            <w:r w:rsidR="00460653" w:rsidRPr="0042474D">
              <w:rPr>
                <w:lang w:val="en-US"/>
              </w:rPr>
              <w:t xml:space="preserve"> </w:t>
            </w:r>
            <w:proofErr w:type="spellStart"/>
            <w:r w:rsidR="00460653" w:rsidRPr="0042474D">
              <w:rPr>
                <w:lang w:val="en-US"/>
              </w:rPr>
              <w:t>unde</w:t>
            </w:r>
            <w:proofErr w:type="spellEnd"/>
            <w:r w:rsidR="00460653" w:rsidRPr="0042474D">
              <w:rPr>
                <w:lang w:val="en-US"/>
              </w:rPr>
              <w:t xml:space="preserve"> se </w:t>
            </w:r>
            <w:proofErr w:type="spellStart"/>
            <w:r w:rsidR="00460653" w:rsidRPr="0042474D">
              <w:rPr>
                <w:lang w:val="en-US"/>
              </w:rPr>
              <w:t>pregăteşte</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depozite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proofErr w:type="spellStart"/>
            <w:r w:rsidR="00460653" w:rsidRPr="0042474D">
              <w:rPr>
                <w:lang w:val="en-US"/>
              </w:rPr>
              <w:t>Lucrările</w:t>
            </w:r>
            <w:proofErr w:type="spellEnd"/>
            <w:r w:rsidR="00460653" w:rsidRPr="0042474D">
              <w:rPr>
                <w:lang w:val="en-US"/>
              </w:rPr>
              <w:t xml:space="preserve"> care </w:t>
            </w:r>
            <w:proofErr w:type="spellStart"/>
            <w:r w:rsidR="00460653" w:rsidRPr="0042474D">
              <w:rPr>
                <w:lang w:val="en-US"/>
              </w:rPr>
              <w:t>devin</w:t>
            </w:r>
            <w:proofErr w:type="spellEnd"/>
            <w:r w:rsidR="00460653" w:rsidRPr="0042474D">
              <w:rPr>
                <w:lang w:val="en-US"/>
              </w:rPr>
              <w:t xml:space="preserve"> </w:t>
            </w:r>
            <w:proofErr w:type="spellStart"/>
            <w:r w:rsidR="00460653" w:rsidRPr="0042474D">
              <w:rPr>
                <w:lang w:val="en-US"/>
              </w:rPr>
              <w:t>ascunse</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acoperite</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aprobarea</w:t>
            </w:r>
            <w:proofErr w:type="spellEnd"/>
            <w:r w:rsidR="00460653" w:rsidRPr="0042474D">
              <w:rPr>
                <w:lang w:val="en-US"/>
              </w:rPr>
              <w:t xml:space="preserve"> </w:t>
            </w:r>
            <w:proofErr w:type="spellStart"/>
            <w:r w:rsidR="00460653" w:rsidRPr="0042474D">
              <w:rPr>
                <w:lang w:val="en-US"/>
              </w:rPr>
              <w:t>responsabilului</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a </w:t>
            </w:r>
            <w:proofErr w:type="spellStart"/>
            <w:r w:rsidR="00460653" w:rsidRPr="0042474D">
              <w:rPr>
                <w:lang w:val="en-US"/>
              </w:rPr>
              <w:t>proiectantului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asigurând</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examineze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urmărească</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lucrare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ascunsă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w:t>
            </w:r>
            <w:r w:rsidRPr="0042474D">
              <w:rPr>
                <w:lang w:val="en-US"/>
              </w:rPr>
              <w:t>a</w:t>
            </w:r>
            <w:proofErr w:type="spellEnd"/>
            <w:r w:rsidR="00460653" w:rsidRPr="0042474D">
              <w:rPr>
                <w:lang w:val="en-US"/>
              </w:rPr>
              <w:t xml:space="preserve"> </w:t>
            </w:r>
            <w:proofErr w:type="spellStart"/>
            <w:r w:rsidR="00460653" w:rsidRPr="0042474D">
              <w:rPr>
                <w:lang w:val="en-US"/>
              </w:rPr>
              <w:t>anunţa</w:t>
            </w:r>
            <w:proofErr w:type="spellEnd"/>
            <w:r w:rsidR="00C33344"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183D79" w:rsidRPr="0042474D">
              <w:rPr>
                <w:lang w:val="en-US"/>
              </w:rPr>
              <w:t xml:space="preserve"> </w:t>
            </w:r>
            <w:proofErr w:type="spellStart"/>
            <w:r w:rsidR="00183D79" w:rsidRPr="0042474D">
              <w:rPr>
                <w:lang w:val="en-US"/>
              </w:rPr>
              <w:t>atestat</w:t>
            </w:r>
            <w:proofErr w:type="spellEnd"/>
            <w:r w:rsidR="00183D79" w:rsidRPr="0042474D">
              <w:rPr>
                <w:lang w:val="en-US"/>
              </w:rPr>
              <w:t xml:space="preserve">, </w:t>
            </w:r>
            <w:proofErr w:type="spellStart"/>
            <w:r w:rsidR="00183D79" w:rsidRPr="0042474D">
              <w:rPr>
                <w:lang w:val="en-US"/>
              </w:rPr>
              <w:t>proiectantul</w:t>
            </w:r>
            <w:proofErr w:type="spellEnd"/>
            <w:r w:rsidR="00183D79" w:rsidRPr="0042474D">
              <w:rPr>
                <w:lang w:val="en-US"/>
              </w:rPr>
              <w:t xml:space="preserve"> </w:t>
            </w:r>
            <w:proofErr w:type="spellStart"/>
            <w:r w:rsidR="00183D79" w:rsidRPr="0042474D">
              <w:rPr>
                <w:lang w:val="en-US"/>
              </w:rPr>
              <w:t>ori</w:t>
            </w:r>
            <w:proofErr w:type="spellEnd"/>
            <w:r w:rsidR="00183D79" w:rsidRPr="0042474D">
              <w:rPr>
                <w:lang w:val="en-US"/>
              </w:rPr>
              <w:t xml:space="preserve"> de </w:t>
            </w:r>
            <w:proofErr w:type="spellStart"/>
            <w:r w:rsidR="00183D79" w:rsidRPr="0042474D">
              <w:rPr>
                <w:lang w:val="en-US"/>
              </w:rPr>
              <w:t>câ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de </w:t>
            </w:r>
            <w:proofErr w:type="spellStart"/>
            <w:r w:rsidR="00460653" w:rsidRPr="0042474D">
              <w:rPr>
                <w:lang w:val="en-US"/>
              </w:rPr>
              <w:t>lucrări</w:t>
            </w:r>
            <w:proofErr w:type="spellEnd"/>
            <w:r w:rsidR="00460653" w:rsidRPr="0042474D">
              <w:rPr>
                <w:lang w:val="en-US"/>
              </w:rPr>
              <w:t xml:space="preserve">, </w:t>
            </w:r>
            <w:proofErr w:type="spellStart"/>
            <w:r w:rsidR="00183D79" w:rsidRPr="0042474D">
              <w:rPr>
                <w:lang w:val="en-US"/>
              </w:rPr>
              <w:t>inclusiv</w:t>
            </w:r>
            <w:proofErr w:type="spellEnd"/>
            <w:r w:rsidR="00183D79" w:rsidRPr="0042474D">
              <w:rPr>
                <w:lang w:val="en-US"/>
              </w:rPr>
              <w:t xml:space="preserve"> </w:t>
            </w:r>
            <w:proofErr w:type="spellStart"/>
            <w:r w:rsidR="00183D79" w:rsidRPr="0042474D">
              <w:rPr>
                <w:lang w:val="en-US"/>
              </w:rPr>
              <w:t>fundaţiile</w:t>
            </w:r>
            <w:proofErr w:type="spellEnd"/>
            <w:r w:rsidR="00183D79" w:rsidRPr="0042474D">
              <w:rPr>
                <w:lang w:val="en-US"/>
              </w:rPr>
              <w:t xml:space="preserve"> </w:t>
            </w:r>
            <w:proofErr w:type="spellStart"/>
            <w:r w:rsidR="00183D79" w:rsidRPr="0042474D">
              <w:rPr>
                <w:lang w:val="en-US"/>
              </w:rPr>
              <w:t>clădirii</w:t>
            </w:r>
            <w:proofErr w:type="spellEnd"/>
            <w:r w:rsidR="00183D79" w:rsidRPr="0042474D">
              <w:rPr>
                <w:lang w:val="en-US"/>
              </w:rPr>
              <w:t>, su</w:t>
            </w:r>
            <w:r w:rsidR="00460653" w:rsidRPr="0042474D">
              <w:rPr>
                <w:lang w:val="en-US"/>
              </w:rPr>
              <w:t xml:space="preserve">nt </w:t>
            </w:r>
            <w:proofErr w:type="spellStart"/>
            <w:r w:rsidR="00460653" w:rsidRPr="0042474D">
              <w:rPr>
                <w:lang w:val="en-US"/>
              </w:rPr>
              <w:t>gata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a fi </w:t>
            </w:r>
            <w:proofErr w:type="spellStart"/>
            <w:r w:rsidR="00460653" w:rsidRPr="0042474D">
              <w:rPr>
                <w:lang w:val="en-US"/>
              </w:rPr>
              <w:t>examinate</w:t>
            </w:r>
            <w:proofErr w:type="spellEnd"/>
            <w:r w:rsidR="00460653"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participa</w:t>
            </w:r>
            <w:proofErr w:type="spellEnd"/>
            <w:r w:rsidR="00460653" w:rsidRPr="0042474D">
              <w:rPr>
                <w:lang w:val="en-US"/>
              </w:rPr>
              <w:t xml:space="preserve"> la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dezveli</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reface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constată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de </w:t>
            </w:r>
            <w:proofErr w:type="spellStart"/>
            <w:r w:rsidR="00460653" w:rsidRPr="0042474D">
              <w:rPr>
                <w:lang w:val="en-US"/>
              </w:rPr>
              <w:t>calitate</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realizate</w:t>
            </w:r>
            <w:proofErr w:type="spellEnd"/>
            <w:r w:rsidR="00460653" w:rsidRPr="0042474D">
              <w:rPr>
                <w:lang w:val="en-US"/>
              </w:rPr>
              <w:t xml:space="preserve"> conform </w:t>
            </w:r>
            <w:proofErr w:type="spellStart"/>
            <w:r w:rsidR="00460653" w:rsidRPr="0042474D">
              <w:rPr>
                <w:lang w:val="en-US"/>
              </w:rPr>
              <w:t>documentaţiei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dezvelirea</w:t>
            </w:r>
            <w:proofErr w:type="spellEnd"/>
            <w:r w:rsidR="00460653" w:rsidRPr="0042474D">
              <w:rPr>
                <w:lang w:val="en-US"/>
              </w:rPr>
              <w:t xml:space="preserve">, </w:t>
            </w:r>
            <w:proofErr w:type="spellStart"/>
            <w:r w:rsidR="00460653" w:rsidRPr="0042474D">
              <w:rPr>
                <w:lang w:val="en-US"/>
              </w:rPr>
              <w:t>refacerea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repararea</w:t>
            </w:r>
            <w:proofErr w:type="spellEnd"/>
            <w:r w:rsidR="00460653" w:rsidRPr="0042474D">
              <w:rPr>
                <w:lang w:val="en-US"/>
              </w:rPr>
              <w:t xml:space="preserve"> </w:t>
            </w:r>
            <w:proofErr w:type="spellStart"/>
            <w:r w:rsidR="00460653" w:rsidRPr="0042474D">
              <w:rPr>
                <w:lang w:val="en-US"/>
              </w:rPr>
              <w:t>vor</w:t>
            </w:r>
            <w:proofErr w:type="spellEnd"/>
            <w:r w:rsidR="0001066E" w:rsidRPr="0042474D">
              <w:rPr>
                <w:lang w:val="en-US"/>
              </w:rPr>
              <w:t xml:space="preserve"> fi </w:t>
            </w:r>
            <w:proofErr w:type="spellStart"/>
            <w:r w:rsidR="0001066E" w:rsidRPr="0042474D">
              <w:rPr>
                <w:lang w:val="en-US"/>
              </w:rPr>
              <w:t>suportate</w:t>
            </w:r>
            <w:proofErr w:type="spellEnd"/>
            <w:r w:rsidR="0001066E" w:rsidRPr="0042474D">
              <w:rPr>
                <w:lang w:val="en-US"/>
              </w:rPr>
              <w:t xml:space="preserve"> de </w:t>
            </w:r>
            <w:proofErr w:type="spellStart"/>
            <w:r w:rsidR="0001066E" w:rsidRPr="0042474D">
              <w:rPr>
                <w:lang w:val="en-US"/>
              </w:rPr>
              <w:t>Beneficiar</w:t>
            </w:r>
            <w:proofErr w:type="spellEnd"/>
            <w:r w:rsidR="0001066E" w:rsidRPr="0042474D">
              <w:rPr>
                <w:lang w:val="en-US"/>
              </w:rPr>
              <w:t>,</w:t>
            </w:r>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proofErr w:type="spellStart"/>
            <w:r w:rsidR="00460653" w:rsidRPr="0042474D">
              <w:rPr>
                <w:lang w:val="en-US"/>
              </w:rPr>
              <w:t>Costurile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consumul</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al </w:t>
            </w:r>
            <w:proofErr w:type="spellStart"/>
            <w:r w:rsidR="00460653" w:rsidRPr="0042474D">
              <w:rPr>
                <w:lang w:val="en-US"/>
              </w:rPr>
              <w:t>contoarelor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al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aparate</w:t>
            </w:r>
            <w:proofErr w:type="spellEnd"/>
            <w:r w:rsidR="00460653" w:rsidRPr="0042474D">
              <w:rPr>
                <w:lang w:val="en-US"/>
              </w:rPr>
              <w:t xml:space="preserve"> de </w:t>
            </w:r>
            <w:proofErr w:type="spellStart"/>
            <w:r w:rsidR="00460653" w:rsidRPr="0042474D">
              <w:rPr>
                <w:lang w:val="en-US"/>
              </w:rPr>
              <w:t>măsurat</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mai</w:t>
            </w:r>
            <w:proofErr w:type="spellEnd"/>
            <w:r w:rsidR="00460653" w:rsidRPr="0042474D">
              <w:rPr>
                <w:lang w:val="en-US"/>
              </w:rPr>
              <w:t xml:space="preserve"> </w:t>
            </w:r>
            <w:proofErr w:type="spellStart"/>
            <w:r w:rsidR="00460653" w:rsidRPr="0042474D">
              <w:rPr>
                <w:lang w:val="en-US"/>
              </w:rPr>
              <w:t>multor</w:t>
            </w:r>
            <w:proofErr w:type="spellEnd"/>
            <w:r w:rsidR="00460653" w:rsidRPr="0042474D">
              <w:rPr>
                <w:lang w:val="en-US"/>
              </w:rPr>
              <w:t xml:space="preserve"> </w:t>
            </w:r>
            <w:proofErr w:type="spellStart"/>
            <w:r w:rsidR="00460653" w:rsidRPr="0042474D">
              <w:rPr>
                <w:lang w:val="en-US"/>
              </w:rPr>
              <w:t>antreprenori</w:t>
            </w:r>
            <w:proofErr w:type="spellEnd"/>
            <w:r w:rsidR="00460653" w:rsidRPr="0042474D">
              <w:rPr>
                <w:lang w:val="en-US"/>
              </w:rPr>
              <w:t xml:space="preserve">, </w:t>
            </w:r>
            <w:proofErr w:type="spellStart"/>
            <w:r w:rsidR="00460653" w:rsidRPr="0042474D">
              <w:rPr>
                <w:lang w:val="en-US"/>
              </w:rPr>
              <w:t>costurile</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w:t>
            </w:r>
            <w:proofErr w:type="spellStart"/>
            <w:r w:rsidR="00460653" w:rsidRPr="0042474D">
              <w:rPr>
                <w:lang w:val="en-US"/>
              </w:rPr>
              <w:t>proporţional</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aceştia</w:t>
            </w:r>
            <w:proofErr w:type="spellEnd"/>
            <w:r w:rsidR="00460653" w:rsidRPr="0042474D">
              <w:rPr>
                <w:lang w:val="en-US"/>
              </w:rPr>
              <w:t xml:space="preserve">.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dis</w:t>
            </w:r>
            <w:r w:rsidR="00183D79" w:rsidRPr="0042474D">
              <w:rPr>
                <w:lang w:val="en-US"/>
              </w:rPr>
              <w:t>poziţia</w:t>
            </w:r>
            <w:proofErr w:type="spellEnd"/>
            <w:r w:rsidR="00183D79" w:rsidRPr="0042474D">
              <w:rPr>
                <w:lang w:val="en-US"/>
              </w:rPr>
              <w:t xml:space="preserve"> </w:t>
            </w:r>
            <w:proofErr w:type="spellStart"/>
            <w:r w:rsidR="00183D79" w:rsidRPr="0042474D">
              <w:rPr>
                <w:lang w:val="en-US"/>
              </w:rPr>
              <w:t>Beneficiarului</w:t>
            </w:r>
            <w:proofErr w:type="spellEnd"/>
            <w:r w:rsidR="00183D79" w:rsidRPr="0042474D">
              <w:rPr>
                <w:lang w:val="en-US"/>
              </w:rPr>
              <w:t xml:space="preserve">, precum </w:t>
            </w:r>
            <w:proofErr w:type="spellStart"/>
            <w:r w:rsidR="00183D79" w:rsidRPr="0042474D">
              <w:rPr>
                <w:lang w:val="en-US"/>
              </w:rPr>
              <w:t>ș</w:t>
            </w:r>
            <w:r w:rsidR="00460653" w:rsidRPr="0042474D">
              <w:rPr>
                <w:lang w:val="en-US"/>
              </w:rPr>
              <w:t>i</w:t>
            </w:r>
            <w:proofErr w:type="spellEnd"/>
            <w:r w:rsidR="00460653" w:rsidRPr="0042474D">
              <w:rPr>
                <w:lang w:val="en-US"/>
              </w:rPr>
              <w:t xml:space="preserve"> </w:t>
            </w:r>
            <w:proofErr w:type="spellStart"/>
            <w:r w:rsidR="00460653" w:rsidRPr="0042474D">
              <w:rPr>
                <w:lang w:val="en-US"/>
              </w:rPr>
              <w:t>cele</w:t>
            </w:r>
            <w:proofErr w:type="spellEnd"/>
            <w:r w:rsidR="00460653" w:rsidRPr="0042474D">
              <w:rPr>
                <w:lang w:val="en-US"/>
              </w:rPr>
              <w:t xml:space="preserve"> care nu </w:t>
            </w:r>
            <w:proofErr w:type="spellStart"/>
            <w:r w:rsidR="00460653" w:rsidRPr="0042474D">
              <w:rPr>
                <w:lang w:val="en-US"/>
              </w:rPr>
              <w:t>respectă</w:t>
            </w:r>
            <w:proofErr w:type="spellEnd"/>
            <w:r w:rsidR="00460653" w:rsidRPr="0042474D">
              <w:rPr>
                <w:lang w:val="en-US"/>
              </w:rPr>
              <w:t xml:space="preserve">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a </w:t>
            </w:r>
            <w:proofErr w:type="spellStart"/>
            <w:r w:rsidR="00460653" w:rsidRPr="0042474D">
              <w:rPr>
                <w:lang w:val="en-US"/>
              </w:rPr>
              <w:t>exista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sens</w:t>
            </w:r>
            <w:proofErr w:type="spellEnd"/>
            <w:r w:rsidR="00460653" w:rsidRPr="0042474D">
              <w:rPr>
                <w:lang w:val="en-US"/>
              </w:rPr>
              <w:t xml:space="preserve"> o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expresă</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aceste</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termenul</w:t>
            </w:r>
            <w:proofErr w:type="spellEnd"/>
            <w:r w:rsidR="00460653" w:rsidRPr="0042474D">
              <w:rPr>
                <w:lang w:val="en-US"/>
              </w:rPr>
              <w:t xml:space="preserve"> </w:t>
            </w:r>
            <w:proofErr w:type="spellStart"/>
            <w:r w:rsidR="00460653" w:rsidRPr="0042474D">
              <w:rPr>
                <w:lang w:val="en-US"/>
              </w:rPr>
              <w:t>stabilit</w:t>
            </w:r>
            <w:proofErr w:type="spellEnd"/>
            <w:r w:rsidR="00460653" w:rsidRPr="0042474D">
              <w:rPr>
                <w:lang w:val="en-US"/>
              </w:rPr>
              <w:t xml:space="preserve"> cu </w:t>
            </w:r>
            <w:proofErr w:type="spellStart"/>
            <w:r w:rsidR="00460653" w:rsidRPr="0042474D">
              <w:rPr>
                <w:lang w:val="en-US"/>
              </w:rPr>
              <w:t>Beneficiarul</w:t>
            </w:r>
            <w:proofErr w:type="spellEnd"/>
            <w:r w:rsidR="00460653" w:rsidRPr="0042474D">
              <w:rPr>
                <w:lang w:val="en-US"/>
              </w:rPr>
              <w:t xml:space="preserve">. De </w:t>
            </w:r>
            <w:proofErr w:type="spellStart"/>
            <w:r w:rsidR="00460653" w:rsidRPr="0042474D">
              <w:rPr>
                <w:lang w:val="en-US"/>
              </w:rPr>
              <w:t>asemenea</w:t>
            </w:r>
            <w:proofErr w:type="spellEnd"/>
            <w:r w:rsidR="00460653" w:rsidRPr="0042474D">
              <w:rPr>
                <w:lang w:val="en-US"/>
              </w:rPr>
              <w:t xml:space="preserve">, el </w:t>
            </w:r>
            <w:proofErr w:type="spellStart"/>
            <w:r w:rsidR="00460653" w:rsidRPr="0042474D">
              <w:rPr>
                <w:lang w:val="en-US"/>
              </w:rPr>
              <w:t>răspunde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faţa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de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pagubele</w:t>
            </w:r>
            <w:proofErr w:type="spellEnd"/>
            <w:r w:rsidR="00460653" w:rsidRPr="0042474D">
              <w:rPr>
                <w:lang w:val="en-US"/>
              </w:rPr>
              <w:t xml:space="preserve"> pe care le-a </w:t>
            </w:r>
            <w:proofErr w:type="spellStart"/>
            <w:r w:rsidR="00460653" w:rsidRPr="0042474D">
              <w:rPr>
                <w:lang w:val="en-US"/>
              </w:rPr>
              <w:t>provocat</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respective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dovedesc</w:t>
            </w:r>
            <w:proofErr w:type="spellEnd"/>
            <w:r w:rsidR="00460653" w:rsidRPr="0042474D">
              <w:rPr>
                <w:lang w:val="en-US"/>
              </w:rPr>
              <w:t xml:space="preserve"> a fi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se </w:t>
            </w:r>
            <w:proofErr w:type="spellStart"/>
            <w:r w:rsidR="00460653" w:rsidRPr="0042474D">
              <w:rPr>
                <w:lang w:val="en-US"/>
              </w:rPr>
              <w:t>presupune</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corespund</w:t>
            </w:r>
            <w:proofErr w:type="spellEnd"/>
            <w:r w:rsidR="00460653" w:rsidRPr="0042474D">
              <w:rPr>
                <w:lang w:val="en-US"/>
              </w:rPr>
              <w:t xml:space="preserve"> </w:t>
            </w:r>
            <w:proofErr w:type="spellStart"/>
            <w:r w:rsidR="00460653" w:rsidRPr="0042474D">
              <w:rPr>
                <w:lang w:val="en-US"/>
              </w:rPr>
              <w:t>voinţei</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notificate</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încep</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r w:rsidR="00684D44" w:rsidRPr="0042474D">
              <w:rPr>
                <w:lang w:val="en-US"/>
              </w:rPr>
              <w:t>…..</w:t>
            </w:r>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de la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înregistrarea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lucrărieste</w:t>
            </w:r>
            <w:proofErr w:type="spellEnd"/>
            <w:r w:rsidR="00460653" w:rsidRPr="0042474D">
              <w:rPr>
                <w:lang w:val="en-US"/>
              </w:rPr>
              <w:t xml:space="preserve"> de  </w:t>
            </w:r>
            <w:r w:rsidR="00D379F6" w:rsidRPr="0042474D">
              <w:rPr>
                <w:b/>
                <w:lang w:val="en-US"/>
              </w:rPr>
              <w:t>___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Pr="0042474D">
              <w:rPr>
                <w:lang w:val="en-US"/>
              </w:rPr>
              <w:t>începe</w:t>
            </w:r>
            <w:proofErr w:type="spellEnd"/>
            <w:r w:rsidR="00460653" w:rsidRPr="0042474D">
              <w:rPr>
                <w:lang w:val="en-US"/>
              </w:rPr>
              <w:t xml:space="preserve"> de la data </w:t>
            </w:r>
            <w:proofErr w:type="spellStart"/>
            <w:r w:rsidR="00460653" w:rsidRPr="0042474D">
              <w:rPr>
                <w:lang w:val="en-US"/>
              </w:rPr>
              <w:t>recepţiei</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şip</w:t>
            </w:r>
            <w:r w:rsidRPr="0042474D">
              <w:rPr>
                <w:lang w:val="en-US"/>
              </w:rPr>
              <w:t>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expirarea</w:t>
            </w:r>
            <w:proofErr w:type="spellEnd"/>
            <w:r w:rsidR="00460653" w:rsidRPr="0042474D">
              <w:rPr>
                <w:lang w:val="en-US"/>
              </w:rPr>
              <w:t xml:space="preserve"> </w:t>
            </w:r>
            <w:proofErr w:type="spellStart"/>
            <w:r w:rsidR="00D379F6" w:rsidRPr="0042474D">
              <w:rPr>
                <w:lang w:val="en-US"/>
              </w:rPr>
              <w:t>termenului</w:t>
            </w:r>
            <w:proofErr w:type="spellEnd"/>
            <w:r w:rsidR="00D379F6" w:rsidRPr="0042474D">
              <w:rPr>
                <w:lang w:val="en-US"/>
              </w:rPr>
              <w:t xml:space="preserve"> </w:t>
            </w:r>
            <w:proofErr w:type="spellStart"/>
            <w:r w:rsidR="00D379F6" w:rsidRPr="0042474D">
              <w:rPr>
                <w:lang w:val="en-US"/>
              </w:rPr>
              <w:t>prevăzut</w:t>
            </w:r>
            <w:proofErr w:type="spellEnd"/>
            <w:r w:rsidR="00D379F6" w:rsidRPr="0042474D">
              <w:rPr>
                <w:lang w:val="en-US"/>
              </w:rPr>
              <w:t xml:space="preserve"> la </w:t>
            </w:r>
            <w:proofErr w:type="spellStart"/>
            <w:r w:rsidR="00D379F6" w:rsidRPr="0042474D">
              <w:rPr>
                <w:lang w:val="en-US"/>
              </w:rPr>
              <w:t>punctul</w:t>
            </w:r>
            <w:proofErr w:type="spellEnd"/>
            <w:r w:rsidR="00D379F6" w:rsidRPr="0042474D">
              <w:rPr>
                <w:lang w:val="en-US"/>
              </w:rPr>
              <w:t xml:space="preserve"> 9</w:t>
            </w:r>
            <w:r w:rsidR="00460653" w:rsidRPr="0042474D">
              <w:rPr>
                <w:lang w:val="en-US"/>
              </w:rPr>
              <w:t xml:space="preserve">.1 din </w:t>
            </w:r>
            <w:proofErr w:type="spellStart"/>
            <w:r w:rsidR="00460653" w:rsidRPr="0042474D">
              <w:rPr>
                <w:lang w:val="en-US"/>
              </w:rPr>
              <w:t>prezentul</w:t>
            </w:r>
            <w:proofErr w:type="spellEnd"/>
            <w:r w:rsidR="00460653" w:rsidRPr="0042474D">
              <w:rPr>
                <w:lang w:val="en-US"/>
              </w:rPr>
              <w:t xml:space="preserve">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ca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defecţiunile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ţin</w:t>
            </w:r>
            <w:proofErr w:type="spellEnd"/>
            <w:r w:rsidR="00460653" w:rsidRPr="0042474D">
              <w:rPr>
                <w:lang w:val="en-US"/>
              </w:rPr>
              <w:t xml:space="preserve"> de </w:t>
            </w:r>
            <w:proofErr w:type="spellStart"/>
            <w:r w:rsidR="00460653" w:rsidRPr="0042474D">
              <w:rPr>
                <w:lang w:val="en-US"/>
              </w:rPr>
              <w:t>nerespectarea</w:t>
            </w:r>
            <w:proofErr w:type="spellEnd"/>
            <w:r w:rsidR="00460653" w:rsidRPr="0042474D">
              <w:rPr>
                <w:lang w:val="en-US"/>
              </w:rPr>
              <w:t xml:space="preserve"> </w:t>
            </w:r>
            <w:proofErr w:type="spellStart"/>
            <w:r w:rsidR="00460653" w:rsidRPr="0042474D">
              <w:rPr>
                <w:lang w:val="en-US"/>
              </w:rPr>
              <w:t>clauzelor</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r w:rsidRPr="0042474D">
              <w:rPr>
                <w:lang w:val="en-US"/>
              </w:rPr>
              <w:t xml:space="preserve">din </w:t>
            </w:r>
            <w:proofErr w:type="spellStart"/>
            <w:r w:rsidRPr="0042474D">
              <w:rPr>
                <w:lang w:val="en-US"/>
              </w:rPr>
              <w:t>cont</w:t>
            </w:r>
            <w:proofErr w:type="spellEnd"/>
            <w:r w:rsidRPr="0042474D">
              <w:rPr>
                <w:lang w:val="en-US"/>
              </w:rPr>
              <w:t xml:space="preserve"> </w:t>
            </w:r>
            <w:proofErr w:type="spellStart"/>
            <w:r w:rsidRPr="0042474D">
              <w:rPr>
                <w:lang w:val="en-US"/>
              </w:rPr>
              <w:t>propriu</w:t>
            </w:r>
            <w:proofErr w:type="spellEnd"/>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transmise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răspundere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neexecutarea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necorespunzătoare</w:t>
            </w:r>
            <w:proofErr w:type="spellEnd"/>
            <w:r w:rsidR="00460653" w:rsidRPr="0042474D">
              <w:rPr>
                <w:lang w:val="en-US"/>
              </w:rPr>
              <w:t xml:space="preserve"> a </w:t>
            </w:r>
            <w:proofErr w:type="spellStart"/>
            <w:r w:rsidR="00460653" w:rsidRPr="0042474D">
              <w:rPr>
                <w:lang w:val="en-US"/>
              </w:rPr>
              <w:t>obligaţiilor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de </w:t>
            </w:r>
            <w:proofErr w:type="spellStart"/>
            <w:r w:rsidR="00460653" w:rsidRPr="0042474D">
              <w:rPr>
                <w:lang w:val="en-US"/>
              </w:rPr>
              <w:t>prezentul</w:t>
            </w:r>
            <w:proofErr w:type="spellEnd"/>
            <w:r w:rsidR="00460653" w:rsidRPr="0042474D">
              <w:rPr>
                <w:lang w:val="en-US"/>
              </w:rPr>
              <w:t xml:space="preserve"> contract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legislaţia</w:t>
            </w:r>
            <w:proofErr w:type="spellEnd"/>
            <w:r w:rsidR="00460653" w:rsidRPr="0042474D">
              <w:rPr>
                <w:lang w:val="en-US"/>
              </w:rPr>
              <w:t xml:space="preserve">  </w:t>
            </w:r>
            <w:proofErr w:type="spellStart"/>
            <w:r w:rsidR="00460653" w:rsidRPr="0042474D">
              <w:rPr>
                <w:lang w:val="en-US"/>
              </w:rPr>
              <w:t>Republicii</w:t>
            </w:r>
            <w:proofErr w:type="spellEnd"/>
            <w:r w:rsidR="00460653" w:rsidRPr="0042474D">
              <w:rPr>
                <w:lang w:val="en-US"/>
              </w:rPr>
              <w:t xml:space="preserve">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construcţii</w:t>
            </w:r>
            <w:proofErr w:type="spellEnd"/>
            <w:r w:rsidR="00460653" w:rsidRPr="0042474D">
              <w:rPr>
                <w:lang w:val="en-US"/>
              </w:rPr>
              <w:t xml:space="preserve"> se produce o </w:t>
            </w:r>
            <w:proofErr w:type="spellStart"/>
            <w:r w:rsidR="00460653" w:rsidRPr="0042474D">
              <w:rPr>
                <w:lang w:val="en-US"/>
              </w:rPr>
              <w:t>daună</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terţ</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stabilirea</w:t>
            </w:r>
            <w:proofErr w:type="spellEnd"/>
            <w:r w:rsidR="00460653" w:rsidRPr="0042474D">
              <w:rPr>
                <w:lang w:val="en-US"/>
              </w:rPr>
              <w:t xml:space="preserve"> </w:t>
            </w:r>
            <w:proofErr w:type="spellStart"/>
            <w:r w:rsidR="00460653" w:rsidRPr="0042474D">
              <w:rPr>
                <w:lang w:val="en-US"/>
              </w:rPr>
              <w:t>între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 </w:t>
            </w:r>
            <w:proofErr w:type="spellStart"/>
            <w:r w:rsidR="00460653" w:rsidRPr="0042474D">
              <w:rPr>
                <w:lang w:val="en-US"/>
              </w:rPr>
              <w:t>cuantumului</w:t>
            </w:r>
            <w:proofErr w:type="spellEnd"/>
            <w:r w:rsidR="00460653" w:rsidRPr="0042474D">
              <w:rPr>
                <w:lang w:val="en-US"/>
              </w:rPr>
              <w:t xml:space="preserve"> </w:t>
            </w:r>
            <w:proofErr w:type="spellStart"/>
            <w:r w:rsidR="00460653" w:rsidRPr="0042474D">
              <w:rPr>
                <w:lang w:val="en-US"/>
              </w:rPr>
              <w:t>răspunderii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dauna</w:t>
            </w:r>
            <w:proofErr w:type="spellEnd"/>
            <w:r w:rsidR="00460653" w:rsidRPr="0042474D">
              <w:rPr>
                <w:lang w:val="en-US"/>
              </w:rPr>
              <w:t xml:space="preserve"> </w:t>
            </w:r>
            <w:proofErr w:type="spellStart"/>
            <w:r w:rsidR="00460653" w:rsidRPr="0042474D">
              <w:rPr>
                <w:lang w:val="en-US"/>
              </w:rPr>
              <w:t>provocată</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ţine</w:t>
            </w:r>
            <w:proofErr w:type="spellEnd"/>
            <w:r w:rsidR="00460653" w:rsidRPr="0042474D">
              <w:rPr>
                <w:lang w:val="en-US"/>
              </w:rPr>
              <w:t xml:space="preserve"> </w:t>
            </w:r>
            <w:proofErr w:type="spellStart"/>
            <w:r w:rsidR="00460653" w:rsidRPr="0042474D">
              <w:rPr>
                <w:lang w:val="en-US"/>
              </w:rPr>
              <w:t>seama</w:t>
            </w:r>
            <w:proofErr w:type="spellEnd"/>
            <w:r w:rsidR="00460653" w:rsidRPr="0042474D">
              <w:rPr>
                <w:lang w:val="en-US"/>
              </w:rPr>
              <w:t xml:space="preserve"> de </w:t>
            </w:r>
            <w:proofErr w:type="spellStart"/>
            <w:r w:rsidR="00460653" w:rsidRPr="0042474D">
              <w:rPr>
                <w:lang w:val="en-US"/>
              </w:rPr>
              <w:t>gradul</w:t>
            </w:r>
            <w:proofErr w:type="spellEnd"/>
            <w:r w:rsidR="00460653" w:rsidRPr="0042474D">
              <w:rPr>
                <w:lang w:val="en-US"/>
              </w:rPr>
              <w:t xml:space="preserve"> de </w:t>
            </w:r>
            <w:proofErr w:type="spellStart"/>
            <w:r w:rsidR="00460653" w:rsidRPr="0042474D">
              <w:rPr>
                <w:lang w:val="en-US"/>
              </w:rPr>
              <w:t>vinovăţie</w:t>
            </w:r>
            <w:proofErr w:type="spellEnd"/>
            <w:r w:rsidR="00460653" w:rsidRPr="0042474D">
              <w:rPr>
                <w:lang w:val="en-US"/>
              </w:rPr>
              <w:t xml:space="preserve"> a </w:t>
            </w:r>
            <w:proofErr w:type="spellStart"/>
            <w:r w:rsidR="00460653" w:rsidRPr="0042474D">
              <w:rPr>
                <w:lang w:val="en-US"/>
              </w:rPr>
              <w:t>fiecărui</w:t>
            </w:r>
            <w:proofErr w:type="spellEnd"/>
            <w:r w:rsidR="00460653" w:rsidRPr="0042474D">
              <w:rPr>
                <w:lang w:val="en-US"/>
              </w:rPr>
              <w:t xml:space="preserve"> </w:t>
            </w:r>
            <w:proofErr w:type="spellStart"/>
            <w:r w:rsidR="00460653" w:rsidRPr="0042474D">
              <w:rPr>
                <w:lang w:val="en-US"/>
              </w:rPr>
              <w:t>partener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producerea</w:t>
            </w:r>
            <w:proofErr w:type="spellEnd"/>
            <w:r w:rsidR="00460653" w:rsidRPr="0042474D">
              <w:rPr>
                <w:lang w:val="en-US"/>
              </w:rPr>
              <w:t xml:space="preserve"> </w:t>
            </w:r>
            <w:proofErr w:type="spellStart"/>
            <w:r w:rsidR="00460653" w:rsidRPr="0042474D">
              <w:rPr>
                <w:lang w:val="en-US"/>
              </w:rPr>
              <w:t>acesteia</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clauzele</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 xml:space="preserve"> nu s-a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altfel</w:t>
            </w:r>
            <w:proofErr w:type="spellEnd"/>
            <w:r w:rsidR="00460653" w:rsidRPr="0042474D">
              <w:rPr>
                <w:lang w:val="en-US"/>
              </w:rPr>
              <w:t xml:space="preserve">.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proofErr w:type="spellStart"/>
            <w:r w:rsidR="00460653" w:rsidRPr="0042474D">
              <w:rPr>
                <w:lang w:val="en-US"/>
              </w:rPr>
              <w:t>Membrii</w:t>
            </w:r>
            <w:proofErr w:type="spellEnd"/>
            <w:r w:rsidR="00460653" w:rsidRPr="0042474D">
              <w:rPr>
                <w:lang w:val="en-US"/>
              </w:rPr>
              <w:t xml:space="preserve"> </w:t>
            </w:r>
            <w:proofErr w:type="spellStart"/>
            <w:r w:rsidR="00460653" w:rsidRPr="0042474D">
              <w:rPr>
                <w:lang w:val="en-US"/>
              </w:rPr>
              <w:t>asocierii</w:t>
            </w:r>
            <w:proofErr w:type="spellEnd"/>
            <w:r w:rsidR="00460653" w:rsidRPr="0042474D">
              <w:rPr>
                <w:lang w:val="en-US"/>
              </w:rPr>
              <w:t xml:space="preserve"> </w:t>
            </w:r>
            <w:proofErr w:type="spellStart"/>
            <w:r w:rsidR="00460653" w:rsidRPr="0042474D">
              <w:rPr>
                <w:lang w:val="en-US"/>
              </w:rPr>
              <w:t>își</w:t>
            </w:r>
            <w:proofErr w:type="spellEnd"/>
            <w:r w:rsidR="00460653" w:rsidRPr="0042474D">
              <w:rPr>
                <w:lang w:val="en-US"/>
              </w:rPr>
              <w:t xml:space="preserve"> </w:t>
            </w:r>
            <w:proofErr w:type="spellStart"/>
            <w:r w:rsidR="00460653" w:rsidRPr="0042474D">
              <w:rPr>
                <w:lang w:val="en-US"/>
              </w:rPr>
              <w:t>păstrează</w:t>
            </w:r>
            <w:proofErr w:type="spellEnd"/>
            <w:r w:rsidR="00460653" w:rsidRPr="0042474D">
              <w:rPr>
                <w:lang w:val="en-US"/>
              </w:rPr>
              <w:t xml:space="preserve"> </w:t>
            </w:r>
            <w:proofErr w:type="spellStart"/>
            <w:r w:rsidR="00460653" w:rsidRPr="0042474D">
              <w:rPr>
                <w:lang w:val="en-US"/>
              </w:rPr>
              <w:t>individualitatea</w:t>
            </w:r>
            <w:proofErr w:type="spellEnd"/>
            <w:r w:rsidR="00460653" w:rsidRPr="0042474D">
              <w:rPr>
                <w:lang w:val="en-US"/>
              </w:rPr>
              <w:t xml:space="preserve"> ca </w:t>
            </w:r>
            <w:proofErr w:type="spellStart"/>
            <w:r w:rsidR="00460653" w:rsidRPr="0042474D">
              <w:rPr>
                <w:lang w:val="en-US"/>
              </w:rPr>
              <w:t>subiecți</w:t>
            </w:r>
            <w:proofErr w:type="spellEnd"/>
            <w:r w:rsidR="00460653" w:rsidRPr="0042474D">
              <w:rPr>
                <w:lang w:val="en-US"/>
              </w:rPr>
              <w:t xml:space="preserve"> de </w:t>
            </w:r>
            <w:proofErr w:type="spellStart"/>
            <w:r w:rsidR="00460653" w:rsidRPr="0042474D">
              <w:rPr>
                <w:lang w:val="en-US"/>
              </w:rPr>
              <w:t>drept</w:t>
            </w:r>
            <w:proofErr w:type="spellEnd"/>
            <w:r w:rsidR="00460653" w:rsidRPr="0042474D">
              <w:rPr>
                <w:lang w:val="en-US"/>
              </w:rPr>
              <w:t xml:space="preserve">, </w:t>
            </w:r>
            <w:proofErr w:type="spellStart"/>
            <w:r w:rsidR="00460653" w:rsidRPr="0042474D">
              <w:rPr>
                <w:lang w:val="en-US"/>
              </w:rPr>
              <w:t>însă</w:t>
            </w:r>
            <w:proofErr w:type="spellEnd"/>
            <w:r w:rsidR="00460653" w:rsidRPr="0042474D">
              <w:rPr>
                <w:lang w:val="en-US"/>
              </w:rPr>
              <w:t xml:space="preserve"> sunt </w:t>
            </w:r>
            <w:proofErr w:type="spellStart"/>
            <w:r w:rsidR="00460653" w:rsidRPr="0042474D">
              <w:rPr>
                <w:lang w:val="en-US"/>
              </w:rPr>
              <w:t>obligați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răspundă</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w:t>
            </w:r>
            <w:proofErr w:type="spellStart"/>
            <w:r w:rsidR="00460653" w:rsidRPr="0042474D">
              <w:rPr>
                <w:lang w:val="en-US"/>
              </w:rPr>
              <w:t>față</w:t>
            </w:r>
            <w:proofErr w:type="spellEnd"/>
            <w:r w:rsidR="00460653" w:rsidRPr="0042474D">
              <w:rPr>
                <w:lang w:val="en-US"/>
              </w:rPr>
              <w:t xml:space="preserve"> de </w:t>
            </w:r>
            <w:proofErr w:type="spellStart"/>
            <w:r w:rsidR="00460653" w:rsidRPr="0042474D">
              <w:rPr>
                <w:lang w:val="en-US"/>
              </w:rPr>
              <w:t>autoritate</w:t>
            </w:r>
            <w:r w:rsidRPr="0042474D">
              <w:rPr>
                <w:lang w:val="en-US"/>
              </w:rPr>
              <w:t>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de </w:t>
            </w:r>
            <w:proofErr w:type="spellStart"/>
            <w:r w:rsidR="00460653" w:rsidRPr="0042474D">
              <w:rPr>
                <w:lang w:val="en-US"/>
              </w:rPr>
              <w:t>îndeplinire</w:t>
            </w:r>
            <w:proofErr w:type="spellEnd"/>
            <w:r w:rsidR="00460653" w:rsidRPr="0042474D">
              <w:rPr>
                <w:lang w:val="en-US"/>
              </w:rPr>
              <w:t xml:space="preserve"> a </w:t>
            </w:r>
            <w:proofErr w:type="spellStart"/>
            <w:r w:rsidR="00460653" w:rsidRPr="0042474D">
              <w:rPr>
                <w:lang w:val="en-US"/>
              </w:rPr>
              <w:t>obligațiilor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lastRenderedPageBreak/>
              <w:t xml:space="preserve">10.4.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prejudiciul</w:t>
            </w:r>
            <w:proofErr w:type="spellEnd"/>
            <w:r w:rsidR="00460653" w:rsidRPr="0042474D">
              <w:rPr>
                <w:lang w:val="en-US"/>
              </w:rPr>
              <w:t xml:space="preserve"> </w:t>
            </w:r>
            <w:proofErr w:type="spellStart"/>
            <w:r w:rsidR="00460653" w:rsidRPr="0042474D">
              <w:rPr>
                <w:lang w:val="en-US"/>
              </w:rPr>
              <w:t>cauzat</w:t>
            </w:r>
            <w:proofErr w:type="spellEnd"/>
            <w:r w:rsidR="00460653" w:rsidRPr="0042474D">
              <w:rPr>
                <w:lang w:val="en-US"/>
              </w:rPr>
              <w:t xml:space="preserve"> </w:t>
            </w:r>
            <w:proofErr w:type="spellStart"/>
            <w:r w:rsidR="00460653" w:rsidRPr="0042474D">
              <w:rPr>
                <w:lang w:val="en-US"/>
              </w:rPr>
              <w:t>terţei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w:t>
            </w:r>
            <w:proofErr w:type="spellStart"/>
            <w:r w:rsidR="00460653" w:rsidRPr="0042474D">
              <w:rPr>
                <w:lang w:val="en-US"/>
              </w:rPr>
              <w:t>dispuse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forma </w:t>
            </w:r>
            <w:proofErr w:type="spellStart"/>
            <w:r w:rsidR="00460653" w:rsidRPr="0042474D">
              <w:rPr>
                <w:lang w:val="en-US"/>
              </w:rPr>
              <w:t>în</w:t>
            </w:r>
            <w:proofErr w:type="spellEnd"/>
            <w:r w:rsidR="00460653" w:rsidRPr="0042474D">
              <w:rPr>
                <w:lang w:val="en-US"/>
              </w:rPr>
              <w:t xml:space="preserve"> care a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aplicată</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singur</w:t>
            </w:r>
            <w:proofErr w:type="spellEnd"/>
            <w:r w:rsidR="00460653" w:rsidRPr="0042474D">
              <w:rPr>
                <w:lang w:val="en-US"/>
              </w:rPr>
              <w:t xml:space="preserve"> </w:t>
            </w:r>
            <w:proofErr w:type="spellStart"/>
            <w:r w:rsidR="00460653" w:rsidRPr="0042474D">
              <w:rPr>
                <w:lang w:val="en-US"/>
              </w:rPr>
              <w:t>răspunderea</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l-a </w:t>
            </w:r>
            <w:proofErr w:type="spellStart"/>
            <w:r w:rsidR="00460653" w:rsidRPr="0042474D">
              <w:rPr>
                <w:lang w:val="en-US"/>
              </w:rPr>
              <w:t>înştiinţat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prealabil</w:t>
            </w:r>
            <w:proofErr w:type="spellEnd"/>
            <w:r w:rsidR="00460653" w:rsidRPr="0042474D">
              <w:rPr>
                <w:lang w:val="en-US"/>
              </w:rPr>
              <w:t xml:space="preserve"> de </w:t>
            </w:r>
            <w:proofErr w:type="spellStart"/>
            <w:r w:rsidR="00460653" w:rsidRPr="0042474D">
              <w:rPr>
                <w:lang w:val="en-US"/>
              </w:rPr>
              <w:t>pericolul</w:t>
            </w:r>
            <w:proofErr w:type="spellEnd"/>
            <w:r w:rsidR="00460653" w:rsidRPr="0042474D">
              <w:rPr>
                <w:lang w:val="en-US"/>
              </w:rPr>
              <w:t xml:space="preserve"> </w:t>
            </w:r>
            <w:proofErr w:type="spellStart"/>
            <w:r w:rsidR="00460653" w:rsidRPr="0042474D">
              <w:rPr>
                <w:lang w:val="en-US"/>
              </w:rPr>
              <w:t>legat</w:t>
            </w:r>
            <w:proofErr w:type="spellEnd"/>
            <w:r w:rsidR="00460653" w:rsidRPr="0042474D">
              <w:rPr>
                <w:lang w:val="en-US"/>
              </w:rPr>
              <w:t xml:space="preserve"> de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dispoziţiei</w:t>
            </w:r>
            <w:proofErr w:type="spellEnd"/>
            <w:r w:rsidR="00460653" w:rsidRPr="0042474D">
              <w:rPr>
                <w:lang w:val="en-US"/>
              </w:rPr>
              <w:t xml:space="preserve">.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la </w:t>
            </w:r>
            <w:proofErr w:type="spellStart"/>
            <w:r w:rsidR="00460653" w:rsidRPr="0042474D">
              <w:rPr>
                <w:lang w:val="en-US"/>
              </w:rPr>
              <w:t>plata</w:t>
            </w:r>
            <w:proofErr w:type="spellEnd"/>
            <w:r w:rsidR="00460653" w:rsidRPr="0042474D">
              <w:rPr>
                <w:lang w:val="en-US"/>
              </w:rPr>
              <w:t xml:space="preserve"> </w:t>
            </w:r>
            <w:proofErr w:type="spellStart"/>
            <w:r w:rsidR="00460653" w:rsidRPr="0042474D">
              <w:rPr>
                <w:lang w:val="en-US"/>
              </w:rPr>
              <w:t>daunelor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încălcarea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deteriorarea</w:t>
            </w:r>
            <w:proofErr w:type="spellEnd"/>
            <w:r w:rsidR="00460653" w:rsidRPr="0042474D">
              <w:rPr>
                <w:lang w:val="en-US"/>
              </w:rPr>
              <w:t xml:space="preserve"> </w:t>
            </w:r>
            <w:proofErr w:type="spellStart"/>
            <w:r w:rsidR="00460653" w:rsidRPr="0042474D">
              <w:rPr>
                <w:lang w:val="en-US"/>
              </w:rPr>
              <w:t>drumurilor</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reţelelor</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a </w:t>
            </w:r>
            <w:proofErr w:type="spellStart"/>
            <w:r w:rsidR="00460653" w:rsidRPr="0042474D">
              <w:rPr>
                <w:lang w:val="en-US"/>
              </w:rPr>
              <w:t>terenurilor</w:t>
            </w:r>
            <w:proofErr w:type="spellEnd"/>
            <w:r w:rsidR="00460653" w:rsidRPr="0042474D">
              <w:rPr>
                <w:lang w:val="en-US"/>
              </w:rPr>
              <w:t xml:space="preserve"> </w:t>
            </w:r>
            <w:proofErr w:type="spellStart"/>
            <w:r w:rsidR="00460653" w:rsidRPr="0042474D">
              <w:rPr>
                <w:lang w:val="en-US"/>
              </w:rPr>
              <w:t>limitrofe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depozitarea</w:t>
            </w:r>
            <w:proofErr w:type="spellEnd"/>
            <w:r w:rsidR="00460653" w:rsidRPr="0042474D">
              <w:rPr>
                <w:lang w:val="en-US"/>
              </w:rPr>
              <w:t xml:space="preserve"> de </w:t>
            </w:r>
            <w:proofErr w:type="spellStart"/>
            <w:r w:rsidR="00460653" w:rsidRPr="0042474D">
              <w:rPr>
                <w:lang w:val="en-US"/>
              </w:rPr>
              <w:t>pământ</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îngrădiri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limitări</w:t>
            </w:r>
            <w:proofErr w:type="spellEnd"/>
            <w:r w:rsidR="00460653" w:rsidRPr="0042474D">
              <w:rPr>
                <w:lang w:val="en-US"/>
              </w:rPr>
              <w:t xml:space="preserve"> din </w:t>
            </w:r>
            <w:proofErr w:type="spellStart"/>
            <w:r w:rsidR="00460653" w:rsidRPr="0042474D">
              <w:rPr>
                <w:lang w:val="en-US"/>
              </w:rPr>
              <w:t>proprie</w:t>
            </w:r>
            <w:proofErr w:type="spellEnd"/>
            <w:r w:rsidR="00460653" w:rsidRPr="0042474D">
              <w:rPr>
                <w:lang w:val="en-US"/>
              </w:rPr>
              <w:t xml:space="preserve"> </w:t>
            </w:r>
            <w:proofErr w:type="spellStart"/>
            <w:r w:rsidR="00460653" w:rsidRPr="0042474D">
              <w:rPr>
                <w:lang w:val="en-US"/>
              </w:rPr>
              <w:t>vină</w:t>
            </w:r>
            <w:proofErr w:type="spellEnd"/>
            <w:r w:rsidR="00460653" w:rsidRPr="0042474D">
              <w:rPr>
                <w:lang w:val="en-US"/>
              </w:rPr>
              <w:t xml:space="preserve">.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asigure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dotările</w:t>
            </w:r>
            <w:proofErr w:type="spellEnd"/>
            <w:r w:rsidR="00460653" w:rsidRPr="0042474D">
              <w:rPr>
                <w:lang w:val="en-US"/>
              </w:rPr>
              <w:t xml:space="preserve"> pe care le are la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împotriva</w:t>
            </w:r>
            <w:proofErr w:type="spellEnd"/>
            <w:r w:rsidR="00460653" w:rsidRPr="0042474D">
              <w:rPr>
                <w:lang w:val="en-US"/>
              </w:rPr>
              <w:t xml:space="preserve"> </w:t>
            </w:r>
            <w:proofErr w:type="spellStart"/>
            <w:r w:rsidR="00460653" w:rsidRPr="0042474D">
              <w:rPr>
                <w:lang w:val="en-US"/>
              </w:rPr>
              <w:t>degradări</w:t>
            </w:r>
            <w:r w:rsidR="00183D79" w:rsidRPr="0042474D">
              <w:rPr>
                <w:lang w:val="en-US"/>
              </w:rPr>
              <w:t>i</w:t>
            </w:r>
            <w:proofErr w:type="spellEnd"/>
            <w:r w:rsidR="00183D79" w:rsidRPr="0042474D">
              <w:rPr>
                <w:lang w:val="en-US"/>
              </w:rPr>
              <w:t xml:space="preserve"> </w:t>
            </w:r>
            <w:proofErr w:type="spellStart"/>
            <w:r w:rsidR="00183D79" w:rsidRPr="0042474D">
              <w:rPr>
                <w:lang w:val="en-US"/>
              </w:rPr>
              <w:t>şi</w:t>
            </w:r>
            <w:proofErr w:type="spellEnd"/>
            <w:r w:rsidR="00183D79" w:rsidRPr="0042474D">
              <w:rPr>
                <w:lang w:val="en-US"/>
              </w:rPr>
              <w:t xml:space="preserve"> </w:t>
            </w:r>
            <w:proofErr w:type="spellStart"/>
            <w:r w:rsidR="00183D79" w:rsidRPr="0042474D">
              <w:rPr>
                <w:lang w:val="en-US"/>
              </w:rPr>
              <w:t>furturilor</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predarea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El </w:t>
            </w:r>
            <w:proofErr w:type="spellStart"/>
            <w:r w:rsidR="00460653" w:rsidRPr="0042474D">
              <w:rPr>
                <w:lang w:val="en-US"/>
              </w:rPr>
              <w:t>trebuie</w:t>
            </w:r>
            <w:proofErr w:type="spellEnd"/>
            <w:r w:rsidR="00460653" w:rsidRPr="0042474D">
              <w:rPr>
                <w:lang w:val="en-US"/>
              </w:rPr>
              <w:t xml:space="preserve"> să </w:t>
            </w:r>
            <w:proofErr w:type="spellStart"/>
            <w:r w:rsidR="00460653" w:rsidRPr="0042474D">
              <w:rPr>
                <w:lang w:val="en-US"/>
              </w:rPr>
              <w:t>ia</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de </w:t>
            </w:r>
            <w:proofErr w:type="spellStart"/>
            <w:r w:rsidR="00460653" w:rsidRPr="0042474D">
              <w:rPr>
                <w:lang w:val="en-US"/>
              </w:rPr>
              <w:t>protecţie</w:t>
            </w:r>
            <w:proofErr w:type="spellEnd"/>
            <w:r w:rsidR="00460653" w:rsidRPr="0042474D">
              <w:rPr>
                <w:lang w:val="en-US"/>
              </w:rPr>
              <w:t xml:space="preserve"> contra </w:t>
            </w:r>
            <w:proofErr w:type="spellStart"/>
            <w:r w:rsidR="00460653" w:rsidRPr="0042474D">
              <w:rPr>
                <w:lang w:val="en-US"/>
              </w:rPr>
              <w:t>degradării</w:t>
            </w:r>
            <w:proofErr w:type="spellEnd"/>
            <w:r w:rsidR="00460653" w:rsidRPr="0042474D">
              <w:rPr>
                <w:lang w:val="en-US"/>
              </w:rPr>
              <w:t xml:space="preserve"> </w:t>
            </w:r>
            <w:proofErr w:type="spellStart"/>
            <w:r w:rsidR="00460653" w:rsidRPr="0042474D">
              <w:rPr>
                <w:lang w:val="en-US"/>
              </w:rPr>
              <w:t>lucrării</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acţiunilor</w:t>
            </w:r>
            <w:proofErr w:type="spellEnd"/>
            <w:r w:rsidR="00460653" w:rsidRPr="0042474D">
              <w:rPr>
                <w:lang w:val="en-US"/>
              </w:rPr>
              <w:t xml:space="preserve"> </w:t>
            </w:r>
            <w:proofErr w:type="spellStart"/>
            <w:r w:rsidR="00460653" w:rsidRPr="0042474D">
              <w:rPr>
                <w:lang w:val="en-US"/>
              </w:rPr>
              <w:t>atmosferice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a </w:t>
            </w:r>
            <w:proofErr w:type="spellStart"/>
            <w:r w:rsidR="00460653" w:rsidRPr="0042474D">
              <w:rPr>
                <w:lang w:val="en-US"/>
              </w:rPr>
              <w:t>apei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zăpada</w:t>
            </w:r>
            <w:proofErr w:type="spellEnd"/>
            <w:r w:rsidR="00460653" w:rsidRPr="0042474D">
              <w:rPr>
                <w:lang w:val="en-US"/>
              </w:rPr>
              <w:t xml:space="preserve"> </w:t>
            </w:r>
            <w:proofErr w:type="spellStart"/>
            <w:r w:rsidR="00460653" w:rsidRPr="0042474D">
              <w:rPr>
                <w:lang w:val="en-US"/>
              </w:rPr>
              <w:t>şi</w:t>
            </w:r>
            <w:proofErr w:type="spellEnd"/>
            <w:r w:rsidR="00C33344" w:rsidRPr="0042474D">
              <w:rPr>
                <w:lang w:val="en-US"/>
              </w:rPr>
              <w:t xml:space="preserve"> </w:t>
            </w:r>
            <w:proofErr w:type="spellStart"/>
            <w:r w:rsidR="00460653" w:rsidRPr="0042474D">
              <w:rPr>
                <w:lang w:val="en-US"/>
              </w:rPr>
              <w:t>gheaţa</w:t>
            </w:r>
            <w:proofErr w:type="spellEnd"/>
            <w:r w:rsidR="00460653" w:rsidRPr="0042474D">
              <w:rPr>
                <w:lang w:val="en-US"/>
              </w:rPr>
              <w:t xml:space="preserve">.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nerespectarea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oricărui</w:t>
            </w:r>
            <w:proofErr w:type="spellEnd"/>
            <w:r w:rsidR="00460653" w:rsidRPr="0042474D">
              <w:rPr>
                <w:lang w:val="en-US"/>
              </w:rPr>
              <w:t xml:space="preserve"> </w:t>
            </w:r>
            <w:proofErr w:type="spellStart"/>
            <w:r w:rsidR="00460653" w:rsidRPr="0042474D">
              <w:rPr>
                <w:lang w:val="en-US"/>
              </w:rPr>
              <w:t>regulament</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hotărâri</w:t>
            </w:r>
            <w:proofErr w:type="spellEnd"/>
            <w:r w:rsidR="00460653" w:rsidRPr="0042474D">
              <w:rPr>
                <w:lang w:val="en-US"/>
              </w:rPr>
              <w:t xml:space="preserve"> ale </w:t>
            </w:r>
            <w:proofErr w:type="spellStart"/>
            <w:r w:rsidR="00460653" w:rsidRPr="0042474D">
              <w:rPr>
                <w:lang w:val="en-US"/>
              </w:rPr>
              <w:t>autorităţilor</w:t>
            </w:r>
            <w:proofErr w:type="spellEnd"/>
            <w:r w:rsidR="00C33344" w:rsidRPr="0042474D">
              <w:rPr>
                <w:lang w:val="en-US"/>
              </w:rPr>
              <w:t xml:space="preserve"> </w:t>
            </w:r>
            <w:proofErr w:type="spellStart"/>
            <w:r w:rsidR="00460653" w:rsidRPr="0042474D">
              <w:rPr>
                <w:lang w:val="en-US"/>
              </w:rPr>
              <w:t>administraţiei</w:t>
            </w:r>
            <w:proofErr w:type="spellEnd"/>
            <w:r w:rsidR="00460653" w:rsidRPr="0042474D">
              <w:rPr>
                <w:lang w:val="en-US"/>
              </w:rPr>
              <w:t xml:space="preserve"> </w:t>
            </w:r>
            <w:proofErr w:type="spellStart"/>
            <w:r w:rsidR="00460653" w:rsidRPr="0042474D">
              <w:rPr>
                <w:lang w:val="en-US"/>
              </w:rPr>
              <w:t>publice</w:t>
            </w:r>
            <w:proofErr w:type="spellEnd"/>
            <w:r w:rsidR="00460653" w:rsidRPr="0042474D">
              <w:rPr>
                <w:lang w:val="en-US"/>
              </w:rPr>
              <w:t xml:space="preserve"> locale </w:t>
            </w:r>
            <w:proofErr w:type="spellStart"/>
            <w:r w:rsidR="00460653" w:rsidRPr="0042474D">
              <w:rPr>
                <w:lang w:val="en-US"/>
              </w:rPr>
              <w:t>sau</w:t>
            </w:r>
            <w:proofErr w:type="spellEnd"/>
            <w:r w:rsidR="00460653" w:rsidRPr="0042474D">
              <w:rPr>
                <w:lang w:val="en-US"/>
              </w:rPr>
              <w:t xml:space="preserve"> ale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organe</w:t>
            </w:r>
            <w:proofErr w:type="spellEnd"/>
            <w:r w:rsidR="00460653" w:rsidRPr="0042474D">
              <w:rPr>
                <w:lang w:val="en-US"/>
              </w:rPr>
              <w:t xml:space="preserve"> locale, legal </w:t>
            </w:r>
            <w:proofErr w:type="spellStart"/>
            <w:r w:rsidR="00460653" w:rsidRPr="0042474D">
              <w:rPr>
                <w:lang w:val="en-US"/>
              </w:rPr>
              <w:t>constituite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au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obligatoriu</w:t>
            </w:r>
            <w:proofErr w:type="spellEnd"/>
            <w:r w:rsidR="00460653" w:rsidRPr="0042474D">
              <w:rPr>
                <w:lang w:val="en-US"/>
              </w:rPr>
              <w:t xml:space="preserve"> la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provoacă</w:t>
            </w:r>
            <w:proofErr w:type="spellEnd"/>
            <w:r w:rsidR="00460653" w:rsidRPr="0042474D">
              <w:rPr>
                <w:lang w:val="en-US"/>
              </w:rPr>
              <w:t xml:space="preserve"> </w:t>
            </w:r>
            <w:proofErr w:type="spellStart"/>
            <w:r w:rsidR="00460653" w:rsidRPr="0042474D">
              <w:rPr>
                <w:lang w:val="en-US"/>
              </w:rPr>
              <w:t>pagube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despăgubit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mărimea</w:t>
            </w:r>
            <w:proofErr w:type="spellEnd"/>
            <w:r w:rsidR="00460653" w:rsidRPr="0042474D">
              <w:rPr>
                <w:lang w:val="en-US"/>
              </w:rPr>
              <w:t xml:space="preserve"> </w:t>
            </w:r>
            <w:proofErr w:type="spellStart"/>
            <w:r w:rsidR="00460653" w:rsidRPr="0042474D">
              <w:rPr>
                <w:lang w:val="en-US"/>
              </w:rPr>
              <w:t>sumei</w:t>
            </w:r>
            <w:proofErr w:type="spellEnd"/>
            <w:r w:rsidR="00460653" w:rsidRPr="0042474D">
              <w:rPr>
                <w:lang w:val="en-US"/>
              </w:rPr>
              <w:t xml:space="preserve"> </w:t>
            </w:r>
            <w:proofErr w:type="spellStart"/>
            <w:r w:rsidR="00460653" w:rsidRPr="0042474D">
              <w:rPr>
                <w:lang w:val="en-US"/>
              </w:rPr>
              <w:t>prejudiciului</w:t>
            </w:r>
            <w:proofErr w:type="spellEnd"/>
            <w:r w:rsidR="00460653" w:rsidRPr="0042474D">
              <w:rPr>
                <w:lang w:val="en-US"/>
              </w:rPr>
              <w:t xml:space="preserve">.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w:t>
            </w:r>
            <w:proofErr w:type="spellStart"/>
            <w:r w:rsidR="00460653" w:rsidRPr="0042474D">
              <w:rPr>
                <w:lang w:val="en-US"/>
              </w:rPr>
              <w:t>const</w:t>
            </w:r>
            <w:r w:rsidR="00183D79" w:rsidRPr="0042474D">
              <w:rPr>
                <w:lang w:val="en-US"/>
              </w:rPr>
              <w:t>rângerii</w:t>
            </w:r>
            <w:proofErr w:type="spellEnd"/>
            <w:r w:rsidR="00183D79" w:rsidRPr="0042474D">
              <w:rPr>
                <w:lang w:val="en-US"/>
              </w:rPr>
              <w:t xml:space="preserve"> </w:t>
            </w:r>
            <w:proofErr w:type="spellStart"/>
            <w:r w:rsidR="00183D79" w:rsidRPr="0042474D">
              <w:rPr>
                <w:lang w:val="en-US"/>
              </w:rPr>
              <w:t>sau</w:t>
            </w:r>
            <w:proofErr w:type="spellEnd"/>
            <w:r w:rsidR="00183D79" w:rsidRPr="0042474D">
              <w:rPr>
                <w:lang w:val="en-US"/>
              </w:rPr>
              <w:t xml:space="preserve"> ale </w:t>
            </w:r>
            <w:proofErr w:type="spellStart"/>
            <w:r w:rsidR="00183D79" w:rsidRPr="0042474D">
              <w:rPr>
                <w:lang w:val="en-US"/>
              </w:rPr>
              <w:t>întreruperii</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imputabile</w:t>
            </w:r>
            <w:proofErr w:type="spellEnd"/>
            <w:r w:rsidR="00460653" w:rsidRPr="0042474D">
              <w:rPr>
                <w:lang w:val="en-US"/>
              </w:rPr>
              <w:t xml:space="preserve"> </w:t>
            </w:r>
            <w:proofErr w:type="spellStart"/>
            <w:r w:rsidR="00460653" w:rsidRPr="0042474D">
              <w:rPr>
                <w:lang w:val="en-US"/>
              </w:rPr>
              <w:t>uneia</w:t>
            </w:r>
            <w:proofErr w:type="spellEnd"/>
            <w:r w:rsidR="00460653" w:rsidRPr="0042474D">
              <w:rPr>
                <w:lang w:val="en-US"/>
              </w:rPr>
              <w:t xml:space="preserve"> </w:t>
            </w:r>
            <w:proofErr w:type="spellStart"/>
            <w:r w:rsidR="00460653" w:rsidRPr="0042474D">
              <w:rPr>
                <w:lang w:val="en-US"/>
              </w:rPr>
              <w:t>dintre</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cealaltă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pretenţii</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despăgubirea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w:t>
            </w:r>
            <w:proofErr w:type="spellStart"/>
            <w:r w:rsidR="00460653" w:rsidRPr="0042474D">
              <w:rPr>
                <w:lang w:val="en-US"/>
              </w:rPr>
              <w:t>intervenite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pot fi </w:t>
            </w:r>
            <w:proofErr w:type="spellStart"/>
            <w:r w:rsidR="00460653" w:rsidRPr="0042474D">
              <w:rPr>
                <w:lang w:val="en-US"/>
              </w:rPr>
              <w:t>dovedite</w:t>
            </w:r>
            <w:proofErr w:type="spellEnd"/>
            <w:r w:rsidR="00460653" w:rsidRPr="0042474D">
              <w:rPr>
                <w:lang w:val="en-US"/>
              </w:rPr>
              <w:t xml:space="preserv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întârzierea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w:t>
            </w:r>
            <w:r w:rsidR="0001066E" w:rsidRPr="0042474D">
              <w:rPr>
                <w:lang w:val="en-US"/>
              </w:rPr>
              <w:t>ţia</w:t>
            </w:r>
            <w:proofErr w:type="spellEnd"/>
            <w:r w:rsidR="0001066E" w:rsidRPr="0042474D">
              <w:rPr>
                <w:lang w:val="en-US"/>
              </w:rPr>
              <w:t xml:space="preserve"> </w:t>
            </w:r>
            <w:proofErr w:type="spellStart"/>
            <w:r w:rsidR="0001066E" w:rsidRPr="0042474D">
              <w:rPr>
                <w:lang w:val="en-US"/>
              </w:rPr>
              <w:t>lucrărilor</w:t>
            </w:r>
            <w:proofErr w:type="spellEnd"/>
            <w:r w:rsidR="0001066E" w:rsidRPr="0042474D">
              <w:rPr>
                <w:lang w:val="en-US"/>
              </w:rPr>
              <w:t xml:space="preserve"> </w:t>
            </w:r>
            <w:proofErr w:type="spellStart"/>
            <w:r w:rsidR="0001066E" w:rsidRPr="0042474D">
              <w:rPr>
                <w:lang w:val="en-US"/>
              </w:rPr>
              <w:t>este</w:t>
            </w:r>
            <w:proofErr w:type="spellEnd"/>
            <w:r w:rsidR="0001066E" w:rsidRPr="0042474D">
              <w:rPr>
                <w:lang w:val="en-US"/>
              </w:rPr>
              <w:t xml:space="preserve"> </w:t>
            </w:r>
            <w:r w:rsidR="001278C6" w:rsidRPr="0042474D">
              <w:rPr>
                <w:lang w:val="en-US"/>
              </w:rPr>
              <w:t>din</w:t>
            </w:r>
            <w:r w:rsidR="0001066E" w:rsidRPr="0042474D">
              <w:rPr>
                <w:lang w:val="en-US"/>
              </w:rPr>
              <w:t xml:space="preserve"> culpa </w:t>
            </w:r>
            <w:proofErr w:type="spellStart"/>
            <w:r w:rsidR="0001066E" w:rsidRPr="0042474D">
              <w:rPr>
                <w:lang w:val="en-US"/>
              </w:rPr>
              <w:t>uneia</w:t>
            </w:r>
            <w:proofErr w:type="spellEnd"/>
            <w:r w:rsidR="00460653" w:rsidRPr="0042474D">
              <w:rPr>
                <w:lang w:val="en-US"/>
              </w:rPr>
              <w:t xml:space="preserve"> </w:t>
            </w:r>
            <w:proofErr w:type="spellStart"/>
            <w:r w:rsidR="00460653" w:rsidRPr="0042474D">
              <w:rPr>
                <w:lang w:val="en-US"/>
              </w:rPr>
              <w:t>din</w:t>
            </w:r>
            <w:r w:rsidR="0001066E" w:rsidRPr="0042474D">
              <w:rPr>
                <w:lang w:val="en-US"/>
              </w:rPr>
              <w:t>tre</w:t>
            </w:r>
            <w:proofErr w:type="spellEnd"/>
            <w:r w:rsidR="00460653" w:rsidRPr="0042474D">
              <w:rPr>
                <w:lang w:val="en-US"/>
              </w:rPr>
              <w:t xml:space="preserve"> </w:t>
            </w:r>
            <w:proofErr w:type="spellStart"/>
            <w:r w:rsidR="00460653" w:rsidRPr="0042474D">
              <w:rPr>
                <w:lang w:val="en-US"/>
              </w:rPr>
              <w:t>părţi</w:t>
            </w:r>
            <w:r w:rsidR="0001066E" w:rsidRPr="0042474D">
              <w:rPr>
                <w:lang w:val="en-US"/>
              </w:rPr>
              <w:t>le</w:t>
            </w:r>
            <w:proofErr w:type="spellEnd"/>
            <w:r w:rsidR="0001066E" w:rsidRPr="0042474D">
              <w:rPr>
                <w:lang w:val="en-US"/>
              </w:rPr>
              <w:t xml:space="preserve"> </w:t>
            </w:r>
            <w:proofErr w:type="spellStart"/>
            <w:r w:rsidR="0001066E" w:rsidRPr="0042474D">
              <w:rPr>
                <w:lang w:val="en-US"/>
              </w:rPr>
              <w:t>contractante</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culpabilă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plăti</w:t>
            </w:r>
            <w:proofErr w:type="spellEnd"/>
            <w:r w:rsidR="00460653" w:rsidRPr="0042474D">
              <w:rPr>
                <w:lang w:val="en-US"/>
              </w:rPr>
              <w:t xml:space="preserve"> </w:t>
            </w:r>
            <w:proofErr w:type="spellStart"/>
            <w:r w:rsidR="00460653" w:rsidRPr="0042474D">
              <w:rPr>
                <w:lang w:val="en-US"/>
              </w:rPr>
              <w:t>celeilalte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penalizări</w:t>
            </w:r>
            <w:proofErr w:type="spellEnd"/>
            <w:r w:rsidR="0001066E" w:rsidRPr="0042474D">
              <w:rPr>
                <w:lang w:val="en-US"/>
              </w:rPr>
              <w:t xml:space="preserve"> </w:t>
            </w:r>
            <w:proofErr w:type="spellStart"/>
            <w:r w:rsidR="0001066E" w:rsidRPr="0042474D">
              <w:rPr>
                <w:lang w:val="en-US"/>
              </w:rPr>
              <w:t>şi</w:t>
            </w:r>
            <w:proofErr w:type="spellEnd"/>
            <w:r w:rsidR="0001066E" w:rsidRPr="0042474D">
              <w:rPr>
                <w:lang w:val="en-US"/>
              </w:rPr>
              <w:t>/</w:t>
            </w:r>
            <w:proofErr w:type="spellStart"/>
            <w:r w:rsidR="0001066E" w:rsidRPr="0042474D">
              <w:rPr>
                <w:lang w:val="en-US"/>
              </w:rPr>
              <w:t>sau</w:t>
            </w:r>
            <w:proofErr w:type="spellEnd"/>
            <w:r w:rsidR="0001066E" w:rsidRPr="0042474D">
              <w:rPr>
                <w:lang w:val="en-US"/>
              </w:rPr>
              <w:t xml:space="preserve"> </w:t>
            </w:r>
            <w:proofErr w:type="spellStart"/>
            <w:r w:rsidR="0001066E" w:rsidRPr="0042474D">
              <w:rPr>
                <w:lang w:val="en-US"/>
              </w:rPr>
              <w:t>despăgubiri</w:t>
            </w:r>
            <w:proofErr w:type="spellEnd"/>
            <w:r w:rsidR="0001066E" w:rsidRPr="0042474D">
              <w:rPr>
                <w:lang w:val="en-US"/>
              </w:rPr>
              <w:t xml:space="preserve"> </w:t>
            </w:r>
            <w:proofErr w:type="spellStart"/>
            <w:r w:rsidR="0001066E" w:rsidRPr="0042474D">
              <w:rPr>
                <w:lang w:val="en-US"/>
              </w:rPr>
              <w:t>în</w:t>
            </w:r>
            <w:proofErr w:type="spellEnd"/>
            <w:r w:rsidR="0001066E" w:rsidRPr="0042474D">
              <w:rPr>
                <w:lang w:val="en-US"/>
              </w:rPr>
              <w:t xml:space="preserve"> </w:t>
            </w:r>
            <w:proofErr w:type="spellStart"/>
            <w:r w:rsidR="0001066E" w:rsidRPr="0042474D">
              <w:rPr>
                <w:lang w:val="en-US"/>
              </w:rPr>
              <w:t>cuantum</w:t>
            </w:r>
            <w:proofErr w:type="spellEnd"/>
            <w:r w:rsidR="0001066E" w:rsidRPr="0042474D">
              <w:rPr>
                <w:lang w:val="en-US"/>
              </w:rPr>
              <w:t xml:space="preserve"> de la 0,01% </w:t>
            </w:r>
            <w:proofErr w:type="spellStart"/>
            <w:r w:rsidR="0001066E" w:rsidRPr="0042474D">
              <w:rPr>
                <w:lang w:val="en-US"/>
              </w:rPr>
              <w:t>până</w:t>
            </w:r>
            <w:proofErr w:type="spellEnd"/>
            <w:r w:rsidR="0001066E" w:rsidRPr="0042474D">
              <w:rPr>
                <w:lang w:val="en-US"/>
              </w:rPr>
              <w:t xml:space="preserve"> la 0,1%</w:t>
            </w:r>
            <w:r w:rsidR="00460653" w:rsidRPr="0042474D">
              <w:rPr>
                <w:lang w:val="en-US"/>
              </w:rPr>
              <w:t xml:space="preserve"> din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D74B95" w:rsidRPr="0042474D">
              <w:rPr>
                <w:lang w:val="en-US"/>
              </w:rPr>
              <w:t>rămase</w:t>
            </w:r>
            <w:r w:rsidR="00460653" w:rsidRPr="0042474D">
              <w:rPr>
                <w:lang w:val="en-US"/>
              </w:rPr>
              <w:t>de</w:t>
            </w:r>
            <w:proofErr w:type="spellEnd"/>
            <w:r w:rsidR="00460653" w:rsidRPr="0042474D">
              <w:rPr>
                <w:lang w:val="en-US"/>
              </w:rPr>
              <w:t xml:space="preserve"> </w:t>
            </w:r>
            <w:proofErr w:type="spellStart"/>
            <w:r w:rsidR="00460653" w:rsidRPr="0042474D">
              <w:rPr>
                <w:lang w:val="en-US"/>
              </w:rPr>
              <w:t>executat</w:t>
            </w:r>
            <w:proofErr w:type="spellEnd"/>
            <w:r w:rsidR="00460653" w:rsidRPr="0042474D">
              <w:rPr>
                <w:lang w:val="en-US"/>
              </w:rPr>
              <w:t>/</w:t>
            </w:r>
            <w:proofErr w:type="spellStart"/>
            <w:r w:rsidR="00460653" w:rsidRPr="0042474D">
              <w:rPr>
                <w:lang w:val="en-US"/>
              </w:rPr>
              <w:t>neonorate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fiecare</w:t>
            </w:r>
            <w:proofErr w:type="spellEnd"/>
            <w:r w:rsidR="00460653" w:rsidRPr="0042474D">
              <w:rPr>
                <w:lang w:val="en-US"/>
              </w:rPr>
              <w:t xml:space="preserve"> </w:t>
            </w:r>
            <w:proofErr w:type="spellStart"/>
            <w:r w:rsidR="00460653" w:rsidRPr="0042474D">
              <w:rPr>
                <w:lang w:val="en-US"/>
              </w:rPr>
              <w:t>zi</w:t>
            </w:r>
            <w:proofErr w:type="spellEnd"/>
            <w:r w:rsidR="00460653" w:rsidRPr="0042474D">
              <w:rPr>
                <w:lang w:val="en-US"/>
              </w:rPr>
              <w:t xml:space="preserve"> de </w:t>
            </w:r>
            <w:proofErr w:type="spellStart"/>
            <w:r w:rsidR="00460653" w:rsidRPr="0042474D">
              <w:rPr>
                <w:lang w:val="en-US"/>
              </w:rPr>
              <w:t>întârziere</w:t>
            </w:r>
            <w:proofErr w:type="spellEnd"/>
            <w:r w:rsidR="00460653" w:rsidRPr="0042474D">
              <w:rPr>
                <w:lang w:val="en-US"/>
              </w:rPr>
              <w:t xml:space="preserve">. </w:t>
            </w:r>
            <w:proofErr w:type="spellStart"/>
            <w:r w:rsidR="00460653" w:rsidRPr="0042474D">
              <w:rPr>
                <w:lang w:val="en-US"/>
              </w:rPr>
              <w:t>Penalizarea</w:t>
            </w:r>
            <w:proofErr w:type="spellEnd"/>
            <w:r w:rsidR="00460653" w:rsidRPr="0042474D">
              <w:rPr>
                <w:lang w:val="en-US"/>
              </w:rPr>
              <w:t xml:space="preserve"> </w:t>
            </w:r>
            <w:proofErr w:type="spellStart"/>
            <w:r w:rsidR="00460653" w:rsidRPr="0042474D">
              <w:rPr>
                <w:lang w:val="en-US"/>
              </w:rPr>
              <w:t>devine</w:t>
            </w:r>
            <w:proofErr w:type="spellEnd"/>
            <w:r w:rsidR="00460653" w:rsidRPr="0042474D">
              <w:rPr>
                <w:lang w:val="en-US"/>
              </w:rPr>
              <w:t xml:space="preserve"> </w:t>
            </w:r>
            <w:proofErr w:type="spellStart"/>
            <w:r w:rsidR="00460653" w:rsidRPr="0042474D">
              <w:rPr>
                <w:lang w:val="en-US"/>
              </w:rPr>
              <w:t>operantă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momentul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partea</w:t>
            </w:r>
            <w:proofErr w:type="spellEnd"/>
            <w:r w:rsidR="00460653" w:rsidRPr="0042474D">
              <w:rPr>
                <w:lang w:val="en-US"/>
              </w:rPr>
              <w:t xml:space="preserve"> </w:t>
            </w:r>
            <w:proofErr w:type="spellStart"/>
            <w:r w:rsidR="00BB2CB2" w:rsidRPr="0042474D">
              <w:rPr>
                <w:lang w:val="en-US"/>
              </w:rPr>
              <w:t>î</w:t>
            </w:r>
            <w:r w:rsidR="00460653" w:rsidRPr="0042474D">
              <w:rPr>
                <w:lang w:val="en-US"/>
              </w:rPr>
              <w:t>nculpă</w:t>
            </w:r>
            <w:proofErr w:type="spellEnd"/>
            <w:r w:rsidR="00460653" w:rsidRPr="0042474D">
              <w:rPr>
                <w:lang w:val="en-US"/>
              </w:rPr>
              <w:t xml:space="preserve"> a </w:t>
            </w:r>
            <w:proofErr w:type="spellStart"/>
            <w:r w:rsidR="00460653" w:rsidRPr="0042474D">
              <w:rPr>
                <w:lang w:val="en-US"/>
              </w:rPr>
              <w:t>intrat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întârziere</w:t>
            </w:r>
            <w:proofErr w:type="spellEnd"/>
            <w:r w:rsidR="00460653" w:rsidRPr="0042474D">
              <w:rPr>
                <w:lang w:val="en-US"/>
              </w:rPr>
              <w:t xml:space="preserv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responsabil</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nici</w:t>
            </w:r>
            <w:proofErr w:type="spellEnd"/>
            <w:r w:rsidR="00460653" w:rsidRPr="0042474D">
              <w:rPr>
                <w:lang w:val="en-US"/>
              </w:rPr>
              <w:t xml:space="preserve"> un </w:t>
            </w:r>
            <w:proofErr w:type="spellStart"/>
            <w:r w:rsidR="00460653" w:rsidRPr="0042474D">
              <w:rPr>
                <w:lang w:val="en-US"/>
              </w:rPr>
              <w:t>fel</w:t>
            </w:r>
            <w:proofErr w:type="spellEnd"/>
            <w:r w:rsidR="00460653" w:rsidRPr="0042474D">
              <w:rPr>
                <w:lang w:val="en-US"/>
              </w:rPr>
              <w:t xml:space="preserve"> de </w:t>
            </w:r>
            <w:proofErr w:type="spellStart"/>
            <w:r w:rsidR="00460653" w:rsidRPr="0042474D">
              <w:rPr>
                <w:lang w:val="en-US"/>
              </w:rPr>
              <w:t>daune</w:t>
            </w:r>
            <w:r w:rsidR="00C33344" w:rsidRPr="0042474D">
              <w:rPr>
                <w:lang w:val="en-US"/>
              </w:rPr>
              <w:t>-</w:t>
            </w:r>
            <w:r w:rsidR="00460653" w:rsidRPr="0042474D">
              <w:rPr>
                <w:lang w:val="en-US"/>
              </w:rPr>
              <w:t>interese</w:t>
            </w:r>
            <w:proofErr w:type="spellEnd"/>
            <w:r w:rsidR="00460653" w:rsidRPr="0042474D">
              <w:rPr>
                <w:lang w:val="en-US"/>
              </w:rPr>
              <w:t xml:space="preserve">, </w:t>
            </w:r>
            <w:proofErr w:type="spellStart"/>
            <w:r w:rsidR="00460653" w:rsidRPr="0042474D">
              <w:rPr>
                <w:lang w:val="en-US"/>
              </w:rPr>
              <w:t>compensaţii</w:t>
            </w:r>
            <w:proofErr w:type="spellEnd"/>
            <w:r w:rsidR="00460653" w:rsidRPr="0042474D">
              <w:rPr>
                <w:lang w:val="en-US"/>
              </w:rPr>
              <w:t xml:space="preserve"> </w:t>
            </w:r>
            <w:proofErr w:type="spellStart"/>
            <w:r w:rsidR="00460653" w:rsidRPr="0042474D">
              <w:rPr>
                <w:lang w:val="en-US"/>
              </w:rPr>
              <w:t>plătibile</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privinţa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adus</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muncitor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angajate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cu </w:t>
            </w:r>
            <w:proofErr w:type="spellStart"/>
            <w:r w:rsidR="00460653" w:rsidRPr="0042474D">
              <w:rPr>
                <w:lang w:val="en-US"/>
              </w:rPr>
              <w:t>excepţia</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rezult</w:t>
            </w:r>
            <w:r w:rsidR="00D74B95" w:rsidRPr="0042474D">
              <w:rPr>
                <w:lang w:val="en-US"/>
              </w:rPr>
              <w:t>î</w:t>
            </w:r>
            <w:r w:rsidR="00460653" w:rsidRPr="0042474D">
              <w:rPr>
                <w:lang w:val="en-US"/>
              </w:rPr>
              <w:t>nd</w:t>
            </w:r>
            <w:proofErr w:type="spellEnd"/>
            <w:r w:rsidR="00460653" w:rsidRPr="0042474D">
              <w:rPr>
                <w:lang w:val="en-US"/>
              </w:rPr>
              <w:t xml:space="preserve"> din vina </w:t>
            </w:r>
            <w:proofErr w:type="spellStart"/>
            <w:r w:rsidR="00460653" w:rsidRPr="0042474D">
              <w:rPr>
                <w:lang w:val="en-US"/>
              </w:rPr>
              <w:t>Beneficiarului</w:t>
            </w:r>
            <w:proofErr w:type="spellEnd"/>
            <w:r w:rsidR="00460653" w:rsidRPr="0042474D">
              <w:rPr>
                <w:lang w:val="en-US"/>
              </w:rPr>
              <w:t xml:space="preserve">, a </w:t>
            </w:r>
            <w:proofErr w:type="spellStart"/>
            <w:r w:rsidR="00460653" w:rsidRPr="0042474D">
              <w:rPr>
                <w:lang w:val="en-US"/>
              </w:rPr>
              <w:t>agenţilor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angajaţilor</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w:t>
            </w:r>
            <w:r w:rsidR="00DA1062" w:rsidRPr="0042474D">
              <w:rPr>
                <w:lang w:val="en-US"/>
              </w:rPr>
              <w:t>dar</w:t>
            </w:r>
            <w:proofErr w:type="spellEnd"/>
            <w:r w:rsidR="00DA1062" w:rsidRPr="0042474D">
              <w:rPr>
                <w:lang w:val="en-US"/>
              </w:rPr>
              <w:t xml:space="preserve"> </w:t>
            </w:r>
            <w:proofErr w:type="spellStart"/>
            <w:r w:rsidR="00DA1062" w:rsidRPr="0042474D">
              <w:rPr>
                <w:lang w:val="en-US"/>
              </w:rPr>
              <w:t>pentru</w:t>
            </w:r>
            <w:proofErr w:type="spellEnd"/>
            <w:r w:rsidR="00DA1062" w:rsidRPr="0042474D">
              <w:rPr>
                <w:lang w:val="en-US"/>
              </w:rPr>
              <w:t xml:space="preserve"> </w:t>
            </w:r>
            <w:proofErr w:type="spellStart"/>
            <w:r w:rsidR="00DA1062" w:rsidRPr="0042474D">
              <w:rPr>
                <w:lang w:val="en-US"/>
              </w:rPr>
              <w:t>neexecutarea</w:t>
            </w:r>
            <w:proofErr w:type="spellEnd"/>
            <w:r w:rsidR="00DA1062" w:rsidRPr="0042474D">
              <w:rPr>
                <w:lang w:val="en-US"/>
              </w:rPr>
              <w:t xml:space="preserve"> </w:t>
            </w:r>
            <w:proofErr w:type="spellStart"/>
            <w:r w:rsidR="00DA1062" w:rsidRPr="0042474D">
              <w:rPr>
                <w:lang w:val="en-US"/>
              </w:rPr>
              <w:t>obligaț</w:t>
            </w:r>
            <w:r w:rsidR="00460653" w:rsidRPr="0042474D">
              <w:rPr>
                <w:lang w:val="en-US"/>
              </w:rPr>
              <w:t>iil</w:t>
            </w:r>
            <w:r w:rsidR="00BB2CB2" w:rsidRPr="0042474D">
              <w:rPr>
                <w:lang w:val="en-US"/>
              </w:rPr>
              <w:t>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01066E"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proofErr w:type="spellStart"/>
            <w:r w:rsidR="00460653" w:rsidRPr="0042474D">
              <w:rPr>
                <w:lang w:val="en-US"/>
              </w:rPr>
              <w:t>Contractul</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BB2CB2" w:rsidRPr="0042474D">
              <w:rPr>
                <w:lang w:val="en-US"/>
              </w:rPr>
              <w:t>rezolvit</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comunica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roofErr w:type="spellStart"/>
            <w:r w:rsidR="00460653" w:rsidRPr="0042474D">
              <w:rPr>
                <w:lang w:val="en-US"/>
              </w:rPr>
              <w:t>cele</w:t>
            </w:r>
            <w:r w:rsidRPr="0042474D">
              <w:rPr>
                <w:lang w:val="en-US"/>
              </w:rPr>
              <w:t>i</w:t>
            </w:r>
            <w:r w:rsidR="00460653" w:rsidRPr="0042474D">
              <w:rPr>
                <w:lang w:val="en-US"/>
              </w:rPr>
              <w:t>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15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indicate la </w:t>
            </w:r>
            <w:proofErr w:type="spellStart"/>
            <w:r w:rsidR="00460653" w:rsidRPr="0042474D">
              <w:rPr>
                <w:lang w:val="en-US"/>
              </w:rPr>
              <w:t>punctele</w:t>
            </w:r>
            <w:proofErr w:type="spellEnd"/>
            <w:r w:rsidR="00460653" w:rsidRPr="0042474D">
              <w:rPr>
                <w:lang w:val="en-US"/>
              </w:rPr>
              <w:t xml:space="preserve"> 1</w:t>
            </w:r>
            <w:r w:rsidR="00D379F6" w:rsidRPr="0042474D">
              <w:rPr>
                <w:lang w:val="en-US"/>
              </w:rPr>
              <w:t>2</w:t>
            </w:r>
            <w:r w:rsidR="00460653" w:rsidRPr="0042474D">
              <w:rPr>
                <w:lang w:val="en-US"/>
              </w:rPr>
              <w:t xml:space="preserve">.1 </w:t>
            </w:r>
            <w:proofErr w:type="spellStart"/>
            <w:r w:rsidR="00460653" w:rsidRPr="0042474D">
              <w:rPr>
                <w:lang w:val="en-US"/>
              </w:rPr>
              <w:t>şi</w:t>
            </w:r>
            <w:proofErr w:type="spellEnd"/>
            <w:r w:rsidR="00460653" w:rsidRPr="0042474D">
              <w:rPr>
                <w:lang w:val="en-US"/>
              </w:rPr>
              <w:t xml:space="preserve"> 1</w:t>
            </w:r>
            <w:r w:rsidR="00D379F6" w:rsidRPr="0042474D">
              <w:rPr>
                <w:lang w:val="en-US"/>
              </w:rPr>
              <w:t>2</w:t>
            </w:r>
            <w:r w:rsidR="00460653" w:rsidRPr="0042474D">
              <w:rPr>
                <w:lang w:val="en-US"/>
              </w:rPr>
              <w:t xml:space="preserve">.2 din </w:t>
            </w:r>
            <w:proofErr w:type="spellStart"/>
            <w:r w:rsidR="00460653" w:rsidRPr="0042474D">
              <w:rPr>
                <w:lang w:val="en-US"/>
              </w:rPr>
              <w:t>prezentul</w:t>
            </w:r>
            <w:proofErr w:type="spellEnd"/>
            <w:r w:rsidR="00460653" w:rsidRPr="0042474D">
              <w:rPr>
                <w:lang w:val="en-US"/>
              </w:rPr>
              <w:t xml:space="preserve">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de </w:t>
            </w:r>
            <w:proofErr w:type="spellStart"/>
            <w:r w:rsidR="00BB2CB2" w:rsidRPr="0042474D">
              <w:rPr>
                <w:lang w:val="en-US"/>
              </w:rPr>
              <w:t>rezoluțiune</w:t>
            </w:r>
            <w:r w:rsidR="00460653" w:rsidRPr="0042474D">
              <w:rPr>
                <w:lang w:val="en-US"/>
              </w:rPr>
              <w:t>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w:t>
            </w:r>
            <w:proofErr w:type="spellStart"/>
            <w:r w:rsidR="00460653" w:rsidRPr="0042474D">
              <w:rPr>
                <w:lang w:val="en-US"/>
              </w:rPr>
              <w:t>recepţia</w:t>
            </w:r>
            <w:proofErr w:type="spellEnd"/>
            <w:r w:rsidR="00460653" w:rsidRPr="0042474D">
              <w:rPr>
                <w:lang w:val="en-US"/>
              </w:rPr>
              <w:t xml:space="preserve"> </w:t>
            </w:r>
            <w:proofErr w:type="spellStart"/>
            <w:r w:rsidR="00460653" w:rsidRPr="0042474D">
              <w:rPr>
                <w:lang w:val="en-US"/>
              </w:rPr>
              <w:t>cantitativă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calitativ</w:t>
            </w:r>
            <w:r w:rsidR="00D74B95" w:rsidRPr="0042474D">
              <w:rPr>
                <w:lang w:val="en-US"/>
              </w:rPr>
              <w:t>ă</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D74B95" w:rsidRPr="0042474D">
              <w:rPr>
                <w:lang w:val="en-US"/>
              </w:rPr>
              <w:t>,</w:t>
            </w:r>
            <w:r w:rsidR="00C33344" w:rsidRPr="0042474D">
              <w:rPr>
                <w:lang w:val="en-US"/>
              </w:rPr>
              <w:t xml:space="preserve"> </w:t>
            </w:r>
            <w:proofErr w:type="spellStart"/>
            <w:r w:rsidR="00D74B95" w:rsidRPr="0042474D">
              <w:rPr>
                <w:lang w:val="en-US"/>
              </w:rPr>
              <w:t>în</w:t>
            </w:r>
            <w:proofErr w:type="spellEnd"/>
            <w:r w:rsidR="00D74B95" w:rsidRPr="0042474D">
              <w:rPr>
                <w:lang w:val="en-US"/>
              </w:rPr>
              <w:t xml:space="preserve"> maximum 15 </w:t>
            </w:r>
            <w:proofErr w:type="spellStart"/>
            <w:r w:rsidR="00D74B95" w:rsidRPr="0042474D">
              <w:rPr>
                <w:lang w:val="en-US"/>
              </w:rPr>
              <w:t>zile</w:t>
            </w:r>
            <w:proofErr w:type="spellEnd"/>
            <w:r w:rsidR="00D74B95" w:rsidRPr="0042474D">
              <w:rPr>
                <w:lang w:val="en-US"/>
              </w:rPr>
              <w:t xml:space="preserve"> de la data </w:t>
            </w:r>
            <w:proofErr w:type="spellStart"/>
            <w:r w:rsidR="00BB2CB2" w:rsidRPr="0042474D">
              <w:rPr>
                <w:lang w:val="en-US"/>
              </w:rPr>
              <w:t>rezoluțiunii</w:t>
            </w:r>
            <w:proofErr w:type="spellEnd"/>
            <w:r w:rsidR="00C33344" w:rsidRPr="0042474D">
              <w:rPr>
                <w:lang w:val="en-US"/>
              </w:rPr>
              <w:t xml:space="preserve"> </w:t>
            </w:r>
            <w:proofErr w:type="spellStart"/>
            <w:r w:rsidR="00D74B95" w:rsidRPr="0042474D">
              <w:rPr>
                <w:lang w:val="en-US"/>
              </w:rPr>
              <w:t>contractului</w:t>
            </w:r>
            <w:proofErr w:type="spellEnd"/>
            <w:r w:rsidR="00D74B95" w:rsidRPr="0042474D">
              <w:rPr>
                <w:lang w:val="en-US"/>
              </w:rPr>
              <w:t>.</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BB2CB2" w:rsidRPr="0042474D">
              <w:rPr>
                <w:lang w:val="en-US"/>
              </w:rPr>
              <w:t>rezoluțiunii</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întocmi</w:t>
            </w:r>
            <w:proofErr w:type="spellEnd"/>
            <w:r w:rsidR="00460653" w:rsidRPr="0042474D">
              <w:rPr>
                <w:lang w:val="en-US"/>
              </w:rPr>
              <w:t xml:space="preserve"> </w:t>
            </w:r>
            <w:proofErr w:type="spellStart"/>
            <w:r w:rsidR="00460653" w:rsidRPr="0042474D">
              <w:rPr>
                <w:lang w:val="en-US"/>
              </w:rPr>
              <w:t>situaţia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efectiv</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inventarul</w:t>
            </w:r>
            <w:proofErr w:type="spellEnd"/>
            <w:r w:rsidR="00460653" w:rsidRPr="0042474D">
              <w:rPr>
                <w:lang w:val="en-US"/>
              </w:rPr>
              <w:t xml:space="preserve"> </w:t>
            </w:r>
            <w:proofErr w:type="spellStart"/>
            <w:r w:rsidR="00460653" w:rsidRPr="0042474D">
              <w:rPr>
                <w:lang w:val="en-US"/>
              </w:rPr>
              <w:t>materialelor</w:t>
            </w:r>
            <w:proofErr w:type="spellEnd"/>
            <w:r w:rsidR="00460653" w:rsidRPr="0042474D">
              <w:rPr>
                <w:lang w:val="en-US"/>
              </w:rPr>
              <w:t xml:space="preserve">, </w:t>
            </w:r>
            <w:proofErr w:type="spellStart"/>
            <w:r w:rsidR="00460653" w:rsidRPr="0042474D">
              <w:rPr>
                <w:lang w:val="en-US"/>
              </w:rPr>
              <w:t>utilajelor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care se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stabili</w:t>
            </w:r>
            <w:proofErr w:type="spellEnd"/>
            <w:r w:rsidR="00460653" w:rsidRPr="0042474D">
              <w:rPr>
                <w:lang w:val="en-US"/>
              </w:rPr>
              <w:t xml:space="preserve"> </w:t>
            </w:r>
            <w:proofErr w:type="spellStart"/>
            <w:r w:rsidR="00460653" w:rsidRPr="0042474D">
              <w:rPr>
                <w:lang w:val="en-US"/>
              </w:rPr>
              <w:t>sumele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pe care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suporte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din vina </w:t>
            </w:r>
            <w:proofErr w:type="spellStart"/>
            <w:r w:rsidR="00460653" w:rsidRPr="0042474D">
              <w:rPr>
                <w:lang w:val="en-US"/>
              </w:rPr>
              <w:t>căruia</w:t>
            </w:r>
            <w:proofErr w:type="spellEnd"/>
            <w:r w:rsidR="00460653" w:rsidRPr="0042474D">
              <w:rPr>
                <w:lang w:val="en-US"/>
              </w:rPr>
              <w:t xml:space="preserve"> s-a </w:t>
            </w:r>
            <w:proofErr w:type="spellStart"/>
            <w:r w:rsidR="00BB2CB2" w:rsidRPr="0042474D">
              <w:rPr>
                <w:lang w:val="en-US"/>
              </w:rPr>
              <w:t>rezolvit</w:t>
            </w:r>
            <w:proofErr w:type="spellEnd"/>
            <w:r w:rsidR="00C33344" w:rsidRPr="0042474D">
              <w:rPr>
                <w:lang w:val="en-US"/>
              </w:rPr>
              <w:t xml:space="preserve"> </w:t>
            </w:r>
            <w:proofErr w:type="spellStart"/>
            <w:r w:rsidR="00460653" w:rsidRPr="0042474D">
              <w:rPr>
                <w:lang w:val="en-US"/>
              </w:rPr>
              <w:t>contractul</w:t>
            </w:r>
            <w:proofErr w:type="spellEnd"/>
            <w:r w:rsidR="00460653" w:rsidRPr="0042474D">
              <w:rPr>
                <w:lang w:val="en-US"/>
              </w:rPr>
              <w:t xml:space="preserve">.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rez</w:t>
            </w:r>
            <w:r w:rsidR="00892A6D" w:rsidRPr="0042474D">
              <w:rPr>
                <w:lang w:val="en-US"/>
              </w:rPr>
              <w:t>oluțiunea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continua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respectarea</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 xml:space="preserve">12.7. </w:t>
            </w:r>
            <w:proofErr w:type="spellStart"/>
            <w:r w:rsidRPr="0042474D">
              <w:rPr>
                <w:lang w:val="en-US"/>
              </w:rPr>
              <w:t>Cazuri</w:t>
            </w:r>
            <w:proofErr w:type="spellEnd"/>
            <w:r w:rsidRPr="0042474D">
              <w:rPr>
                <w:lang w:val="en-US"/>
              </w:rPr>
              <w:t xml:space="preserve"> </w:t>
            </w:r>
            <w:proofErr w:type="spellStart"/>
            <w:r w:rsidRPr="0042474D">
              <w:rPr>
                <w:lang w:val="en-US"/>
              </w:rPr>
              <w:t>specifice</w:t>
            </w:r>
            <w:proofErr w:type="spellEnd"/>
            <w:r w:rsidRPr="0042474D">
              <w:rPr>
                <w:lang w:val="en-US"/>
              </w:rPr>
              <w:t xml:space="preserve"> de </w:t>
            </w:r>
            <w:proofErr w:type="spellStart"/>
            <w:r w:rsidRPr="0042474D">
              <w:rPr>
                <w:lang w:val="en-US"/>
              </w:rPr>
              <w:t>încetare</w:t>
            </w:r>
            <w:proofErr w:type="spellEnd"/>
            <w:r w:rsidRPr="0042474D">
              <w:rPr>
                <w:lang w:val="en-US"/>
              </w:rPr>
              <w:t xml:space="preserve"> a </w:t>
            </w:r>
            <w:proofErr w:type="spellStart"/>
            <w:r w:rsidRPr="0042474D">
              <w:rPr>
                <w:lang w:val="en-US"/>
              </w:rPr>
              <w:t>contractului</w:t>
            </w:r>
            <w:proofErr w:type="spellEnd"/>
            <w:r w:rsidRPr="0042474D">
              <w:rPr>
                <w:lang w:val="en-US"/>
              </w:rPr>
              <w:t xml:space="preserve">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proofErr w:type="spellStart"/>
            <w:r w:rsidR="00F168DC" w:rsidRPr="0042474D">
              <w:rPr>
                <w:lang w:val="en-US"/>
              </w:rPr>
              <w:t>Beneficiarul</w:t>
            </w:r>
            <w:proofErr w:type="spellEnd"/>
            <w:r w:rsidRPr="0042474D">
              <w:rPr>
                <w:lang w:val="en-US"/>
              </w:rPr>
              <w:t xml:space="preserve"> are </w:t>
            </w:r>
            <w:proofErr w:type="spellStart"/>
            <w:r w:rsidRPr="0042474D">
              <w:rPr>
                <w:lang w:val="en-US"/>
              </w:rPr>
              <w:t>dreptul</w:t>
            </w:r>
            <w:proofErr w:type="spellEnd"/>
            <w:r w:rsidRPr="0042474D">
              <w:rPr>
                <w:lang w:val="en-US"/>
              </w:rPr>
              <w:t xml:space="preserve"> de a </w:t>
            </w:r>
            <w:proofErr w:type="spellStart"/>
            <w:r w:rsidR="0060188C" w:rsidRPr="0042474D">
              <w:rPr>
                <w:lang w:val="en-US"/>
              </w:rPr>
              <w:t>rezolvi</w:t>
            </w:r>
            <w:proofErr w:type="spellEnd"/>
            <w:r w:rsidR="00C33344" w:rsidRPr="0042474D">
              <w:rPr>
                <w:lang w:val="en-US"/>
              </w:rPr>
              <w:t xml:space="preserve"> </w:t>
            </w:r>
            <w:r w:rsidRPr="0042474D">
              <w:rPr>
                <w:lang w:val="en-US"/>
              </w:rPr>
              <w:t xml:space="preserve">unilateral un contract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perioada</w:t>
            </w:r>
            <w:proofErr w:type="spellEnd"/>
            <w:r w:rsidRPr="0042474D">
              <w:rPr>
                <w:lang w:val="en-US"/>
              </w:rPr>
              <w:t xml:space="preserve"> de </w:t>
            </w:r>
            <w:proofErr w:type="spellStart"/>
            <w:r w:rsidRPr="0042474D">
              <w:rPr>
                <w:lang w:val="en-US"/>
              </w:rPr>
              <w:t>valabilitate</w:t>
            </w:r>
            <w:proofErr w:type="spellEnd"/>
            <w:r w:rsidRPr="0042474D">
              <w:rPr>
                <w:lang w:val="en-US"/>
              </w:rPr>
              <w:t xml:space="preserve"> a </w:t>
            </w:r>
            <w:proofErr w:type="spellStart"/>
            <w:r w:rsidRPr="0042474D">
              <w:rPr>
                <w:lang w:val="en-US"/>
              </w:rPr>
              <w:t>acestuia</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următoarele</w:t>
            </w:r>
            <w:proofErr w:type="spellEnd"/>
            <w:r w:rsidRPr="0042474D">
              <w:rPr>
                <w:lang w:val="en-US"/>
              </w:rPr>
              <w:t xml:space="preserve"> </w:t>
            </w:r>
            <w:proofErr w:type="spellStart"/>
            <w:r w:rsidRPr="0042474D">
              <w:rPr>
                <w:lang w:val="en-US"/>
              </w:rPr>
              <w:t>situaţii</w:t>
            </w:r>
            <w:proofErr w:type="spellEnd"/>
            <w:r w:rsidRPr="0042474D">
              <w:rPr>
                <w:lang w:val="en-US"/>
              </w:rPr>
              <w:t>:</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w:t>
            </w:r>
            <w:proofErr w:type="spellStart"/>
            <w:r w:rsidRPr="0042474D">
              <w:rPr>
                <w:lang w:val="en-US"/>
              </w:rPr>
              <w:t>contractantul</w:t>
            </w:r>
            <w:proofErr w:type="spellEnd"/>
            <w:r w:rsidRPr="0042474D">
              <w:rPr>
                <w:lang w:val="en-US"/>
              </w:rPr>
              <w:t xml:space="preserve"> se </w:t>
            </w:r>
            <w:proofErr w:type="spellStart"/>
            <w:r w:rsidRPr="0042474D">
              <w:rPr>
                <w:lang w:val="en-US"/>
              </w:rPr>
              <w:t>afla</w:t>
            </w:r>
            <w:proofErr w:type="spellEnd"/>
            <w:r w:rsidRPr="0042474D">
              <w:rPr>
                <w:lang w:val="en-US"/>
              </w:rPr>
              <w:t xml:space="preserve">, la </w:t>
            </w:r>
            <w:proofErr w:type="spellStart"/>
            <w:r w:rsidRPr="0042474D">
              <w:rPr>
                <w:lang w:val="en-US"/>
              </w:rPr>
              <w:t>momentul</w:t>
            </w:r>
            <w:proofErr w:type="spellEnd"/>
            <w:r w:rsidRPr="0042474D">
              <w:rPr>
                <w:lang w:val="en-US"/>
              </w:rPr>
              <w:t xml:space="preserve"> </w:t>
            </w:r>
            <w:proofErr w:type="spellStart"/>
            <w:r w:rsidRPr="0042474D">
              <w:rPr>
                <w:lang w:val="en-US"/>
              </w:rPr>
              <w:t>atribuirii</w:t>
            </w:r>
            <w:proofErr w:type="spellEnd"/>
            <w:r w:rsidRPr="0042474D">
              <w:rPr>
                <w:lang w:val="en-US"/>
              </w:rPr>
              <w:t xml:space="preserve"> </w:t>
            </w:r>
            <w:proofErr w:type="spellStart"/>
            <w:r w:rsidRPr="0042474D">
              <w:rPr>
                <w:lang w:val="en-US"/>
              </w:rPr>
              <w:t>lui</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situaţiile</w:t>
            </w:r>
            <w:proofErr w:type="spellEnd"/>
            <w:r w:rsidRPr="0042474D">
              <w:rPr>
                <w:lang w:val="en-US"/>
              </w:rPr>
              <w:t xml:space="preserve"> care </w:t>
            </w:r>
            <w:proofErr w:type="spellStart"/>
            <w:r w:rsidRPr="0042474D">
              <w:rPr>
                <w:lang w:val="en-US"/>
              </w:rPr>
              <w:t>ar</w:t>
            </w:r>
            <w:proofErr w:type="spellEnd"/>
            <w:r w:rsidRPr="0042474D">
              <w:rPr>
                <w:lang w:val="en-US"/>
              </w:rPr>
              <w:t xml:space="preserve"> fi </w:t>
            </w:r>
            <w:proofErr w:type="spellStart"/>
            <w:r w:rsidRPr="0042474D">
              <w:rPr>
                <w:lang w:val="en-US"/>
              </w:rPr>
              <w:t>determinat</w:t>
            </w:r>
            <w:proofErr w:type="spellEnd"/>
            <w:r w:rsidRPr="0042474D">
              <w:rPr>
                <w:lang w:val="en-US"/>
              </w:rPr>
              <w:t xml:space="preserve"> </w:t>
            </w:r>
            <w:proofErr w:type="spellStart"/>
            <w:r w:rsidRPr="0042474D">
              <w:rPr>
                <w:lang w:val="en-US"/>
              </w:rPr>
              <w:t>excluderea</w:t>
            </w:r>
            <w:proofErr w:type="spellEnd"/>
            <w:r w:rsidRPr="0042474D">
              <w:rPr>
                <w:lang w:val="en-US"/>
              </w:rPr>
              <w:t xml:space="preserve"> </w:t>
            </w:r>
            <w:proofErr w:type="spellStart"/>
            <w:r w:rsidRPr="0042474D">
              <w:rPr>
                <w:lang w:val="en-US"/>
              </w:rPr>
              <w:t>sa</w:t>
            </w:r>
            <w:proofErr w:type="spellEnd"/>
            <w:r w:rsidRPr="0042474D">
              <w:rPr>
                <w:lang w:val="en-US"/>
              </w:rPr>
              <w:t xml:space="preserve"> din </w:t>
            </w:r>
            <w:proofErr w:type="spellStart"/>
            <w:r w:rsidRPr="0042474D">
              <w:rPr>
                <w:lang w:val="en-US"/>
              </w:rPr>
              <w:t>proce</w:t>
            </w:r>
            <w:r w:rsidR="00C33344" w:rsidRPr="0042474D">
              <w:rPr>
                <w:lang w:val="en-US"/>
              </w:rPr>
              <w:t>dura</w:t>
            </w:r>
            <w:proofErr w:type="spellEnd"/>
            <w:r w:rsidR="00C33344" w:rsidRPr="0042474D">
              <w:rPr>
                <w:lang w:val="en-US"/>
              </w:rPr>
              <w:t xml:space="preserve"> de </w:t>
            </w:r>
            <w:proofErr w:type="spellStart"/>
            <w:r w:rsidR="00C33344" w:rsidRPr="0042474D">
              <w:rPr>
                <w:lang w:val="en-US"/>
              </w:rPr>
              <w:t>atribuire</w:t>
            </w:r>
            <w:proofErr w:type="spellEnd"/>
            <w:r w:rsidR="00C33344" w:rsidRPr="0042474D">
              <w:rPr>
                <w:lang w:val="en-US"/>
              </w:rPr>
              <w:t xml:space="preserve"> </w:t>
            </w:r>
            <w:proofErr w:type="spellStart"/>
            <w:r w:rsidR="00C33344" w:rsidRPr="0042474D">
              <w:rPr>
                <w:lang w:val="en-US"/>
              </w:rPr>
              <w:t>potrivit</w:t>
            </w:r>
            <w:proofErr w:type="spellEnd"/>
            <w:r w:rsidR="00C33344" w:rsidRPr="0042474D">
              <w:rPr>
                <w:lang w:val="en-US"/>
              </w:rPr>
              <w:t xml:space="preserve"> art.</w:t>
            </w:r>
            <w:r w:rsidR="00DF4DCF" w:rsidRPr="0042474D">
              <w:rPr>
                <w:lang w:val="en-US"/>
              </w:rPr>
              <w:t xml:space="preserve"> </w:t>
            </w:r>
            <w:r w:rsidRPr="0042474D">
              <w:rPr>
                <w:lang w:val="en-US"/>
              </w:rPr>
              <w:t>19</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FF5CB2"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w:t>
            </w:r>
            <w:proofErr w:type="spellStart"/>
            <w:r w:rsidRPr="0042474D">
              <w:rPr>
                <w:lang w:val="en-US"/>
              </w:rPr>
              <w:t>contractul</w:t>
            </w:r>
            <w:proofErr w:type="spellEnd"/>
            <w:r w:rsidRPr="0042474D">
              <w:rPr>
                <w:lang w:val="en-US"/>
              </w:rPr>
              <w:t xml:space="preserve"> a </w:t>
            </w:r>
            <w:proofErr w:type="spellStart"/>
            <w:r w:rsidRPr="0042474D">
              <w:rPr>
                <w:lang w:val="en-US"/>
              </w:rPr>
              <w:t>făcut</w:t>
            </w:r>
            <w:proofErr w:type="spellEnd"/>
            <w:r w:rsidRPr="0042474D">
              <w:rPr>
                <w:lang w:val="en-US"/>
              </w:rPr>
              <w:t xml:space="preserve"> </w:t>
            </w:r>
            <w:proofErr w:type="spellStart"/>
            <w:r w:rsidRPr="0042474D">
              <w:rPr>
                <w:lang w:val="en-US"/>
              </w:rPr>
              <w:t>obiectul</w:t>
            </w:r>
            <w:proofErr w:type="spellEnd"/>
            <w:r w:rsidRPr="0042474D">
              <w:rPr>
                <w:lang w:val="en-US"/>
              </w:rPr>
              <w:t xml:space="preserve"> </w:t>
            </w:r>
            <w:proofErr w:type="spellStart"/>
            <w:r w:rsidRPr="0042474D">
              <w:rPr>
                <w:lang w:val="en-US"/>
              </w:rPr>
              <w:t>unei</w:t>
            </w:r>
            <w:proofErr w:type="spellEnd"/>
            <w:r w:rsidRPr="0042474D">
              <w:rPr>
                <w:lang w:val="en-US"/>
              </w:rPr>
              <w:t xml:space="preserve"> </w:t>
            </w:r>
            <w:proofErr w:type="spellStart"/>
            <w:r w:rsidRPr="0042474D">
              <w:rPr>
                <w:lang w:val="en-US"/>
              </w:rPr>
              <w:t>modificări</w:t>
            </w:r>
            <w:proofErr w:type="spellEnd"/>
            <w:r w:rsidRPr="0042474D">
              <w:rPr>
                <w:lang w:val="en-US"/>
              </w:rPr>
              <w:t xml:space="preserve"> </w:t>
            </w:r>
            <w:proofErr w:type="spellStart"/>
            <w:r w:rsidRPr="0042474D">
              <w:rPr>
                <w:lang w:val="en-US"/>
              </w:rPr>
              <w:t>substanțiale</w:t>
            </w:r>
            <w:proofErr w:type="spellEnd"/>
            <w:r w:rsidRPr="0042474D">
              <w:rPr>
                <w:lang w:val="en-US"/>
              </w:rPr>
              <w:t xml:space="preserve"> care </w:t>
            </w:r>
            <w:proofErr w:type="spellStart"/>
            <w:r w:rsidRPr="0042474D">
              <w:rPr>
                <w:lang w:val="en-US"/>
              </w:rPr>
              <w:t>necesita</w:t>
            </w:r>
            <w:proofErr w:type="spellEnd"/>
            <w:r w:rsidRPr="0042474D">
              <w:rPr>
                <w:lang w:val="en-US"/>
              </w:rPr>
              <w:t xml:space="preserve"> o </w:t>
            </w:r>
            <w:proofErr w:type="spellStart"/>
            <w:r w:rsidRPr="0042474D">
              <w:rPr>
                <w:lang w:val="en-US"/>
              </w:rPr>
              <w:t>nouă</w:t>
            </w:r>
            <w:proofErr w:type="spellEnd"/>
            <w:r w:rsidRPr="0042474D">
              <w:rPr>
                <w:lang w:val="en-US"/>
              </w:rPr>
              <w:t xml:space="preserve"> </w:t>
            </w:r>
            <w:proofErr w:type="spellStart"/>
            <w:r w:rsidRPr="0042474D">
              <w:rPr>
                <w:lang w:val="en-US"/>
              </w:rPr>
              <w:t>procedură</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w:t>
            </w:r>
            <w:proofErr w:type="spellStart"/>
            <w:r w:rsidRPr="0042474D">
              <w:rPr>
                <w:lang w:val="en-US"/>
              </w:rPr>
              <w:t>publică</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conformitate</w:t>
            </w:r>
            <w:proofErr w:type="spellEnd"/>
            <w:r w:rsidRPr="0042474D">
              <w:rPr>
                <w:lang w:val="en-US"/>
              </w:rPr>
              <w:t xml:space="preserve"> cu art. 76</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w:t>
            </w:r>
            <w:proofErr w:type="spellStart"/>
            <w:r w:rsidRPr="0042474D">
              <w:rPr>
                <w:lang w:val="en-US"/>
              </w:rPr>
              <w:t>contractul</w:t>
            </w:r>
            <w:proofErr w:type="spellEnd"/>
            <w:r w:rsidRPr="0042474D">
              <w:rPr>
                <w:lang w:val="en-US"/>
              </w:rPr>
              <w:t xml:space="preserve"> nu </w:t>
            </w:r>
            <w:proofErr w:type="spellStart"/>
            <w:r w:rsidRPr="0042474D">
              <w:rPr>
                <w:lang w:val="en-US"/>
              </w:rPr>
              <w:t>ar</w:t>
            </w:r>
            <w:proofErr w:type="spellEnd"/>
            <w:r w:rsidRPr="0042474D">
              <w:rPr>
                <w:lang w:val="en-US"/>
              </w:rPr>
              <w:t xml:space="preserve"> fi </w:t>
            </w:r>
            <w:proofErr w:type="spellStart"/>
            <w:r w:rsidRPr="0042474D">
              <w:rPr>
                <w:lang w:val="en-US"/>
              </w:rPr>
              <w:t>trebuit</w:t>
            </w:r>
            <w:proofErr w:type="spellEnd"/>
            <w:r w:rsidRPr="0042474D">
              <w:rPr>
                <w:lang w:val="en-US"/>
              </w:rPr>
              <w:t xml:space="preserve"> </w:t>
            </w:r>
            <w:proofErr w:type="spellStart"/>
            <w:r w:rsidRPr="0042474D">
              <w:rPr>
                <w:lang w:val="en-US"/>
              </w:rPr>
              <w:t>să</w:t>
            </w:r>
            <w:proofErr w:type="spellEnd"/>
            <w:r w:rsidRPr="0042474D">
              <w:rPr>
                <w:lang w:val="en-US"/>
              </w:rPr>
              <w:t xml:space="preserve"> fie </w:t>
            </w:r>
            <w:proofErr w:type="spellStart"/>
            <w:r w:rsidRPr="0042474D">
              <w:rPr>
                <w:lang w:val="en-US"/>
              </w:rPr>
              <w:t>atribui</w:t>
            </w:r>
            <w:r w:rsidR="00C33344" w:rsidRPr="0042474D">
              <w:rPr>
                <w:lang w:val="en-US"/>
              </w:rPr>
              <w:t>t</w:t>
            </w:r>
            <w:proofErr w:type="spellEnd"/>
            <w:r w:rsidR="00C33344" w:rsidRPr="0042474D">
              <w:rPr>
                <w:lang w:val="en-US"/>
              </w:rPr>
              <w:t xml:space="preserve"> </w:t>
            </w:r>
            <w:proofErr w:type="spellStart"/>
            <w:r w:rsidR="00C33344" w:rsidRPr="0042474D">
              <w:rPr>
                <w:lang w:val="en-US"/>
              </w:rPr>
              <w:t>contractantului</w:t>
            </w:r>
            <w:proofErr w:type="spellEnd"/>
            <w:r w:rsidR="00C33344" w:rsidRPr="0042474D">
              <w:rPr>
                <w:lang w:val="en-US"/>
              </w:rPr>
              <w:t xml:space="preserve"> </w:t>
            </w:r>
            <w:proofErr w:type="spellStart"/>
            <w:r w:rsidR="00C33344" w:rsidRPr="0042474D">
              <w:rPr>
                <w:lang w:val="en-US"/>
              </w:rPr>
              <w:t>respectiv</w:t>
            </w:r>
            <w:proofErr w:type="spellEnd"/>
            <w:r w:rsidR="00C33344" w:rsidRPr="0042474D">
              <w:rPr>
                <w:lang w:val="en-US"/>
              </w:rPr>
              <w:t xml:space="preserve">, </w:t>
            </w:r>
            <w:proofErr w:type="spellStart"/>
            <w:r w:rsidR="00C33344" w:rsidRPr="0042474D">
              <w:rPr>
                <w:lang w:val="en-US"/>
              </w:rPr>
              <w:t>avâ</w:t>
            </w:r>
            <w:r w:rsidRPr="0042474D">
              <w:rPr>
                <w:lang w:val="en-US"/>
              </w:rPr>
              <w:t>nd</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vedere</w:t>
            </w:r>
            <w:proofErr w:type="spellEnd"/>
            <w:r w:rsidRPr="0042474D">
              <w:rPr>
                <w:lang w:val="en-US"/>
              </w:rPr>
              <w:t xml:space="preserve"> o </w:t>
            </w:r>
            <w:proofErr w:type="spellStart"/>
            <w:r w:rsidRPr="0042474D">
              <w:rPr>
                <w:lang w:val="en-US"/>
              </w:rPr>
              <w:t>încălcare</w:t>
            </w:r>
            <w:proofErr w:type="spellEnd"/>
            <w:r w:rsidRPr="0042474D">
              <w:rPr>
                <w:lang w:val="en-US"/>
              </w:rPr>
              <w:t xml:space="preserve"> </w:t>
            </w:r>
            <w:proofErr w:type="spellStart"/>
            <w:r w:rsidRPr="0042474D">
              <w:rPr>
                <w:lang w:val="en-US"/>
              </w:rPr>
              <w:t>gravă</w:t>
            </w:r>
            <w:proofErr w:type="spellEnd"/>
            <w:r w:rsidRPr="0042474D">
              <w:rPr>
                <w:lang w:val="en-US"/>
              </w:rPr>
              <w:t xml:space="preserve"> a </w:t>
            </w:r>
            <w:proofErr w:type="spellStart"/>
            <w:r w:rsidRPr="0042474D">
              <w:rPr>
                <w:lang w:val="en-US"/>
              </w:rPr>
              <w:t>obligaţiilor</w:t>
            </w:r>
            <w:proofErr w:type="spellEnd"/>
            <w:r w:rsidRPr="0042474D">
              <w:rPr>
                <w:lang w:val="en-US"/>
              </w:rPr>
              <w:t xml:space="preserve"> </w:t>
            </w:r>
            <w:proofErr w:type="spellStart"/>
            <w:r w:rsidRPr="0042474D">
              <w:rPr>
                <w:lang w:val="en-US"/>
              </w:rPr>
              <w:t>ce</w:t>
            </w:r>
            <w:proofErr w:type="spellEnd"/>
            <w:r w:rsidRPr="0042474D">
              <w:rPr>
                <w:lang w:val="en-US"/>
              </w:rPr>
              <w:t xml:space="preserve"> </w:t>
            </w:r>
            <w:proofErr w:type="spellStart"/>
            <w:r w:rsidRPr="0042474D">
              <w:rPr>
                <w:lang w:val="en-US"/>
              </w:rPr>
              <w:t>rezultă</w:t>
            </w:r>
            <w:proofErr w:type="spellEnd"/>
            <w:r w:rsidRPr="0042474D">
              <w:rPr>
                <w:lang w:val="en-US"/>
              </w:rPr>
              <w:t xml:space="preserve"> din </w:t>
            </w:r>
            <w:proofErr w:type="spellStart"/>
            <w:r w:rsidR="00802287" w:rsidRPr="0042474D">
              <w:rPr>
                <w:lang w:val="en-US"/>
              </w:rPr>
              <w:t>Legea</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 xml:space="preserve"> </w:t>
            </w:r>
            <w:proofErr w:type="spellStart"/>
            <w:r w:rsidRPr="0042474D">
              <w:rPr>
                <w:lang w:val="en-US"/>
              </w:rPr>
              <w:t>și</w:t>
            </w:r>
            <w:proofErr w:type="spellEnd"/>
            <w:r w:rsidRPr="0042474D">
              <w:rPr>
                <w:lang w:val="en-US"/>
              </w:rPr>
              <w:t>/</w:t>
            </w:r>
            <w:proofErr w:type="spellStart"/>
            <w:r w:rsidRPr="0042474D">
              <w:rPr>
                <w:lang w:val="en-US"/>
              </w:rPr>
              <w:t>sau</w:t>
            </w:r>
            <w:proofErr w:type="spellEnd"/>
            <w:r w:rsidRPr="0042474D">
              <w:rPr>
                <w:lang w:val="en-US"/>
              </w:rPr>
              <w:t xml:space="preserve"> </w:t>
            </w:r>
            <w:proofErr w:type="spellStart"/>
            <w:r w:rsidRPr="0042474D">
              <w:rPr>
                <w:lang w:val="en-US"/>
              </w:rPr>
              <w:t>tratatele</w:t>
            </w:r>
            <w:proofErr w:type="spellEnd"/>
            <w:r w:rsidRPr="0042474D">
              <w:rPr>
                <w:lang w:val="en-US"/>
              </w:rPr>
              <w:t xml:space="preserve"> </w:t>
            </w:r>
            <w:proofErr w:type="spellStart"/>
            <w:r w:rsidRPr="0042474D">
              <w:rPr>
                <w:lang w:val="en-US"/>
              </w:rPr>
              <w:t>internaţionale</w:t>
            </w:r>
            <w:proofErr w:type="spellEnd"/>
            <w:r w:rsidRPr="0042474D">
              <w:rPr>
                <w:lang w:val="en-US"/>
              </w:rPr>
              <w:t xml:space="preserve"> la care </w:t>
            </w:r>
            <w:proofErr w:type="spellStart"/>
            <w:r w:rsidRPr="0042474D">
              <w:rPr>
                <w:lang w:val="en-US"/>
              </w:rPr>
              <w:t>Republica</w:t>
            </w:r>
            <w:proofErr w:type="spellEnd"/>
            <w:r w:rsidRPr="0042474D">
              <w:rPr>
                <w:lang w:val="en-US"/>
              </w:rPr>
              <w:t xml:space="preserve"> Moldova </w:t>
            </w:r>
            <w:proofErr w:type="spellStart"/>
            <w:r w:rsidRPr="0042474D">
              <w:rPr>
                <w:lang w:val="en-US"/>
              </w:rPr>
              <w:t>este</w:t>
            </w:r>
            <w:proofErr w:type="spellEnd"/>
            <w:r w:rsidRPr="0042474D">
              <w:rPr>
                <w:lang w:val="en-US"/>
              </w:rPr>
              <w:t xml:space="preserve"> </w:t>
            </w:r>
            <w:proofErr w:type="spellStart"/>
            <w:r w:rsidRPr="0042474D">
              <w:rPr>
                <w:lang w:val="en-US"/>
              </w:rPr>
              <w:t>parte</w:t>
            </w:r>
            <w:proofErr w:type="spellEnd"/>
            <w:r w:rsidRPr="0042474D">
              <w:rPr>
                <w:lang w:val="en-US"/>
              </w:rPr>
              <w:t xml:space="preserve">, care a </w:t>
            </w:r>
            <w:proofErr w:type="spellStart"/>
            <w:r w:rsidRPr="0042474D">
              <w:rPr>
                <w:lang w:val="en-US"/>
              </w:rPr>
              <w:t>fost</w:t>
            </w:r>
            <w:proofErr w:type="spellEnd"/>
            <w:r w:rsidRPr="0042474D">
              <w:rPr>
                <w:lang w:val="en-US"/>
              </w:rPr>
              <w:t xml:space="preserve"> </w:t>
            </w:r>
            <w:proofErr w:type="spellStart"/>
            <w:r w:rsidRPr="0042474D">
              <w:rPr>
                <w:lang w:val="en-US"/>
              </w:rPr>
              <w:t>constatată</w:t>
            </w:r>
            <w:proofErr w:type="spellEnd"/>
            <w:r w:rsidRPr="0042474D">
              <w:rPr>
                <w:lang w:val="en-US"/>
              </w:rPr>
              <w:t xml:space="preserve"> </w:t>
            </w:r>
            <w:proofErr w:type="spellStart"/>
            <w:r w:rsidRPr="0042474D">
              <w:rPr>
                <w:lang w:val="en-US"/>
              </w:rPr>
              <w:t>printr</w:t>
            </w:r>
            <w:proofErr w:type="spellEnd"/>
            <w:r w:rsidRPr="0042474D">
              <w:rPr>
                <w:lang w:val="en-US"/>
              </w:rPr>
              <w:t xml:space="preserve">-o </w:t>
            </w:r>
            <w:proofErr w:type="spellStart"/>
            <w:r w:rsidRPr="0042474D">
              <w:rPr>
                <w:lang w:val="en-US"/>
              </w:rPr>
              <w:t>decizie</w:t>
            </w:r>
            <w:proofErr w:type="spellEnd"/>
            <w:r w:rsidRPr="0042474D">
              <w:rPr>
                <w:lang w:val="en-US"/>
              </w:rPr>
              <w:t xml:space="preserve"> a </w:t>
            </w:r>
            <w:proofErr w:type="spellStart"/>
            <w:r w:rsidRPr="0042474D">
              <w:rPr>
                <w:lang w:val="en-US"/>
              </w:rPr>
              <w:t>unei</w:t>
            </w:r>
            <w:proofErr w:type="spellEnd"/>
            <w:r w:rsidRPr="0042474D">
              <w:rPr>
                <w:lang w:val="en-US"/>
              </w:rPr>
              <w:t xml:space="preserve"> </w:t>
            </w:r>
            <w:proofErr w:type="spellStart"/>
            <w:r w:rsidRPr="0042474D">
              <w:rPr>
                <w:lang w:val="en-US"/>
              </w:rPr>
              <w:t>instanțe</w:t>
            </w:r>
            <w:proofErr w:type="spellEnd"/>
            <w:r w:rsidRPr="0042474D">
              <w:rPr>
                <w:lang w:val="en-US"/>
              </w:rPr>
              <w:t xml:space="preserve"> </w:t>
            </w:r>
            <w:proofErr w:type="spellStart"/>
            <w:r w:rsidRPr="0042474D">
              <w:rPr>
                <w:lang w:val="en-US"/>
              </w:rPr>
              <w:t>judecătorești</w:t>
            </w:r>
            <w:proofErr w:type="spellEnd"/>
            <w:r w:rsidRPr="0042474D">
              <w:rPr>
                <w:lang w:val="en-US"/>
              </w:rPr>
              <w:t xml:space="preserve"> </w:t>
            </w:r>
            <w:proofErr w:type="spellStart"/>
            <w:r w:rsidRPr="0042474D">
              <w:rPr>
                <w:lang w:val="en-US"/>
              </w:rPr>
              <w:t>naționale</w:t>
            </w:r>
            <w:proofErr w:type="spellEnd"/>
            <w:r w:rsidRPr="0042474D">
              <w:rPr>
                <w:lang w:val="en-US"/>
              </w:rPr>
              <w:t xml:space="preserve"> </w:t>
            </w:r>
            <w:proofErr w:type="spellStart"/>
            <w:r w:rsidRPr="0042474D">
              <w:rPr>
                <w:lang w:val="en-US"/>
              </w:rPr>
              <w:t>sau</w:t>
            </w:r>
            <w:proofErr w:type="spellEnd"/>
            <w:r w:rsidRPr="0042474D">
              <w:rPr>
                <w:lang w:val="en-US"/>
              </w:rPr>
              <w:t xml:space="preserve">, </w:t>
            </w:r>
            <w:proofErr w:type="spellStart"/>
            <w:r w:rsidRPr="0042474D">
              <w:rPr>
                <w:lang w:val="en-US"/>
              </w:rPr>
              <w:t>după</w:t>
            </w:r>
            <w:proofErr w:type="spellEnd"/>
            <w:r w:rsidRPr="0042474D">
              <w:rPr>
                <w:lang w:val="en-US"/>
              </w:rPr>
              <w:t xml:space="preserve"> </w:t>
            </w:r>
            <w:proofErr w:type="spellStart"/>
            <w:r w:rsidRPr="0042474D">
              <w:rPr>
                <w:lang w:val="en-US"/>
              </w:rPr>
              <w:t>caz</w:t>
            </w:r>
            <w:proofErr w:type="spellEnd"/>
            <w:r w:rsidRPr="0042474D">
              <w:rPr>
                <w:lang w:val="en-US"/>
              </w:rPr>
              <w:t xml:space="preserve">, </w:t>
            </w:r>
            <w:proofErr w:type="spellStart"/>
            <w:r w:rsidRPr="0042474D">
              <w:rPr>
                <w:lang w:val="en-US"/>
              </w:rPr>
              <w:t>internaționale</w:t>
            </w:r>
            <w:proofErr w:type="spellEnd"/>
            <w:r w:rsidRPr="0042474D">
              <w:rPr>
                <w:lang w:val="en-US"/>
              </w:rPr>
              <w:t>.</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proofErr w:type="spellStart"/>
            <w:r w:rsidR="00460653" w:rsidRPr="0042474D">
              <w:rPr>
                <w:lang w:val="en-US"/>
              </w:rPr>
              <w:t>Următoarele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citite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interpretate</w:t>
            </w:r>
            <w:proofErr w:type="spellEnd"/>
            <w:r w:rsidR="00460653" w:rsidRPr="0042474D">
              <w:rPr>
                <w:lang w:val="en-US"/>
              </w:rPr>
              <w:t xml:space="preserve"> ca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a </w:t>
            </w:r>
            <w:proofErr w:type="spellStart"/>
            <w:r w:rsidR="00460653" w:rsidRPr="0042474D">
              <w:rPr>
                <w:lang w:val="en-US"/>
              </w:rPr>
              <w:t>prezentului</w:t>
            </w:r>
            <w:proofErr w:type="spellEnd"/>
            <w:r w:rsidR="00460653" w:rsidRPr="0042474D">
              <w:rPr>
                <w:lang w:val="en-US"/>
              </w:rPr>
              <w:t xml:space="preserve">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întocmite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limba</w:t>
            </w:r>
            <w:proofErr w:type="spellEnd"/>
            <w:r w:rsidR="00460653" w:rsidRPr="0042474D">
              <w:rPr>
                <w:lang w:val="en-US"/>
              </w:rPr>
              <w:t xml:space="preserve"> </w:t>
            </w:r>
            <w:proofErr w:type="spellStart"/>
            <w:r w:rsidR="00460653" w:rsidRPr="0042474D">
              <w:rPr>
                <w:lang w:val="en-US"/>
              </w:rPr>
              <w:t>română</w:t>
            </w:r>
            <w:proofErr w:type="spellEnd"/>
            <w:r w:rsidR="00460653" w:rsidRPr="0042474D">
              <w:rPr>
                <w:lang w:val="en-US"/>
              </w:rPr>
              <w:t>.</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reprezintă</w:t>
            </w:r>
            <w:proofErr w:type="spellEnd"/>
            <w:r w:rsidR="00D379F6" w:rsidRPr="0042474D">
              <w:rPr>
                <w:lang w:val="en-US"/>
              </w:rPr>
              <w:t xml:space="preserve"> </w:t>
            </w:r>
            <w:proofErr w:type="spellStart"/>
            <w:r w:rsidR="00D379F6" w:rsidRPr="0042474D">
              <w:rPr>
                <w:lang w:val="en-US"/>
              </w:rPr>
              <w:t>acordul</w:t>
            </w:r>
            <w:proofErr w:type="spellEnd"/>
            <w:r w:rsidR="00D379F6" w:rsidRPr="0042474D">
              <w:rPr>
                <w:lang w:val="en-US"/>
              </w:rPr>
              <w:t xml:space="preserve"> de </w:t>
            </w:r>
            <w:proofErr w:type="spellStart"/>
            <w:r w:rsidR="00D379F6" w:rsidRPr="0042474D">
              <w:rPr>
                <w:lang w:val="en-US"/>
              </w:rPr>
              <w:t>voinţă</w:t>
            </w:r>
            <w:proofErr w:type="spellEnd"/>
            <w:r w:rsidR="00D379F6" w:rsidRPr="0042474D">
              <w:rPr>
                <w:lang w:val="en-US"/>
              </w:rPr>
              <w:t xml:space="preserve"> al </w:t>
            </w:r>
            <w:proofErr w:type="spellStart"/>
            <w:r w:rsidR="00D379F6" w:rsidRPr="0042474D">
              <w:rPr>
                <w:lang w:val="en-US"/>
              </w:rPr>
              <w:t>părţilor</w:t>
            </w:r>
            <w:proofErr w:type="spellEnd"/>
            <w:r w:rsidR="00C33344" w:rsidRPr="0042474D">
              <w:rPr>
                <w:lang w:val="en-US"/>
              </w:rPr>
              <w:t xml:space="preserve"> </w:t>
            </w:r>
            <w:proofErr w:type="spellStart"/>
            <w:r w:rsidR="00D379F6" w:rsidRPr="0042474D">
              <w:rPr>
                <w:lang w:val="en-US"/>
              </w:rPr>
              <w:t>şi</w:t>
            </w:r>
            <w:proofErr w:type="spellEnd"/>
            <w:r w:rsidR="00D379F6" w:rsidRPr="0042474D">
              <w:rPr>
                <w:lang w:val="en-US"/>
              </w:rPr>
              <w:t xml:space="preserve"> se </w:t>
            </w:r>
            <w:proofErr w:type="spellStart"/>
            <w:r w:rsidR="00D379F6" w:rsidRPr="0042474D">
              <w:rPr>
                <w:lang w:val="en-US"/>
              </w:rPr>
              <w:t>consideră</w:t>
            </w:r>
            <w:proofErr w:type="spellEnd"/>
            <w:r w:rsidR="00D379F6" w:rsidRPr="0042474D">
              <w:rPr>
                <w:lang w:val="en-US"/>
              </w:rPr>
              <w:t xml:space="preserve"> </w:t>
            </w:r>
            <w:proofErr w:type="spellStart"/>
            <w:r w:rsidR="00D379F6" w:rsidRPr="0042474D">
              <w:rPr>
                <w:lang w:val="en-US"/>
              </w:rPr>
              <w:t>semnat</w:t>
            </w:r>
            <w:proofErr w:type="spellEnd"/>
            <w:r w:rsidR="00D379F6" w:rsidRPr="0042474D">
              <w:rPr>
                <w:lang w:val="en-US"/>
              </w:rPr>
              <w:t xml:space="preserve"> la data </w:t>
            </w:r>
            <w:proofErr w:type="spellStart"/>
            <w:r w:rsidR="00D379F6" w:rsidRPr="0042474D">
              <w:rPr>
                <w:lang w:val="en-US"/>
              </w:rPr>
              <w:t>aplicării</w:t>
            </w:r>
            <w:proofErr w:type="spellEnd"/>
            <w:r w:rsidR="00D379F6" w:rsidRPr="0042474D">
              <w:rPr>
                <w:lang w:val="en-US"/>
              </w:rPr>
              <w:t xml:space="preserve"> </w:t>
            </w:r>
            <w:proofErr w:type="spellStart"/>
            <w:r w:rsidR="00D379F6" w:rsidRPr="0042474D">
              <w:rPr>
                <w:lang w:val="en-US"/>
              </w:rPr>
              <w:t>ultimei</w:t>
            </w:r>
            <w:proofErr w:type="spellEnd"/>
            <w:r w:rsidR="00D379F6" w:rsidRPr="0042474D">
              <w:rPr>
                <w:lang w:val="en-US"/>
              </w:rPr>
              <w:t xml:space="preserve"> </w:t>
            </w:r>
            <w:proofErr w:type="spellStart"/>
            <w:r w:rsidR="00D379F6" w:rsidRPr="0042474D">
              <w:rPr>
                <w:lang w:val="en-US"/>
              </w:rPr>
              <w:t>semnături</w:t>
            </w:r>
            <w:proofErr w:type="spellEnd"/>
            <w:r w:rsidR="00D379F6" w:rsidRPr="0042474D">
              <w:rPr>
                <w:lang w:val="en-US"/>
              </w:rPr>
              <w:t xml:space="preserve"> de </w:t>
            </w:r>
            <w:proofErr w:type="spellStart"/>
            <w:r w:rsidR="00D379F6" w:rsidRPr="0042474D">
              <w:rPr>
                <w:lang w:val="en-US"/>
              </w:rPr>
              <w:t>către</w:t>
            </w:r>
            <w:proofErr w:type="spellEnd"/>
            <w:r w:rsidR="00D379F6" w:rsidRPr="0042474D">
              <w:rPr>
                <w:lang w:val="en-US"/>
              </w:rPr>
              <w:t xml:space="preserve"> una </w:t>
            </w:r>
            <w:proofErr w:type="spellStart"/>
            <w:r w:rsidR="00D379F6" w:rsidRPr="0042474D">
              <w:rPr>
                <w:lang w:val="en-US"/>
              </w:rPr>
              <w:t>dintre</w:t>
            </w:r>
            <w:proofErr w:type="spellEnd"/>
            <w:r w:rsidR="00D379F6" w:rsidRPr="0042474D">
              <w:rPr>
                <w:lang w:val="en-US"/>
              </w:rPr>
              <w:t xml:space="preserve"> </w:t>
            </w:r>
            <w:proofErr w:type="spellStart"/>
            <w:r w:rsidR="00D379F6" w:rsidRPr="0042474D">
              <w:rPr>
                <w:lang w:val="en-US"/>
              </w:rPr>
              <w:t>părți</w:t>
            </w:r>
            <w:proofErr w:type="spellEnd"/>
            <w:r w:rsidR="00D379F6" w:rsidRPr="0042474D">
              <w:rPr>
                <w:lang w:val="en-US"/>
              </w:rPr>
              <w:t>.</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proofErr w:type="spellStart"/>
            <w:r w:rsidR="00D379F6" w:rsidRPr="0042474D">
              <w:rPr>
                <w:lang w:val="en-US"/>
              </w:rPr>
              <w:t>Pentru</w:t>
            </w:r>
            <w:proofErr w:type="spellEnd"/>
            <w:r w:rsidR="00D379F6" w:rsidRPr="0042474D">
              <w:rPr>
                <w:lang w:val="en-US"/>
              </w:rPr>
              <w:t xml:space="preserve"> </w:t>
            </w:r>
            <w:proofErr w:type="spellStart"/>
            <w:r w:rsidR="00D379F6" w:rsidRPr="0042474D">
              <w:rPr>
                <w:lang w:val="en-US"/>
              </w:rPr>
              <w:t>confirmarea</w:t>
            </w:r>
            <w:proofErr w:type="spellEnd"/>
            <w:r w:rsidR="00D379F6" w:rsidRPr="0042474D">
              <w:rPr>
                <w:lang w:val="en-US"/>
              </w:rPr>
              <w:t xml:space="preserve"> </w:t>
            </w:r>
            <w:proofErr w:type="spellStart"/>
            <w:r w:rsidR="00D379F6" w:rsidRPr="0042474D">
              <w:rPr>
                <w:lang w:val="en-US"/>
              </w:rPr>
              <w:t>celor</w:t>
            </w:r>
            <w:proofErr w:type="spellEnd"/>
            <w:r w:rsidR="00D379F6" w:rsidRPr="0042474D">
              <w:rPr>
                <w:lang w:val="en-US"/>
              </w:rPr>
              <w:t xml:space="preserve"> </w:t>
            </w:r>
            <w:proofErr w:type="spellStart"/>
            <w:r w:rsidR="00D379F6" w:rsidRPr="0042474D">
              <w:rPr>
                <w:lang w:val="en-US"/>
              </w:rPr>
              <w:t>menţionate</w:t>
            </w:r>
            <w:proofErr w:type="spellEnd"/>
            <w:r w:rsidR="00D379F6" w:rsidRPr="0042474D">
              <w:rPr>
                <w:lang w:val="en-US"/>
              </w:rPr>
              <w:t xml:space="preserve">, </w:t>
            </w:r>
            <w:proofErr w:type="spellStart"/>
            <w:r w:rsidR="009D3792" w:rsidRPr="0042474D">
              <w:rPr>
                <w:lang w:val="en-US"/>
              </w:rPr>
              <w:t>p</w:t>
            </w:r>
            <w:r w:rsidR="00D379F6" w:rsidRPr="0042474D">
              <w:rPr>
                <w:lang w:val="en-US"/>
              </w:rPr>
              <w:t>ărţile</w:t>
            </w:r>
            <w:proofErr w:type="spellEnd"/>
            <w:r w:rsidR="00D379F6" w:rsidRPr="0042474D">
              <w:rPr>
                <w:lang w:val="en-US"/>
              </w:rPr>
              <w:t xml:space="preserve"> au </w:t>
            </w:r>
            <w:proofErr w:type="spellStart"/>
            <w:r w:rsidR="00D379F6" w:rsidRPr="0042474D">
              <w:rPr>
                <w:lang w:val="en-US"/>
              </w:rPr>
              <w:t>semnat</w:t>
            </w:r>
            <w:proofErr w:type="spellEnd"/>
            <w:r w:rsidR="00D379F6"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în</w:t>
            </w:r>
            <w:proofErr w:type="spellEnd"/>
            <w:r w:rsidR="00D379F6" w:rsidRPr="0042474D">
              <w:rPr>
                <w:lang w:val="en-US"/>
              </w:rPr>
              <w:t xml:space="preserve"> </w:t>
            </w:r>
            <w:proofErr w:type="spellStart"/>
            <w:r w:rsidR="00D379F6" w:rsidRPr="0042474D">
              <w:rPr>
                <w:lang w:val="en-US"/>
              </w:rPr>
              <w:t>conformitate</w:t>
            </w:r>
            <w:proofErr w:type="spellEnd"/>
            <w:r w:rsidR="00D379F6" w:rsidRPr="0042474D">
              <w:rPr>
                <w:lang w:val="en-US"/>
              </w:rPr>
              <w:t xml:space="preserve"> cu </w:t>
            </w:r>
            <w:proofErr w:type="spellStart"/>
            <w:r w:rsidR="00D379F6" w:rsidRPr="0042474D">
              <w:rPr>
                <w:lang w:val="en-US"/>
              </w:rPr>
              <w:t>legislaţia</w:t>
            </w:r>
            <w:proofErr w:type="spellEnd"/>
            <w:r w:rsidR="00D379F6" w:rsidRPr="0042474D">
              <w:rPr>
                <w:lang w:val="en-US"/>
              </w:rPr>
              <w:t xml:space="preserve"> </w:t>
            </w:r>
            <w:proofErr w:type="spellStart"/>
            <w:r w:rsidR="00D379F6" w:rsidRPr="0042474D">
              <w:rPr>
                <w:lang w:val="en-US"/>
              </w:rPr>
              <w:t>Republicii</w:t>
            </w:r>
            <w:proofErr w:type="spellEnd"/>
            <w:r w:rsidR="00D379F6" w:rsidRPr="0042474D">
              <w:rPr>
                <w:lang w:val="en-US"/>
              </w:rPr>
              <w:t xml:space="preserve"> Moldova, la data </w:t>
            </w:r>
            <w:proofErr w:type="spellStart"/>
            <w:r w:rsidR="00D379F6" w:rsidRPr="0042474D">
              <w:rPr>
                <w:lang w:val="en-US"/>
              </w:rPr>
              <w:t>şi</w:t>
            </w:r>
            <w:proofErr w:type="spellEnd"/>
            <w:r w:rsidR="00D379F6" w:rsidRPr="0042474D">
              <w:rPr>
                <w:lang w:val="en-US"/>
              </w:rPr>
              <w:t xml:space="preserve"> </w:t>
            </w:r>
            <w:proofErr w:type="spellStart"/>
            <w:r w:rsidR="00D379F6" w:rsidRPr="0042474D">
              <w:rPr>
                <w:lang w:val="en-US"/>
              </w:rPr>
              <w:t>anul</w:t>
            </w:r>
            <w:proofErr w:type="spellEnd"/>
            <w:r w:rsidR="00D379F6" w:rsidRPr="0042474D">
              <w:rPr>
                <w:lang w:val="en-US"/>
              </w:rPr>
              <w:t xml:space="preserve"> indicate,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valabil</w:t>
            </w:r>
            <w:proofErr w:type="spellEnd"/>
            <w:r w:rsidR="00460653" w:rsidRPr="0042474D">
              <w:rPr>
                <w:lang w:val="en-US"/>
              </w:rPr>
              <w:t xml:space="preserve"> </w:t>
            </w:r>
            <w:proofErr w:type="spellStart"/>
            <w:r w:rsidR="00460653" w:rsidRPr="0042474D">
              <w:rPr>
                <w:lang w:val="en-US"/>
              </w:rPr>
              <w:t>până</w:t>
            </w:r>
            <w:proofErr w:type="spellEnd"/>
            <w:r w:rsidR="00460653" w:rsidRPr="0042474D">
              <w:rPr>
                <w:lang w:val="en-US"/>
              </w:rPr>
              <w:t xml:space="preserve"> la </w:t>
            </w:r>
            <w:r w:rsidR="00684D44" w:rsidRPr="0042474D">
              <w:rPr>
                <w:lang w:val="en-US"/>
              </w:rPr>
              <w:t>……./</w:t>
            </w:r>
            <w:proofErr w:type="spellStart"/>
            <w:r w:rsidR="00D379F6" w:rsidRPr="0042474D">
              <w:rPr>
                <w:lang w:val="en-US"/>
              </w:rPr>
              <w:t>recepția</w:t>
            </w:r>
            <w:proofErr w:type="spellEnd"/>
            <w:r w:rsidR="00D379F6" w:rsidRPr="0042474D">
              <w:rPr>
                <w:lang w:val="en-US"/>
              </w:rPr>
              <w:t xml:space="preserve"> </w:t>
            </w:r>
            <w:proofErr w:type="spellStart"/>
            <w:r w:rsidR="00D379F6" w:rsidRPr="0042474D">
              <w:rPr>
                <w:lang w:val="en-US"/>
              </w:rPr>
              <w:t>finală</w:t>
            </w:r>
            <w:proofErr w:type="spellEnd"/>
            <w:r w:rsidR="00D379F6" w:rsidRPr="0042474D">
              <w:rPr>
                <w:lang w:val="en-US"/>
              </w:rPr>
              <w:t xml:space="preserve"> a </w:t>
            </w:r>
            <w:proofErr w:type="spellStart"/>
            <w:r w:rsidR="00D379F6" w:rsidRPr="0042474D">
              <w:rPr>
                <w:lang w:val="en-US"/>
              </w:rPr>
              <w:t>lucrărilor</w:t>
            </w:r>
            <w:proofErr w:type="spellEnd"/>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45A636F" w:rsidR="007E709D" w:rsidRPr="00CE3CB3" w:rsidRDefault="00337AED" w:rsidP="004D7C86">
                  <w:pPr>
                    <w:jc w:val="both"/>
                    <w:rPr>
                      <w:noProof w:val="0"/>
                      <w:lang w:val="en-US"/>
                    </w:rPr>
                  </w:pPr>
                  <w:r w:rsidRPr="00266396">
                    <w:rPr>
                      <w:b/>
                      <w:shd w:val="clear" w:color="auto" w:fill="FFFFFF" w:themeFill="background1"/>
                      <w:lang w:eastAsia="ru-RU"/>
                    </w:rPr>
                    <w:t xml:space="preserve">  </w:t>
                  </w:r>
                  <w:r w:rsidR="00EB29F1" w:rsidRPr="008E5C62">
                    <w:rPr>
                      <w:b/>
                      <w:sz w:val="28"/>
                      <w:szCs w:val="28"/>
                      <w:u w:val="single"/>
                    </w:rPr>
                    <w:t xml:space="preserve">achizitionarea  </w:t>
                  </w:r>
                  <w:r w:rsidR="00EB29F1" w:rsidRPr="00173C72">
                    <w:rPr>
                      <w:b/>
                      <w:bCs/>
                      <w:sz w:val="28"/>
                      <w:szCs w:val="28"/>
                      <w:u w:val="single"/>
                      <w:lang w:val="en-US"/>
                    </w:rPr>
                    <w:t>Lucrarilor de Lichidare a gunoistelor neautorizate din s. Isnovat, raionul Criuleni</w:t>
                  </w:r>
                  <w:r w:rsidR="00EB29F1" w:rsidRPr="00CE3CB3">
                    <w:rPr>
                      <w:noProof w:val="0"/>
                      <w:lang w:val="en-US"/>
                    </w:rPr>
                    <w:t xml:space="preserve"> </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46B26621" w:rsidR="00337AED" w:rsidRPr="00CE3CB3" w:rsidRDefault="00EB29F1" w:rsidP="004D7C86">
                  <w:pPr>
                    <w:keepNext/>
                    <w:keepLines/>
                    <w:spacing w:before="200"/>
                    <w:jc w:val="both"/>
                    <w:outlineLvl w:val="2"/>
                    <w:rPr>
                      <w:noProof w:val="0"/>
                      <w:lang w:val="en-US"/>
                    </w:rPr>
                  </w:pPr>
                  <w:r w:rsidRPr="008E5C62">
                    <w:rPr>
                      <w:b/>
                      <w:sz w:val="28"/>
                      <w:szCs w:val="28"/>
                      <w:u w:val="single"/>
                    </w:rPr>
                    <w:t xml:space="preserve">achizitionarea  </w:t>
                  </w:r>
                  <w:r w:rsidRPr="00173C72">
                    <w:rPr>
                      <w:b/>
                      <w:bCs/>
                      <w:sz w:val="28"/>
                      <w:szCs w:val="28"/>
                      <w:u w:val="single"/>
                      <w:lang w:val="en-US"/>
                    </w:rPr>
                    <w:t>Lucrarilor de Lichidare a gunoistelor neautorizate din s. Isnovat, raionul Criuleni</w:t>
                  </w:r>
                  <w:r w:rsidRPr="00CE3CB3">
                    <w:rPr>
                      <w:noProof w:val="0"/>
                      <w:lang w:val="en-US"/>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134E8B">
            <w:pPr>
              <w:pStyle w:val="a"/>
              <w:numPr>
                <w:ilvl w:val="0"/>
                <w:numId w:val="2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lastRenderedPageBreak/>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4E8DE" w14:textId="77777777" w:rsidR="00BB6D19" w:rsidRDefault="00BB6D19" w:rsidP="00A20ACF">
      <w:r>
        <w:separator/>
      </w:r>
    </w:p>
  </w:endnote>
  <w:endnote w:type="continuationSeparator" w:id="0">
    <w:p w14:paraId="399D8A72" w14:textId="77777777" w:rsidR="00BB6D19" w:rsidRDefault="00BB6D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B3F46" w14:textId="77777777" w:rsidR="00BB6D19" w:rsidRDefault="00BB6D19" w:rsidP="00A20ACF">
      <w:r>
        <w:separator/>
      </w:r>
    </w:p>
  </w:footnote>
  <w:footnote w:type="continuationSeparator" w:id="0">
    <w:p w14:paraId="019D76C0" w14:textId="77777777" w:rsidR="00BB6D19" w:rsidRDefault="00BB6D1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94188A"/>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2"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CF6BE5"/>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26"/>
  </w:num>
  <w:num w:numId="4">
    <w:abstractNumId w:val="25"/>
  </w:num>
  <w:num w:numId="5">
    <w:abstractNumId w:val="12"/>
  </w:num>
  <w:num w:numId="6">
    <w:abstractNumId w:val="6"/>
  </w:num>
  <w:num w:numId="7">
    <w:abstractNumId w:val="24"/>
  </w:num>
  <w:num w:numId="8">
    <w:abstractNumId w:val="10"/>
  </w:num>
  <w:num w:numId="9">
    <w:abstractNumId w:val="18"/>
  </w:num>
  <w:num w:numId="10">
    <w:abstractNumId w:val="19"/>
  </w:num>
  <w:num w:numId="11">
    <w:abstractNumId w:val="34"/>
  </w:num>
  <w:num w:numId="12">
    <w:abstractNumId w:val="23"/>
  </w:num>
  <w:num w:numId="13">
    <w:abstractNumId w:val="20"/>
  </w:num>
  <w:num w:numId="14">
    <w:abstractNumId w:val="8"/>
  </w:num>
  <w:num w:numId="15">
    <w:abstractNumId w:val="35"/>
  </w:num>
  <w:num w:numId="16">
    <w:abstractNumId w:val="29"/>
  </w:num>
  <w:num w:numId="17">
    <w:abstractNumId w:val="9"/>
  </w:num>
  <w:num w:numId="18">
    <w:abstractNumId w:val="27"/>
  </w:num>
  <w:num w:numId="19">
    <w:abstractNumId w:val="14"/>
  </w:num>
  <w:num w:numId="20">
    <w:abstractNumId w:val="17"/>
  </w:num>
  <w:num w:numId="21">
    <w:abstractNumId w:val="11"/>
  </w:num>
  <w:num w:numId="22">
    <w:abstractNumId w:val="7"/>
  </w:num>
  <w:num w:numId="23">
    <w:abstractNumId w:val="16"/>
  </w:num>
  <w:num w:numId="24">
    <w:abstractNumId w:val="13"/>
  </w:num>
  <w:num w:numId="25">
    <w:abstractNumId w:val="37"/>
  </w:num>
  <w:num w:numId="26">
    <w:abstractNumId w:val="30"/>
  </w:num>
  <w:num w:numId="27">
    <w:abstractNumId w:val="31"/>
  </w:num>
  <w:num w:numId="28">
    <w:abstractNumId w:val="21"/>
  </w:num>
  <w:num w:numId="29">
    <w:abstractNumId w:val="38"/>
  </w:num>
  <w:num w:numId="30">
    <w:abstractNumId w:val="32"/>
  </w:num>
  <w:num w:numId="31">
    <w:abstractNumId w:val="15"/>
  </w:num>
  <w:num w:numId="32">
    <w:abstractNumId w:val="36"/>
  </w:num>
  <w:num w:numId="33">
    <w:abstractNumId w:val="22"/>
  </w:num>
  <w:num w:numId="34">
    <w:abstractNumId w:val="28"/>
  </w:num>
  <w:num w:numId="35">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C43"/>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091"/>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0BCE"/>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650"/>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1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94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29F1"/>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E75F2-D0B8-40A1-B17E-E0992888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16703</Words>
  <Characters>95211</Characters>
  <Application>Microsoft Office Word</Application>
  <DocSecurity>0</DocSecurity>
  <Lines>793</Lines>
  <Paragraphs>223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6</cp:revision>
  <cp:lastPrinted>2021-06-01T11:52:00Z</cp:lastPrinted>
  <dcterms:created xsi:type="dcterms:W3CDTF">2024-04-11T08:43:00Z</dcterms:created>
  <dcterms:modified xsi:type="dcterms:W3CDTF">2024-04-15T09:31:00Z</dcterms:modified>
</cp:coreProperties>
</file>