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DEB8052" w14:textId="77777777" w:rsidR="00426112" w:rsidRPr="00FF430B" w:rsidRDefault="00426112" w:rsidP="00502EFF">
      <w:pPr>
        <w:jc w:val="right"/>
        <w:rPr>
          <w:noProof w:val="0"/>
          <w:sz w:val="22"/>
          <w:szCs w:val="22"/>
        </w:rPr>
      </w:pPr>
      <w:r w:rsidRPr="00FF430B">
        <w:rPr>
          <w:noProof w:val="0"/>
        </w:rPr>
        <w:t>Anexa nr.</w:t>
      </w:r>
      <w:r>
        <w:rPr>
          <w:noProof w:val="0"/>
        </w:rPr>
        <w:t xml:space="preserve"> </w:t>
      </w:r>
      <w:r w:rsidRPr="00FF430B">
        <w:rPr>
          <w:noProof w:val="0"/>
        </w:rPr>
        <w:t>2</w:t>
      </w:r>
    </w:p>
    <w:p w14:paraId="5EA6B9E1" w14:textId="77777777" w:rsidR="00426112" w:rsidRPr="00FF430B" w:rsidRDefault="00426112" w:rsidP="00502EFF">
      <w:pPr>
        <w:jc w:val="right"/>
        <w:rPr>
          <w:noProof w:val="0"/>
        </w:rPr>
      </w:pPr>
      <w:r w:rsidRPr="00FF430B">
        <w:rPr>
          <w:noProof w:val="0"/>
        </w:rPr>
        <w:t>la D</w:t>
      </w:r>
      <w:r>
        <w:rPr>
          <w:noProof w:val="0"/>
        </w:rPr>
        <w:t>ocumentația standard nr.69</w:t>
      </w:r>
    </w:p>
    <w:p w14:paraId="3D35E2C0" w14:textId="77777777" w:rsidR="00426112" w:rsidRDefault="00426112" w:rsidP="00C34CFB">
      <w:pPr>
        <w:jc w:val="right"/>
        <w:rPr>
          <w:noProof w:val="0"/>
        </w:rPr>
      </w:pPr>
      <w:r>
        <w:rPr>
          <w:noProof w:val="0"/>
        </w:rPr>
        <w:t>din 7 mai 2021</w:t>
      </w:r>
    </w:p>
    <w:p w14:paraId="5748BCCF" w14:textId="77777777" w:rsidR="00C34CFB" w:rsidRPr="00FF430B" w:rsidRDefault="00C34CFB" w:rsidP="00C34CFB">
      <w:pPr>
        <w:jc w:val="right"/>
        <w:rPr>
          <w:noProof w:val="0"/>
        </w:rPr>
      </w:pPr>
    </w:p>
    <w:p w14:paraId="1C8041F8" w14:textId="77777777" w:rsidR="00426112" w:rsidRPr="00FF430B" w:rsidRDefault="00426112" w:rsidP="00BE362C">
      <w:pPr>
        <w:spacing w:before="120"/>
        <w:jc w:val="center"/>
        <w:outlineLvl w:val="0"/>
        <w:rPr>
          <w:b/>
          <w:noProof w:val="0"/>
          <w:sz w:val="28"/>
          <w:szCs w:val="28"/>
          <w:lang w:eastAsia="ru-RU"/>
        </w:rPr>
      </w:pPr>
      <w:r w:rsidRPr="00FF430B">
        <w:rPr>
          <w:b/>
          <w:noProof w:val="0"/>
          <w:sz w:val="28"/>
          <w:szCs w:val="28"/>
          <w:lang w:eastAsia="ru-RU"/>
        </w:rPr>
        <w:t>ANUNȚ DE PARTICIPARE, INCLUSIV PENTRU PROCEDURILE DE PRESELECȚIE/PROCEDURILE NEGOCIATE</w:t>
      </w:r>
    </w:p>
    <w:p w14:paraId="7F6F88BA" w14:textId="77777777" w:rsidR="00426112" w:rsidRPr="00FF430B" w:rsidRDefault="00426112" w:rsidP="00BE362C">
      <w:pPr>
        <w:rPr>
          <w:noProof w:val="0"/>
          <w:sz w:val="20"/>
          <w:szCs w:val="20"/>
          <w:lang w:eastAsia="ru-RU"/>
        </w:rPr>
      </w:pPr>
    </w:p>
    <w:p w14:paraId="7E9587B0" w14:textId="675B7771" w:rsidR="00AF3521" w:rsidRPr="004B5ECE" w:rsidRDefault="00426112" w:rsidP="00AF3521">
      <w:pPr>
        <w:shd w:val="clear" w:color="auto" w:fill="FFFFFF"/>
        <w:spacing w:before="120"/>
        <w:jc w:val="center"/>
        <w:rPr>
          <w:b/>
          <w:bCs/>
          <w:sz w:val="28"/>
          <w:szCs w:val="28"/>
          <w:lang w:val="en-US"/>
        </w:rPr>
      </w:pPr>
      <w:r w:rsidRPr="00FF430B">
        <w:rPr>
          <w:b/>
          <w:noProof w:val="0"/>
          <w:lang w:eastAsia="ru-RU"/>
        </w:rPr>
        <w:t>privind achiziționarea</w:t>
      </w:r>
      <w:r w:rsidR="00A667F8">
        <w:rPr>
          <w:b/>
          <w:noProof w:val="0"/>
          <w:lang w:eastAsia="ru-RU"/>
        </w:rPr>
        <w:t>:</w:t>
      </w:r>
      <w:r w:rsidRPr="00FF430B">
        <w:rPr>
          <w:b/>
          <w:noProof w:val="0"/>
          <w:lang w:eastAsia="ru-RU"/>
        </w:rPr>
        <w:t xml:space="preserve"> </w:t>
      </w:r>
      <w:r w:rsidR="005B4E3B">
        <w:rPr>
          <w:b/>
          <w:noProof w:val="0"/>
          <w:lang w:eastAsia="ru-RU"/>
        </w:rPr>
        <w:t xml:space="preserve"> </w:t>
      </w:r>
      <w:bookmarkStart w:id="0" w:name="_Hlk179983388"/>
      <w:bookmarkStart w:id="1" w:name="_Hlk205974514"/>
      <w:r w:rsidR="00F13656" w:rsidRPr="004B5ECE">
        <w:rPr>
          <w:b/>
          <w:bCs/>
          <w:sz w:val="28"/>
          <w:szCs w:val="28"/>
          <w:lang w:val="en-US"/>
        </w:rPr>
        <w:t>Lucr</w:t>
      </w:r>
      <w:r w:rsidR="009B0A8F" w:rsidRPr="004B5ECE">
        <w:rPr>
          <w:b/>
          <w:bCs/>
          <w:sz w:val="28"/>
          <w:szCs w:val="28"/>
          <w:lang w:val="en-US"/>
        </w:rPr>
        <w:t>ă</w:t>
      </w:r>
      <w:r w:rsidR="00F13656" w:rsidRPr="004B5ECE">
        <w:rPr>
          <w:b/>
          <w:bCs/>
          <w:sz w:val="28"/>
          <w:szCs w:val="28"/>
          <w:lang w:val="en-US"/>
        </w:rPr>
        <w:t>ri de repara</w:t>
      </w:r>
      <w:r w:rsidR="007B357D" w:rsidRPr="004B5ECE">
        <w:rPr>
          <w:b/>
          <w:bCs/>
          <w:sz w:val="28"/>
          <w:szCs w:val="28"/>
          <w:lang w:val="en-US"/>
        </w:rPr>
        <w:t>ț</w:t>
      </w:r>
      <w:r w:rsidR="00F13656" w:rsidRPr="004B5ECE">
        <w:rPr>
          <w:b/>
          <w:bCs/>
          <w:sz w:val="28"/>
          <w:szCs w:val="28"/>
          <w:lang w:val="en-US"/>
        </w:rPr>
        <w:t>i</w:t>
      </w:r>
      <w:bookmarkEnd w:id="0"/>
      <w:r w:rsidR="00AF3521" w:rsidRPr="004B5ECE">
        <w:rPr>
          <w:b/>
          <w:bCs/>
          <w:sz w:val="28"/>
          <w:szCs w:val="28"/>
          <w:lang w:val="en-US"/>
        </w:rPr>
        <w:t xml:space="preserve">e </w:t>
      </w:r>
      <w:r w:rsidR="002A29C2">
        <w:rPr>
          <w:b/>
          <w:bCs/>
          <w:sz w:val="28"/>
          <w:szCs w:val="28"/>
          <w:lang w:val="en-US"/>
        </w:rPr>
        <w:t>în vestiare la sala de sport și în sala de mese</w:t>
      </w:r>
      <w:r w:rsidR="00AF3521" w:rsidRPr="004B5ECE">
        <w:rPr>
          <w:b/>
          <w:bCs/>
          <w:sz w:val="28"/>
          <w:szCs w:val="28"/>
          <w:lang w:val="en-US"/>
        </w:rPr>
        <w:t xml:space="preserve"> </w:t>
      </w:r>
      <w:r w:rsidR="00F47356">
        <w:rPr>
          <w:b/>
          <w:bCs/>
          <w:sz w:val="28"/>
          <w:szCs w:val="28"/>
          <w:lang w:val="en-US"/>
        </w:rPr>
        <w:t xml:space="preserve">și </w:t>
      </w:r>
      <w:r w:rsidR="00F47356" w:rsidRPr="002738B3">
        <w:rPr>
          <w:b/>
          <w:bCs/>
          <w:sz w:val="28"/>
          <w:szCs w:val="28"/>
        </w:rPr>
        <w:t xml:space="preserve">Lucrări de reparație a acoperișului </w:t>
      </w:r>
      <w:r w:rsidR="000A3994" w:rsidRPr="004B5ECE">
        <w:rPr>
          <w:b/>
          <w:bCs/>
          <w:sz w:val="28"/>
          <w:szCs w:val="28"/>
          <w:lang w:val="en-US"/>
        </w:rPr>
        <w:t xml:space="preserve">la </w:t>
      </w:r>
      <w:bookmarkEnd w:id="1"/>
      <w:r w:rsidR="00863F6D">
        <w:rPr>
          <w:b/>
          <w:bCs/>
          <w:sz w:val="28"/>
          <w:szCs w:val="28"/>
          <w:lang w:val="en-US"/>
        </w:rPr>
        <w:t>LT”</w:t>
      </w:r>
      <w:r w:rsidR="002A29C2">
        <w:rPr>
          <w:b/>
          <w:bCs/>
          <w:sz w:val="28"/>
          <w:szCs w:val="28"/>
          <w:lang w:val="en-US"/>
        </w:rPr>
        <w:t>L.Blaga</w:t>
      </w:r>
      <w:r w:rsidR="00863F6D">
        <w:rPr>
          <w:b/>
          <w:bCs/>
          <w:sz w:val="28"/>
          <w:szCs w:val="28"/>
          <w:lang w:val="en-US"/>
        </w:rPr>
        <w:t>”</w:t>
      </w:r>
    </w:p>
    <w:p w14:paraId="74DD4C44" w14:textId="283B1B5D" w:rsidR="00EE40AA" w:rsidRPr="004B5ECE" w:rsidRDefault="008678A9" w:rsidP="00AF3521">
      <w:pPr>
        <w:shd w:val="clear" w:color="auto" w:fill="FFFFFF"/>
        <w:spacing w:before="120"/>
        <w:jc w:val="center"/>
        <w:rPr>
          <w:b/>
          <w:bCs/>
          <w:sz w:val="28"/>
          <w:szCs w:val="28"/>
          <w:lang w:val="en-US"/>
        </w:rPr>
      </w:pPr>
      <w:r w:rsidRPr="004B5ECE">
        <w:rPr>
          <w:b/>
        </w:rPr>
        <w:t xml:space="preserve">prin procedura de achiziție </w:t>
      </w:r>
      <w:r w:rsidR="00394BC2" w:rsidRPr="004B5ECE">
        <w:rPr>
          <w:b/>
        </w:rPr>
        <w:t>COP</w:t>
      </w:r>
      <w:r w:rsidRPr="004B5ECE">
        <w:rPr>
          <w:b/>
        </w:rPr>
        <w:t xml:space="preserve"> </w:t>
      </w:r>
    </w:p>
    <w:p w14:paraId="68C3C0EA" w14:textId="77777777" w:rsidR="001A741E" w:rsidRPr="004B5ECE" w:rsidRDefault="001A741E" w:rsidP="00150B14">
      <w:pPr>
        <w:tabs>
          <w:tab w:val="left" w:pos="284"/>
          <w:tab w:val="right" w:pos="9531"/>
        </w:tabs>
        <w:jc w:val="center"/>
        <w:rPr>
          <w:b/>
          <w:lang w:val="ro-MD"/>
        </w:rPr>
      </w:pPr>
      <w:r w:rsidRPr="004B5ECE">
        <w:rPr>
          <w:b/>
          <w:lang w:val="en-US"/>
        </w:rPr>
        <w:t>*Procedura a fost inclusă în planul de achiziții publice a autorității contractante (Da/Nu):</w:t>
      </w:r>
      <w:r w:rsidR="007B357D" w:rsidRPr="004B5ECE">
        <w:rPr>
          <w:b/>
          <w:lang w:val="ro-MD"/>
        </w:rPr>
        <w:t>DA</w:t>
      </w:r>
    </w:p>
    <w:p w14:paraId="38CCC6B9" w14:textId="77777777" w:rsidR="001A741E" w:rsidRPr="004B5ECE" w:rsidRDefault="001A741E" w:rsidP="00150B14">
      <w:pPr>
        <w:tabs>
          <w:tab w:val="left" w:pos="284"/>
          <w:tab w:val="right" w:pos="9531"/>
        </w:tabs>
        <w:jc w:val="center"/>
        <w:rPr>
          <w:b/>
        </w:rPr>
      </w:pPr>
      <w:r w:rsidRPr="004B5ECE">
        <w:rPr>
          <w:b/>
          <w:lang w:val="en-US"/>
        </w:rPr>
        <w:t>Link-ul către planul de achiziții publice publicat:</w:t>
      </w:r>
      <w:r w:rsidR="007B357D" w:rsidRPr="004B5ECE">
        <w:t xml:space="preserve"> </w:t>
      </w:r>
      <w:r w:rsidR="007B357D" w:rsidRPr="004B5ECE">
        <w:rPr>
          <w:b/>
          <w:lang w:val="en-US"/>
        </w:rPr>
        <w:t>https://detsriscani.md/achizitii/</w:t>
      </w:r>
    </w:p>
    <w:p w14:paraId="22F06866" w14:textId="77777777" w:rsidR="00426112" w:rsidRPr="00FF430B" w:rsidRDefault="00426112" w:rsidP="00150B14">
      <w:pPr>
        <w:numPr>
          <w:ilvl w:val="0"/>
          <w:numId w:val="25"/>
        </w:numPr>
        <w:tabs>
          <w:tab w:val="left" w:pos="284"/>
          <w:tab w:val="right" w:pos="9531"/>
        </w:tabs>
        <w:ind w:hanging="720"/>
        <w:jc w:val="both"/>
        <w:rPr>
          <w:b/>
          <w:noProof w:val="0"/>
          <w:lang w:eastAsia="ru-RU"/>
        </w:rPr>
      </w:pPr>
      <w:r w:rsidRPr="00A8246A">
        <w:rPr>
          <w:b/>
          <w:noProof w:val="0"/>
          <w:lang w:eastAsia="ru-RU"/>
        </w:rPr>
        <w:t>Denumirea autorității contractante</w:t>
      </w:r>
      <w:r w:rsidR="008678A9" w:rsidRPr="00A8246A">
        <w:rPr>
          <w:b/>
          <w:bCs/>
        </w:rPr>
        <w:t xml:space="preserve"> Direcţia Educaţie, Tineret şi</w:t>
      </w:r>
      <w:r w:rsidR="008678A9" w:rsidRPr="00C50C93">
        <w:rPr>
          <w:b/>
          <w:bCs/>
        </w:rPr>
        <w:t xml:space="preserve"> Sport sectorul R</w:t>
      </w:r>
      <w:r w:rsidR="00780970" w:rsidRPr="00C50C93">
        <w:rPr>
          <w:b/>
          <w:bCs/>
        </w:rPr>
        <w:t>î</w:t>
      </w:r>
      <w:r w:rsidR="008678A9" w:rsidRPr="00C50C93">
        <w:rPr>
          <w:b/>
          <w:bCs/>
        </w:rPr>
        <w:t>şcani</w:t>
      </w:r>
    </w:p>
    <w:p w14:paraId="7BE1C593" w14:textId="77777777" w:rsidR="00426112" w:rsidRPr="00FF430B" w:rsidRDefault="00426112" w:rsidP="004C71AE">
      <w:pPr>
        <w:numPr>
          <w:ilvl w:val="0"/>
          <w:numId w:val="25"/>
        </w:numPr>
        <w:shd w:val="clear" w:color="auto" w:fill="FFFFFF"/>
        <w:tabs>
          <w:tab w:val="left" w:pos="284"/>
          <w:tab w:val="right" w:pos="9531"/>
        </w:tabs>
        <w:ind w:left="284" w:hanging="284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 xml:space="preserve">IDNO: </w:t>
      </w:r>
      <w:r w:rsidR="008678A9" w:rsidRPr="00C50C93">
        <w:rPr>
          <w:b/>
          <w:bCs/>
        </w:rPr>
        <w:t>1007601009716</w:t>
      </w:r>
    </w:p>
    <w:p w14:paraId="1F65A545" w14:textId="77777777" w:rsidR="00426112" w:rsidRPr="00FF430B" w:rsidRDefault="00426112" w:rsidP="004C71AE">
      <w:pPr>
        <w:numPr>
          <w:ilvl w:val="0"/>
          <w:numId w:val="25"/>
        </w:numPr>
        <w:shd w:val="clear" w:color="auto" w:fill="FFFFFF"/>
        <w:tabs>
          <w:tab w:val="left" w:pos="284"/>
          <w:tab w:val="right" w:pos="9531"/>
        </w:tabs>
        <w:ind w:left="284" w:hanging="284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 xml:space="preserve">Adresa: </w:t>
      </w:r>
      <w:r w:rsidR="008678A9" w:rsidRPr="00C50C93">
        <w:rPr>
          <w:b/>
          <w:bCs/>
        </w:rPr>
        <w:t>mun.Chişinău, str.Kiev 5a</w:t>
      </w:r>
    </w:p>
    <w:p w14:paraId="19820E21" w14:textId="77777777" w:rsidR="00426112" w:rsidRPr="00FF430B" w:rsidRDefault="00426112" w:rsidP="004C71AE">
      <w:pPr>
        <w:numPr>
          <w:ilvl w:val="0"/>
          <w:numId w:val="25"/>
        </w:numPr>
        <w:shd w:val="clear" w:color="auto" w:fill="FFFFFF"/>
        <w:tabs>
          <w:tab w:val="left" w:pos="284"/>
          <w:tab w:val="right" w:pos="9531"/>
        </w:tabs>
        <w:ind w:left="284" w:hanging="284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 xml:space="preserve">Numărul de telefon/fax: </w:t>
      </w:r>
      <w:r w:rsidR="008678A9" w:rsidRPr="00C50C93">
        <w:rPr>
          <w:b/>
          <w:bCs/>
          <w:lang w:val="en-GB"/>
        </w:rPr>
        <w:t>022 44 53 87/ 022 44 13 29</w:t>
      </w:r>
    </w:p>
    <w:p w14:paraId="2D64B519" w14:textId="77777777" w:rsidR="00426112" w:rsidRPr="00FF430B" w:rsidRDefault="00426112" w:rsidP="004C71AE">
      <w:pPr>
        <w:numPr>
          <w:ilvl w:val="0"/>
          <w:numId w:val="25"/>
        </w:numPr>
        <w:shd w:val="clear" w:color="auto" w:fill="FFFFFF"/>
        <w:tabs>
          <w:tab w:val="left" w:pos="284"/>
          <w:tab w:val="right" w:pos="9531"/>
        </w:tabs>
        <w:ind w:left="284" w:hanging="284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 xml:space="preserve">Adresa de e-mail și pagina web oficială a autorității contractante: </w:t>
      </w:r>
      <w:r w:rsidR="008678A9" w:rsidRPr="00C50C93">
        <w:rPr>
          <w:b/>
          <w:bCs/>
          <w:lang w:val="en-GB"/>
        </w:rPr>
        <w:t>dets</w:t>
      </w:r>
      <w:r w:rsidR="008678A9" w:rsidRPr="00C50C93">
        <w:rPr>
          <w:b/>
          <w:bCs/>
          <w:lang w:val="en-US"/>
        </w:rPr>
        <w:t>_riscani@mail.ru</w:t>
      </w:r>
    </w:p>
    <w:p w14:paraId="0B8440E6" w14:textId="77777777" w:rsidR="00426112" w:rsidRPr="00FF430B" w:rsidRDefault="00426112" w:rsidP="004C71AE">
      <w:pPr>
        <w:numPr>
          <w:ilvl w:val="0"/>
          <w:numId w:val="25"/>
        </w:numPr>
        <w:shd w:val="clear" w:color="auto" w:fill="FFFFFF"/>
        <w:tabs>
          <w:tab w:val="left" w:pos="284"/>
          <w:tab w:val="right" w:pos="9531"/>
        </w:tabs>
        <w:ind w:left="288" w:hanging="288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 xml:space="preserve">Adresa de e-mail sau pagina web oficială de la care se va putea obține accesul la documentația de atribuire: </w:t>
      </w:r>
      <w:r w:rsidRPr="00FF430B">
        <w:rPr>
          <w:b/>
          <w:i/>
          <w:noProof w:val="0"/>
          <w:lang w:eastAsia="ru-RU"/>
        </w:rPr>
        <w:t>documentația de atribuire este anexată în cadrul procedurii în SIA RSAP</w:t>
      </w:r>
    </w:p>
    <w:p w14:paraId="6BBA6F99" w14:textId="77777777" w:rsidR="00426112" w:rsidRPr="00FF430B" w:rsidRDefault="00426112" w:rsidP="004C71AE">
      <w:pPr>
        <w:numPr>
          <w:ilvl w:val="0"/>
          <w:numId w:val="25"/>
        </w:numPr>
        <w:shd w:val="clear" w:color="auto" w:fill="FFFFFF"/>
        <w:tabs>
          <w:tab w:val="left" w:pos="284"/>
          <w:tab w:val="right" w:pos="9531"/>
        </w:tabs>
        <w:ind w:left="288" w:hanging="288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>Tipul autorității contractante și obiectul principal de activitate (dacă este cazul, mențiunea că autoritatea contractantă este o autoritate centrală de achiziție sau că achiziția implică o a</w:t>
      </w:r>
      <w:r w:rsidR="008678A9">
        <w:rPr>
          <w:b/>
          <w:noProof w:val="0"/>
          <w:lang w:eastAsia="ru-RU"/>
        </w:rPr>
        <w:t>ltă formă de achiziție comună</w:t>
      </w:r>
      <w:r w:rsidR="008678A9" w:rsidRPr="00C50C93">
        <w:rPr>
          <w:b/>
          <w:noProof w:val="0"/>
          <w:lang w:eastAsia="ru-RU"/>
        </w:rPr>
        <w:t>):</w:t>
      </w:r>
      <w:r w:rsidR="008678A9" w:rsidRPr="00C50C93">
        <w:rPr>
          <w:b/>
          <w:bCs/>
          <w:lang w:val="en-GB"/>
        </w:rPr>
        <w:t xml:space="preserve"> Instituţie de stat</w:t>
      </w:r>
    </w:p>
    <w:p w14:paraId="6A583BB0" w14:textId="77777777" w:rsidR="00426112" w:rsidRPr="00FF430B" w:rsidRDefault="00426112" w:rsidP="004C71AE">
      <w:pPr>
        <w:numPr>
          <w:ilvl w:val="0"/>
          <w:numId w:val="25"/>
        </w:numPr>
        <w:shd w:val="clear" w:color="auto" w:fill="FFFFFF"/>
        <w:tabs>
          <w:tab w:val="left" w:pos="284"/>
          <w:tab w:val="right" w:pos="426"/>
        </w:tabs>
        <w:ind w:left="284" w:hanging="284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>Cumpărătorul invită operatorii economici interesați, care îi pot satisface necesitățile, să participe la procedura de achiziție privind prestarea/executarea următoarelor servicii de proiectare/lucrări:</w:t>
      </w:r>
    </w:p>
    <w:tbl>
      <w:tblPr>
        <w:tblW w:w="9924" w:type="dxa"/>
        <w:tblInd w:w="108" w:type="dxa"/>
        <w:tblLayout w:type="fixed"/>
        <w:tblLook w:val="00A0" w:firstRow="1" w:lastRow="0" w:firstColumn="1" w:lastColumn="0" w:noHBand="0" w:noVBand="0"/>
      </w:tblPr>
      <w:tblGrid>
        <w:gridCol w:w="534"/>
        <w:gridCol w:w="1026"/>
        <w:gridCol w:w="3118"/>
        <w:gridCol w:w="990"/>
        <w:gridCol w:w="1117"/>
        <w:gridCol w:w="1580"/>
        <w:gridCol w:w="1559"/>
      </w:tblGrid>
      <w:tr w:rsidR="00426112" w:rsidRPr="00EC30C2" w14:paraId="7C1C74BE" w14:textId="77777777" w:rsidTr="009958BF">
        <w:trPr>
          <w:trHeight w:val="567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F6B98F" w14:textId="77777777" w:rsidR="00426112" w:rsidRPr="00FF430B" w:rsidRDefault="00426112" w:rsidP="00BE362C">
            <w:pPr>
              <w:shd w:val="clear" w:color="auto" w:fill="FFFFFF"/>
              <w:spacing w:before="120"/>
              <w:jc w:val="center"/>
              <w:rPr>
                <w:b/>
                <w:noProof w:val="0"/>
                <w:sz w:val="20"/>
                <w:szCs w:val="20"/>
                <w:lang w:eastAsia="ru-RU"/>
              </w:rPr>
            </w:pPr>
            <w:r w:rsidRPr="00FF430B">
              <w:rPr>
                <w:b/>
                <w:noProof w:val="0"/>
                <w:sz w:val="20"/>
                <w:szCs w:val="20"/>
                <w:lang w:eastAsia="ru-RU"/>
              </w:rPr>
              <w:t>Nr. d/o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398EFE" w14:textId="77777777" w:rsidR="00426112" w:rsidRPr="00FF430B" w:rsidRDefault="00426112" w:rsidP="00BE362C">
            <w:pPr>
              <w:shd w:val="clear" w:color="auto" w:fill="FFFFFF"/>
              <w:spacing w:before="120"/>
              <w:jc w:val="center"/>
              <w:rPr>
                <w:b/>
                <w:noProof w:val="0"/>
                <w:sz w:val="20"/>
                <w:szCs w:val="20"/>
                <w:lang w:eastAsia="ru-RU"/>
              </w:rPr>
            </w:pPr>
            <w:r w:rsidRPr="00FF430B">
              <w:rPr>
                <w:b/>
                <w:noProof w:val="0"/>
                <w:sz w:val="20"/>
                <w:szCs w:val="20"/>
                <w:lang w:eastAsia="ru-RU"/>
              </w:rPr>
              <w:t>Cod CPV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2FA3A1" w14:textId="77777777" w:rsidR="00426112" w:rsidRPr="00FF430B" w:rsidRDefault="00426112" w:rsidP="00BE362C">
            <w:pPr>
              <w:shd w:val="clear" w:color="auto" w:fill="FFFFFF"/>
              <w:spacing w:before="120"/>
              <w:jc w:val="center"/>
              <w:rPr>
                <w:b/>
                <w:noProof w:val="0"/>
                <w:sz w:val="20"/>
                <w:szCs w:val="20"/>
                <w:lang w:eastAsia="ru-RU"/>
              </w:rPr>
            </w:pPr>
            <w:r w:rsidRPr="00FF430B">
              <w:rPr>
                <w:b/>
                <w:noProof w:val="0"/>
                <w:sz w:val="20"/>
                <w:szCs w:val="20"/>
                <w:lang w:eastAsia="ru-RU"/>
              </w:rPr>
              <w:t>Denumirea serviciilor de proiectare sau de lucrări solicitate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A52CFC" w14:textId="77777777" w:rsidR="00426112" w:rsidRPr="00FF430B" w:rsidRDefault="00426112" w:rsidP="00BE362C">
            <w:pPr>
              <w:shd w:val="clear" w:color="auto" w:fill="FFFFFF"/>
              <w:spacing w:before="120"/>
              <w:jc w:val="center"/>
              <w:rPr>
                <w:b/>
                <w:noProof w:val="0"/>
                <w:sz w:val="20"/>
                <w:szCs w:val="20"/>
                <w:lang w:eastAsia="ru-RU"/>
              </w:rPr>
            </w:pPr>
            <w:r w:rsidRPr="00FF430B">
              <w:rPr>
                <w:b/>
                <w:noProof w:val="0"/>
                <w:sz w:val="20"/>
                <w:szCs w:val="20"/>
                <w:lang w:eastAsia="ru-RU"/>
              </w:rPr>
              <w:t>Unitatea de măsură</w:t>
            </w: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BB7CAF" w14:textId="77777777" w:rsidR="00426112" w:rsidRPr="00FF430B" w:rsidRDefault="00426112" w:rsidP="00BE362C">
            <w:pPr>
              <w:shd w:val="clear" w:color="auto" w:fill="FFFFFF"/>
              <w:spacing w:before="120"/>
              <w:jc w:val="center"/>
              <w:rPr>
                <w:b/>
                <w:noProof w:val="0"/>
                <w:sz w:val="20"/>
                <w:szCs w:val="20"/>
                <w:lang w:eastAsia="ru-RU"/>
              </w:rPr>
            </w:pPr>
            <w:r w:rsidRPr="00FF430B">
              <w:rPr>
                <w:b/>
                <w:noProof w:val="0"/>
                <w:sz w:val="20"/>
                <w:szCs w:val="20"/>
                <w:lang w:eastAsia="ru-RU"/>
              </w:rPr>
              <w:t>Cantitatea</w:t>
            </w:r>
          </w:p>
        </w:tc>
        <w:tc>
          <w:tcPr>
            <w:tcW w:w="1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AB4E2C" w14:textId="77777777" w:rsidR="00426112" w:rsidRPr="00FF430B" w:rsidRDefault="00426112" w:rsidP="00BE362C">
            <w:pPr>
              <w:shd w:val="clear" w:color="auto" w:fill="FFFFFF"/>
              <w:spacing w:before="120"/>
              <w:jc w:val="center"/>
              <w:rPr>
                <w:b/>
                <w:noProof w:val="0"/>
                <w:sz w:val="20"/>
                <w:szCs w:val="20"/>
                <w:lang w:eastAsia="ru-RU"/>
              </w:rPr>
            </w:pPr>
            <w:r w:rsidRPr="00FF430B">
              <w:rPr>
                <w:b/>
                <w:noProof w:val="0"/>
                <w:sz w:val="20"/>
                <w:szCs w:val="20"/>
                <w:lang w:eastAsia="ru-RU"/>
              </w:rPr>
              <w:t>Specificarea tehnică deplină solicitată, Standarde de referință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E2A68D" w14:textId="77777777" w:rsidR="00426112" w:rsidRPr="00FF430B" w:rsidRDefault="00426112" w:rsidP="00BE362C">
            <w:pPr>
              <w:shd w:val="clear" w:color="auto" w:fill="FFFFFF"/>
              <w:spacing w:before="120"/>
              <w:jc w:val="center"/>
              <w:rPr>
                <w:b/>
                <w:noProof w:val="0"/>
                <w:sz w:val="20"/>
                <w:szCs w:val="20"/>
                <w:lang w:eastAsia="ru-RU"/>
              </w:rPr>
            </w:pPr>
            <w:r w:rsidRPr="00FF430B">
              <w:rPr>
                <w:b/>
                <w:noProof w:val="0"/>
                <w:sz w:val="20"/>
                <w:szCs w:val="20"/>
                <w:lang w:eastAsia="ru-RU"/>
              </w:rPr>
              <w:t>Valoarea estimată</w:t>
            </w:r>
            <w:r w:rsidRPr="00FF430B">
              <w:rPr>
                <w:b/>
                <w:noProof w:val="0"/>
                <w:sz w:val="20"/>
                <w:szCs w:val="20"/>
                <w:lang w:eastAsia="ru-RU"/>
              </w:rPr>
              <w:br/>
              <w:t>(se va indica pentru fiecare lot în parte)</w:t>
            </w:r>
          </w:p>
        </w:tc>
      </w:tr>
      <w:tr w:rsidR="00426112" w:rsidRPr="00EC30C2" w14:paraId="3CCDA59F" w14:textId="77777777" w:rsidTr="009958BF">
        <w:trPr>
          <w:trHeight w:val="93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B7913C" w14:textId="77777777" w:rsidR="00426112" w:rsidRPr="00FF430B" w:rsidRDefault="00426112" w:rsidP="00BE362C">
            <w:pPr>
              <w:shd w:val="clear" w:color="auto" w:fill="FFFFFF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4BA083" w14:textId="77777777" w:rsidR="00426112" w:rsidRPr="00FF430B" w:rsidRDefault="00426112" w:rsidP="00BE362C">
            <w:pPr>
              <w:shd w:val="clear" w:color="auto" w:fill="FFFFFF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5982C7" w14:textId="77777777" w:rsidR="00426112" w:rsidRPr="00FF430B" w:rsidRDefault="00426112" w:rsidP="00BE362C">
            <w:pPr>
              <w:shd w:val="clear" w:color="auto" w:fill="FFFFFF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FF430B">
              <w:rPr>
                <w:b/>
                <w:noProof w:val="0"/>
                <w:sz w:val="20"/>
                <w:szCs w:val="20"/>
                <w:lang w:eastAsia="ru-RU"/>
              </w:rPr>
              <w:t>Lotul 1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FAE72F" w14:textId="77777777" w:rsidR="00426112" w:rsidRPr="00FF430B" w:rsidRDefault="00426112" w:rsidP="00BE362C">
            <w:pPr>
              <w:shd w:val="clear" w:color="auto" w:fill="FFFFFF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83B637" w14:textId="77777777" w:rsidR="00426112" w:rsidRPr="00FF430B" w:rsidRDefault="00426112" w:rsidP="00BE362C">
            <w:pPr>
              <w:shd w:val="clear" w:color="auto" w:fill="FFFFFF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1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F22209" w14:textId="77777777" w:rsidR="00426112" w:rsidRPr="00FF430B" w:rsidRDefault="00426112" w:rsidP="00BE362C">
            <w:pPr>
              <w:shd w:val="clear" w:color="auto" w:fill="FFFFFF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10AD1B" w14:textId="77777777" w:rsidR="00426112" w:rsidRPr="00FF430B" w:rsidRDefault="00426112" w:rsidP="00BE362C">
            <w:pPr>
              <w:shd w:val="clear" w:color="auto" w:fill="FFFFFF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</w:tr>
      <w:tr w:rsidR="00AB51D7" w:rsidRPr="004B5ECE" w14:paraId="5CCDEA59" w14:textId="77777777" w:rsidTr="009958BF">
        <w:trPr>
          <w:trHeight w:val="397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57A32C" w14:textId="77777777" w:rsidR="00AB51D7" w:rsidRPr="00A93A75" w:rsidRDefault="00AB51D7" w:rsidP="00AB51D7">
            <w:pPr>
              <w:shd w:val="clear" w:color="auto" w:fill="FFFFFF"/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A93A75">
              <w:rPr>
                <w:noProof w:val="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1BA3BB" w14:textId="5BD70C38" w:rsidR="00AB51D7" w:rsidRPr="00A93A75" w:rsidRDefault="00AB51D7" w:rsidP="00AB51D7">
            <w:pPr>
              <w:ind w:left="-113" w:right="-68"/>
              <w:jc w:val="center"/>
              <w:rPr>
                <w:sz w:val="18"/>
                <w:szCs w:val="18"/>
              </w:rPr>
            </w:pPr>
            <w:r w:rsidRPr="00AB51D7">
              <w:rPr>
                <w:color w:val="EE0000"/>
                <w:sz w:val="20"/>
                <w:szCs w:val="20"/>
              </w:rPr>
              <w:t>45261000-4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65011E" w14:textId="071E1F9D" w:rsidR="00AB51D7" w:rsidRPr="00AB51D7" w:rsidRDefault="00AB51D7" w:rsidP="00AB51D7">
            <w:pPr>
              <w:shd w:val="clear" w:color="auto" w:fill="FFFFFF"/>
              <w:spacing w:before="120"/>
              <w:rPr>
                <w:sz w:val="20"/>
                <w:szCs w:val="20"/>
              </w:rPr>
            </w:pPr>
            <w:r w:rsidRPr="00AB51D7">
              <w:rPr>
                <w:sz w:val="20"/>
                <w:szCs w:val="20"/>
                <w:lang w:val="en-US"/>
              </w:rPr>
              <w:t xml:space="preserve">Lucrări de reparație în vestiare la sala de sport și în sala de mese la LT”L.Blaga”, </w:t>
            </w:r>
            <w:r w:rsidRPr="00AB51D7">
              <w:rPr>
                <w:sz w:val="20"/>
                <w:szCs w:val="20"/>
              </w:rPr>
              <w:t>str.A.Russo, 10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E8C0FB" w14:textId="77777777" w:rsidR="00AB51D7" w:rsidRPr="00A93A75" w:rsidRDefault="00AB51D7" w:rsidP="00AB51D7">
            <w:pPr>
              <w:shd w:val="clear" w:color="auto" w:fill="FFFFFF"/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A93A75">
              <w:rPr>
                <w:noProof w:val="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4011F0" w14:textId="77777777" w:rsidR="00AB51D7" w:rsidRPr="00A93A75" w:rsidRDefault="00AB51D7" w:rsidP="00AB51D7">
            <w:pPr>
              <w:shd w:val="clear" w:color="auto" w:fill="FFFFFF"/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A93A75">
              <w:rPr>
                <w:noProof w:val="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FCD2DF" w14:textId="77777777" w:rsidR="00AB51D7" w:rsidRPr="00A93A75" w:rsidRDefault="00AB51D7" w:rsidP="00AB51D7">
            <w:pPr>
              <w:jc w:val="center"/>
              <w:rPr>
                <w:sz w:val="18"/>
                <w:szCs w:val="18"/>
                <w:lang w:val="en-US"/>
              </w:rPr>
            </w:pPr>
            <w:r w:rsidRPr="00A93A75">
              <w:rPr>
                <w:sz w:val="18"/>
                <w:szCs w:val="18"/>
                <w:lang w:val="en-US"/>
              </w:rPr>
              <w:t>Conform caietului de sarcini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326EB5" w14:textId="4C4A446C" w:rsidR="00AB51D7" w:rsidRPr="00F47356" w:rsidRDefault="00F47356" w:rsidP="00AB51D7">
            <w:pPr>
              <w:jc w:val="center"/>
              <w:rPr>
                <w:b/>
                <w:sz w:val="20"/>
                <w:szCs w:val="20"/>
              </w:rPr>
            </w:pPr>
            <w:r w:rsidRPr="00F47356">
              <w:rPr>
                <w:sz w:val="20"/>
                <w:szCs w:val="20"/>
              </w:rPr>
              <w:t>90520</w:t>
            </w:r>
            <w:r>
              <w:rPr>
                <w:sz w:val="20"/>
                <w:szCs w:val="20"/>
              </w:rPr>
              <w:t>5</w:t>
            </w:r>
            <w:r w:rsidR="00AB51D7" w:rsidRPr="00F47356">
              <w:rPr>
                <w:sz w:val="20"/>
                <w:szCs w:val="20"/>
              </w:rPr>
              <w:t>,00</w:t>
            </w:r>
          </w:p>
        </w:tc>
      </w:tr>
      <w:tr w:rsidR="00F47356" w:rsidRPr="004B5ECE" w14:paraId="0E61A9EB" w14:textId="77777777" w:rsidTr="009958BF">
        <w:trPr>
          <w:trHeight w:val="397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3D5C3E" w14:textId="464259D3" w:rsidR="00F47356" w:rsidRPr="00A93A75" w:rsidRDefault="00F47356" w:rsidP="00F47356">
            <w:pPr>
              <w:shd w:val="clear" w:color="auto" w:fill="FFFFFF"/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088CC5" w14:textId="1373EBB7" w:rsidR="00F47356" w:rsidRPr="00F47356" w:rsidRDefault="00F47356" w:rsidP="00F47356">
            <w:pPr>
              <w:ind w:left="-113" w:right="-68"/>
              <w:jc w:val="center"/>
              <w:rPr>
                <w:color w:val="EE0000"/>
                <w:sz w:val="20"/>
                <w:szCs w:val="20"/>
              </w:rPr>
            </w:pPr>
            <w:r w:rsidRPr="00F47356">
              <w:rPr>
                <w:sz w:val="20"/>
                <w:szCs w:val="20"/>
              </w:rPr>
              <w:t>45261000-4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0D17AA" w14:textId="612699A1" w:rsidR="00F47356" w:rsidRPr="00F47356" w:rsidRDefault="00F47356" w:rsidP="00F47356">
            <w:pPr>
              <w:shd w:val="clear" w:color="auto" w:fill="FFFFFF"/>
              <w:spacing w:before="120"/>
              <w:rPr>
                <w:sz w:val="20"/>
                <w:szCs w:val="20"/>
                <w:lang w:val="en-US"/>
              </w:rPr>
            </w:pPr>
            <w:r w:rsidRPr="00F47356">
              <w:rPr>
                <w:sz w:val="20"/>
                <w:szCs w:val="20"/>
              </w:rPr>
              <w:t xml:space="preserve">Lucrări de reparație a acoperișului </w:t>
            </w:r>
            <w:r w:rsidRPr="00F47356">
              <w:rPr>
                <w:sz w:val="20"/>
                <w:szCs w:val="20"/>
                <w:lang w:val="en-US"/>
              </w:rPr>
              <w:t xml:space="preserve">la LT”L.Blaga”, </w:t>
            </w:r>
            <w:r w:rsidRPr="00F47356">
              <w:rPr>
                <w:sz w:val="20"/>
                <w:szCs w:val="20"/>
              </w:rPr>
              <w:t>str.A.Russo, 10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51B425" w14:textId="20E0A0A3" w:rsidR="00F47356" w:rsidRPr="00F47356" w:rsidRDefault="00F47356" w:rsidP="00F47356">
            <w:pPr>
              <w:shd w:val="clear" w:color="auto" w:fill="FFFFFF"/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F47356">
              <w:rPr>
                <w:noProof w:val="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78ABAF" w14:textId="647F5D50" w:rsidR="00F47356" w:rsidRPr="00F47356" w:rsidRDefault="00F47356" w:rsidP="00F47356">
            <w:pPr>
              <w:shd w:val="clear" w:color="auto" w:fill="FFFFFF"/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F47356">
              <w:rPr>
                <w:noProof w:val="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5F33EA" w14:textId="052BA693" w:rsidR="00F47356" w:rsidRPr="00F47356" w:rsidRDefault="00F47356" w:rsidP="00F47356">
            <w:pPr>
              <w:jc w:val="center"/>
              <w:rPr>
                <w:sz w:val="18"/>
                <w:szCs w:val="18"/>
                <w:lang w:val="en-US"/>
              </w:rPr>
            </w:pPr>
            <w:r w:rsidRPr="00F47356">
              <w:rPr>
                <w:sz w:val="18"/>
                <w:szCs w:val="18"/>
                <w:lang w:val="en-US"/>
              </w:rPr>
              <w:t>Conform caietului de sarcini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575B99" w14:textId="76A20714" w:rsidR="00F47356" w:rsidRPr="00F47356" w:rsidRDefault="00F47356" w:rsidP="00F47356">
            <w:pPr>
              <w:jc w:val="center"/>
              <w:rPr>
                <w:color w:val="EE0000"/>
                <w:sz w:val="20"/>
                <w:szCs w:val="20"/>
              </w:rPr>
            </w:pPr>
            <w:r w:rsidRPr="00F47356">
              <w:rPr>
                <w:sz w:val="20"/>
                <w:szCs w:val="20"/>
              </w:rPr>
              <w:t>246075,00</w:t>
            </w:r>
          </w:p>
        </w:tc>
      </w:tr>
      <w:tr w:rsidR="00F47356" w:rsidRPr="004B5ECE" w14:paraId="355FFE5E" w14:textId="77777777" w:rsidTr="00AE387E">
        <w:trPr>
          <w:trHeight w:val="397"/>
        </w:trPr>
        <w:tc>
          <w:tcPr>
            <w:tcW w:w="836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5CB41E" w14:textId="3B108C97" w:rsidR="00F47356" w:rsidRPr="00A93A75" w:rsidRDefault="00F47356" w:rsidP="00F47356">
            <w:pPr>
              <w:shd w:val="clear" w:color="auto" w:fill="FFFFFF"/>
              <w:spacing w:before="120"/>
              <w:jc w:val="center"/>
              <w:rPr>
                <w:noProof w:val="0"/>
                <w:sz w:val="22"/>
                <w:szCs w:val="22"/>
                <w:lang w:eastAsia="ru-RU"/>
              </w:rPr>
            </w:pPr>
            <w:r w:rsidRPr="00A93A75">
              <w:rPr>
                <w:b/>
                <w:noProof w:val="0"/>
                <w:sz w:val="22"/>
                <w:szCs w:val="22"/>
                <w:lang w:eastAsia="ru-RU"/>
              </w:rPr>
              <w:t xml:space="preserve">Valoarea estimativă totală: </w:t>
            </w:r>
            <w:r>
              <w:rPr>
                <w:b/>
                <w:color w:val="EE0000"/>
              </w:rPr>
              <w:t>1151280</w:t>
            </w:r>
            <w:r w:rsidRPr="00AB51D7">
              <w:rPr>
                <w:b/>
                <w:color w:val="EE0000"/>
              </w:rPr>
              <w:t>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76BDE7" w14:textId="1568C7EB" w:rsidR="00F47356" w:rsidRPr="00A93A75" w:rsidRDefault="00F47356" w:rsidP="00F47356">
            <w:pPr>
              <w:shd w:val="clear" w:color="auto" w:fill="FFFFFF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</w:tr>
    </w:tbl>
    <w:p w14:paraId="3EAE1F82" w14:textId="77777777" w:rsidR="00426112" w:rsidRPr="00FF430B" w:rsidRDefault="00426112" w:rsidP="002F556B">
      <w:pPr>
        <w:numPr>
          <w:ilvl w:val="0"/>
          <w:numId w:val="25"/>
        </w:numPr>
        <w:shd w:val="clear" w:color="auto" w:fill="FFFFFF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>În cazul procedurilor de preselecție se indică numărul minim al candidaţilor şi, dacă este cazul, numărul maxim al acestora.</w:t>
      </w:r>
      <w:r w:rsidR="009A095D">
        <w:rPr>
          <w:b/>
          <w:noProof w:val="0"/>
          <w:lang w:eastAsia="ru-RU"/>
        </w:rPr>
        <w:t xml:space="preserve"> </w:t>
      </w:r>
      <w:r w:rsidR="009A095D" w:rsidRPr="009A095D">
        <w:rPr>
          <w:b/>
          <w:noProof w:val="0"/>
          <w:highlight w:val="yellow"/>
          <w:lang w:eastAsia="ru-RU"/>
        </w:rPr>
        <w:t>Nu se aplică</w:t>
      </w:r>
      <w:r w:rsidR="009A095D">
        <w:rPr>
          <w:b/>
          <w:noProof w:val="0"/>
          <w:lang w:eastAsia="ru-RU"/>
        </w:rPr>
        <w:t>.</w:t>
      </w:r>
    </w:p>
    <w:p w14:paraId="38FBA361" w14:textId="77777777" w:rsidR="00426112" w:rsidRPr="00FF430B" w:rsidRDefault="00426112" w:rsidP="0042296C">
      <w:pPr>
        <w:numPr>
          <w:ilvl w:val="0"/>
          <w:numId w:val="25"/>
        </w:numPr>
        <w:shd w:val="clear" w:color="auto" w:fill="FFFFFF"/>
        <w:tabs>
          <w:tab w:val="right" w:pos="426"/>
        </w:tabs>
        <w:ind w:left="357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 xml:space="preserve">În cazul în care contractul este împărțit pe loturi, un operator economic poate depune </w:t>
      </w:r>
    </w:p>
    <w:p w14:paraId="28B7A252" w14:textId="77777777" w:rsidR="00426112" w:rsidRPr="00FF430B" w:rsidRDefault="00426112" w:rsidP="0042296C">
      <w:pPr>
        <w:shd w:val="clear" w:color="auto" w:fill="FFFFFF"/>
        <w:tabs>
          <w:tab w:val="right" w:pos="426"/>
        </w:tabs>
        <w:ind w:left="357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>oferta (se va selecta):</w:t>
      </w:r>
    </w:p>
    <w:p w14:paraId="27DAF4B7" w14:textId="77777777" w:rsidR="00426112" w:rsidRPr="00F724B9" w:rsidRDefault="00426112" w:rsidP="002F556B">
      <w:pPr>
        <w:numPr>
          <w:ilvl w:val="0"/>
          <w:numId w:val="26"/>
        </w:numPr>
        <w:shd w:val="clear" w:color="auto" w:fill="FFFFFF"/>
        <w:tabs>
          <w:tab w:val="right" w:pos="426"/>
        </w:tabs>
        <w:rPr>
          <w:noProof w:val="0"/>
          <w:highlight w:val="cyan"/>
          <w:lang w:eastAsia="ru-RU"/>
        </w:rPr>
      </w:pPr>
      <w:r w:rsidRPr="00F724B9">
        <w:rPr>
          <w:noProof w:val="0"/>
          <w:highlight w:val="cyan"/>
          <w:lang w:eastAsia="ru-RU"/>
        </w:rPr>
        <w:t>Pentru un singur lot;</w:t>
      </w:r>
    </w:p>
    <w:p w14:paraId="6B69544B" w14:textId="77777777" w:rsidR="00426112" w:rsidRPr="00FF430B" w:rsidRDefault="00426112" w:rsidP="002F556B">
      <w:pPr>
        <w:numPr>
          <w:ilvl w:val="0"/>
          <w:numId w:val="25"/>
        </w:numPr>
        <w:shd w:val="clear" w:color="auto" w:fill="FFFFFF"/>
        <w:tabs>
          <w:tab w:val="right" w:pos="426"/>
        </w:tabs>
        <w:spacing w:before="120"/>
        <w:ind w:left="0" w:firstLine="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 xml:space="preserve">Admiterea sau interzicerea ofertelor alternative: </w:t>
      </w:r>
      <w:r w:rsidR="004A3143" w:rsidRPr="004A3143">
        <w:rPr>
          <w:b/>
          <w:noProof w:val="0"/>
          <w:highlight w:val="yellow"/>
          <w:lang w:eastAsia="ru-RU"/>
        </w:rPr>
        <w:t>nu se admite.</w:t>
      </w:r>
    </w:p>
    <w:p w14:paraId="42D3AF9E" w14:textId="2324E0EB" w:rsidR="00426112" w:rsidRPr="000F1CE5" w:rsidRDefault="00426112" w:rsidP="000F1CE5">
      <w:pPr>
        <w:numPr>
          <w:ilvl w:val="0"/>
          <w:numId w:val="25"/>
        </w:numPr>
        <w:shd w:val="clear" w:color="auto" w:fill="FFFFFF"/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 xml:space="preserve">Termenii și condițiile de prestare/executare solicitați: </w:t>
      </w:r>
      <w:r w:rsidR="00E7797E" w:rsidRPr="00965DC7">
        <w:rPr>
          <w:b/>
          <w:color w:val="FF0000"/>
          <w:shd w:val="clear" w:color="auto" w:fill="FFFF00"/>
        </w:rPr>
        <w:t>T</w:t>
      </w:r>
      <w:r w:rsidR="00924A28" w:rsidRPr="00965DC7">
        <w:rPr>
          <w:b/>
          <w:color w:val="FF0000"/>
          <w:shd w:val="clear" w:color="auto" w:fill="FFFF00"/>
        </w:rPr>
        <w:t>ermenul de executare a lucrărilor</w:t>
      </w:r>
      <w:r w:rsidR="00EA60FA" w:rsidRPr="00965DC7">
        <w:rPr>
          <w:b/>
          <w:color w:val="FF0000"/>
          <w:shd w:val="clear" w:color="auto" w:fill="FFFF00"/>
        </w:rPr>
        <w:t xml:space="preserve"> </w:t>
      </w:r>
      <w:r w:rsidR="004F0EB3">
        <w:rPr>
          <w:b/>
          <w:color w:val="FF0000"/>
          <w:shd w:val="clear" w:color="auto" w:fill="FFFF00"/>
        </w:rPr>
        <w:t xml:space="preserve">–până la </w:t>
      </w:r>
      <w:r w:rsidR="00290739">
        <w:rPr>
          <w:b/>
          <w:color w:val="FF0000"/>
          <w:shd w:val="clear" w:color="auto" w:fill="FFFF00"/>
        </w:rPr>
        <w:t>1</w:t>
      </w:r>
      <w:r w:rsidR="004F0EB3">
        <w:rPr>
          <w:b/>
          <w:color w:val="FF0000"/>
          <w:shd w:val="clear" w:color="auto" w:fill="FFFF00"/>
        </w:rPr>
        <w:t xml:space="preserve"> lun</w:t>
      </w:r>
      <w:r w:rsidR="00290739">
        <w:rPr>
          <w:b/>
          <w:color w:val="FF0000"/>
          <w:shd w:val="clear" w:color="auto" w:fill="FFFF00"/>
        </w:rPr>
        <w:t>ă – pentru fiecare instituție</w:t>
      </w:r>
      <w:r w:rsidR="00924A28" w:rsidRPr="000F1CE5">
        <w:rPr>
          <w:b/>
          <w:color w:val="FF0000"/>
          <w:sz w:val="28"/>
          <w:szCs w:val="28"/>
          <w:highlight w:val="yellow"/>
        </w:rPr>
        <w:t>.</w:t>
      </w:r>
    </w:p>
    <w:p w14:paraId="4E05094E" w14:textId="484ABA66" w:rsidR="00426112" w:rsidRPr="00FF430B" w:rsidRDefault="00426112" w:rsidP="002F556B">
      <w:pPr>
        <w:numPr>
          <w:ilvl w:val="0"/>
          <w:numId w:val="25"/>
        </w:numPr>
        <w:shd w:val="clear" w:color="auto" w:fill="FFFFFF"/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>Termenul de valabilitate a contractului:</w:t>
      </w:r>
      <w:r w:rsidR="00930B7D" w:rsidRPr="00930B7D">
        <w:rPr>
          <w:b/>
          <w:shd w:val="clear" w:color="auto" w:fill="FFFF00"/>
          <w:lang w:val="en-US"/>
        </w:rPr>
        <w:t xml:space="preserve"> </w:t>
      </w:r>
      <w:r w:rsidR="00930B7D">
        <w:rPr>
          <w:b/>
          <w:shd w:val="clear" w:color="auto" w:fill="FFFF00"/>
          <w:lang w:val="en-US"/>
        </w:rPr>
        <w:t>31.12.202</w:t>
      </w:r>
      <w:r w:rsidR="00EC32B4">
        <w:rPr>
          <w:b/>
          <w:shd w:val="clear" w:color="auto" w:fill="FFFF00"/>
          <w:lang w:val="en-US"/>
        </w:rPr>
        <w:t>6</w:t>
      </w:r>
      <w:r w:rsidR="00930B7D">
        <w:rPr>
          <w:b/>
          <w:shd w:val="clear" w:color="auto" w:fill="FFFF00"/>
          <w:lang w:val="en-US"/>
        </w:rPr>
        <w:t>.</w:t>
      </w:r>
    </w:p>
    <w:p w14:paraId="3242C510" w14:textId="77777777" w:rsidR="00426112" w:rsidRPr="00FF430B" w:rsidRDefault="00426112" w:rsidP="002F556B">
      <w:pPr>
        <w:numPr>
          <w:ilvl w:val="0"/>
          <w:numId w:val="25"/>
        </w:numPr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 xml:space="preserve">Contract de achiziție rezervat atelierelor protejate sau că acesta poate fi executat numai în cadrul unor programe de angajare protejată (după caz): </w:t>
      </w:r>
      <w:r w:rsidR="00FC5F27" w:rsidRPr="009A095D">
        <w:rPr>
          <w:b/>
          <w:noProof w:val="0"/>
          <w:highlight w:val="yellow"/>
          <w:lang w:eastAsia="ru-RU"/>
        </w:rPr>
        <w:t>Nu se aplică</w:t>
      </w:r>
      <w:r w:rsidR="00FC5F27">
        <w:rPr>
          <w:b/>
          <w:noProof w:val="0"/>
          <w:lang w:eastAsia="ru-RU"/>
        </w:rPr>
        <w:t>.</w:t>
      </w:r>
    </w:p>
    <w:p w14:paraId="468EB47A" w14:textId="77777777" w:rsidR="00426112" w:rsidRPr="00FF430B" w:rsidRDefault="00426112" w:rsidP="002F556B">
      <w:pPr>
        <w:numPr>
          <w:ilvl w:val="0"/>
          <w:numId w:val="25"/>
        </w:numPr>
        <w:shd w:val="clear" w:color="auto" w:fill="FFFFFF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>Prestarea serviciului este rezervată unei anumite profesii în temeiul unor legi</w:t>
      </w:r>
      <w:r w:rsidR="00FD7909">
        <w:rPr>
          <w:b/>
          <w:noProof w:val="0"/>
          <w:lang w:eastAsia="ru-RU"/>
        </w:rPr>
        <w:t xml:space="preserve"> </w:t>
      </w:r>
      <w:r w:rsidRPr="00FF430B">
        <w:rPr>
          <w:b/>
          <w:noProof w:val="0"/>
          <w:lang w:eastAsia="ru-RU"/>
        </w:rPr>
        <w:t xml:space="preserve">sau al unor acte administrative (după caz): </w:t>
      </w:r>
      <w:r w:rsidR="00AA7E82" w:rsidRPr="009A095D">
        <w:rPr>
          <w:b/>
          <w:noProof w:val="0"/>
          <w:highlight w:val="yellow"/>
          <w:lang w:eastAsia="ru-RU"/>
        </w:rPr>
        <w:t>Nu se aplică</w:t>
      </w:r>
      <w:r w:rsidR="00AA7E82">
        <w:rPr>
          <w:b/>
          <w:noProof w:val="0"/>
          <w:lang w:eastAsia="ru-RU"/>
        </w:rPr>
        <w:t>.</w:t>
      </w:r>
    </w:p>
    <w:p w14:paraId="6BAE98F7" w14:textId="77777777" w:rsidR="00426112" w:rsidRDefault="00426112" w:rsidP="002F556B">
      <w:pPr>
        <w:numPr>
          <w:ilvl w:val="0"/>
          <w:numId w:val="25"/>
        </w:numPr>
        <w:shd w:val="clear" w:color="auto" w:fill="FFFFFF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lastRenderedPageBreak/>
        <w:t>Scurta descriere a criteriilor privind eligibilitatea operatorilor economici care pot determina eliminarea acestora și a criteriilor de selecție/de preselecție; nivelul minim (nivelurile minime) al (ale) cerințelor eventual impuse; se menționează</w:t>
      </w:r>
      <w:r w:rsidR="00CD1D3C">
        <w:rPr>
          <w:b/>
          <w:noProof w:val="0"/>
          <w:lang w:eastAsia="ru-RU"/>
        </w:rPr>
        <w:t xml:space="preserve"> </w:t>
      </w:r>
      <w:r w:rsidRPr="00FF430B">
        <w:rPr>
          <w:b/>
          <w:noProof w:val="0"/>
          <w:lang w:eastAsia="ru-RU"/>
        </w:rPr>
        <w:t xml:space="preserve">informațiile solicitate (DUAE, documentație): </w:t>
      </w:r>
    </w:p>
    <w:tbl>
      <w:tblPr>
        <w:tblW w:w="10000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71"/>
        <w:gridCol w:w="3749"/>
        <w:gridCol w:w="4186"/>
        <w:gridCol w:w="1494"/>
      </w:tblGrid>
      <w:tr w:rsidR="00AA7E82" w:rsidRPr="00AA7E82" w14:paraId="50E22EAE" w14:textId="77777777" w:rsidTr="00965DC7">
        <w:trPr>
          <w:trHeight w:val="713"/>
        </w:trPr>
        <w:tc>
          <w:tcPr>
            <w:tcW w:w="571" w:type="dxa"/>
            <w:shd w:val="clear" w:color="auto" w:fill="D9D9D9"/>
          </w:tcPr>
          <w:p w14:paraId="242F241C" w14:textId="77777777" w:rsidR="00AA7E82" w:rsidRPr="00AA7E82" w:rsidRDefault="00AA7E82" w:rsidP="00AA7E82">
            <w:pPr>
              <w:tabs>
                <w:tab w:val="left" w:pos="612"/>
              </w:tabs>
              <w:spacing w:before="120" w:after="120"/>
              <w:rPr>
                <w:b/>
                <w:iCs/>
                <w:sz w:val="20"/>
                <w:szCs w:val="20"/>
              </w:rPr>
            </w:pPr>
            <w:r w:rsidRPr="00AA7E82">
              <w:rPr>
                <w:b/>
                <w:iCs/>
                <w:sz w:val="20"/>
                <w:szCs w:val="20"/>
              </w:rPr>
              <w:t>Nr. d/o</w:t>
            </w:r>
          </w:p>
        </w:tc>
        <w:tc>
          <w:tcPr>
            <w:tcW w:w="3749" w:type="dxa"/>
            <w:shd w:val="clear" w:color="auto" w:fill="D9D9D9"/>
          </w:tcPr>
          <w:p w14:paraId="3F88FAB2" w14:textId="77777777" w:rsidR="00AA7E82" w:rsidRPr="00AA7E82" w:rsidRDefault="00AA7E82" w:rsidP="00AA7E82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sz w:val="20"/>
                <w:szCs w:val="20"/>
              </w:rPr>
            </w:pPr>
            <w:r w:rsidRPr="00AA7E82">
              <w:rPr>
                <w:b/>
                <w:iCs/>
                <w:sz w:val="20"/>
                <w:szCs w:val="20"/>
              </w:rPr>
              <w:t>Descrierea criteriului/cerinței</w:t>
            </w:r>
          </w:p>
        </w:tc>
        <w:tc>
          <w:tcPr>
            <w:tcW w:w="4186" w:type="dxa"/>
            <w:shd w:val="clear" w:color="auto" w:fill="D9D9D9"/>
          </w:tcPr>
          <w:p w14:paraId="0506652B" w14:textId="77777777" w:rsidR="00AA7E82" w:rsidRPr="00AA7E82" w:rsidRDefault="00AA7E82" w:rsidP="00AA7E82">
            <w:pPr>
              <w:tabs>
                <w:tab w:val="left" w:pos="612"/>
              </w:tabs>
              <w:spacing w:before="120" w:after="120"/>
              <w:rPr>
                <w:b/>
                <w:iCs/>
                <w:sz w:val="20"/>
                <w:szCs w:val="20"/>
                <w:lang w:val="en-US"/>
              </w:rPr>
            </w:pPr>
            <w:r w:rsidRPr="00AA7E82">
              <w:rPr>
                <w:b/>
                <w:iCs/>
                <w:sz w:val="20"/>
                <w:szCs w:val="20"/>
                <w:lang w:val="en-US"/>
              </w:rPr>
              <w:t>Mod de demonstrare a îndeplinirii criteriului/cerinței:</w:t>
            </w:r>
          </w:p>
        </w:tc>
        <w:tc>
          <w:tcPr>
            <w:tcW w:w="1494" w:type="dxa"/>
            <w:shd w:val="clear" w:color="auto" w:fill="D9D9D9"/>
          </w:tcPr>
          <w:p w14:paraId="6163E8AD" w14:textId="77777777" w:rsidR="00AA7E82" w:rsidRPr="00AA7E82" w:rsidRDefault="00AA7E82" w:rsidP="00AA7E82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sz w:val="20"/>
                <w:szCs w:val="20"/>
              </w:rPr>
            </w:pPr>
            <w:r w:rsidRPr="00AA7E82">
              <w:rPr>
                <w:b/>
                <w:iCs/>
                <w:sz w:val="20"/>
                <w:szCs w:val="20"/>
              </w:rPr>
              <w:t>Nivelul minim/</w:t>
            </w:r>
            <w:r w:rsidRPr="00AA7E82">
              <w:rPr>
                <w:b/>
                <w:iCs/>
                <w:sz w:val="20"/>
                <w:szCs w:val="20"/>
              </w:rPr>
              <w:br/>
              <w:t>Obligativitatea</w:t>
            </w:r>
          </w:p>
        </w:tc>
      </w:tr>
      <w:tr w:rsidR="00D80442" w:rsidRPr="00AA7E82" w14:paraId="2F9E66FE" w14:textId="77777777" w:rsidTr="0024650A">
        <w:trPr>
          <w:trHeight w:val="543"/>
        </w:trPr>
        <w:tc>
          <w:tcPr>
            <w:tcW w:w="571" w:type="dxa"/>
          </w:tcPr>
          <w:p w14:paraId="1025B064" w14:textId="77777777" w:rsidR="00D80442" w:rsidRPr="00165FAD" w:rsidRDefault="00D80442" w:rsidP="00D80442">
            <w:pPr>
              <w:tabs>
                <w:tab w:val="left" w:pos="612"/>
              </w:tabs>
              <w:spacing w:before="120" w:after="120"/>
              <w:rPr>
                <w:b/>
                <w:iCs/>
                <w:sz w:val="20"/>
                <w:szCs w:val="20"/>
              </w:rPr>
            </w:pPr>
            <w:r w:rsidRPr="00165FAD">
              <w:rPr>
                <w:b/>
                <w:iCs/>
                <w:sz w:val="20"/>
                <w:szCs w:val="20"/>
              </w:rPr>
              <w:t>1</w:t>
            </w:r>
          </w:p>
        </w:tc>
        <w:tc>
          <w:tcPr>
            <w:tcW w:w="3749" w:type="dxa"/>
          </w:tcPr>
          <w:p w14:paraId="10ECA461" w14:textId="77777777" w:rsidR="00D80442" w:rsidRPr="00AA7E82" w:rsidRDefault="00D80442" w:rsidP="00D80442">
            <w:pPr>
              <w:tabs>
                <w:tab w:val="left" w:pos="612"/>
              </w:tabs>
              <w:spacing w:before="120" w:after="120"/>
              <w:rPr>
                <w:b/>
                <w:iCs/>
                <w:sz w:val="20"/>
                <w:szCs w:val="20"/>
              </w:rPr>
            </w:pPr>
            <w:r w:rsidRPr="00AA7E82">
              <w:rPr>
                <w:b/>
                <w:iCs/>
                <w:sz w:val="20"/>
                <w:szCs w:val="20"/>
              </w:rPr>
              <w:t xml:space="preserve">DUAE </w:t>
            </w:r>
          </w:p>
        </w:tc>
        <w:tc>
          <w:tcPr>
            <w:tcW w:w="4186" w:type="dxa"/>
          </w:tcPr>
          <w:p w14:paraId="616ACB9E" w14:textId="77777777" w:rsidR="00D80442" w:rsidRPr="00AA7E82" w:rsidRDefault="00D80442" w:rsidP="00D80442">
            <w:pPr>
              <w:tabs>
                <w:tab w:val="left" w:pos="612"/>
              </w:tabs>
              <w:spacing w:before="120" w:after="120"/>
              <w:rPr>
                <w:b/>
                <w:iCs/>
                <w:sz w:val="20"/>
                <w:szCs w:val="20"/>
              </w:rPr>
            </w:pPr>
            <w:r w:rsidRPr="00AA7E82">
              <w:rPr>
                <w:b/>
                <w:iCs/>
                <w:sz w:val="20"/>
                <w:szCs w:val="20"/>
                <w:lang w:val="en-US"/>
              </w:rPr>
              <w:t>Conform Formularului. Original</w:t>
            </w:r>
            <w:r w:rsidRPr="00AA7E82">
              <w:rPr>
                <w:b/>
                <w:iCs/>
                <w:sz w:val="20"/>
                <w:szCs w:val="20"/>
              </w:rPr>
              <w:t xml:space="preserve"> – cu semnătura electronică a OE </w:t>
            </w:r>
          </w:p>
        </w:tc>
        <w:tc>
          <w:tcPr>
            <w:tcW w:w="1494" w:type="dxa"/>
          </w:tcPr>
          <w:p w14:paraId="591256F2" w14:textId="77777777" w:rsidR="00D80442" w:rsidRPr="00AA7E82" w:rsidRDefault="00D80442" w:rsidP="00D80442">
            <w:pPr>
              <w:tabs>
                <w:tab w:val="left" w:pos="612"/>
              </w:tabs>
              <w:spacing w:before="120" w:after="120"/>
              <w:rPr>
                <w:b/>
                <w:iCs/>
                <w:sz w:val="20"/>
                <w:szCs w:val="20"/>
              </w:rPr>
            </w:pPr>
            <w:r w:rsidRPr="00AA7E82">
              <w:rPr>
                <w:b/>
                <w:iCs/>
                <w:sz w:val="20"/>
                <w:szCs w:val="20"/>
              </w:rPr>
              <w:t>Obligatoriu</w:t>
            </w:r>
          </w:p>
        </w:tc>
      </w:tr>
      <w:tr w:rsidR="00D80442" w:rsidRPr="00AA7E82" w14:paraId="76BB2068" w14:textId="77777777" w:rsidTr="00965DC7">
        <w:trPr>
          <w:trHeight w:val="426"/>
        </w:trPr>
        <w:tc>
          <w:tcPr>
            <w:tcW w:w="571" w:type="dxa"/>
          </w:tcPr>
          <w:p w14:paraId="6AE1F962" w14:textId="77777777" w:rsidR="00D80442" w:rsidRPr="00165FAD" w:rsidRDefault="00587C72" w:rsidP="00D80442">
            <w:pPr>
              <w:tabs>
                <w:tab w:val="left" w:pos="612"/>
              </w:tabs>
              <w:spacing w:before="120" w:after="120"/>
              <w:rPr>
                <w:b/>
                <w:iCs/>
                <w:sz w:val="20"/>
                <w:szCs w:val="20"/>
                <w:lang w:val="en-US"/>
              </w:rPr>
            </w:pPr>
            <w:r>
              <w:rPr>
                <w:b/>
                <w:iCs/>
                <w:sz w:val="20"/>
                <w:szCs w:val="20"/>
                <w:lang w:val="en-US"/>
              </w:rPr>
              <w:t>2</w:t>
            </w:r>
          </w:p>
        </w:tc>
        <w:tc>
          <w:tcPr>
            <w:tcW w:w="3749" w:type="dxa"/>
          </w:tcPr>
          <w:p w14:paraId="7A292001" w14:textId="77777777" w:rsidR="00D80442" w:rsidRPr="00AA7E82" w:rsidRDefault="00D80442" w:rsidP="00D80442">
            <w:pPr>
              <w:tabs>
                <w:tab w:val="left" w:pos="612"/>
              </w:tabs>
              <w:spacing w:before="120" w:after="120"/>
              <w:rPr>
                <w:b/>
                <w:iCs/>
                <w:sz w:val="20"/>
                <w:szCs w:val="20"/>
                <w:lang w:val="en-GB"/>
              </w:rPr>
            </w:pPr>
            <w:r w:rsidRPr="00AA7E82">
              <w:rPr>
                <w:b/>
                <w:sz w:val="20"/>
                <w:szCs w:val="20"/>
                <w:lang w:val="en-GB"/>
              </w:rPr>
              <w:t>Devizele formele F3, F5, F7</w:t>
            </w:r>
          </w:p>
        </w:tc>
        <w:tc>
          <w:tcPr>
            <w:tcW w:w="4186" w:type="dxa"/>
          </w:tcPr>
          <w:p w14:paraId="16BDCCDD" w14:textId="77777777" w:rsidR="00D80442" w:rsidRPr="00AA7E82" w:rsidRDefault="00D80442" w:rsidP="00D80442">
            <w:pPr>
              <w:tabs>
                <w:tab w:val="left" w:pos="612"/>
              </w:tabs>
              <w:spacing w:before="120" w:after="120"/>
              <w:rPr>
                <w:b/>
                <w:iCs/>
                <w:sz w:val="20"/>
                <w:szCs w:val="20"/>
                <w:lang w:val="en-GB"/>
              </w:rPr>
            </w:pPr>
            <w:r w:rsidRPr="00AA7E82">
              <w:rPr>
                <w:b/>
                <w:sz w:val="20"/>
                <w:szCs w:val="20"/>
                <w:lang w:val="en-GB"/>
              </w:rPr>
              <w:t xml:space="preserve">Original - </w:t>
            </w:r>
            <w:r w:rsidRPr="00AA7E82">
              <w:rPr>
                <w:b/>
                <w:iCs/>
                <w:sz w:val="20"/>
                <w:szCs w:val="20"/>
              </w:rPr>
              <w:t>cu semnătura electronică a OE</w:t>
            </w:r>
          </w:p>
        </w:tc>
        <w:tc>
          <w:tcPr>
            <w:tcW w:w="1494" w:type="dxa"/>
          </w:tcPr>
          <w:p w14:paraId="0A68EF90" w14:textId="77777777" w:rsidR="00D80442" w:rsidRPr="00AA7E82" w:rsidRDefault="00D80442" w:rsidP="00D80442">
            <w:pPr>
              <w:tabs>
                <w:tab w:val="left" w:pos="612"/>
              </w:tabs>
              <w:spacing w:before="120" w:after="120"/>
              <w:rPr>
                <w:b/>
                <w:iCs/>
                <w:sz w:val="20"/>
                <w:szCs w:val="20"/>
              </w:rPr>
            </w:pPr>
            <w:r w:rsidRPr="00AA7E82">
              <w:rPr>
                <w:b/>
                <w:iCs/>
                <w:sz w:val="20"/>
                <w:szCs w:val="20"/>
              </w:rPr>
              <w:t>Obligatoriu</w:t>
            </w:r>
          </w:p>
        </w:tc>
      </w:tr>
      <w:tr w:rsidR="00D80442" w:rsidRPr="00AA7E82" w14:paraId="4F0F6FD1" w14:textId="77777777" w:rsidTr="00965DC7">
        <w:trPr>
          <w:trHeight w:val="625"/>
        </w:trPr>
        <w:tc>
          <w:tcPr>
            <w:tcW w:w="571" w:type="dxa"/>
          </w:tcPr>
          <w:p w14:paraId="598BA21D" w14:textId="13C6B0A0" w:rsidR="00D80442" w:rsidRPr="00AA7E82" w:rsidRDefault="00C4655E" w:rsidP="00D80442">
            <w:pPr>
              <w:tabs>
                <w:tab w:val="left" w:pos="612"/>
              </w:tabs>
              <w:spacing w:before="120" w:after="120"/>
              <w:rPr>
                <w:iCs/>
                <w:sz w:val="20"/>
                <w:szCs w:val="20"/>
                <w:lang w:val="en-US"/>
              </w:rPr>
            </w:pPr>
            <w:r>
              <w:rPr>
                <w:iCs/>
                <w:sz w:val="20"/>
                <w:szCs w:val="20"/>
                <w:lang w:val="en-US"/>
              </w:rPr>
              <w:t>3</w:t>
            </w:r>
          </w:p>
        </w:tc>
        <w:tc>
          <w:tcPr>
            <w:tcW w:w="3749" w:type="dxa"/>
          </w:tcPr>
          <w:p w14:paraId="5CD72074" w14:textId="77777777" w:rsidR="00D80442" w:rsidRPr="00D22ADE" w:rsidRDefault="00D80442" w:rsidP="00D80442">
            <w:pPr>
              <w:tabs>
                <w:tab w:val="left" w:pos="612"/>
              </w:tabs>
              <w:spacing w:before="120" w:after="120"/>
              <w:rPr>
                <w:sz w:val="20"/>
                <w:szCs w:val="20"/>
                <w:lang w:val="en-GB"/>
              </w:rPr>
            </w:pPr>
            <w:r w:rsidRPr="00D22ADE">
              <w:rPr>
                <w:sz w:val="20"/>
                <w:szCs w:val="20"/>
                <w:lang w:val="en-GB"/>
              </w:rPr>
              <w:t>Cerere de participare</w:t>
            </w:r>
          </w:p>
        </w:tc>
        <w:tc>
          <w:tcPr>
            <w:tcW w:w="4186" w:type="dxa"/>
          </w:tcPr>
          <w:p w14:paraId="4404EDE3" w14:textId="77777777" w:rsidR="00D80442" w:rsidRPr="00AA7E82" w:rsidRDefault="00D80442" w:rsidP="0024650A">
            <w:pPr>
              <w:tabs>
                <w:tab w:val="left" w:pos="612"/>
              </w:tabs>
              <w:rPr>
                <w:iCs/>
                <w:sz w:val="20"/>
                <w:szCs w:val="20"/>
                <w:lang w:val="en-GB"/>
              </w:rPr>
            </w:pPr>
            <w:r w:rsidRPr="00AA7E82">
              <w:rPr>
                <w:sz w:val="20"/>
                <w:szCs w:val="20"/>
                <w:lang w:val="en-GB"/>
              </w:rPr>
              <w:t xml:space="preserve">Original </w:t>
            </w:r>
            <w:r w:rsidRPr="00AA7E82">
              <w:rPr>
                <w:iCs/>
                <w:sz w:val="20"/>
                <w:szCs w:val="20"/>
                <w:lang w:val="en-US"/>
              </w:rPr>
              <w:t xml:space="preserve">conform </w:t>
            </w:r>
            <w:r>
              <w:rPr>
                <w:iCs/>
                <w:sz w:val="20"/>
                <w:szCs w:val="20"/>
                <w:lang w:val="en-US"/>
              </w:rPr>
              <w:t xml:space="preserve">anexei nr.7 din Documentația Standard  – cu semnătura </w:t>
            </w:r>
            <w:r w:rsidRPr="00AA7E82">
              <w:rPr>
                <w:iCs/>
                <w:sz w:val="20"/>
                <w:szCs w:val="20"/>
              </w:rPr>
              <w:t>electronică a operatorul economic</w:t>
            </w:r>
          </w:p>
        </w:tc>
        <w:tc>
          <w:tcPr>
            <w:tcW w:w="1494" w:type="dxa"/>
          </w:tcPr>
          <w:p w14:paraId="0C26FEF3" w14:textId="77777777" w:rsidR="00D80442" w:rsidRPr="00AA7E82" w:rsidRDefault="00D80442" w:rsidP="00D80442">
            <w:pPr>
              <w:tabs>
                <w:tab w:val="left" w:pos="612"/>
              </w:tabs>
              <w:spacing w:before="120" w:after="120"/>
              <w:rPr>
                <w:iCs/>
                <w:sz w:val="20"/>
                <w:szCs w:val="20"/>
              </w:rPr>
            </w:pPr>
            <w:r w:rsidRPr="00AA7E82">
              <w:rPr>
                <w:iCs/>
                <w:sz w:val="20"/>
                <w:szCs w:val="20"/>
              </w:rPr>
              <w:t>Obligatoriu</w:t>
            </w:r>
          </w:p>
        </w:tc>
      </w:tr>
      <w:tr w:rsidR="00C4655E" w:rsidRPr="00AA7E82" w14:paraId="325B1E9E" w14:textId="77777777" w:rsidTr="00965DC7">
        <w:trPr>
          <w:trHeight w:val="696"/>
        </w:trPr>
        <w:tc>
          <w:tcPr>
            <w:tcW w:w="571" w:type="dxa"/>
          </w:tcPr>
          <w:p w14:paraId="1E417FF7" w14:textId="77EB890E" w:rsidR="00C4655E" w:rsidRPr="00AA7E82" w:rsidRDefault="00C4655E" w:rsidP="00C4655E">
            <w:pPr>
              <w:tabs>
                <w:tab w:val="left" w:pos="612"/>
              </w:tabs>
              <w:rPr>
                <w:iCs/>
                <w:sz w:val="20"/>
                <w:szCs w:val="20"/>
                <w:lang w:val="en-US"/>
              </w:rPr>
            </w:pPr>
            <w:r>
              <w:rPr>
                <w:iCs/>
                <w:sz w:val="20"/>
                <w:szCs w:val="20"/>
                <w:lang w:val="en-US"/>
              </w:rPr>
              <w:t>4</w:t>
            </w:r>
          </w:p>
        </w:tc>
        <w:tc>
          <w:tcPr>
            <w:tcW w:w="3749" w:type="dxa"/>
            <w:vAlign w:val="center"/>
          </w:tcPr>
          <w:p w14:paraId="51D6F4CE" w14:textId="77777777" w:rsidR="00C4655E" w:rsidRPr="00AA7E82" w:rsidRDefault="00C4655E" w:rsidP="00C4655E">
            <w:pPr>
              <w:rPr>
                <w:rFonts w:eastAsia="PMingLiU"/>
                <w:bCs/>
                <w:sz w:val="20"/>
                <w:szCs w:val="20"/>
                <w:lang w:val="en-GB" w:eastAsia="zh-CN"/>
              </w:rPr>
            </w:pPr>
            <w:r>
              <w:rPr>
                <w:rFonts w:eastAsia="PMingLiU"/>
                <w:bCs/>
                <w:sz w:val="20"/>
                <w:szCs w:val="20"/>
                <w:lang w:val="en-GB" w:eastAsia="zh-CN"/>
              </w:rPr>
              <w:t>Declarația privind valabilitatea ofertei</w:t>
            </w:r>
          </w:p>
        </w:tc>
        <w:tc>
          <w:tcPr>
            <w:tcW w:w="4186" w:type="dxa"/>
          </w:tcPr>
          <w:p w14:paraId="3E7A6704" w14:textId="77777777" w:rsidR="00C4655E" w:rsidRPr="00AA7E82" w:rsidRDefault="00C4655E" w:rsidP="00C4655E">
            <w:pPr>
              <w:tabs>
                <w:tab w:val="left" w:pos="612"/>
              </w:tabs>
              <w:rPr>
                <w:iCs/>
                <w:sz w:val="20"/>
                <w:szCs w:val="20"/>
                <w:lang w:val="en-GB"/>
              </w:rPr>
            </w:pPr>
            <w:r w:rsidRPr="00AA7E82">
              <w:rPr>
                <w:sz w:val="20"/>
                <w:szCs w:val="20"/>
                <w:lang w:val="en-GB"/>
              </w:rPr>
              <w:t xml:space="preserve">Original </w:t>
            </w:r>
            <w:r w:rsidRPr="00AA7E82">
              <w:rPr>
                <w:iCs/>
                <w:sz w:val="20"/>
                <w:szCs w:val="20"/>
                <w:lang w:val="en-US"/>
              </w:rPr>
              <w:t xml:space="preserve">conform </w:t>
            </w:r>
            <w:r>
              <w:rPr>
                <w:iCs/>
                <w:sz w:val="20"/>
                <w:szCs w:val="20"/>
                <w:lang w:val="en-US"/>
              </w:rPr>
              <w:t xml:space="preserve">anexei nr.8 din Documentația Standard  – cu semnătura </w:t>
            </w:r>
            <w:r w:rsidRPr="00AA7E82">
              <w:rPr>
                <w:iCs/>
                <w:sz w:val="20"/>
                <w:szCs w:val="20"/>
              </w:rPr>
              <w:t>electronică a operatorul economic</w:t>
            </w:r>
          </w:p>
        </w:tc>
        <w:tc>
          <w:tcPr>
            <w:tcW w:w="1494" w:type="dxa"/>
          </w:tcPr>
          <w:p w14:paraId="78CED8AB" w14:textId="77777777" w:rsidR="00C4655E" w:rsidRPr="00AA7E82" w:rsidRDefault="00C4655E" w:rsidP="00C4655E">
            <w:pPr>
              <w:tabs>
                <w:tab w:val="left" w:pos="612"/>
              </w:tabs>
              <w:rPr>
                <w:iCs/>
                <w:sz w:val="20"/>
                <w:szCs w:val="20"/>
              </w:rPr>
            </w:pPr>
            <w:r w:rsidRPr="00AA7E82">
              <w:rPr>
                <w:iCs/>
                <w:sz w:val="20"/>
                <w:szCs w:val="20"/>
              </w:rPr>
              <w:t>Obligatoriu</w:t>
            </w:r>
          </w:p>
        </w:tc>
      </w:tr>
      <w:tr w:rsidR="00C4655E" w:rsidRPr="00AA7E82" w14:paraId="21B40D4A" w14:textId="77777777" w:rsidTr="00965DC7">
        <w:trPr>
          <w:trHeight w:val="596"/>
        </w:trPr>
        <w:tc>
          <w:tcPr>
            <w:tcW w:w="571" w:type="dxa"/>
          </w:tcPr>
          <w:p w14:paraId="6CB26F09" w14:textId="21F5CB69" w:rsidR="00C4655E" w:rsidRPr="00AA7E82" w:rsidRDefault="00C4655E" w:rsidP="00C4655E">
            <w:pPr>
              <w:tabs>
                <w:tab w:val="left" w:pos="612"/>
              </w:tabs>
              <w:rPr>
                <w:iCs/>
                <w:sz w:val="20"/>
                <w:szCs w:val="20"/>
                <w:lang w:val="en-US"/>
              </w:rPr>
            </w:pPr>
            <w:r>
              <w:rPr>
                <w:iCs/>
                <w:sz w:val="20"/>
                <w:szCs w:val="20"/>
                <w:lang w:val="en-US"/>
              </w:rPr>
              <w:t>5</w:t>
            </w:r>
          </w:p>
        </w:tc>
        <w:tc>
          <w:tcPr>
            <w:tcW w:w="3749" w:type="dxa"/>
          </w:tcPr>
          <w:p w14:paraId="145A8BBB" w14:textId="77777777" w:rsidR="00C4655E" w:rsidRPr="00AA7E82" w:rsidRDefault="00C4655E" w:rsidP="00C4655E">
            <w:pPr>
              <w:tabs>
                <w:tab w:val="left" w:pos="612"/>
              </w:tabs>
              <w:rPr>
                <w:sz w:val="20"/>
                <w:szCs w:val="20"/>
                <w:lang w:val="en-GB"/>
              </w:rPr>
            </w:pPr>
            <w:r w:rsidRPr="00AA7E82">
              <w:rPr>
                <w:sz w:val="20"/>
                <w:szCs w:val="20"/>
                <w:lang w:val="en-GB"/>
              </w:rPr>
              <w:t>Graficul de executare a lucrărilor</w:t>
            </w:r>
          </w:p>
        </w:tc>
        <w:tc>
          <w:tcPr>
            <w:tcW w:w="4186" w:type="dxa"/>
          </w:tcPr>
          <w:p w14:paraId="70AF484B" w14:textId="77777777" w:rsidR="00C4655E" w:rsidRPr="00AA7E82" w:rsidRDefault="00C4655E" w:rsidP="00C4655E">
            <w:pPr>
              <w:tabs>
                <w:tab w:val="left" w:pos="612"/>
              </w:tabs>
              <w:rPr>
                <w:iCs/>
                <w:sz w:val="20"/>
                <w:szCs w:val="20"/>
                <w:lang w:val="en-GB"/>
              </w:rPr>
            </w:pPr>
            <w:r w:rsidRPr="00AA7E82">
              <w:rPr>
                <w:sz w:val="20"/>
                <w:szCs w:val="20"/>
                <w:lang w:val="en-GB"/>
              </w:rPr>
              <w:t xml:space="preserve">Original </w:t>
            </w:r>
            <w:r w:rsidRPr="00AA7E82">
              <w:rPr>
                <w:iCs/>
                <w:sz w:val="20"/>
                <w:szCs w:val="20"/>
                <w:lang w:val="en-US"/>
              </w:rPr>
              <w:t xml:space="preserve">conform </w:t>
            </w:r>
            <w:r>
              <w:rPr>
                <w:iCs/>
                <w:sz w:val="20"/>
                <w:szCs w:val="20"/>
                <w:lang w:val="en-US"/>
              </w:rPr>
              <w:t xml:space="preserve">anexei nr.10 din Documentația Standard  – cu semnătura </w:t>
            </w:r>
            <w:r w:rsidRPr="00AA7E82">
              <w:rPr>
                <w:iCs/>
                <w:sz w:val="20"/>
                <w:szCs w:val="20"/>
              </w:rPr>
              <w:t>electronică a operatorul economic</w:t>
            </w:r>
          </w:p>
        </w:tc>
        <w:tc>
          <w:tcPr>
            <w:tcW w:w="1494" w:type="dxa"/>
          </w:tcPr>
          <w:p w14:paraId="0F754A67" w14:textId="77777777" w:rsidR="00C4655E" w:rsidRPr="00AA7E82" w:rsidRDefault="00C4655E" w:rsidP="00C4655E">
            <w:pPr>
              <w:tabs>
                <w:tab w:val="left" w:pos="612"/>
              </w:tabs>
              <w:rPr>
                <w:iCs/>
                <w:sz w:val="20"/>
                <w:szCs w:val="20"/>
              </w:rPr>
            </w:pPr>
            <w:r w:rsidRPr="00AA7E82">
              <w:rPr>
                <w:iCs/>
                <w:sz w:val="20"/>
                <w:szCs w:val="20"/>
              </w:rPr>
              <w:t>Obligatoriu</w:t>
            </w:r>
          </w:p>
        </w:tc>
      </w:tr>
      <w:tr w:rsidR="00C4655E" w:rsidRPr="00AA7E82" w14:paraId="69FFEE87" w14:textId="77777777" w:rsidTr="00965DC7">
        <w:trPr>
          <w:trHeight w:val="350"/>
        </w:trPr>
        <w:tc>
          <w:tcPr>
            <w:tcW w:w="571" w:type="dxa"/>
          </w:tcPr>
          <w:p w14:paraId="136E8862" w14:textId="6D892F38" w:rsidR="00C4655E" w:rsidRPr="00AA7E82" w:rsidRDefault="00C4655E" w:rsidP="00C4655E">
            <w:pPr>
              <w:tabs>
                <w:tab w:val="left" w:pos="612"/>
              </w:tabs>
              <w:spacing w:before="120" w:after="120"/>
              <w:rPr>
                <w:iCs/>
                <w:sz w:val="20"/>
                <w:szCs w:val="20"/>
                <w:lang w:val="en-US"/>
              </w:rPr>
            </w:pPr>
            <w:r>
              <w:rPr>
                <w:iCs/>
                <w:sz w:val="20"/>
                <w:szCs w:val="20"/>
                <w:lang w:val="en-US"/>
              </w:rPr>
              <w:t>6</w:t>
            </w:r>
          </w:p>
        </w:tc>
        <w:tc>
          <w:tcPr>
            <w:tcW w:w="3749" w:type="dxa"/>
            <w:vAlign w:val="center"/>
          </w:tcPr>
          <w:p w14:paraId="1272C96F" w14:textId="77777777" w:rsidR="00C4655E" w:rsidRPr="00552279" w:rsidRDefault="00C4655E" w:rsidP="00C4655E">
            <w:pPr>
              <w:rPr>
                <w:b/>
                <w:sz w:val="20"/>
                <w:szCs w:val="20"/>
                <w:lang w:val="en-GB"/>
              </w:rPr>
            </w:pPr>
            <w:r w:rsidRPr="00552279">
              <w:rPr>
                <w:rFonts w:eastAsia="PMingLiU"/>
                <w:sz w:val="20"/>
                <w:szCs w:val="20"/>
                <w:lang w:val="en-GB" w:eastAsia="zh-CN"/>
              </w:rPr>
              <w:t xml:space="preserve">Declarație privind </w:t>
            </w:r>
            <w:r w:rsidRPr="00552279">
              <w:rPr>
                <w:rFonts w:eastAsia="PMingLiU"/>
                <w:b/>
                <w:sz w:val="20"/>
                <w:szCs w:val="20"/>
                <w:lang w:val="en-GB" w:eastAsia="zh-CN"/>
              </w:rPr>
              <w:t>experiența similară</w:t>
            </w:r>
            <w:r w:rsidRPr="00552279">
              <w:rPr>
                <w:rFonts w:eastAsia="PMingLiU"/>
                <w:sz w:val="20"/>
                <w:szCs w:val="20"/>
                <w:lang w:val="en-GB" w:eastAsia="zh-CN"/>
              </w:rPr>
              <w:t xml:space="preserve"> (</w:t>
            </w:r>
            <w:r w:rsidRPr="00552279">
              <w:rPr>
                <w:color w:val="000000"/>
                <w:sz w:val="20"/>
                <w:szCs w:val="20"/>
                <w:lang w:val="en-GB"/>
              </w:rPr>
              <w:t xml:space="preserve">lista lucrărilor similare executate în ultimii 5 ani, însoţită de certificări de bună execuţie pentru cele mai importante lucrări, în care să se conțină cel puțin </w:t>
            </w:r>
            <w:r w:rsidRPr="00552279">
              <w:rPr>
                <w:b/>
                <w:color w:val="000000"/>
                <w:sz w:val="20"/>
                <w:szCs w:val="20"/>
                <w:lang w:val="en-GB"/>
              </w:rPr>
              <w:t>un contract</w:t>
            </w:r>
            <w:r w:rsidRPr="00552279">
              <w:rPr>
                <w:color w:val="000000"/>
                <w:sz w:val="20"/>
                <w:szCs w:val="20"/>
                <w:lang w:val="en-GB"/>
              </w:rPr>
              <w:t xml:space="preserve"> de lucrări similare a cărui valoare să </w:t>
            </w:r>
            <w:r w:rsidRPr="00552279">
              <w:rPr>
                <w:b/>
                <w:color w:val="000000"/>
                <w:sz w:val="20"/>
                <w:szCs w:val="20"/>
                <w:lang w:val="en-GB"/>
              </w:rPr>
              <w:t xml:space="preserve">nu fie mai mică </w:t>
            </w:r>
            <w:r w:rsidRPr="00552279">
              <w:rPr>
                <w:b/>
                <w:sz w:val="20"/>
                <w:szCs w:val="20"/>
                <w:lang w:val="en-GB"/>
              </w:rPr>
              <w:t>de 75% din valoarea viitorului contract sau</w:t>
            </w:r>
            <w:r w:rsidRPr="00552279">
              <w:rPr>
                <w:sz w:val="20"/>
                <w:szCs w:val="20"/>
                <w:lang w:val="en-GB"/>
              </w:rPr>
              <w:t xml:space="preserve"> valoarea cumulată a tuturor contractelor executate în ultimul an de activitate să fie egală cu sau mai mare decît valoarea viitorului contract</w:t>
            </w:r>
            <w:r w:rsidRPr="00552279">
              <w:rPr>
                <w:color w:val="000000"/>
                <w:sz w:val="20"/>
                <w:szCs w:val="20"/>
                <w:lang w:val="en-GB"/>
              </w:rPr>
              <w:t xml:space="preserve"> şi</w:t>
            </w:r>
            <w:r>
              <w:rPr>
                <w:color w:val="000000"/>
                <w:sz w:val="20"/>
                <w:szCs w:val="20"/>
                <w:lang w:val="en-GB"/>
              </w:rPr>
              <w:t xml:space="preserve"> cel puțin 2</w:t>
            </w:r>
            <w:r w:rsidRPr="00552279">
              <w:rPr>
                <w:color w:val="000000"/>
                <w:sz w:val="20"/>
                <w:szCs w:val="20"/>
                <w:lang w:val="en-GB"/>
              </w:rPr>
              <w:t xml:space="preserve"> </w:t>
            </w:r>
            <w:r w:rsidRPr="00552279">
              <w:rPr>
                <w:b/>
                <w:color w:val="000000"/>
                <w:sz w:val="20"/>
                <w:szCs w:val="20"/>
                <w:lang w:val="en-GB"/>
              </w:rPr>
              <w:t>scrisori de recomandare</w:t>
            </w:r>
            <w:r w:rsidRPr="00552279">
              <w:rPr>
                <w:sz w:val="20"/>
                <w:szCs w:val="20"/>
                <w:lang w:val="en-GB"/>
              </w:rPr>
              <w:t>).</w:t>
            </w:r>
          </w:p>
        </w:tc>
        <w:tc>
          <w:tcPr>
            <w:tcW w:w="4186" w:type="dxa"/>
          </w:tcPr>
          <w:p w14:paraId="58A652C8" w14:textId="77777777" w:rsidR="00C4655E" w:rsidRPr="00552279" w:rsidRDefault="00C4655E" w:rsidP="00C4655E">
            <w:pPr>
              <w:tabs>
                <w:tab w:val="left" w:pos="612"/>
              </w:tabs>
              <w:spacing w:before="120" w:after="120"/>
              <w:rPr>
                <w:iCs/>
                <w:sz w:val="20"/>
                <w:szCs w:val="20"/>
                <w:lang w:val="en-GB"/>
              </w:rPr>
            </w:pPr>
            <w:r w:rsidRPr="00552279">
              <w:rPr>
                <w:sz w:val="20"/>
                <w:szCs w:val="20"/>
                <w:lang w:val="en-GB"/>
              </w:rPr>
              <w:t xml:space="preserve">Original </w:t>
            </w:r>
            <w:r w:rsidRPr="00552279">
              <w:rPr>
                <w:iCs/>
                <w:sz w:val="20"/>
                <w:szCs w:val="20"/>
                <w:lang w:val="en-US"/>
              </w:rPr>
              <w:t>conform anexei nr.12</w:t>
            </w:r>
            <w:r>
              <w:rPr>
                <w:iCs/>
                <w:sz w:val="20"/>
                <w:szCs w:val="20"/>
                <w:lang w:val="en-US"/>
              </w:rPr>
              <w:t xml:space="preserve"> / 13, </w:t>
            </w:r>
            <w:r w:rsidRPr="00552279">
              <w:rPr>
                <w:iCs/>
                <w:sz w:val="20"/>
                <w:szCs w:val="20"/>
                <w:lang w:val="en-US"/>
              </w:rPr>
              <w:t xml:space="preserve"> din Documentația Standard  – cu semnătura </w:t>
            </w:r>
            <w:r w:rsidRPr="00552279">
              <w:rPr>
                <w:iCs/>
                <w:sz w:val="20"/>
                <w:szCs w:val="20"/>
              </w:rPr>
              <w:t>electronică a operatorul economic</w:t>
            </w:r>
          </w:p>
        </w:tc>
        <w:tc>
          <w:tcPr>
            <w:tcW w:w="1494" w:type="dxa"/>
          </w:tcPr>
          <w:p w14:paraId="7FC2A9FB" w14:textId="77777777" w:rsidR="00C4655E" w:rsidRPr="00552279" w:rsidRDefault="00C4655E" w:rsidP="00C4655E">
            <w:pPr>
              <w:tabs>
                <w:tab w:val="left" w:pos="612"/>
              </w:tabs>
              <w:spacing w:before="120" w:after="120"/>
              <w:rPr>
                <w:iCs/>
                <w:sz w:val="20"/>
                <w:szCs w:val="20"/>
              </w:rPr>
            </w:pPr>
            <w:r w:rsidRPr="00552279">
              <w:rPr>
                <w:iCs/>
                <w:sz w:val="20"/>
                <w:szCs w:val="20"/>
              </w:rPr>
              <w:t>Obligatoriu</w:t>
            </w:r>
          </w:p>
        </w:tc>
      </w:tr>
      <w:tr w:rsidR="00C4655E" w:rsidRPr="00AA7E82" w14:paraId="5ECF4B30" w14:textId="77777777" w:rsidTr="00965DC7">
        <w:trPr>
          <w:trHeight w:val="632"/>
        </w:trPr>
        <w:tc>
          <w:tcPr>
            <w:tcW w:w="571" w:type="dxa"/>
          </w:tcPr>
          <w:p w14:paraId="1A6EA40F" w14:textId="42E55A66" w:rsidR="00C4655E" w:rsidRPr="00AA7E82" w:rsidRDefault="00C4655E" w:rsidP="00C4655E">
            <w:pPr>
              <w:tabs>
                <w:tab w:val="left" w:pos="612"/>
              </w:tabs>
              <w:rPr>
                <w:iCs/>
                <w:sz w:val="20"/>
                <w:szCs w:val="20"/>
                <w:lang w:val="en-US"/>
              </w:rPr>
            </w:pPr>
            <w:r>
              <w:rPr>
                <w:iCs/>
                <w:sz w:val="20"/>
                <w:szCs w:val="20"/>
                <w:lang w:val="en-US"/>
              </w:rPr>
              <w:t>7</w:t>
            </w:r>
          </w:p>
        </w:tc>
        <w:tc>
          <w:tcPr>
            <w:tcW w:w="3749" w:type="dxa"/>
            <w:vAlign w:val="center"/>
          </w:tcPr>
          <w:p w14:paraId="2198A652" w14:textId="77777777" w:rsidR="00C4655E" w:rsidRPr="00552279" w:rsidRDefault="00C4655E" w:rsidP="00C4655E">
            <w:pPr>
              <w:spacing w:line="276" w:lineRule="auto"/>
              <w:rPr>
                <w:sz w:val="20"/>
                <w:szCs w:val="20"/>
                <w:lang w:val="en-GB"/>
              </w:rPr>
            </w:pPr>
            <w:r w:rsidRPr="00552279">
              <w:rPr>
                <w:sz w:val="20"/>
                <w:szCs w:val="20"/>
                <w:lang w:val="en-GB"/>
              </w:rPr>
              <w:t>Certificat de la Centrul de instruire în domeniul securităţii şi sănătăţii în muncă</w:t>
            </w:r>
          </w:p>
        </w:tc>
        <w:tc>
          <w:tcPr>
            <w:tcW w:w="4186" w:type="dxa"/>
          </w:tcPr>
          <w:p w14:paraId="78316D94" w14:textId="77777777" w:rsidR="00C4655E" w:rsidRPr="00552279" w:rsidRDefault="00C4655E" w:rsidP="00C4655E">
            <w:pPr>
              <w:tabs>
                <w:tab w:val="left" w:pos="612"/>
              </w:tabs>
              <w:rPr>
                <w:sz w:val="20"/>
                <w:szCs w:val="20"/>
                <w:lang w:val="en-GB"/>
              </w:rPr>
            </w:pPr>
            <w:r>
              <w:rPr>
                <w:sz w:val="20"/>
                <w:szCs w:val="20"/>
                <w:lang w:val="en-GB"/>
              </w:rPr>
              <w:t>O</w:t>
            </w:r>
            <w:r w:rsidRPr="00552279">
              <w:rPr>
                <w:sz w:val="20"/>
                <w:szCs w:val="20"/>
                <w:lang w:val="en-GB"/>
              </w:rPr>
              <w:t xml:space="preserve">riginal – </w:t>
            </w:r>
            <w:r w:rsidRPr="00552279">
              <w:rPr>
                <w:iCs/>
                <w:sz w:val="20"/>
                <w:szCs w:val="20"/>
              </w:rPr>
              <w:t>cu semnătura electronică a operatorul economic</w:t>
            </w:r>
          </w:p>
        </w:tc>
        <w:tc>
          <w:tcPr>
            <w:tcW w:w="1494" w:type="dxa"/>
          </w:tcPr>
          <w:p w14:paraId="1B45C625" w14:textId="77777777" w:rsidR="00C4655E" w:rsidRPr="00552279" w:rsidRDefault="00C4655E" w:rsidP="00C4655E">
            <w:pPr>
              <w:tabs>
                <w:tab w:val="left" w:pos="612"/>
              </w:tabs>
              <w:rPr>
                <w:iCs/>
                <w:sz w:val="20"/>
                <w:szCs w:val="20"/>
              </w:rPr>
            </w:pPr>
            <w:r w:rsidRPr="00552279">
              <w:rPr>
                <w:iCs/>
                <w:sz w:val="20"/>
                <w:szCs w:val="20"/>
              </w:rPr>
              <w:t>Obligatoriu</w:t>
            </w:r>
          </w:p>
        </w:tc>
      </w:tr>
      <w:tr w:rsidR="00C4655E" w:rsidRPr="00AA7E82" w14:paraId="3C40B4C4" w14:textId="77777777" w:rsidTr="00965DC7">
        <w:trPr>
          <w:trHeight w:val="136"/>
        </w:trPr>
        <w:tc>
          <w:tcPr>
            <w:tcW w:w="571" w:type="dxa"/>
          </w:tcPr>
          <w:p w14:paraId="518450CB" w14:textId="73C9D9FC" w:rsidR="00C4655E" w:rsidRPr="00AA7E82" w:rsidRDefault="00C4655E" w:rsidP="00C4655E">
            <w:pPr>
              <w:tabs>
                <w:tab w:val="left" w:pos="612"/>
              </w:tabs>
              <w:rPr>
                <w:iCs/>
                <w:sz w:val="20"/>
                <w:szCs w:val="20"/>
                <w:lang w:val="en-US"/>
              </w:rPr>
            </w:pPr>
            <w:r>
              <w:rPr>
                <w:iCs/>
                <w:sz w:val="20"/>
                <w:szCs w:val="20"/>
                <w:lang w:val="en-US"/>
              </w:rPr>
              <w:t>8</w:t>
            </w:r>
          </w:p>
        </w:tc>
        <w:tc>
          <w:tcPr>
            <w:tcW w:w="3749" w:type="dxa"/>
            <w:vAlign w:val="center"/>
          </w:tcPr>
          <w:p w14:paraId="5C1C6C36" w14:textId="77777777" w:rsidR="00C4655E" w:rsidRPr="00AA7E82" w:rsidRDefault="00C4655E" w:rsidP="00C4655E">
            <w:pPr>
              <w:spacing w:line="276" w:lineRule="auto"/>
              <w:rPr>
                <w:rFonts w:eastAsia="PMingLiU"/>
                <w:sz w:val="20"/>
                <w:szCs w:val="20"/>
                <w:lang w:val="en-GB" w:eastAsia="zh-CN"/>
              </w:rPr>
            </w:pPr>
            <w:r w:rsidRPr="00AA7E82">
              <w:rPr>
                <w:rFonts w:eastAsia="PMingLiU"/>
                <w:sz w:val="20"/>
                <w:szCs w:val="20"/>
                <w:lang w:val="en-GB"/>
              </w:rPr>
              <w:t xml:space="preserve">Declarație privind dotările specifice, utilajul şi echipamentul necesar </w:t>
            </w:r>
            <w:r w:rsidRPr="00AA7E82">
              <w:rPr>
                <w:rFonts w:eastAsia="PMingLiU"/>
                <w:bCs/>
                <w:spacing w:val="-2"/>
                <w:sz w:val="20"/>
                <w:szCs w:val="20"/>
                <w:lang w:val="en-GB" w:eastAsia="zh-CN"/>
              </w:rPr>
              <w:t xml:space="preserve">pentru </w:t>
            </w:r>
            <w:r w:rsidRPr="00AA7E82">
              <w:rPr>
                <w:rFonts w:eastAsia="PMingLiU"/>
                <w:sz w:val="20"/>
                <w:szCs w:val="20"/>
                <w:lang w:val="en-GB" w:eastAsia="zh-CN"/>
              </w:rPr>
              <w:t>îndeplinirea corespunzătoare a contractului</w:t>
            </w:r>
          </w:p>
        </w:tc>
        <w:tc>
          <w:tcPr>
            <w:tcW w:w="4186" w:type="dxa"/>
          </w:tcPr>
          <w:p w14:paraId="4970461B" w14:textId="77777777" w:rsidR="00C4655E" w:rsidRPr="00AA7E82" w:rsidRDefault="00C4655E" w:rsidP="00C4655E">
            <w:pPr>
              <w:tabs>
                <w:tab w:val="left" w:pos="612"/>
              </w:tabs>
              <w:rPr>
                <w:iCs/>
                <w:sz w:val="20"/>
                <w:szCs w:val="20"/>
                <w:lang w:val="en-GB"/>
              </w:rPr>
            </w:pPr>
            <w:r w:rsidRPr="00AA7E82">
              <w:rPr>
                <w:sz w:val="20"/>
                <w:szCs w:val="20"/>
                <w:lang w:val="en-GB"/>
              </w:rPr>
              <w:t xml:space="preserve">Original </w:t>
            </w:r>
            <w:r w:rsidRPr="00AA7E82">
              <w:rPr>
                <w:iCs/>
                <w:sz w:val="20"/>
                <w:szCs w:val="20"/>
                <w:lang w:val="en-US"/>
              </w:rPr>
              <w:t xml:space="preserve">conform </w:t>
            </w:r>
            <w:r>
              <w:rPr>
                <w:iCs/>
                <w:sz w:val="20"/>
                <w:szCs w:val="20"/>
                <w:lang w:val="en-US"/>
              </w:rPr>
              <w:t xml:space="preserve">anexei nr.14 din Documentația Standard  – cu semnătura </w:t>
            </w:r>
            <w:r w:rsidRPr="00AA7E82">
              <w:rPr>
                <w:iCs/>
                <w:sz w:val="20"/>
                <w:szCs w:val="20"/>
              </w:rPr>
              <w:t>electronică a operatorul economic</w:t>
            </w:r>
          </w:p>
        </w:tc>
        <w:tc>
          <w:tcPr>
            <w:tcW w:w="1494" w:type="dxa"/>
          </w:tcPr>
          <w:p w14:paraId="733E68A0" w14:textId="77777777" w:rsidR="00C4655E" w:rsidRPr="00AA7E82" w:rsidRDefault="00C4655E" w:rsidP="00C4655E">
            <w:pPr>
              <w:tabs>
                <w:tab w:val="left" w:pos="612"/>
              </w:tabs>
              <w:rPr>
                <w:iCs/>
                <w:sz w:val="20"/>
                <w:szCs w:val="20"/>
              </w:rPr>
            </w:pPr>
            <w:r w:rsidRPr="00AA7E82">
              <w:rPr>
                <w:iCs/>
                <w:sz w:val="20"/>
                <w:szCs w:val="20"/>
              </w:rPr>
              <w:t>Obligatoriu</w:t>
            </w:r>
          </w:p>
        </w:tc>
      </w:tr>
      <w:tr w:rsidR="00C4655E" w:rsidRPr="00AA7E82" w14:paraId="7A11ED70" w14:textId="77777777" w:rsidTr="00965DC7">
        <w:trPr>
          <w:trHeight w:val="568"/>
        </w:trPr>
        <w:tc>
          <w:tcPr>
            <w:tcW w:w="571" w:type="dxa"/>
          </w:tcPr>
          <w:p w14:paraId="196399BF" w14:textId="21BC9E12" w:rsidR="00C4655E" w:rsidRPr="00AA7E82" w:rsidRDefault="00C4655E" w:rsidP="00C4655E">
            <w:pPr>
              <w:tabs>
                <w:tab w:val="left" w:pos="612"/>
              </w:tabs>
              <w:rPr>
                <w:iCs/>
                <w:sz w:val="20"/>
                <w:szCs w:val="20"/>
                <w:lang w:val="en-US"/>
              </w:rPr>
            </w:pPr>
            <w:r>
              <w:rPr>
                <w:iCs/>
                <w:sz w:val="20"/>
                <w:szCs w:val="20"/>
                <w:lang w:val="en-US"/>
              </w:rPr>
              <w:t>9</w:t>
            </w:r>
          </w:p>
        </w:tc>
        <w:tc>
          <w:tcPr>
            <w:tcW w:w="3749" w:type="dxa"/>
            <w:vAlign w:val="center"/>
          </w:tcPr>
          <w:p w14:paraId="1D0E065C" w14:textId="77777777" w:rsidR="00C4655E" w:rsidRPr="00AA7E82" w:rsidRDefault="00C4655E" w:rsidP="00C4655E">
            <w:pPr>
              <w:spacing w:line="276" w:lineRule="auto"/>
              <w:rPr>
                <w:rFonts w:eastAsia="PMingLiU"/>
                <w:sz w:val="20"/>
                <w:szCs w:val="20"/>
                <w:lang w:val="en-GB" w:eastAsia="zh-CN"/>
              </w:rPr>
            </w:pPr>
            <w:r w:rsidRPr="00AA7E82">
              <w:rPr>
                <w:rFonts w:eastAsia="PMingLiU"/>
                <w:sz w:val="20"/>
                <w:szCs w:val="20"/>
                <w:lang w:val="en-GB" w:eastAsia="zh-CN"/>
              </w:rPr>
              <w:t>Declarație privind personalul de specialitate şi/sau a experţilor propus/propuşi pentru implementarea contractului</w:t>
            </w:r>
          </w:p>
        </w:tc>
        <w:tc>
          <w:tcPr>
            <w:tcW w:w="4186" w:type="dxa"/>
          </w:tcPr>
          <w:p w14:paraId="3E16C652" w14:textId="77777777" w:rsidR="00C4655E" w:rsidRPr="00AA7E82" w:rsidRDefault="00C4655E" w:rsidP="00C4655E">
            <w:pPr>
              <w:tabs>
                <w:tab w:val="left" w:pos="612"/>
              </w:tabs>
              <w:rPr>
                <w:iCs/>
                <w:sz w:val="20"/>
                <w:szCs w:val="20"/>
                <w:lang w:val="en-GB"/>
              </w:rPr>
            </w:pPr>
            <w:r w:rsidRPr="00AA7E82">
              <w:rPr>
                <w:sz w:val="20"/>
                <w:szCs w:val="20"/>
                <w:lang w:val="en-GB"/>
              </w:rPr>
              <w:t xml:space="preserve">Original </w:t>
            </w:r>
            <w:r w:rsidRPr="00AA7E82">
              <w:rPr>
                <w:iCs/>
                <w:sz w:val="20"/>
                <w:szCs w:val="20"/>
                <w:lang w:val="en-US"/>
              </w:rPr>
              <w:t xml:space="preserve">conform </w:t>
            </w:r>
            <w:r>
              <w:rPr>
                <w:iCs/>
                <w:sz w:val="20"/>
                <w:szCs w:val="20"/>
                <w:lang w:val="en-US"/>
              </w:rPr>
              <w:t xml:space="preserve">anexei nr.15 din Documentația Standard  – cu semnătura </w:t>
            </w:r>
            <w:r w:rsidRPr="00AA7E82">
              <w:rPr>
                <w:iCs/>
                <w:sz w:val="20"/>
                <w:szCs w:val="20"/>
              </w:rPr>
              <w:t>electronică a operatorul economic</w:t>
            </w:r>
          </w:p>
        </w:tc>
        <w:tc>
          <w:tcPr>
            <w:tcW w:w="1494" w:type="dxa"/>
          </w:tcPr>
          <w:p w14:paraId="0AC31BE6" w14:textId="77777777" w:rsidR="00C4655E" w:rsidRPr="00AA7E82" w:rsidRDefault="00C4655E" w:rsidP="00C4655E">
            <w:pPr>
              <w:tabs>
                <w:tab w:val="left" w:pos="612"/>
              </w:tabs>
              <w:rPr>
                <w:iCs/>
                <w:sz w:val="20"/>
                <w:szCs w:val="20"/>
              </w:rPr>
            </w:pPr>
            <w:r w:rsidRPr="00AA7E82">
              <w:rPr>
                <w:iCs/>
                <w:sz w:val="20"/>
                <w:szCs w:val="20"/>
              </w:rPr>
              <w:t>Obligatoriu</w:t>
            </w:r>
          </w:p>
        </w:tc>
      </w:tr>
      <w:tr w:rsidR="00C4655E" w:rsidRPr="00587C72" w14:paraId="108B068A" w14:textId="77777777" w:rsidTr="00965DC7">
        <w:trPr>
          <w:trHeight w:val="595"/>
        </w:trPr>
        <w:tc>
          <w:tcPr>
            <w:tcW w:w="571" w:type="dxa"/>
          </w:tcPr>
          <w:p w14:paraId="1CCEEC4F" w14:textId="5C08E663" w:rsidR="00C4655E" w:rsidRPr="008C53BE" w:rsidRDefault="00C4655E" w:rsidP="00C4655E">
            <w:pPr>
              <w:tabs>
                <w:tab w:val="left" w:pos="612"/>
              </w:tabs>
              <w:rPr>
                <w:iCs/>
                <w:sz w:val="20"/>
                <w:szCs w:val="20"/>
                <w:lang w:val="en-US"/>
              </w:rPr>
            </w:pPr>
            <w:r>
              <w:rPr>
                <w:iCs/>
                <w:sz w:val="20"/>
                <w:szCs w:val="20"/>
                <w:lang w:val="en-US"/>
              </w:rPr>
              <w:t>10</w:t>
            </w:r>
          </w:p>
        </w:tc>
        <w:tc>
          <w:tcPr>
            <w:tcW w:w="3749" w:type="dxa"/>
            <w:vAlign w:val="center"/>
          </w:tcPr>
          <w:p w14:paraId="494C47AC" w14:textId="77777777" w:rsidR="00C4655E" w:rsidRPr="00EF4E5F" w:rsidRDefault="00C4655E" w:rsidP="00C4655E">
            <w:pPr>
              <w:spacing w:line="276" w:lineRule="auto"/>
              <w:rPr>
                <w:rFonts w:eastAsia="PMingLiU"/>
                <w:color w:val="000000"/>
                <w:sz w:val="20"/>
                <w:szCs w:val="20"/>
                <w:lang w:val="en-GB" w:eastAsia="zh-CN"/>
              </w:rPr>
            </w:pPr>
            <w:r w:rsidRPr="00EF4E5F">
              <w:rPr>
                <w:rFonts w:eastAsia="PMingLiU"/>
                <w:color w:val="000000"/>
                <w:sz w:val="20"/>
                <w:szCs w:val="20"/>
                <w:lang w:val="en-GB" w:eastAsia="zh-CN"/>
              </w:rPr>
              <w:t>Lista subcontractanților și partea/părțile din contract care sunt îndeplinite de către aceștia</w:t>
            </w:r>
          </w:p>
        </w:tc>
        <w:tc>
          <w:tcPr>
            <w:tcW w:w="4186" w:type="dxa"/>
          </w:tcPr>
          <w:p w14:paraId="0E667B70" w14:textId="77777777" w:rsidR="00C4655E" w:rsidRPr="00EF4E5F" w:rsidRDefault="00C4655E" w:rsidP="00C4655E">
            <w:pPr>
              <w:tabs>
                <w:tab w:val="left" w:pos="612"/>
              </w:tabs>
              <w:rPr>
                <w:iCs/>
                <w:color w:val="000000"/>
                <w:sz w:val="20"/>
                <w:szCs w:val="20"/>
                <w:lang w:val="en-GB"/>
              </w:rPr>
            </w:pPr>
            <w:r w:rsidRPr="00EF4E5F">
              <w:rPr>
                <w:color w:val="000000"/>
                <w:sz w:val="20"/>
                <w:szCs w:val="20"/>
                <w:lang w:val="en-GB"/>
              </w:rPr>
              <w:t xml:space="preserve">Original </w:t>
            </w:r>
            <w:r w:rsidRPr="00EF4E5F">
              <w:rPr>
                <w:iCs/>
                <w:color w:val="000000"/>
                <w:sz w:val="20"/>
                <w:szCs w:val="20"/>
                <w:lang w:val="en-US"/>
              </w:rPr>
              <w:t xml:space="preserve">conform anexei nr.16 din Documentația Standard  – cu semnătura </w:t>
            </w:r>
            <w:r w:rsidRPr="00EF4E5F">
              <w:rPr>
                <w:iCs/>
                <w:color w:val="000000"/>
                <w:sz w:val="20"/>
                <w:szCs w:val="20"/>
              </w:rPr>
              <w:t>electronică a operatorul economic</w:t>
            </w:r>
          </w:p>
        </w:tc>
        <w:tc>
          <w:tcPr>
            <w:tcW w:w="1494" w:type="dxa"/>
          </w:tcPr>
          <w:p w14:paraId="0C9A2506" w14:textId="77777777" w:rsidR="00C4655E" w:rsidRPr="00EF4E5F" w:rsidRDefault="00C4655E" w:rsidP="00C4655E">
            <w:pPr>
              <w:tabs>
                <w:tab w:val="left" w:pos="612"/>
              </w:tabs>
              <w:rPr>
                <w:iCs/>
                <w:color w:val="000000"/>
                <w:sz w:val="20"/>
                <w:szCs w:val="20"/>
              </w:rPr>
            </w:pPr>
            <w:r w:rsidRPr="00EF4E5F">
              <w:rPr>
                <w:iCs/>
                <w:color w:val="000000"/>
                <w:sz w:val="20"/>
                <w:szCs w:val="20"/>
              </w:rPr>
              <w:t>Obligatoriu</w:t>
            </w:r>
          </w:p>
        </w:tc>
      </w:tr>
      <w:tr w:rsidR="00C4655E" w:rsidRPr="00587C72" w14:paraId="221FD2AF" w14:textId="77777777" w:rsidTr="00965DC7">
        <w:trPr>
          <w:trHeight w:val="690"/>
        </w:trPr>
        <w:tc>
          <w:tcPr>
            <w:tcW w:w="571" w:type="dxa"/>
          </w:tcPr>
          <w:p w14:paraId="408687D1" w14:textId="5C7B599A" w:rsidR="00C4655E" w:rsidRPr="008C53BE" w:rsidRDefault="00C4655E" w:rsidP="00C4655E">
            <w:pPr>
              <w:tabs>
                <w:tab w:val="left" w:pos="612"/>
              </w:tabs>
              <w:rPr>
                <w:iCs/>
                <w:sz w:val="20"/>
                <w:szCs w:val="20"/>
                <w:lang w:val="en-US"/>
              </w:rPr>
            </w:pPr>
            <w:r w:rsidRPr="008C53BE">
              <w:rPr>
                <w:iCs/>
                <w:sz w:val="20"/>
                <w:szCs w:val="20"/>
                <w:lang w:val="en-US"/>
              </w:rPr>
              <w:t>1</w:t>
            </w:r>
            <w:r>
              <w:rPr>
                <w:iCs/>
                <w:sz w:val="20"/>
                <w:szCs w:val="20"/>
                <w:lang w:val="en-US"/>
              </w:rPr>
              <w:t>1</w:t>
            </w:r>
          </w:p>
        </w:tc>
        <w:tc>
          <w:tcPr>
            <w:tcW w:w="3749" w:type="dxa"/>
            <w:vAlign w:val="center"/>
          </w:tcPr>
          <w:p w14:paraId="041532CC" w14:textId="77777777" w:rsidR="00C4655E" w:rsidRPr="00EF4E5F" w:rsidRDefault="00C4655E" w:rsidP="00C4655E">
            <w:pPr>
              <w:spacing w:line="276" w:lineRule="auto"/>
              <w:rPr>
                <w:rFonts w:eastAsia="PMingLiU"/>
                <w:color w:val="000000"/>
                <w:sz w:val="20"/>
                <w:szCs w:val="20"/>
                <w:lang w:val="en-GB" w:eastAsia="zh-CN"/>
              </w:rPr>
            </w:pPr>
            <w:r w:rsidRPr="00EF4E5F">
              <w:rPr>
                <w:rFonts w:eastAsia="PMingLiU"/>
                <w:color w:val="000000"/>
                <w:sz w:val="20"/>
                <w:szCs w:val="20"/>
                <w:lang w:val="en-GB" w:eastAsia="zh-CN"/>
              </w:rPr>
              <w:t>Informații privind asocierea</w:t>
            </w:r>
          </w:p>
        </w:tc>
        <w:tc>
          <w:tcPr>
            <w:tcW w:w="4186" w:type="dxa"/>
          </w:tcPr>
          <w:p w14:paraId="3C4A75BB" w14:textId="77777777" w:rsidR="00C4655E" w:rsidRPr="00EF4E5F" w:rsidRDefault="00C4655E" w:rsidP="00C4655E">
            <w:pPr>
              <w:tabs>
                <w:tab w:val="left" w:pos="612"/>
              </w:tabs>
              <w:rPr>
                <w:iCs/>
                <w:color w:val="000000"/>
                <w:sz w:val="20"/>
                <w:szCs w:val="20"/>
                <w:lang w:val="en-GB"/>
              </w:rPr>
            </w:pPr>
            <w:r w:rsidRPr="00EF4E5F">
              <w:rPr>
                <w:color w:val="000000"/>
                <w:sz w:val="20"/>
                <w:szCs w:val="20"/>
                <w:lang w:val="en-GB"/>
              </w:rPr>
              <w:t xml:space="preserve">Original </w:t>
            </w:r>
            <w:r w:rsidRPr="00EF4E5F">
              <w:rPr>
                <w:iCs/>
                <w:color w:val="000000"/>
                <w:sz w:val="20"/>
                <w:szCs w:val="20"/>
                <w:lang w:val="en-US"/>
              </w:rPr>
              <w:t xml:space="preserve">conform anexei nr.17 din Documentația Standard  – cu semnătura </w:t>
            </w:r>
            <w:r w:rsidRPr="00EF4E5F">
              <w:rPr>
                <w:iCs/>
                <w:color w:val="000000"/>
                <w:sz w:val="20"/>
                <w:szCs w:val="20"/>
              </w:rPr>
              <w:t>electronică a operatorul economic</w:t>
            </w:r>
          </w:p>
        </w:tc>
        <w:tc>
          <w:tcPr>
            <w:tcW w:w="1494" w:type="dxa"/>
          </w:tcPr>
          <w:p w14:paraId="0F935490" w14:textId="77777777" w:rsidR="00C4655E" w:rsidRPr="00EF4E5F" w:rsidRDefault="00C4655E" w:rsidP="00C4655E">
            <w:pPr>
              <w:tabs>
                <w:tab w:val="left" w:pos="612"/>
              </w:tabs>
              <w:rPr>
                <w:iCs/>
                <w:color w:val="000000"/>
                <w:sz w:val="20"/>
                <w:szCs w:val="20"/>
              </w:rPr>
            </w:pPr>
            <w:r w:rsidRPr="00EF4E5F">
              <w:rPr>
                <w:iCs/>
                <w:color w:val="000000"/>
                <w:sz w:val="20"/>
                <w:szCs w:val="20"/>
              </w:rPr>
              <w:t>Obligatoriu</w:t>
            </w:r>
          </w:p>
        </w:tc>
      </w:tr>
      <w:tr w:rsidR="00C4655E" w:rsidRPr="00AA7E82" w14:paraId="2080027B" w14:textId="77777777" w:rsidTr="00FC5119">
        <w:trPr>
          <w:trHeight w:val="70"/>
        </w:trPr>
        <w:tc>
          <w:tcPr>
            <w:tcW w:w="571" w:type="dxa"/>
          </w:tcPr>
          <w:p w14:paraId="39E24A28" w14:textId="03294988" w:rsidR="00C4655E" w:rsidRPr="00AA7E82" w:rsidRDefault="00C4655E" w:rsidP="00C4655E">
            <w:pPr>
              <w:tabs>
                <w:tab w:val="left" w:pos="612"/>
              </w:tabs>
              <w:rPr>
                <w:iCs/>
                <w:sz w:val="20"/>
                <w:szCs w:val="20"/>
                <w:lang w:val="en-US"/>
              </w:rPr>
            </w:pPr>
            <w:r w:rsidRPr="008C53BE">
              <w:rPr>
                <w:iCs/>
                <w:sz w:val="20"/>
                <w:szCs w:val="20"/>
                <w:lang w:val="en-US"/>
              </w:rPr>
              <w:t>1</w:t>
            </w:r>
            <w:r>
              <w:rPr>
                <w:iCs/>
                <w:sz w:val="20"/>
                <w:szCs w:val="20"/>
                <w:lang w:val="en-US"/>
              </w:rPr>
              <w:t>2</w:t>
            </w:r>
          </w:p>
        </w:tc>
        <w:tc>
          <w:tcPr>
            <w:tcW w:w="3749" w:type="dxa"/>
          </w:tcPr>
          <w:p w14:paraId="3943BE6B" w14:textId="77777777" w:rsidR="00C4655E" w:rsidRPr="006A3BC5" w:rsidRDefault="00C4655E" w:rsidP="00C4655E">
            <w:pPr>
              <w:tabs>
                <w:tab w:val="left" w:pos="612"/>
              </w:tabs>
              <w:rPr>
                <w:iCs/>
                <w:sz w:val="20"/>
                <w:szCs w:val="20"/>
              </w:rPr>
            </w:pPr>
            <w:r w:rsidRPr="006A3BC5">
              <w:rPr>
                <w:sz w:val="20"/>
                <w:szCs w:val="20"/>
              </w:rPr>
              <w:t xml:space="preserve">Aviz pentru participare la licitațiile publice de lucrări din domeniul construcțiilor și instalațiilor </w:t>
            </w:r>
            <w:r w:rsidRPr="006A3BC5">
              <w:rPr>
                <w:iCs/>
                <w:sz w:val="20"/>
                <w:szCs w:val="20"/>
                <w:lang w:val="en-GB"/>
              </w:rPr>
              <w:t xml:space="preserve">eliberată de Minististerul Economiei </w:t>
            </w:r>
            <w:r w:rsidRPr="006A3BC5">
              <w:rPr>
                <w:iCs/>
                <w:sz w:val="20"/>
                <w:szCs w:val="20"/>
              </w:rPr>
              <w:t>şi</w:t>
            </w:r>
            <w:r w:rsidRPr="006A3BC5">
              <w:rPr>
                <w:iCs/>
                <w:sz w:val="20"/>
                <w:szCs w:val="20"/>
                <w:lang w:val="en-GB"/>
              </w:rPr>
              <w:t xml:space="preserve"> Infrastructurii al RM</w:t>
            </w:r>
          </w:p>
        </w:tc>
        <w:tc>
          <w:tcPr>
            <w:tcW w:w="4186" w:type="dxa"/>
          </w:tcPr>
          <w:p w14:paraId="76ECD932" w14:textId="77777777" w:rsidR="00C4655E" w:rsidRPr="00AA7E82" w:rsidRDefault="00C4655E" w:rsidP="00C4655E">
            <w:pPr>
              <w:tabs>
                <w:tab w:val="left" w:pos="612"/>
              </w:tabs>
              <w:rPr>
                <w:iCs/>
                <w:sz w:val="20"/>
                <w:szCs w:val="20"/>
                <w:lang w:val="en-GB"/>
              </w:rPr>
            </w:pPr>
            <w:r w:rsidRPr="00AA7E82">
              <w:rPr>
                <w:sz w:val="20"/>
                <w:szCs w:val="20"/>
                <w:lang w:val="en-GB"/>
              </w:rPr>
              <w:t xml:space="preserve">Original </w:t>
            </w:r>
            <w:r w:rsidRPr="00AA7E82">
              <w:rPr>
                <w:iCs/>
                <w:sz w:val="20"/>
                <w:szCs w:val="20"/>
                <w:lang w:val="en-US"/>
              </w:rPr>
              <w:t xml:space="preserve">conform </w:t>
            </w:r>
            <w:r>
              <w:rPr>
                <w:iCs/>
                <w:sz w:val="20"/>
                <w:szCs w:val="20"/>
                <w:lang w:val="en-US"/>
              </w:rPr>
              <w:t xml:space="preserve">anexei nr.22 din Documentația Standard  – cu semnătura </w:t>
            </w:r>
            <w:r w:rsidRPr="00AA7E82">
              <w:rPr>
                <w:iCs/>
                <w:sz w:val="20"/>
                <w:szCs w:val="20"/>
              </w:rPr>
              <w:t>electronică a operatorul economic</w:t>
            </w:r>
          </w:p>
        </w:tc>
        <w:tc>
          <w:tcPr>
            <w:tcW w:w="1494" w:type="dxa"/>
          </w:tcPr>
          <w:p w14:paraId="77555A8E" w14:textId="77777777" w:rsidR="00C4655E" w:rsidRPr="00AA7E82" w:rsidRDefault="00C4655E" w:rsidP="00C4655E">
            <w:pPr>
              <w:tabs>
                <w:tab w:val="left" w:pos="612"/>
              </w:tabs>
              <w:rPr>
                <w:iCs/>
                <w:sz w:val="20"/>
                <w:szCs w:val="20"/>
              </w:rPr>
            </w:pPr>
            <w:r w:rsidRPr="00AA7E82">
              <w:rPr>
                <w:iCs/>
                <w:sz w:val="20"/>
                <w:szCs w:val="20"/>
              </w:rPr>
              <w:t>Obligatoriu</w:t>
            </w:r>
          </w:p>
        </w:tc>
      </w:tr>
      <w:tr w:rsidR="00C4655E" w:rsidRPr="00AA7E82" w14:paraId="5589B587" w14:textId="77777777" w:rsidTr="00965DC7">
        <w:trPr>
          <w:trHeight w:val="882"/>
        </w:trPr>
        <w:tc>
          <w:tcPr>
            <w:tcW w:w="571" w:type="dxa"/>
          </w:tcPr>
          <w:p w14:paraId="69EBFD20" w14:textId="61F69F0D" w:rsidR="00C4655E" w:rsidRPr="00AA7E82" w:rsidRDefault="00C4655E" w:rsidP="00C4655E">
            <w:pPr>
              <w:tabs>
                <w:tab w:val="left" w:pos="612"/>
              </w:tabs>
              <w:spacing w:before="120" w:after="120"/>
              <w:rPr>
                <w:iCs/>
                <w:sz w:val="20"/>
                <w:szCs w:val="20"/>
                <w:lang w:val="en-US"/>
              </w:rPr>
            </w:pPr>
            <w:r w:rsidRPr="00AA7E82">
              <w:rPr>
                <w:iCs/>
                <w:sz w:val="20"/>
                <w:szCs w:val="20"/>
                <w:lang w:val="en-US"/>
              </w:rPr>
              <w:t>1</w:t>
            </w:r>
            <w:r>
              <w:rPr>
                <w:iCs/>
                <w:sz w:val="20"/>
                <w:szCs w:val="20"/>
                <w:lang w:val="en-US"/>
              </w:rPr>
              <w:t>3</w:t>
            </w:r>
          </w:p>
        </w:tc>
        <w:tc>
          <w:tcPr>
            <w:tcW w:w="3749" w:type="dxa"/>
          </w:tcPr>
          <w:p w14:paraId="1D5AA9AA" w14:textId="77777777" w:rsidR="00C4655E" w:rsidRPr="00AA7E82" w:rsidRDefault="00C4655E" w:rsidP="00C4655E">
            <w:pPr>
              <w:tabs>
                <w:tab w:val="left" w:pos="612"/>
              </w:tabs>
              <w:spacing w:before="120" w:after="120"/>
              <w:rPr>
                <w:iCs/>
                <w:sz w:val="20"/>
                <w:szCs w:val="20"/>
                <w:lang w:val="en-GB"/>
              </w:rPr>
            </w:pPr>
            <w:r w:rsidRPr="00AA7E82">
              <w:rPr>
                <w:sz w:val="20"/>
                <w:szCs w:val="20"/>
                <w:lang w:val="en-GB"/>
              </w:rPr>
              <w:t>Dovada înregistrării persoanei juridice, în conformitate cu prevederile legale din ţara în care ofertantul este stabilit</w:t>
            </w:r>
          </w:p>
        </w:tc>
        <w:tc>
          <w:tcPr>
            <w:tcW w:w="4186" w:type="dxa"/>
          </w:tcPr>
          <w:p w14:paraId="3A2BADF5" w14:textId="77777777" w:rsidR="00C4655E" w:rsidRPr="004C5AD5" w:rsidRDefault="00C4655E" w:rsidP="00C4655E">
            <w:pPr>
              <w:tabs>
                <w:tab w:val="left" w:pos="612"/>
              </w:tabs>
              <w:rPr>
                <w:iCs/>
                <w:sz w:val="20"/>
                <w:szCs w:val="20"/>
              </w:rPr>
            </w:pPr>
            <w:r w:rsidRPr="00AA7E82">
              <w:rPr>
                <w:sz w:val="20"/>
                <w:szCs w:val="20"/>
                <w:lang w:val="en-GB"/>
              </w:rPr>
              <w:t xml:space="preserve">Certificat/decizie de înregistrare a întreprinderii şi EXTRAS din Registrul de Stat al persoanelor juridice - original,  </w:t>
            </w:r>
            <w:r w:rsidRPr="00AA7E82">
              <w:rPr>
                <w:iCs/>
                <w:sz w:val="20"/>
                <w:szCs w:val="20"/>
              </w:rPr>
              <w:t>cu semnătura electronică a operatorul economic</w:t>
            </w:r>
            <w:r>
              <w:rPr>
                <w:iCs/>
                <w:sz w:val="20"/>
                <w:szCs w:val="20"/>
              </w:rPr>
              <w:t>.</w:t>
            </w:r>
          </w:p>
        </w:tc>
        <w:tc>
          <w:tcPr>
            <w:tcW w:w="1494" w:type="dxa"/>
          </w:tcPr>
          <w:p w14:paraId="38BD699E" w14:textId="77777777" w:rsidR="00C4655E" w:rsidRPr="00AA7E82" w:rsidRDefault="00C4655E" w:rsidP="00C4655E">
            <w:pPr>
              <w:tabs>
                <w:tab w:val="left" w:pos="612"/>
              </w:tabs>
              <w:spacing w:before="120" w:after="120"/>
              <w:rPr>
                <w:iCs/>
                <w:sz w:val="20"/>
                <w:szCs w:val="20"/>
              </w:rPr>
            </w:pPr>
            <w:r w:rsidRPr="00AA7E82">
              <w:rPr>
                <w:iCs/>
                <w:sz w:val="20"/>
                <w:szCs w:val="20"/>
              </w:rPr>
              <w:t>Obligatoriu</w:t>
            </w:r>
          </w:p>
        </w:tc>
      </w:tr>
      <w:tr w:rsidR="00C4655E" w:rsidRPr="00AA7E82" w14:paraId="484B9DF3" w14:textId="77777777" w:rsidTr="00965DC7">
        <w:trPr>
          <w:trHeight w:val="768"/>
        </w:trPr>
        <w:tc>
          <w:tcPr>
            <w:tcW w:w="571" w:type="dxa"/>
          </w:tcPr>
          <w:p w14:paraId="1F05E1CC" w14:textId="4D409BDA" w:rsidR="00C4655E" w:rsidRPr="00AA7E82" w:rsidRDefault="00C4655E" w:rsidP="00C4655E">
            <w:pPr>
              <w:tabs>
                <w:tab w:val="left" w:pos="612"/>
              </w:tabs>
              <w:rPr>
                <w:iCs/>
                <w:sz w:val="20"/>
                <w:szCs w:val="20"/>
                <w:lang w:val="en-US"/>
              </w:rPr>
            </w:pPr>
            <w:r w:rsidRPr="00AA7E82">
              <w:rPr>
                <w:iCs/>
                <w:sz w:val="20"/>
                <w:szCs w:val="20"/>
                <w:lang w:val="en-US"/>
              </w:rPr>
              <w:t>1</w:t>
            </w:r>
            <w:r>
              <w:rPr>
                <w:iCs/>
                <w:sz w:val="20"/>
                <w:szCs w:val="20"/>
                <w:lang w:val="en-US"/>
              </w:rPr>
              <w:t>4</w:t>
            </w:r>
          </w:p>
        </w:tc>
        <w:tc>
          <w:tcPr>
            <w:tcW w:w="3749" w:type="dxa"/>
          </w:tcPr>
          <w:p w14:paraId="3FB41C36" w14:textId="77777777" w:rsidR="00C4655E" w:rsidRPr="00AA7E82" w:rsidRDefault="00C4655E" w:rsidP="00C4655E">
            <w:pPr>
              <w:tabs>
                <w:tab w:val="left" w:pos="612"/>
              </w:tabs>
              <w:rPr>
                <w:iCs/>
                <w:sz w:val="20"/>
                <w:szCs w:val="20"/>
                <w:lang w:val="en-GB"/>
              </w:rPr>
            </w:pPr>
            <w:r w:rsidRPr="00AA7E82">
              <w:rPr>
                <w:sz w:val="20"/>
                <w:szCs w:val="20"/>
                <w:lang w:val="en-GB"/>
              </w:rPr>
              <w:t>Certificat de atribuire a contului bancar</w:t>
            </w:r>
          </w:p>
        </w:tc>
        <w:tc>
          <w:tcPr>
            <w:tcW w:w="4186" w:type="dxa"/>
          </w:tcPr>
          <w:p w14:paraId="7BAB19EE" w14:textId="77777777" w:rsidR="00C4655E" w:rsidRPr="00AA7E82" w:rsidRDefault="00C4655E" w:rsidP="00C4655E">
            <w:pPr>
              <w:tabs>
                <w:tab w:val="left" w:pos="612"/>
              </w:tabs>
              <w:rPr>
                <w:iCs/>
                <w:sz w:val="20"/>
                <w:szCs w:val="20"/>
                <w:lang w:val="en-GB"/>
              </w:rPr>
            </w:pPr>
            <w:r w:rsidRPr="00AA7E82">
              <w:rPr>
                <w:sz w:val="20"/>
                <w:szCs w:val="20"/>
                <w:lang w:val="en-GB"/>
              </w:rPr>
              <w:t>Original</w:t>
            </w:r>
            <w:r>
              <w:rPr>
                <w:sz w:val="20"/>
                <w:szCs w:val="20"/>
                <w:lang w:val="en-GB"/>
              </w:rPr>
              <w:t>/copia</w:t>
            </w:r>
            <w:r w:rsidRPr="00AA7E82">
              <w:rPr>
                <w:sz w:val="20"/>
                <w:szCs w:val="20"/>
                <w:lang w:val="en-GB"/>
              </w:rPr>
              <w:t xml:space="preserve"> – eliberată de banca deţinătoare de cont - </w:t>
            </w:r>
            <w:r w:rsidRPr="00AA7E82">
              <w:rPr>
                <w:iCs/>
                <w:sz w:val="20"/>
                <w:szCs w:val="20"/>
              </w:rPr>
              <w:t>cu semnătura electronică a operatorul economic</w:t>
            </w:r>
          </w:p>
        </w:tc>
        <w:tc>
          <w:tcPr>
            <w:tcW w:w="1494" w:type="dxa"/>
          </w:tcPr>
          <w:p w14:paraId="6E0EC940" w14:textId="77777777" w:rsidR="00C4655E" w:rsidRPr="00AA7E82" w:rsidRDefault="00C4655E" w:rsidP="00C4655E">
            <w:pPr>
              <w:tabs>
                <w:tab w:val="left" w:pos="612"/>
              </w:tabs>
              <w:rPr>
                <w:iCs/>
                <w:sz w:val="20"/>
                <w:szCs w:val="20"/>
              </w:rPr>
            </w:pPr>
            <w:r w:rsidRPr="00AA7E82">
              <w:rPr>
                <w:iCs/>
                <w:sz w:val="20"/>
                <w:szCs w:val="20"/>
              </w:rPr>
              <w:t>Obligatoriu</w:t>
            </w:r>
          </w:p>
        </w:tc>
      </w:tr>
      <w:tr w:rsidR="00C4655E" w:rsidRPr="00AA7E82" w14:paraId="4BB70DE5" w14:textId="77777777" w:rsidTr="00965DC7">
        <w:trPr>
          <w:trHeight w:val="878"/>
        </w:trPr>
        <w:tc>
          <w:tcPr>
            <w:tcW w:w="571" w:type="dxa"/>
          </w:tcPr>
          <w:p w14:paraId="17F75D4E" w14:textId="42A7DAC7" w:rsidR="00C4655E" w:rsidRPr="00252971" w:rsidRDefault="00C4655E" w:rsidP="00C4655E">
            <w:pPr>
              <w:tabs>
                <w:tab w:val="left" w:pos="612"/>
              </w:tabs>
              <w:rPr>
                <w:iCs/>
                <w:sz w:val="20"/>
                <w:szCs w:val="20"/>
                <w:lang w:val="ru-RU"/>
              </w:rPr>
            </w:pPr>
            <w:r>
              <w:rPr>
                <w:iCs/>
                <w:sz w:val="20"/>
                <w:szCs w:val="20"/>
                <w:lang w:val="en-US"/>
              </w:rPr>
              <w:t>15</w:t>
            </w:r>
          </w:p>
        </w:tc>
        <w:tc>
          <w:tcPr>
            <w:tcW w:w="3749" w:type="dxa"/>
          </w:tcPr>
          <w:p w14:paraId="07C32DA4" w14:textId="77777777" w:rsidR="00C4655E" w:rsidRPr="00AA7E82" w:rsidRDefault="00C4655E" w:rsidP="00C4655E">
            <w:pPr>
              <w:tabs>
                <w:tab w:val="left" w:pos="612"/>
              </w:tabs>
              <w:rPr>
                <w:iCs/>
                <w:sz w:val="20"/>
                <w:szCs w:val="20"/>
                <w:lang w:val="en-GB"/>
              </w:rPr>
            </w:pPr>
            <w:r w:rsidRPr="00AA7E82">
              <w:rPr>
                <w:sz w:val="20"/>
                <w:szCs w:val="20"/>
                <w:lang w:val="en-GB"/>
              </w:rPr>
              <w:t>Certificat de efectuare sistematică a plății impozitelor către Bugetul Public Național</w:t>
            </w:r>
          </w:p>
        </w:tc>
        <w:tc>
          <w:tcPr>
            <w:tcW w:w="4186" w:type="dxa"/>
          </w:tcPr>
          <w:p w14:paraId="65BA97CF" w14:textId="77777777" w:rsidR="00C4655E" w:rsidRPr="00AA7E82" w:rsidRDefault="00C4655E" w:rsidP="00C4655E">
            <w:pPr>
              <w:tabs>
                <w:tab w:val="left" w:pos="612"/>
              </w:tabs>
              <w:rPr>
                <w:iCs/>
                <w:sz w:val="20"/>
                <w:szCs w:val="20"/>
                <w:lang w:val="en-GB"/>
              </w:rPr>
            </w:pPr>
            <w:r w:rsidRPr="00AA7E82">
              <w:rPr>
                <w:sz w:val="20"/>
                <w:szCs w:val="20"/>
                <w:lang w:val="en-GB"/>
              </w:rPr>
              <w:t>Original</w:t>
            </w:r>
            <w:r>
              <w:rPr>
                <w:sz w:val="20"/>
                <w:szCs w:val="20"/>
                <w:lang w:val="en-GB"/>
              </w:rPr>
              <w:t>/ copia</w:t>
            </w:r>
            <w:r w:rsidRPr="00AA7E82">
              <w:rPr>
                <w:sz w:val="20"/>
                <w:szCs w:val="20"/>
                <w:lang w:val="en-GB"/>
              </w:rPr>
              <w:t xml:space="preserve"> valabilă a Certificatului de tip CC 04 AE eliberat de Serviciul Fiscal de Stat, </w:t>
            </w:r>
            <w:r>
              <w:rPr>
                <w:iCs/>
                <w:sz w:val="20"/>
                <w:szCs w:val="20"/>
              </w:rPr>
              <w:t xml:space="preserve">sau </w:t>
            </w:r>
            <w:r w:rsidRPr="00FC5119">
              <w:rPr>
                <w:sz w:val="20"/>
                <w:szCs w:val="20"/>
                <w:lang w:val="en-GB"/>
              </w:rPr>
              <w:t xml:space="preserve">Certificatului descărcat de pe platforma de </w:t>
            </w:r>
            <w:r w:rsidRPr="00FC5119">
              <w:rPr>
                <w:sz w:val="20"/>
                <w:szCs w:val="20"/>
                <w:lang w:val="en-GB"/>
              </w:rPr>
              <w:lastRenderedPageBreak/>
              <w:t xml:space="preserve">interoperabilitae (MConnect) sau alte surse, </w:t>
            </w:r>
            <w:r w:rsidRPr="00FC5119">
              <w:rPr>
                <w:iCs/>
                <w:sz w:val="20"/>
                <w:szCs w:val="20"/>
              </w:rPr>
              <w:t>cu semnătura electronică a operatorul economic</w:t>
            </w:r>
          </w:p>
        </w:tc>
        <w:tc>
          <w:tcPr>
            <w:tcW w:w="1494" w:type="dxa"/>
          </w:tcPr>
          <w:p w14:paraId="425ED8FC" w14:textId="77777777" w:rsidR="00C4655E" w:rsidRPr="00AA7E82" w:rsidRDefault="00C4655E" w:rsidP="00C4655E">
            <w:pPr>
              <w:tabs>
                <w:tab w:val="left" w:pos="612"/>
              </w:tabs>
              <w:rPr>
                <w:iCs/>
                <w:sz w:val="20"/>
                <w:szCs w:val="20"/>
              </w:rPr>
            </w:pPr>
            <w:r w:rsidRPr="00AA7E82">
              <w:rPr>
                <w:iCs/>
                <w:sz w:val="20"/>
                <w:szCs w:val="20"/>
              </w:rPr>
              <w:lastRenderedPageBreak/>
              <w:t>Obligatoriu</w:t>
            </w:r>
          </w:p>
        </w:tc>
      </w:tr>
      <w:tr w:rsidR="00C4655E" w:rsidRPr="00AA7E82" w14:paraId="4DE75303" w14:textId="77777777" w:rsidTr="0024650A">
        <w:trPr>
          <w:trHeight w:val="333"/>
        </w:trPr>
        <w:tc>
          <w:tcPr>
            <w:tcW w:w="571" w:type="dxa"/>
          </w:tcPr>
          <w:p w14:paraId="489CD592" w14:textId="3C80E34D" w:rsidR="00C4655E" w:rsidRPr="00D64530" w:rsidRDefault="00C4655E" w:rsidP="00C4655E">
            <w:pPr>
              <w:tabs>
                <w:tab w:val="left" w:pos="612"/>
              </w:tabs>
              <w:rPr>
                <w:bCs/>
                <w:iCs/>
                <w:sz w:val="20"/>
                <w:szCs w:val="20"/>
                <w:lang w:val="ru-RU"/>
              </w:rPr>
            </w:pPr>
            <w:r>
              <w:rPr>
                <w:iCs/>
                <w:sz w:val="20"/>
                <w:szCs w:val="20"/>
                <w:lang w:val="en-US"/>
              </w:rPr>
              <w:t>16</w:t>
            </w:r>
          </w:p>
        </w:tc>
        <w:tc>
          <w:tcPr>
            <w:tcW w:w="3749" w:type="dxa"/>
          </w:tcPr>
          <w:p w14:paraId="43BA118A" w14:textId="77777777" w:rsidR="00C4655E" w:rsidRPr="00AA7E82" w:rsidRDefault="00C4655E" w:rsidP="00C4655E">
            <w:pPr>
              <w:tabs>
                <w:tab w:val="left" w:pos="612"/>
              </w:tabs>
              <w:rPr>
                <w:iCs/>
                <w:sz w:val="20"/>
                <w:szCs w:val="20"/>
                <w:lang w:val="en-US"/>
              </w:rPr>
            </w:pPr>
            <w:r w:rsidRPr="00AA7E82">
              <w:rPr>
                <w:sz w:val="20"/>
                <w:szCs w:val="20"/>
                <w:lang w:val="en-GB"/>
              </w:rPr>
              <w:t>GARANȚIA PENTRU CALITATEA LUCRĂRILOR</w:t>
            </w:r>
            <w:r w:rsidRPr="00AA7E82">
              <w:rPr>
                <w:sz w:val="20"/>
                <w:szCs w:val="20"/>
              </w:rPr>
              <w:t xml:space="preserve"> </w:t>
            </w:r>
            <w:r w:rsidRPr="00AA7E82">
              <w:rPr>
                <w:sz w:val="20"/>
                <w:szCs w:val="20"/>
                <w:lang w:val="en-GB"/>
              </w:rPr>
              <w:t>EXECUTATE</w:t>
            </w:r>
          </w:p>
        </w:tc>
        <w:tc>
          <w:tcPr>
            <w:tcW w:w="4186" w:type="dxa"/>
          </w:tcPr>
          <w:p w14:paraId="543FAA42" w14:textId="77777777" w:rsidR="00C4655E" w:rsidRPr="00AA7E82" w:rsidRDefault="00C4655E" w:rsidP="00C4655E">
            <w:pPr>
              <w:tabs>
                <w:tab w:val="left" w:pos="612"/>
              </w:tabs>
              <w:rPr>
                <w:iCs/>
                <w:sz w:val="20"/>
                <w:szCs w:val="20"/>
                <w:lang w:val="en-GB"/>
              </w:rPr>
            </w:pPr>
            <w:r w:rsidRPr="00AA7E82">
              <w:rPr>
                <w:sz w:val="20"/>
                <w:szCs w:val="20"/>
                <w:lang w:val="en-GB"/>
              </w:rPr>
              <w:t xml:space="preserve">nu mai puțin </w:t>
            </w:r>
            <w:r w:rsidRPr="00CC2908">
              <w:rPr>
                <w:b/>
                <w:bCs/>
                <w:color w:val="C00000"/>
                <w:sz w:val="20"/>
                <w:szCs w:val="20"/>
                <w:lang w:val="en-GB"/>
              </w:rPr>
              <w:t xml:space="preserve">de </w:t>
            </w:r>
            <w:r w:rsidRPr="00AF4BA7">
              <w:rPr>
                <w:b/>
                <w:bCs/>
                <w:color w:val="C00000"/>
                <w:sz w:val="20"/>
                <w:szCs w:val="20"/>
                <w:lang w:val="en-US"/>
              </w:rPr>
              <w:t>5</w:t>
            </w:r>
            <w:r w:rsidRPr="00CC2908">
              <w:rPr>
                <w:b/>
                <w:bCs/>
                <w:color w:val="C00000"/>
                <w:sz w:val="20"/>
                <w:szCs w:val="20"/>
                <w:lang w:val="en-GB"/>
              </w:rPr>
              <w:t xml:space="preserve"> ani</w:t>
            </w:r>
            <w:r w:rsidRPr="00AA7E82">
              <w:rPr>
                <w:sz w:val="20"/>
                <w:szCs w:val="20"/>
                <w:lang w:val="en-GB"/>
              </w:rPr>
              <w:t xml:space="preserve"> - original - </w:t>
            </w:r>
            <w:r w:rsidRPr="00AA7E82">
              <w:rPr>
                <w:iCs/>
                <w:sz w:val="20"/>
                <w:szCs w:val="20"/>
              </w:rPr>
              <w:t>cu semnătura electronică a operatorul economic</w:t>
            </w:r>
          </w:p>
        </w:tc>
        <w:tc>
          <w:tcPr>
            <w:tcW w:w="1494" w:type="dxa"/>
          </w:tcPr>
          <w:p w14:paraId="297378A0" w14:textId="77777777" w:rsidR="00C4655E" w:rsidRPr="00AA7E82" w:rsidRDefault="00C4655E" w:rsidP="00C4655E">
            <w:pPr>
              <w:tabs>
                <w:tab w:val="left" w:pos="612"/>
              </w:tabs>
              <w:rPr>
                <w:iCs/>
                <w:sz w:val="20"/>
                <w:szCs w:val="20"/>
              </w:rPr>
            </w:pPr>
            <w:r w:rsidRPr="00AA7E82">
              <w:rPr>
                <w:iCs/>
                <w:sz w:val="20"/>
                <w:szCs w:val="20"/>
              </w:rPr>
              <w:t>Obligatoriu</w:t>
            </w:r>
          </w:p>
        </w:tc>
      </w:tr>
      <w:tr w:rsidR="00C4655E" w:rsidRPr="00AA7E82" w14:paraId="5BC144FA" w14:textId="77777777">
        <w:trPr>
          <w:trHeight w:val="666"/>
        </w:trPr>
        <w:tc>
          <w:tcPr>
            <w:tcW w:w="571" w:type="dxa"/>
          </w:tcPr>
          <w:p w14:paraId="3E687F78" w14:textId="379CE71A" w:rsidR="00C4655E" w:rsidRPr="00D64530" w:rsidRDefault="00C4655E" w:rsidP="00C4655E">
            <w:pPr>
              <w:tabs>
                <w:tab w:val="left" w:pos="612"/>
              </w:tabs>
              <w:rPr>
                <w:bCs/>
                <w:iCs/>
                <w:sz w:val="20"/>
                <w:szCs w:val="20"/>
                <w:lang w:val="en-US"/>
              </w:rPr>
            </w:pPr>
            <w:r w:rsidRPr="00D64530">
              <w:rPr>
                <w:bCs/>
                <w:iCs/>
                <w:sz w:val="20"/>
                <w:szCs w:val="20"/>
                <w:lang w:val="en-US"/>
              </w:rPr>
              <w:t>1</w:t>
            </w:r>
            <w:r>
              <w:rPr>
                <w:bCs/>
                <w:iCs/>
                <w:sz w:val="20"/>
                <w:szCs w:val="20"/>
                <w:lang w:val="en-US"/>
              </w:rPr>
              <w:t>7</w:t>
            </w:r>
          </w:p>
        </w:tc>
        <w:tc>
          <w:tcPr>
            <w:tcW w:w="3749" w:type="dxa"/>
            <w:vAlign w:val="center"/>
          </w:tcPr>
          <w:p w14:paraId="49EEEF37" w14:textId="77777777" w:rsidR="00C4655E" w:rsidRPr="00AA7E82" w:rsidRDefault="00C4655E" w:rsidP="00C4655E">
            <w:pPr>
              <w:tabs>
                <w:tab w:val="left" w:pos="612"/>
              </w:tabs>
              <w:rPr>
                <w:sz w:val="20"/>
                <w:szCs w:val="20"/>
                <w:lang w:val="en-GB"/>
              </w:rPr>
            </w:pPr>
            <w:r w:rsidRPr="00552279">
              <w:rPr>
                <w:sz w:val="20"/>
                <w:szCs w:val="20"/>
                <w:lang w:val="en-US"/>
              </w:rPr>
              <w:t xml:space="preserve">Certificat de atestare tehnico profesională </w:t>
            </w:r>
            <w:r w:rsidRPr="00D5398A">
              <w:rPr>
                <w:sz w:val="20"/>
                <w:szCs w:val="20"/>
                <w:lang w:val="en-US"/>
              </w:rPr>
              <w:t>a</w:t>
            </w:r>
            <w:r w:rsidRPr="00540D4D">
              <w:rPr>
                <w:b/>
                <w:bCs/>
                <w:sz w:val="20"/>
                <w:szCs w:val="20"/>
                <w:lang w:val="en-US"/>
              </w:rPr>
              <w:t xml:space="preserve"> </w:t>
            </w:r>
            <w:r>
              <w:rPr>
                <w:b/>
                <w:bCs/>
                <w:sz w:val="20"/>
                <w:szCs w:val="20"/>
                <w:lang w:val="en-US"/>
              </w:rPr>
              <w:t>responsabilului tehnic (diriginte de șantier)</w:t>
            </w:r>
          </w:p>
        </w:tc>
        <w:tc>
          <w:tcPr>
            <w:tcW w:w="4186" w:type="dxa"/>
            <w:vAlign w:val="center"/>
          </w:tcPr>
          <w:p w14:paraId="6E5BFBE7" w14:textId="77777777" w:rsidR="00C4655E" w:rsidRPr="00AA7E82" w:rsidRDefault="00C4655E" w:rsidP="00C4655E">
            <w:pPr>
              <w:tabs>
                <w:tab w:val="left" w:pos="612"/>
              </w:tabs>
              <w:rPr>
                <w:sz w:val="20"/>
                <w:szCs w:val="20"/>
                <w:lang w:val="en-GB"/>
              </w:rPr>
            </w:pPr>
            <w:r w:rsidRPr="00552279">
              <w:rPr>
                <w:sz w:val="20"/>
                <w:szCs w:val="20"/>
                <w:lang w:val="en-US"/>
              </w:rPr>
              <w:t>eliberată de către Ministerul Dezvoltării Regionale şi Construcţiilor</w:t>
            </w:r>
            <w:r w:rsidRPr="00552279">
              <w:rPr>
                <w:iCs/>
                <w:sz w:val="20"/>
                <w:szCs w:val="20"/>
              </w:rPr>
              <w:t xml:space="preserve"> - cu semnătura electronică a operatorul economic</w:t>
            </w:r>
          </w:p>
        </w:tc>
        <w:tc>
          <w:tcPr>
            <w:tcW w:w="1494" w:type="dxa"/>
          </w:tcPr>
          <w:p w14:paraId="59DBAE79" w14:textId="77777777" w:rsidR="00C4655E" w:rsidRPr="00AA7E82" w:rsidRDefault="00C4655E" w:rsidP="00C4655E">
            <w:pPr>
              <w:tabs>
                <w:tab w:val="left" w:pos="612"/>
              </w:tabs>
              <w:rPr>
                <w:iCs/>
                <w:sz w:val="20"/>
                <w:szCs w:val="20"/>
              </w:rPr>
            </w:pPr>
            <w:r w:rsidRPr="00552279">
              <w:rPr>
                <w:iCs/>
                <w:sz w:val="20"/>
                <w:szCs w:val="20"/>
              </w:rPr>
              <w:t>Obligatoriu</w:t>
            </w:r>
          </w:p>
        </w:tc>
      </w:tr>
      <w:tr w:rsidR="00C4655E" w:rsidRPr="00AA7E82" w14:paraId="3AB3C6FD" w14:textId="77777777" w:rsidTr="00965DC7">
        <w:trPr>
          <w:trHeight w:val="350"/>
        </w:trPr>
        <w:tc>
          <w:tcPr>
            <w:tcW w:w="571" w:type="dxa"/>
          </w:tcPr>
          <w:p w14:paraId="20800FAD" w14:textId="195A9A07" w:rsidR="00C4655E" w:rsidRPr="000331E8" w:rsidRDefault="00C4655E" w:rsidP="00C4655E">
            <w:pPr>
              <w:tabs>
                <w:tab w:val="left" w:pos="612"/>
              </w:tabs>
              <w:rPr>
                <w:iCs/>
                <w:sz w:val="20"/>
                <w:szCs w:val="20"/>
                <w:lang w:val="en-US"/>
              </w:rPr>
            </w:pPr>
            <w:bookmarkStart w:id="2" w:name="_Hlk129762822"/>
            <w:r>
              <w:rPr>
                <w:iCs/>
                <w:sz w:val="20"/>
                <w:szCs w:val="20"/>
              </w:rPr>
              <w:t>18</w:t>
            </w:r>
          </w:p>
        </w:tc>
        <w:tc>
          <w:tcPr>
            <w:tcW w:w="3749" w:type="dxa"/>
          </w:tcPr>
          <w:p w14:paraId="6BE6260E" w14:textId="77777777" w:rsidR="00C4655E" w:rsidRPr="000F1CE5" w:rsidRDefault="00C4655E" w:rsidP="00C4655E">
            <w:pPr>
              <w:tabs>
                <w:tab w:val="left" w:pos="612"/>
              </w:tabs>
              <w:rPr>
                <w:b/>
                <w:bCs/>
                <w:iCs/>
                <w:sz w:val="20"/>
                <w:szCs w:val="20"/>
                <w:lang w:val="en-US"/>
              </w:rPr>
            </w:pPr>
            <w:r w:rsidRPr="000F1CE5">
              <w:rPr>
                <w:b/>
                <w:bCs/>
                <w:sz w:val="20"/>
                <w:szCs w:val="20"/>
              </w:rPr>
              <w:t>Garanţia de bună execuţie 5%</w:t>
            </w:r>
          </w:p>
        </w:tc>
        <w:tc>
          <w:tcPr>
            <w:tcW w:w="4186" w:type="dxa"/>
          </w:tcPr>
          <w:p w14:paraId="774EC87D" w14:textId="77777777" w:rsidR="00C4655E" w:rsidRPr="00AA7E82" w:rsidRDefault="00C4655E" w:rsidP="00C4655E">
            <w:pPr>
              <w:tabs>
                <w:tab w:val="left" w:pos="612"/>
              </w:tabs>
              <w:rPr>
                <w:iCs/>
                <w:sz w:val="20"/>
                <w:szCs w:val="20"/>
                <w:lang w:val="en-GB"/>
              </w:rPr>
            </w:pPr>
            <w:r w:rsidRPr="00194480">
              <w:rPr>
                <w:b/>
                <w:bCs/>
                <w:sz w:val="20"/>
                <w:szCs w:val="20"/>
                <w:lang w:val="en-GB"/>
              </w:rPr>
              <w:t>La semnarea contractului OE cîştigător</w:t>
            </w:r>
            <w:r w:rsidRPr="00AA7E82">
              <w:rPr>
                <w:sz w:val="20"/>
                <w:szCs w:val="20"/>
                <w:lang w:val="en-GB"/>
              </w:rPr>
              <w:t xml:space="preserve"> prezintă Garanţia de bună execuţie ordin de plată transfer la contul autorităţii contractante</w:t>
            </w:r>
            <w:r>
              <w:rPr>
                <w:sz w:val="20"/>
                <w:szCs w:val="20"/>
                <w:lang w:val="en-GB"/>
              </w:rPr>
              <w:t>/eliberată de o bancă comercială</w:t>
            </w:r>
            <w:r w:rsidRPr="00AA7E82">
              <w:rPr>
                <w:sz w:val="20"/>
                <w:szCs w:val="20"/>
                <w:lang w:val="en-GB"/>
              </w:rPr>
              <w:t xml:space="preserve">, conform următoarelor date bancare: Beneficiarul plăţii: DETS s.RÎŞCANI Denumirea Băncii: Ministerul Finantelor – Trezoreria de Stat Codul fiscal: 1007601009716 IBAN: </w:t>
            </w:r>
            <w:r w:rsidRPr="008568A9">
              <w:rPr>
                <w:b/>
                <w:color w:val="FF0000"/>
                <w:lang w:val="en-GB"/>
              </w:rPr>
              <w:t>MD13TRPCDV518440A00782AA</w:t>
            </w:r>
            <w:r w:rsidRPr="00AA7E82">
              <w:rPr>
                <w:sz w:val="20"/>
                <w:szCs w:val="20"/>
                <w:lang w:val="en-GB"/>
              </w:rPr>
              <w:t xml:space="preserve"> cu nota “Garanţia de bună execuţie </w:t>
            </w:r>
            <w:r>
              <w:rPr>
                <w:color w:val="FF0000"/>
                <w:sz w:val="20"/>
                <w:szCs w:val="20"/>
                <w:lang w:val="en-GB"/>
              </w:rPr>
              <w:t>pentru</w:t>
            </w:r>
            <w:r w:rsidRPr="001F4E4F">
              <w:rPr>
                <w:color w:val="FF0000"/>
                <w:sz w:val="20"/>
                <w:szCs w:val="20"/>
                <w:lang w:val="en-GB"/>
              </w:rPr>
              <w:t xml:space="preserve"> </w:t>
            </w:r>
            <w:r>
              <w:rPr>
                <w:color w:val="FF0000"/>
                <w:sz w:val="20"/>
                <w:szCs w:val="20"/>
                <w:lang w:val="en-GB"/>
              </w:rPr>
              <w:t>COP</w:t>
            </w:r>
            <w:r w:rsidRPr="00AA7E82">
              <w:rPr>
                <w:sz w:val="20"/>
                <w:szCs w:val="20"/>
                <w:lang w:val="en-GB"/>
              </w:rPr>
              <w:t xml:space="preserve"> nr. ______ din _________" original - </w:t>
            </w:r>
            <w:r w:rsidRPr="00AA7E82">
              <w:rPr>
                <w:iCs/>
                <w:sz w:val="20"/>
                <w:szCs w:val="20"/>
              </w:rPr>
              <w:t xml:space="preserve">cu semnătura </w:t>
            </w:r>
            <w:r>
              <w:rPr>
                <w:iCs/>
                <w:sz w:val="20"/>
                <w:szCs w:val="20"/>
              </w:rPr>
              <w:t>electronică a</w:t>
            </w:r>
            <w:r w:rsidRPr="00AA7E82">
              <w:rPr>
                <w:iCs/>
                <w:sz w:val="20"/>
                <w:szCs w:val="20"/>
              </w:rPr>
              <w:t xml:space="preserve"> operatorului economic</w:t>
            </w:r>
          </w:p>
        </w:tc>
        <w:tc>
          <w:tcPr>
            <w:tcW w:w="1494" w:type="dxa"/>
          </w:tcPr>
          <w:p w14:paraId="246E68B6" w14:textId="77777777" w:rsidR="00C4655E" w:rsidRPr="00AA7E82" w:rsidRDefault="00C4655E" w:rsidP="00C4655E">
            <w:pPr>
              <w:tabs>
                <w:tab w:val="left" w:pos="612"/>
              </w:tabs>
              <w:rPr>
                <w:iCs/>
                <w:sz w:val="20"/>
                <w:szCs w:val="20"/>
              </w:rPr>
            </w:pPr>
            <w:r w:rsidRPr="00AA7E82">
              <w:rPr>
                <w:iCs/>
                <w:sz w:val="20"/>
                <w:szCs w:val="20"/>
              </w:rPr>
              <w:t>Obligatoriu</w:t>
            </w:r>
          </w:p>
        </w:tc>
      </w:tr>
      <w:bookmarkEnd w:id="2"/>
      <w:tr w:rsidR="00C4655E" w:rsidRPr="00AA7E82" w14:paraId="42049FFD" w14:textId="77777777" w:rsidTr="00965DC7">
        <w:trPr>
          <w:trHeight w:val="350"/>
        </w:trPr>
        <w:tc>
          <w:tcPr>
            <w:tcW w:w="571" w:type="dxa"/>
          </w:tcPr>
          <w:p w14:paraId="1DE5AC95" w14:textId="43D3C041" w:rsidR="00C4655E" w:rsidRDefault="00C4655E" w:rsidP="00C4655E">
            <w:pPr>
              <w:tabs>
                <w:tab w:val="left" w:pos="612"/>
              </w:tabs>
              <w:rPr>
                <w:iCs/>
                <w:sz w:val="20"/>
                <w:szCs w:val="20"/>
                <w:lang w:val="en-US"/>
              </w:rPr>
            </w:pPr>
            <w:r>
              <w:rPr>
                <w:iCs/>
                <w:sz w:val="20"/>
                <w:szCs w:val="20"/>
                <w:lang w:val="en-US"/>
              </w:rPr>
              <w:t>19</w:t>
            </w:r>
          </w:p>
        </w:tc>
        <w:tc>
          <w:tcPr>
            <w:tcW w:w="3749" w:type="dxa"/>
          </w:tcPr>
          <w:p w14:paraId="0F1A8D59" w14:textId="77777777" w:rsidR="00C4655E" w:rsidRPr="00AA7E82" w:rsidRDefault="00C4655E" w:rsidP="00C4655E">
            <w:pPr>
              <w:keepNext/>
              <w:spacing w:line="240" w:lineRule="exact"/>
              <w:jc w:val="both"/>
              <w:outlineLvl w:val="0"/>
              <w:rPr>
                <w:sz w:val="20"/>
                <w:szCs w:val="20"/>
              </w:rPr>
            </w:pPr>
            <w:bookmarkStart w:id="3" w:name="_Toc449632652"/>
            <w:bookmarkStart w:id="4" w:name="_Toc449633144"/>
            <w:bookmarkStart w:id="5" w:name="_Toc449692099"/>
            <w:r w:rsidRPr="008A41C1">
              <w:rPr>
                <w:b/>
                <w:bCs/>
                <w:sz w:val="20"/>
                <w:szCs w:val="20"/>
                <w:lang w:eastAsia="ro-RO"/>
              </w:rPr>
              <w:t>DECLARAŢIE</w:t>
            </w:r>
            <w:bookmarkEnd w:id="3"/>
            <w:bookmarkEnd w:id="4"/>
            <w:bookmarkEnd w:id="5"/>
            <w:r>
              <w:rPr>
                <w:b/>
                <w:bCs/>
                <w:sz w:val="20"/>
                <w:szCs w:val="20"/>
                <w:lang w:eastAsia="ro-RO"/>
              </w:rPr>
              <w:t xml:space="preserve"> </w:t>
            </w:r>
            <w:r w:rsidRPr="008A41C1">
              <w:rPr>
                <w:rFonts w:eastAsia="PMingLiU"/>
                <w:b/>
                <w:bCs/>
                <w:sz w:val="20"/>
                <w:szCs w:val="20"/>
                <w:lang w:eastAsia="zh-CN"/>
              </w:rPr>
              <w:t>privind confirmarea identității beneficiarilor efectivi</w:t>
            </w:r>
          </w:p>
        </w:tc>
        <w:tc>
          <w:tcPr>
            <w:tcW w:w="4186" w:type="dxa"/>
          </w:tcPr>
          <w:p w14:paraId="08AD522C" w14:textId="77777777" w:rsidR="00C4655E" w:rsidRPr="00194480" w:rsidRDefault="00C4655E" w:rsidP="00C4655E">
            <w:pPr>
              <w:tabs>
                <w:tab w:val="left" w:pos="612"/>
              </w:tabs>
              <w:rPr>
                <w:b/>
                <w:bCs/>
                <w:sz w:val="20"/>
                <w:szCs w:val="20"/>
                <w:lang w:val="en-GB"/>
              </w:rPr>
            </w:pPr>
            <w:r>
              <w:rPr>
                <w:b/>
                <w:bCs/>
                <w:sz w:val="20"/>
                <w:szCs w:val="20"/>
                <w:lang w:val="en-GB"/>
              </w:rPr>
              <w:t>La semnarea contractului OE v-a prezenta Declarația în original</w:t>
            </w:r>
            <w:r w:rsidRPr="00AA7E82">
              <w:rPr>
                <w:iCs/>
                <w:sz w:val="20"/>
                <w:szCs w:val="20"/>
              </w:rPr>
              <w:t xml:space="preserve"> </w:t>
            </w:r>
            <w:r w:rsidRPr="001F4E4F">
              <w:rPr>
                <w:b/>
                <w:bCs/>
                <w:iCs/>
                <w:sz w:val="20"/>
                <w:szCs w:val="20"/>
              </w:rPr>
              <w:t xml:space="preserve">cu semnătura </w:t>
            </w:r>
            <w:r>
              <w:rPr>
                <w:b/>
                <w:bCs/>
                <w:iCs/>
                <w:sz w:val="20"/>
                <w:szCs w:val="20"/>
              </w:rPr>
              <w:t>electronică a</w:t>
            </w:r>
            <w:r w:rsidRPr="001F4E4F">
              <w:rPr>
                <w:b/>
                <w:bCs/>
                <w:iCs/>
                <w:sz w:val="20"/>
                <w:szCs w:val="20"/>
              </w:rPr>
              <w:t xml:space="preserve"> operatorului economic</w:t>
            </w:r>
            <w:r>
              <w:rPr>
                <w:b/>
                <w:bCs/>
                <w:iCs/>
                <w:sz w:val="20"/>
                <w:szCs w:val="20"/>
              </w:rPr>
              <w:t xml:space="preserve"> (prin email la adresa AC)</w:t>
            </w:r>
          </w:p>
        </w:tc>
        <w:tc>
          <w:tcPr>
            <w:tcW w:w="1494" w:type="dxa"/>
          </w:tcPr>
          <w:p w14:paraId="7C36165B" w14:textId="77777777" w:rsidR="00C4655E" w:rsidRPr="00AA7E82" w:rsidRDefault="00C4655E" w:rsidP="00C4655E">
            <w:pPr>
              <w:tabs>
                <w:tab w:val="left" w:pos="612"/>
              </w:tabs>
              <w:rPr>
                <w:iCs/>
                <w:sz w:val="20"/>
                <w:szCs w:val="20"/>
              </w:rPr>
            </w:pPr>
            <w:r w:rsidRPr="00AA7E82">
              <w:rPr>
                <w:iCs/>
                <w:sz w:val="20"/>
                <w:szCs w:val="20"/>
              </w:rPr>
              <w:t>Obligatoriu</w:t>
            </w:r>
          </w:p>
        </w:tc>
      </w:tr>
    </w:tbl>
    <w:p w14:paraId="467A7B5C" w14:textId="622ED149" w:rsidR="00426112" w:rsidRPr="00FF430B" w:rsidRDefault="00426112" w:rsidP="002F556B">
      <w:pPr>
        <w:numPr>
          <w:ilvl w:val="0"/>
          <w:numId w:val="25"/>
        </w:numPr>
        <w:shd w:val="clear" w:color="auto" w:fill="FFFFFF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 xml:space="preserve">Garanția pentru ofertă, </w:t>
      </w:r>
      <w:r w:rsidR="0028474A">
        <w:rPr>
          <w:b/>
          <w:noProof w:val="0"/>
          <w:highlight w:val="yellow"/>
          <w:lang w:eastAsia="ru-RU"/>
        </w:rPr>
        <w:t>nu se aplică</w:t>
      </w:r>
      <w:r w:rsidRPr="008F7131">
        <w:rPr>
          <w:b/>
          <w:noProof w:val="0"/>
          <w:highlight w:val="yellow"/>
          <w:lang w:eastAsia="ru-RU"/>
        </w:rPr>
        <w:t>.</w:t>
      </w:r>
    </w:p>
    <w:p w14:paraId="63DB5914" w14:textId="77777777" w:rsidR="00426112" w:rsidRPr="00CC2908" w:rsidRDefault="00426112" w:rsidP="002F556B">
      <w:pPr>
        <w:numPr>
          <w:ilvl w:val="0"/>
          <w:numId w:val="25"/>
        </w:numPr>
        <w:shd w:val="clear" w:color="auto" w:fill="FFFFFF"/>
        <w:tabs>
          <w:tab w:val="right" w:pos="426"/>
        </w:tabs>
        <w:spacing w:before="120"/>
        <w:ind w:left="360"/>
        <w:rPr>
          <w:b/>
          <w:noProof w:val="0"/>
          <w:color w:val="C00000"/>
          <w:lang w:eastAsia="ru-RU"/>
        </w:rPr>
      </w:pPr>
      <w:r w:rsidRPr="00FF430B">
        <w:rPr>
          <w:b/>
          <w:noProof w:val="0"/>
          <w:lang w:eastAsia="ru-RU"/>
        </w:rPr>
        <w:t>Termenul de garanție a lucrărilor</w:t>
      </w:r>
      <w:r w:rsidR="0022256D">
        <w:rPr>
          <w:b/>
          <w:noProof w:val="0"/>
          <w:lang w:eastAsia="ru-RU"/>
        </w:rPr>
        <w:t xml:space="preserve"> </w:t>
      </w:r>
      <w:r w:rsidRPr="00FF430B">
        <w:rPr>
          <w:b/>
          <w:noProof w:val="0"/>
          <w:lang w:eastAsia="ru-RU"/>
        </w:rPr>
        <w:t>sau serviciilor de proiectare și de lucrări</w:t>
      </w:r>
      <w:r w:rsidR="00AF7A74">
        <w:rPr>
          <w:b/>
          <w:noProof w:val="0"/>
          <w:lang w:eastAsia="ru-RU"/>
        </w:rPr>
        <w:t>:</w:t>
      </w:r>
      <w:r w:rsidR="0022256D">
        <w:rPr>
          <w:b/>
          <w:noProof w:val="0"/>
          <w:lang w:eastAsia="ru-RU"/>
        </w:rPr>
        <w:t xml:space="preserve"> </w:t>
      </w:r>
      <w:r w:rsidR="00270241" w:rsidRPr="00CC2908">
        <w:rPr>
          <w:b/>
          <w:noProof w:val="0"/>
          <w:color w:val="C00000"/>
          <w:highlight w:val="yellow"/>
          <w:lang w:eastAsia="ru-RU"/>
        </w:rPr>
        <w:t>nu mai putin de</w:t>
      </w:r>
      <w:r w:rsidR="0022256D" w:rsidRPr="00CC2908">
        <w:rPr>
          <w:b/>
          <w:noProof w:val="0"/>
          <w:color w:val="C00000"/>
          <w:highlight w:val="yellow"/>
          <w:lang w:eastAsia="ru-RU"/>
        </w:rPr>
        <w:t xml:space="preserve"> </w:t>
      </w:r>
      <w:r w:rsidR="00AF4BA7" w:rsidRPr="008F5E5F">
        <w:rPr>
          <w:b/>
          <w:noProof w:val="0"/>
          <w:color w:val="C00000"/>
          <w:highlight w:val="yellow"/>
          <w:lang w:val="en-US" w:eastAsia="ru-RU"/>
        </w:rPr>
        <w:t>5</w:t>
      </w:r>
      <w:r w:rsidR="0022256D" w:rsidRPr="00CC2908">
        <w:rPr>
          <w:b/>
          <w:noProof w:val="0"/>
          <w:color w:val="C00000"/>
          <w:highlight w:val="yellow"/>
          <w:lang w:eastAsia="ru-RU"/>
        </w:rPr>
        <w:t xml:space="preserve"> ani</w:t>
      </w:r>
      <w:r w:rsidRPr="00CC2908">
        <w:rPr>
          <w:b/>
          <w:noProof w:val="0"/>
          <w:color w:val="C00000"/>
          <w:highlight w:val="yellow"/>
          <w:lang w:eastAsia="ru-RU"/>
        </w:rPr>
        <w:t>.</w:t>
      </w:r>
    </w:p>
    <w:p w14:paraId="70F53A3E" w14:textId="77777777" w:rsidR="00426112" w:rsidRPr="00FF430B" w:rsidRDefault="00426112" w:rsidP="007C10F4">
      <w:pPr>
        <w:numPr>
          <w:ilvl w:val="0"/>
          <w:numId w:val="25"/>
        </w:numPr>
        <w:shd w:val="clear" w:color="auto" w:fill="FFFFFF"/>
        <w:tabs>
          <w:tab w:val="right" w:pos="426"/>
        </w:tabs>
        <w:ind w:left="36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 xml:space="preserve">Garanția de bună execuție a contractului, </w:t>
      </w:r>
      <w:r w:rsidRPr="0022256D">
        <w:rPr>
          <w:b/>
          <w:noProof w:val="0"/>
          <w:highlight w:val="yellow"/>
          <w:lang w:eastAsia="ru-RU"/>
        </w:rPr>
        <w:t>cuantumul</w:t>
      </w:r>
      <w:r w:rsidR="0022256D" w:rsidRPr="0022256D">
        <w:rPr>
          <w:b/>
          <w:noProof w:val="0"/>
          <w:highlight w:val="yellow"/>
          <w:lang w:eastAsia="ru-RU"/>
        </w:rPr>
        <w:t xml:space="preserve"> 5%</w:t>
      </w:r>
      <w:r w:rsidR="0010632F">
        <w:rPr>
          <w:b/>
          <w:noProof w:val="0"/>
          <w:highlight w:val="yellow"/>
          <w:lang w:eastAsia="ru-RU"/>
        </w:rPr>
        <w:t xml:space="preserve"> din suma cu TVA din valoarea contractului</w:t>
      </w:r>
      <w:r w:rsidRPr="0022256D">
        <w:rPr>
          <w:b/>
          <w:noProof w:val="0"/>
          <w:highlight w:val="yellow"/>
          <w:lang w:eastAsia="ru-RU"/>
        </w:rPr>
        <w:t>.</w:t>
      </w:r>
    </w:p>
    <w:p w14:paraId="0AC83E89" w14:textId="77777777" w:rsidR="00426112" w:rsidRPr="00FF430B" w:rsidRDefault="00426112" w:rsidP="007C10F4">
      <w:pPr>
        <w:numPr>
          <w:ilvl w:val="0"/>
          <w:numId w:val="25"/>
        </w:numPr>
        <w:shd w:val="clear" w:color="auto" w:fill="FFFFFF"/>
        <w:tabs>
          <w:tab w:val="right" w:pos="426"/>
        </w:tabs>
        <w:ind w:left="36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>Motivul recurgerii la procedura accelerată (în cazul licitației deschise, restrânse și a procedurii negociate), după caz</w:t>
      </w:r>
      <w:r w:rsidR="006C017E">
        <w:rPr>
          <w:b/>
          <w:noProof w:val="0"/>
          <w:lang w:eastAsia="ru-RU"/>
        </w:rPr>
        <w:t xml:space="preserve">: </w:t>
      </w:r>
      <w:r w:rsidR="006C017E" w:rsidRPr="006C017E">
        <w:rPr>
          <w:b/>
          <w:noProof w:val="0"/>
          <w:highlight w:val="yellow"/>
          <w:lang w:eastAsia="ru-RU"/>
        </w:rPr>
        <w:t>nu se aplică</w:t>
      </w:r>
      <w:r w:rsidR="006C017E">
        <w:rPr>
          <w:b/>
          <w:noProof w:val="0"/>
          <w:lang w:eastAsia="ru-RU"/>
        </w:rPr>
        <w:t>.</w:t>
      </w:r>
    </w:p>
    <w:p w14:paraId="3F13B15C" w14:textId="77777777" w:rsidR="00426112" w:rsidRPr="00FF430B" w:rsidRDefault="00426112" w:rsidP="007C10F4">
      <w:pPr>
        <w:numPr>
          <w:ilvl w:val="0"/>
          <w:numId w:val="25"/>
        </w:numPr>
        <w:shd w:val="clear" w:color="auto" w:fill="FFFFFF"/>
        <w:tabs>
          <w:tab w:val="right" w:pos="426"/>
        </w:tabs>
        <w:ind w:left="36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>Tehnici și instrumente specifice de atribuire (dacă este cazul specificați dacă se va utiliza acordul-cadru, sistemul dinamic de achiziție sau licitația electronică):</w:t>
      </w:r>
      <w:r w:rsidR="00E228BA" w:rsidRPr="00E228BA">
        <w:rPr>
          <w:b/>
          <w:noProof w:val="0"/>
          <w:highlight w:val="yellow"/>
          <w:lang w:eastAsia="ru-RU"/>
        </w:rPr>
        <w:t xml:space="preserve"> </w:t>
      </w:r>
      <w:r w:rsidR="00E228BA" w:rsidRPr="006C017E">
        <w:rPr>
          <w:b/>
          <w:noProof w:val="0"/>
          <w:highlight w:val="yellow"/>
          <w:lang w:eastAsia="ru-RU"/>
        </w:rPr>
        <w:t>nu se aplică</w:t>
      </w:r>
    </w:p>
    <w:p w14:paraId="7187FAF9" w14:textId="77777777" w:rsidR="00426112" w:rsidRPr="00FF430B" w:rsidRDefault="00426112" w:rsidP="007C10F4">
      <w:pPr>
        <w:numPr>
          <w:ilvl w:val="0"/>
          <w:numId w:val="25"/>
        </w:numPr>
        <w:tabs>
          <w:tab w:val="right" w:pos="426"/>
        </w:tabs>
        <w:ind w:left="0" w:firstLine="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>Condiții speciale de care depinde îndeplinirea contractului (</w:t>
      </w:r>
      <w:r w:rsidRPr="00FF430B">
        <w:rPr>
          <w:noProof w:val="0"/>
          <w:lang w:eastAsia="ru-RU"/>
        </w:rPr>
        <w:t>indicați după caz</w:t>
      </w:r>
      <w:r w:rsidRPr="00FF430B">
        <w:rPr>
          <w:b/>
          <w:noProof w:val="0"/>
          <w:lang w:eastAsia="ru-RU"/>
        </w:rPr>
        <w:t xml:space="preserve">): </w:t>
      </w:r>
      <w:r w:rsidR="00E228BA" w:rsidRPr="006C017E">
        <w:rPr>
          <w:b/>
          <w:noProof w:val="0"/>
          <w:highlight w:val="yellow"/>
          <w:lang w:eastAsia="ru-RU"/>
        </w:rPr>
        <w:t>nu se aplică</w:t>
      </w:r>
      <w:r w:rsidR="00E228BA" w:rsidRPr="00FF430B">
        <w:rPr>
          <w:b/>
          <w:noProof w:val="0"/>
          <w:lang w:eastAsia="ru-RU"/>
        </w:rPr>
        <w:t xml:space="preserve"> </w:t>
      </w:r>
    </w:p>
    <w:p w14:paraId="08B41986" w14:textId="77777777" w:rsidR="00426112" w:rsidRPr="00FF430B" w:rsidRDefault="00426112" w:rsidP="007C10F4">
      <w:pPr>
        <w:numPr>
          <w:ilvl w:val="0"/>
          <w:numId w:val="25"/>
        </w:numPr>
        <w:tabs>
          <w:tab w:val="right" w:pos="426"/>
        </w:tabs>
        <w:ind w:left="0" w:firstLine="0"/>
        <w:rPr>
          <w:b/>
          <w:noProof w:val="0"/>
          <w:lang w:eastAsia="ru-RU"/>
        </w:rPr>
      </w:pPr>
      <w:bookmarkStart w:id="6" w:name="_Hlk71621175"/>
      <w:r w:rsidRPr="00FF430B">
        <w:rPr>
          <w:b/>
          <w:noProof w:val="0"/>
          <w:lang w:eastAsia="ru-RU"/>
        </w:rPr>
        <w:t>Ofertele se prezintă în valuta</w:t>
      </w:r>
      <w:bookmarkEnd w:id="6"/>
      <w:r w:rsidR="006D3669">
        <w:rPr>
          <w:b/>
          <w:noProof w:val="0"/>
          <w:lang w:eastAsia="ru-RU"/>
        </w:rPr>
        <w:t xml:space="preserve"> </w:t>
      </w:r>
      <w:r w:rsidR="006D3669" w:rsidRPr="006D3669">
        <w:rPr>
          <w:b/>
          <w:noProof w:val="0"/>
          <w:highlight w:val="yellow"/>
          <w:lang w:eastAsia="ru-RU"/>
        </w:rPr>
        <w:t>Lei MDL</w:t>
      </w:r>
    </w:p>
    <w:p w14:paraId="0043CEEC" w14:textId="77777777" w:rsidR="00426112" w:rsidRPr="00FF430B" w:rsidRDefault="00426112" w:rsidP="007C10F4">
      <w:pPr>
        <w:numPr>
          <w:ilvl w:val="0"/>
          <w:numId w:val="25"/>
        </w:numPr>
        <w:tabs>
          <w:tab w:val="right" w:pos="426"/>
        </w:tabs>
        <w:ind w:left="0" w:firstLine="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>Criteriul de evaluare aplicat pentru atribuirea contractului:</w:t>
      </w:r>
      <w:r w:rsidR="003E53DF">
        <w:rPr>
          <w:b/>
          <w:noProof w:val="0"/>
          <w:lang w:eastAsia="ru-RU"/>
        </w:rPr>
        <w:t xml:space="preserve"> </w:t>
      </w:r>
      <w:r w:rsidR="003E53DF" w:rsidRPr="00D102B8">
        <w:rPr>
          <w:b/>
          <w:noProof w:val="0"/>
          <w:highlight w:val="yellow"/>
          <w:lang w:eastAsia="ru-RU"/>
        </w:rPr>
        <w:t>Prețul cel mai scăzut</w:t>
      </w:r>
    </w:p>
    <w:p w14:paraId="4465F1C6" w14:textId="77777777" w:rsidR="00426112" w:rsidRDefault="00426112" w:rsidP="007C10F4">
      <w:pPr>
        <w:numPr>
          <w:ilvl w:val="0"/>
          <w:numId w:val="25"/>
        </w:numPr>
        <w:shd w:val="clear" w:color="auto" w:fill="FFFFFF"/>
        <w:tabs>
          <w:tab w:val="right" w:pos="426"/>
        </w:tabs>
        <w:ind w:left="36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>Factorii de evaluare a ofertei celei mai avantajoase din punct de vedere economic, precum și ponderile lor:</w:t>
      </w:r>
      <w:r w:rsidR="00D102B8" w:rsidRPr="00D102B8">
        <w:rPr>
          <w:b/>
          <w:noProof w:val="0"/>
          <w:highlight w:val="yellow"/>
          <w:lang w:eastAsia="ru-RU"/>
        </w:rPr>
        <w:t xml:space="preserve"> </w:t>
      </w:r>
      <w:r w:rsidR="00D102B8" w:rsidRPr="006C017E">
        <w:rPr>
          <w:b/>
          <w:noProof w:val="0"/>
          <w:highlight w:val="yellow"/>
          <w:lang w:eastAsia="ru-RU"/>
        </w:rPr>
        <w:t>nu se aplică</w:t>
      </w:r>
      <w:r w:rsidR="00D102B8">
        <w:rPr>
          <w:b/>
          <w:noProof w:val="0"/>
          <w:lang w:eastAsia="ru-RU"/>
        </w:rPr>
        <w:t>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577"/>
        <w:gridCol w:w="7248"/>
        <w:gridCol w:w="1800"/>
      </w:tblGrid>
      <w:tr w:rsidR="00426112" w:rsidRPr="00EC30C2" w14:paraId="64B2D5D1" w14:textId="77777777"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F9220F" w14:textId="77777777" w:rsidR="00426112" w:rsidRPr="00C63149" w:rsidRDefault="00426112" w:rsidP="00C63149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b/>
                <w:iCs/>
                <w:noProof w:val="0"/>
                <w:sz w:val="20"/>
                <w:szCs w:val="20"/>
                <w:lang w:eastAsia="ru-RU"/>
              </w:rPr>
            </w:pPr>
            <w:r w:rsidRPr="00C63149">
              <w:rPr>
                <w:b/>
                <w:iCs/>
                <w:noProof w:val="0"/>
                <w:sz w:val="20"/>
                <w:szCs w:val="20"/>
                <w:lang w:eastAsia="ru-RU"/>
              </w:rPr>
              <w:t>Nr. d/o</w:t>
            </w:r>
          </w:p>
        </w:tc>
        <w:tc>
          <w:tcPr>
            <w:tcW w:w="7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9C553F" w14:textId="77777777" w:rsidR="00426112" w:rsidRPr="00C63149" w:rsidRDefault="00426112" w:rsidP="00C63149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eastAsia="ru-RU"/>
              </w:rPr>
            </w:pPr>
            <w:r w:rsidRPr="00C63149">
              <w:rPr>
                <w:b/>
                <w:iCs/>
                <w:noProof w:val="0"/>
                <w:sz w:val="20"/>
                <w:szCs w:val="20"/>
                <w:lang w:eastAsia="ru-RU"/>
              </w:rPr>
              <w:t>Denumirea factorului de evaluare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7F036A" w14:textId="77777777" w:rsidR="00426112" w:rsidRPr="00C63149" w:rsidRDefault="00426112" w:rsidP="00C63149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eastAsia="ru-RU"/>
              </w:rPr>
            </w:pPr>
            <w:r w:rsidRPr="00C63149">
              <w:rPr>
                <w:b/>
                <w:iCs/>
                <w:noProof w:val="0"/>
                <w:sz w:val="20"/>
                <w:szCs w:val="20"/>
                <w:lang w:eastAsia="ru-RU"/>
              </w:rPr>
              <w:t>Ponderea%</w:t>
            </w:r>
          </w:p>
        </w:tc>
      </w:tr>
      <w:tr w:rsidR="00426112" w:rsidRPr="00EC30C2" w14:paraId="13B76C8A" w14:textId="77777777"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C1AABD" w14:textId="77777777" w:rsidR="00426112" w:rsidRPr="00C63149" w:rsidRDefault="00426112" w:rsidP="00A667F8">
            <w:pPr>
              <w:shd w:val="clear" w:color="auto" w:fill="FFFFFF"/>
              <w:tabs>
                <w:tab w:val="left" w:pos="612"/>
              </w:tabs>
              <w:spacing w:before="120"/>
              <w:rPr>
                <w:i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7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BFD926" w14:textId="77777777" w:rsidR="00426112" w:rsidRPr="00C63149" w:rsidRDefault="00426112" w:rsidP="00A667F8">
            <w:pPr>
              <w:shd w:val="clear" w:color="auto" w:fill="FFFFFF"/>
              <w:tabs>
                <w:tab w:val="left" w:pos="612"/>
              </w:tabs>
              <w:spacing w:before="120"/>
              <w:rPr>
                <w:i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FA3B07" w14:textId="77777777" w:rsidR="00426112" w:rsidRPr="00C63149" w:rsidRDefault="00426112" w:rsidP="00A667F8">
            <w:pPr>
              <w:shd w:val="clear" w:color="auto" w:fill="FFFFFF"/>
              <w:tabs>
                <w:tab w:val="left" w:pos="612"/>
              </w:tabs>
              <w:spacing w:before="120"/>
              <w:rPr>
                <w:iCs/>
                <w:noProof w:val="0"/>
                <w:sz w:val="22"/>
                <w:szCs w:val="22"/>
                <w:lang w:eastAsia="ru-RU"/>
              </w:rPr>
            </w:pPr>
          </w:p>
        </w:tc>
      </w:tr>
    </w:tbl>
    <w:p w14:paraId="7ECB9A4F" w14:textId="77777777" w:rsidR="00426112" w:rsidRPr="00FF430B" w:rsidRDefault="00426112" w:rsidP="00F724B9">
      <w:pPr>
        <w:numPr>
          <w:ilvl w:val="0"/>
          <w:numId w:val="25"/>
        </w:numPr>
        <w:shd w:val="clear" w:color="auto" w:fill="FFFFFF"/>
        <w:tabs>
          <w:tab w:val="right" w:pos="426"/>
        </w:tabs>
        <w:ind w:left="0" w:firstLine="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>Termenul limită de depunere/deschidere a ofertelor:</w:t>
      </w:r>
    </w:p>
    <w:p w14:paraId="63EBC108" w14:textId="77777777" w:rsidR="00426112" w:rsidRPr="00FF430B" w:rsidRDefault="00426112" w:rsidP="00F724B9">
      <w:pPr>
        <w:numPr>
          <w:ilvl w:val="0"/>
          <w:numId w:val="27"/>
        </w:numPr>
        <w:shd w:val="clear" w:color="auto" w:fill="FFFFFF"/>
        <w:tabs>
          <w:tab w:val="right" w:pos="426"/>
        </w:tabs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 xml:space="preserve">conform SIA RSAP /până la: </w:t>
      </w:r>
      <w:r w:rsidRPr="00FF430B">
        <w:rPr>
          <w:b/>
          <w:i/>
          <w:noProof w:val="0"/>
          <w:lang w:eastAsia="ru-RU"/>
        </w:rPr>
        <w:t>[ora exactă]</w:t>
      </w:r>
      <w:r w:rsidR="00D102B8" w:rsidRPr="00D102B8">
        <w:rPr>
          <w:b/>
          <w:shd w:val="clear" w:color="auto" w:fill="FFFF00"/>
        </w:rPr>
        <w:t xml:space="preserve"> </w:t>
      </w:r>
      <w:r w:rsidR="00D102B8" w:rsidRPr="002A5E7A">
        <w:rPr>
          <w:b/>
          <w:shd w:val="clear" w:color="auto" w:fill="FFFF00"/>
        </w:rPr>
        <w:t>Informația o găsiți în SIA RSAP</w:t>
      </w:r>
    </w:p>
    <w:p w14:paraId="66594551" w14:textId="77777777" w:rsidR="00426112" w:rsidRPr="00FF430B" w:rsidRDefault="00426112" w:rsidP="00F724B9">
      <w:pPr>
        <w:numPr>
          <w:ilvl w:val="0"/>
          <w:numId w:val="27"/>
        </w:numPr>
        <w:shd w:val="clear" w:color="auto" w:fill="FFFFFF"/>
        <w:tabs>
          <w:tab w:val="right" w:pos="426"/>
        </w:tabs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 xml:space="preserve">pe: </w:t>
      </w:r>
      <w:r w:rsidRPr="00FF430B">
        <w:rPr>
          <w:b/>
          <w:i/>
          <w:noProof w:val="0"/>
          <w:lang w:eastAsia="ru-RU"/>
        </w:rPr>
        <w:t>[data]</w:t>
      </w:r>
      <w:r w:rsidR="00D102B8" w:rsidRPr="00D102B8">
        <w:rPr>
          <w:b/>
          <w:shd w:val="clear" w:color="auto" w:fill="FFFF00"/>
        </w:rPr>
        <w:t xml:space="preserve"> </w:t>
      </w:r>
      <w:r w:rsidR="00D102B8" w:rsidRPr="002A5E7A">
        <w:rPr>
          <w:b/>
          <w:shd w:val="clear" w:color="auto" w:fill="FFFF00"/>
        </w:rPr>
        <w:t>Informația o găsiți în SIA RSAP</w:t>
      </w:r>
    </w:p>
    <w:p w14:paraId="09C52678" w14:textId="77777777" w:rsidR="00426112" w:rsidRPr="00FF430B" w:rsidRDefault="00426112" w:rsidP="00F724B9">
      <w:pPr>
        <w:numPr>
          <w:ilvl w:val="0"/>
          <w:numId w:val="25"/>
        </w:numPr>
        <w:shd w:val="clear" w:color="auto" w:fill="FFFFFF"/>
        <w:tabs>
          <w:tab w:val="right" w:pos="426"/>
        </w:tabs>
        <w:ind w:left="0" w:firstLine="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 xml:space="preserve">Adresa la care trebuie transmise ofertele sau cererile de participare: </w:t>
      </w:r>
    </w:p>
    <w:p w14:paraId="6B618E9A" w14:textId="77777777" w:rsidR="00426112" w:rsidRPr="00FF430B" w:rsidRDefault="00426112" w:rsidP="00F724B9">
      <w:pPr>
        <w:shd w:val="clear" w:color="auto" w:fill="FFFFFF"/>
        <w:tabs>
          <w:tab w:val="right" w:pos="426"/>
        </w:tabs>
        <w:ind w:left="450"/>
        <w:rPr>
          <w:b/>
          <w:noProof w:val="0"/>
          <w:lang w:eastAsia="ru-RU"/>
        </w:rPr>
      </w:pPr>
      <w:r w:rsidRPr="00FF430B">
        <w:rPr>
          <w:b/>
          <w:i/>
          <w:noProof w:val="0"/>
          <w:lang w:eastAsia="ru-RU"/>
        </w:rPr>
        <w:t>Ofertele sau cererile de participare vor fi depuse electronic prin intermediul SIA RSAP</w:t>
      </w:r>
    </w:p>
    <w:p w14:paraId="18A88EF4" w14:textId="77777777" w:rsidR="00426112" w:rsidRPr="00FF430B" w:rsidRDefault="00426112" w:rsidP="00F724B9">
      <w:pPr>
        <w:numPr>
          <w:ilvl w:val="0"/>
          <w:numId w:val="25"/>
        </w:numPr>
        <w:tabs>
          <w:tab w:val="right" w:pos="426"/>
        </w:tabs>
        <w:ind w:left="0" w:firstLine="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 xml:space="preserve">Termenul de valabilitate a ofertelor: </w:t>
      </w:r>
      <w:r w:rsidR="00FC3EB5">
        <w:rPr>
          <w:b/>
          <w:noProof w:val="0"/>
          <w:lang w:eastAsia="ru-RU"/>
        </w:rPr>
        <w:t>6</w:t>
      </w:r>
      <w:r w:rsidR="00813CF7">
        <w:rPr>
          <w:b/>
          <w:noProof w:val="0"/>
          <w:lang w:eastAsia="ru-RU"/>
        </w:rPr>
        <w:t>0 zile</w:t>
      </w:r>
    </w:p>
    <w:p w14:paraId="1580D46D" w14:textId="77777777" w:rsidR="00270241" w:rsidRDefault="00426112" w:rsidP="00F724B9">
      <w:pPr>
        <w:numPr>
          <w:ilvl w:val="0"/>
          <w:numId w:val="25"/>
        </w:numPr>
        <w:tabs>
          <w:tab w:val="right" w:pos="426"/>
        </w:tabs>
        <w:ind w:left="0" w:firstLine="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 xml:space="preserve">Locul deschiderii ofertelor: </w:t>
      </w:r>
      <w:r w:rsidR="00813CF7" w:rsidRPr="002A5E7A">
        <w:rPr>
          <w:b/>
          <w:shd w:val="clear" w:color="auto" w:fill="FFFF00"/>
        </w:rPr>
        <w:t>SIA RSAP</w:t>
      </w:r>
    </w:p>
    <w:p w14:paraId="0A620C67" w14:textId="77777777" w:rsidR="000F1CE5" w:rsidRPr="000F1CE5" w:rsidRDefault="000F1CE5" w:rsidP="00F724B9">
      <w:pPr>
        <w:tabs>
          <w:tab w:val="right" w:pos="426"/>
        </w:tabs>
        <w:rPr>
          <w:b/>
          <w:noProof w:val="0"/>
          <w:sz w:val="4"/>
          <w:szCs w:val="4"/>
          <w:lang w:eastAsia="ru-RU"/>
        </w:rPr>
      </w:pPr>
    </w:p>
    <w:p w14:paraId="6E8284BC" w14:textId="77777777" w:rsidR="00426112" w:rsidRDefault="00426112" w:rsidP="00F724B9">
      <w:pPr>
        <w:shd w:val="clear" w:color="auto" w:fill="FFFFFF"/>
        <w:tabs>
          <w:tab w:val="left" w:pos="360"/>
          <w:tab w:val="left" w:pos="1800"/>
          <w:tab w:val="left" w:pos="3240"/>
        </w:tabs>
        <w:spacing w:after="120"/>
        <w:ind w:left="360"/>
        <w:rPr>
          <w:b/>
          <w:i/>
          <w:noProof w:val="0"/>
          <w:lang w:eastAsia="ru-RU"/>
        </w:rPr>
      </w:pPr>
      <w:r w:rsidRPr="00FF430B">
        <w:rPr>
          <w:b/>
          <w:i/>
          <w:noProof w:val="0"/>
          <w:lang w:eastAsia="ru-RU"/>
        </w:rPr>
        <w:t xml:space="preserve">Ofertele întârziate vor fi respinse. </w:t>
      </w:r>
    </w:p>
    <w:p w14:paraId="202B1EC7" w14:textId="77777777" w:rsidR="00426112" w:rsidRPr="00FF430B" w:rsidRDefault="00426112" w:rsidP="00F724B9">
      <w:pPr>
        <w:numPr>
          <w:ilvl w:val="0"/>
          <w:numId w:val="25"/>
        </w:numPr>
        <w:shd w:val="clear" w:color="auto" w:fill="FFFFFF"/>
        <w:tabs>
          <w:tab w:val="right" w:pos="426"/>
        </w:tabs>
        <w:ind w:left="450" w:hanging="45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 xml:space="preserve">Persoanele autorizate să asiste la deschiderea ofertelor: </w:t>
      </w:r>
      <w:r w:rsidRPr="00FF430B">
        <w:rPr>
          <w:b/>
          <w:noProof w:val="0"/>
          <w:lang w:eastAsia="ru-RU"/>
        </w:rPr>
        <w:br/>
      </w:r>
      <w:r w:rsidRPr="00FF430B">
        <w:rPr>
          <w:b/>
          <w:i/>
          <w:noProof w:val="0"/>
          <w:lang w:eastAsia="ru-RU"/>
        </w:rPr>
        <w:t>Ofertanții sau reprezentanții acestora au dreptul să participe la deschiderea ofertelor, cu excepția cazului când ofertele au fost depuse prin SIA RSAP</w:t>
      </w:r>
      <w:r w:rsidRPr="00FF430B">
        <w:rPr>
          <w:b/>
          <w:noProof w:val="0"/>
          <w:lang w:eastAsia="ru-RU"/>
        </w:rPr>
        <w:t>.</w:t>
      </w:r>
    </w:p>
    <w:p w14:paraId="31488326" w14:textId="77777777" w:rsidR="00426112" w:rsidRPr="00FF430B" w:rsidRDefault="00426112" w:rsidP="002F556B">
      <w:pPr>
        <w:numPr>
          <w:ilvl w:val="0"/>
          <w:numId w:val="25"/>
        </w:numPr>
        <w:shd w:val="clear" w:color="auto" w:fill="FFFFFF"/>
        <w:tabs>
          <w:tab w:val="right" w:pos="426"/>
        </w:tabs>
        <w:spacing w:before="120"/>
        <w:ind w:left="450" w:hanging="45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 xml:space="preserve">Limba sau limbile în care trebuie redactate ofertele sau cererile de participare: </w:t>
      </w:r>
      <w:r w:rsidR="009D20CA" w:rsidRPr="009D20CA">
        <w:rPr>
          <w:b/>
          <w:noProof w:val="0"/>
          <w:highlight w:val="yellow"/>
          <w:lang w:eastAsia="ru-RU"/>
        </w:rPr>
        <w:t>română.</w:t>
      </w:r>
    </w:p>
    <w:p w14:paraId="45DC0DE3" w14:textId="77777777" w:rsidR="00426112" w:rsidRPr="00FF430B" w:rsidRDefault="00426112" w:rsidP="00FF4E49">
      <w:pPr>
        <w:numPr>
          <w:ilvl w:val="0"/>
          <w:numId w:val="25"/>
        </w:numPr>
        <w:shd w:val="clear" w:color="auto" w:fill="FFFFFF"/>
        <w:tabs>
          <w:tab w:val="right" w:pos="426"/>
        </w:tabs>
        <w:spacing w:before="120"/>
        <w:ind w:left="360"/>
        <w:rPr>
          <w:noProof w:val="0"/>
          <w:sz w:val="20"/>
          <w:lang w:eastAsia="ru-RU"/>
        </w:rPr>
      </w:pPr>
      <w:r w:rsidRPr="00FF430B">
        <w:rPr>
          <w:b/>
          <w:noProof w:val="0"/>
          <w:lang w:eastAsia="ru-RU"/>
        </w:rPr>
        <w:lastRenderedPageBreak/>
        <w:t xml:space="preserve">Respectivul contract se referă la un proiect și/sau program finanțat din fonduri ale Uniunii Europene: </w:t>
      </w:r>
      <w:r w:rsidR="00FF4E49" w:rsidRPr="006C017E">
        <w:rPr>
          <w:b/>
          <w:noProof w:val="0"/>
          <w:highlight w:val="yellow"/>
          <w:lang w:eastAsia="ru-RU"/>
        </w:rPr>
        <w:t>nu se aplică</w:t>
      </w:r>
      <w:r w:rsidR="00FF4E49">
        <w:rPr>
          <w:b/>
          <w:noProof w:val="0"/>
          <w:lang w:eastAsia="ru-RU"/>
        </w:rPr>
        <w:t>.</w:t>
      </w:r>
    </w:p>
    <w:p w14:paraId="260DA970" w14:textId="77777777" w:rsidR="00426112" w:rsidRPr="00FF430B" w:rsidRDefault="00426112" w:rsidP="002F556B">
      <w:pPr>
        <w:numPr>
          <w:ilvl w:val="0"/>
          <w:numId w:val="25"/>
        </w:numPr>
        <w:shd w:val="clear" w:color="auto" w:fill="FFFFFF"/>
        <w:tabs>
          <w:tab w:val="right" w:pos="426"/>
        </w:tabs>
        <w:spacing w:before="120"/>
        <w:ind w:left="0" w:firstLine="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 xml:space="preserve">Denumirea și adresa organismului competent de soluționare a contestațiilor: </w:t>
      </w:r>
    </w:p>
    <w:p w14:paraId="7529FDB5" w14:textId="77777777" w:rsidR="00426112" w:rsidRPr="00FF430B" w:rsidRDefault="00426112" w:rsidP="00BE362C">
      <w:pPr>
        <w:shd w:val="clear" w:color="auto" w:fill="FFFFFF"/>
        <w:tabs>
          <w:tab w:val="right" w:pos="426"/>
        </w:tabs>
        <w:ind w:left="450"/>
        <w:rPr>
          <w:b/>
          <w:i/>
          <w:noProof w:val="0"/>
          <w:lang w:eastAsia="ru-RU"/>
        </w:rPr>
      </w:pPr>
      <w:r w:rsidRPr="00FF430B">
        <w:rPr>
          <w:b/>
          <w:i/>
          <w:noProof w:val="0"/>
          <w:lang w:eastAsia="ru-RU"/>
        </w:rPr>
        <w:t>Agenția Națională pentru Soluționarea Contestațiilor</w:t>
      </w:r>
    </w:p>
    <w:p w14:paraId="66F708A8" w14:textId="77777777" w:rsidR="00426112" w:rsidRPr="00FF430B" w:rsidRDefault="00426112" w:rsidP="00BE362C">
      <w:pPr>
        <w:shd w:val="clear" w:color="auto" w:fill="FFFFFF"/>
        <w:tabs>
          <w:tab w:val="right" w:pos="426"/>
        </w:tabs>
        <w:ind w:left="450"/>
        <w:rPr>
          <w:b/>
          <w:i/>
          <w:noProof w:val="0"/>
          <w:lang w:eastAsia="ru-RU"/>
        </w:rPr>
      </w:pPr>
      <w:r w:rsidRPr="00FF430B">
        <w:rPr>
          <w:b/>
          <w:i/>
          <w:noProof w:val="0"/>
          <w:lang w:eastAsia="ru-RU"/>
        </w:rPr>
        <w:t>Adresa: mun. Chișinău, bd. Ștefan cel Mare și Sfânt nr.124 (et.4), MD 2001;</w:t>
      </w:r>
    </w:p>
    <w:p w14:paraId="2E13F145" w14:textId="77777777" w:rsidR="00426112" w:rsidRPr="00FF430B" w:rsidRDefault="00426112" w:rsidP="00BE362C">
      <w:pPr>
        <w:shd w:val="clear" w:color="auto" w:fill="FFFFFF"/>
        <w:tabs>
          <w:tab w:val="right" w:pos="426"/>
        </w:tabs>
        <w:ind w:left="450"/>
        <w:rPr>
          <w:b/>
          <w:i/>
          <w:noProof w:val="0"/>
          <w:lang w:eastAsia="ru-RU"/>
        </w:rPr>
      </w:pPr>
      <w:r w:rsidRPr="00FF430B">
        <w:rPr>
          <w:b/>
          <w:i/>
          <w:noProof w:val="0"/>
          <w:lang w:eastAsia="ru-RU"/>
        </w:rPr>
        <w:t>Tel/Fax/email: 022-820 652, 022 820-651, contestatii@ansc.md</w:t>
      </w:r>
    </w:p>
    <w:p w14:paraId="4E1BAE8B" w14:textId="77777777" w:rsidR="00426112" w:rsidRPr="00FF430B" w:rsidRDefault="00426112" w:rsidP="00F724B9">
      <w:pPr>
        <w:numPr>
          <w:ilvl w:val="0"/>
          <w:numId w:val="25"/>
        </w:numPr>
        <w:shd w:val="clear" w:color="auto" w:fill="FFFFFF"/>
        <w:tabs>
          <w:tab w:val="right" w:pos="426"/>
        </w:tabs>
        <w:ind w:left="36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>Data (datele) și</w:t>
      </w:r>
      <w:r w:rsidR="007A15C6">
        <w:rPr>
          <w:b/>
          <w:noProof w:val="0"/>
          <w:lang w:eastAsia="ru-RU"/>
        </w:rPr>
        <w:t xml:space="preserve"> </w:t>
      </w:r>
      <w:r w:rsidRPr="00FF430B">
        <w:rPr>
          <w:b/>
          <w:noProof w:val="0"/>
          <w:lang w:eastAsia="ru-RU"/>
        </w:rPr>
        <w:t>referința (referințele) publicărilor anterioare în Jurnalul Oficial al Uniunii Europene privind contractul (contractele) la care se referă anunțul respectiv (dacă este cazul):</w:t>
      </w:r>
      <w:r w:rsidR="00FF4E49" w:rsidRPr="00FF4E49">
        <w:rPr>
          <w:b/>
          <w:noProof w:val="0"/>
          <w:highlight w:val="yellow"/>
          <w:lang w:eastAsia="ru-RU"/>
        </w:rPr>
        <w:t xml:space="preserve"> </w:t>
      </w:r>
      <w:r w:rsidR="00FF4E49" w:rsidRPr="006C017E">
        <w:rPr>
          <w:b/>
          <w:noProof w:val="0"/>
          <w:highlight w:val="yellow"/>
          <w:lang w:eastAsia="ru-RU"/>
        </w:rPr>
        <w:t>nu se aplică</w:t>
      </w:r>
    </w:p>
    <w:p w14:paraId="1703F978" w14:textId="77777777" w:rsidR="00426112" w:rsidRPr="00FF430B" w:rsidRDefault="00426112" w:rsidP="00F724B9">
      <w:pPr>
        <w:numPr>
          <w:ilvl w:val="0"/>
          <w:numId w:val="25"/>
        </w:numPr>
        <w:shd w:val="clear" w:color="auto" w:fill="FFFFFF"/>
        <w:tabs>
          <w:tab w:val="right" w:pos="426"/>
        </w:tabs>
        <w:ind w:left="36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>În cazul achizițiilor periodice, calendarul estimat pentru publicarea anunțurilor viitoare</w:t>
      </w:r>
      <w:r w:rsidRPr="00FF430B">
        <w:rPr>
          <w:b/>
          <w:noProof w:val="0"/>
          <w:shd w:val="clear" w:color="auto" w:fill="FFFFFF"/>
          <w:lang w:eastAsia="ru-RU"/>
        </w:rPr>
        <w:t>:</w:t>
      </w:r>
      <w:r w:rsidR="00FF4E49" w:rsidRPr="00FF4E49">
        <w:rPr>
          <w:b/>
          <w:noProof w:val="0"/>
          <w:highlight w:val="yellow"/>
          <w:lang w:eastAsia="ru-RU"/>
        </w:rPr>
        <w:t xml:space="preserve"> </w:t>
      </w:r>
      <w:r w:rsidR="00FF4E49" w:rsidRPr="006C017E">
        <w:rPr>
          <w:b/>
          <w:noProof w:val="0"/>
          <w:highlight w:val="yellow"/>
          <w:lang w:eastAsia="ru-RU"/>
        </w:rPr>
        <w:t>nu se aplică</w:t>
      </w:r>
      <w:r w:rsidR="005A3769">
        <w:rPr>
          <w:b/>
          <w:noProof w:val="0"/>
          <w:lang w:eastAsia="ru-RU"/>
        </w:rPr>
        <w:t xml:space="preserve"> </w:t>
      </w:r>
    </w:p>
    <w:p w14:paraId="0E862473" w14:textId="77777777" w:rsidR="00426112" w:rsidRPr="00FF430B" w:rsidRDefault="00426112" w:rsidP="00F724B9">
      <w:pPr>
        <w:numPr>
          <w:ilvl w:val="0"/>
          <w:numId w:val="25"/>
        </w:numPr>
        <w:shd w:val="clear" w:color="auto" w:fill="FFFFFF"/>
        <w:tabs>
          <w:tab w:val="right" w:pos="426"/>
        </w:tabs>
        <w:ind w:left="36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 xml:space="preserve">Data publicării anunțului de intenție sau, după caz, precizarea că nu a fost publicat un astfel de </w:t>
      </w:r>
      <w:r w:rsidRPr="00FF430B">
        <w:rPr>
          <w:b/>
          <w:noProof w:val="0"/>
          <w:shd w:val="clear" w:color="auto" w:fill="FFFFFF"/>
          <w:lang w:eastAsia="ru-RU"/>
        </w:rPr>
        <w:t>anunţ:</w:t>
      </w:r>
      <w:r w:rsidR="00FF4E49" w:rsidRPr="00FF4E49">
        <w:rPr>
          <w:b/>
          <w:shd w:val="clear" w:color="auto" w:fill="FFFF00"/>
          <w:lang w:val="en-US"/>
        </w:rPr>
        <w:t xml:space="preserve"> </w:t>
      </w:r>
      <w:r w:rsidR="00AA61EB">
        <w:rPr>
          <w:b/>
          <w:shd w:val="clear" w:color="auto" w:fill="FFFF00"/>
          <w:lang w:val="en-US"/>
        </w:rPr>
        <w:t>nu necesită.</w:t>
      </w:r>
    </w:p>
    <w:p w14:paraId="4B30F790" w14:textId="5C063AB1" w:rsidR="00426112" w:rsidRPr="004B5ECE" w:rsidRDefault="00426112" w:rsidP="00F724B9">
      <w:pPr>
        <w:numPr>
          <w:ilvl w:val="0"/>
          <w:numId w:val="25"/>
        </w:numPr>
        <w:shd w:val="clear" w:color="auto" w:fill="FFFFFF"/>
        <w:tabs>
          <w:tab w:val="right" w:pos="426"/>
        </w:tabs>
        <w:ind w:left="0" w:firstLine="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>Data transmiterii spre publicare a anunțului de participar</w:t>
      </w:r>
      <w:r w:rsidRPr="00FF430B">
        <w:rPr>
          <w:b/>
          <w:noProof w:val="0"/>
          <w:shd w:val="clear" w:color="auto" w:fill="FFFFFF"/>
          <w:lang w:eastAsia="ru-RU"/>
        </w:rPr>
        <w:t>e:</w:t>
      </w:r>
      <w:r w:rsidR="00FF4E49" w:rsidRPr="00252971">
        <w:rPr>
          <w:b/>
          <w:color w:val="FF0000"/>
          <w:shd w:val="clear" w:color="auto" w:fill="FFFF00"/>
        </w:rPr>
        <w:t xml:space="preserve"> </w:t>
      </w:r>
      <w:r w:rsidR="000256ED">
        <w:rPr>
          <w:b/>
          <w:color w:val="EE0000"/>
          <w:shd w:val="clear" w:color="auto" w:fill="FFFF00"/>
          <w:lang w:val="en-US"/>
        </w:rPr>
        <w:t>29</w:t>
      </w:r>
      <w:r w:rsidR="001D4C05" w:rsidRPr="008D2BE9">
        <w:rPr>
          <w:b/>
          <w:color w:val="EE0000"/>
          <w:shd w:val="clear" w:color="auto" w:fill="FFFF00"/>
          <w:lang w:val="en-US"/>
        </w:rPr>
        <w:t>.</w:t>
      </w:r>
      <w:r w:rsidR="00D05FFC" w:rsidRPr="008D2BE9">
        <w:rPr>
          <w:b/>
          <w:color w:val="EE0000"/>
          <w:shd w:val="clear" w:color="auto" w:fill="FFFF00"/>
          <w:lang w:val="en-US"/>
        </w:rPr>
        <w:t>0</w:t>
      </w:r>
      <w:r w:rsidR="000256ED">
        <w:rPr>
          <w:b/>
          <w:color w:val="EE0000"/>
          <w:shd w:val="clear" w:color="auto" w:fill="FFFF00"/>
          <w:lang w:val="en-US"/>
        </w:rPr>
        <w:t>6</w:t>
      </w:r>
      <w:r w:rsidR="001D4C05" w:rsidRPr="008D2BE9">
        <w:rPr>
          <w:b/>
          <w:color w:val="EE0000"/>
          <w:shd w:val="clear" w:color="auto" w:fill="FFFF00"/>
          <w:lang w:val="en-US"/>
        </w:rPr>
        <w:t>.</w:t>
      </w:r>
      <w:r w:rsidR="00FF4E49" w:rsidRPr="008D2BE9">
        <w:rPr>
          <w:b/>
          <w:color w:val="EE0000"/>
          <w:shd w:val="clear" w:color="auto" w:fill="FFFF00"/>
        </w:rPr>
        <w:t>202</w:t>
      </w:r>
      <w:r w:rsidR="00636869" w:rsidRPr="008D2BE9">
        <w:rPr>
          <w:b/>
          <w:color w:val="EE0000"/>
          <w:shd w:val="clear" w:color="auto" w:fill="FFFF00"/>
        </w:rPr>
        <w:t>6</w:t>
      </w:r>
    </w:p>
    <w:p w14:paraId="30963A76" w14:textId="77777777" w:rsidR="00426112" w:rsidRPr="00FF430B" w:rsidRDefault="00426112" w:rsidP="002F556B">
      <w:pPr>
        <w:numPr>
          <w:ilvl w:val="0"/>
          <w:numId w:val="25"/>
        </w:numPr>
        <w:shd w:val="clear" w:color="auto" w:fill="FFFFFF"/>
        <w:tabs>
          <w:tab w:val="right" w:pos="426"/>
        </w:tabs>
        <w:spacing w:before="120"/>
        <w:ind w:left="0" w:firstLine="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>În cadrul procedurii de achiziție publică se va utiliza/accepta: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5305"/>
        <w:gridCol w:w="3785"/>
      </w:tblGrid>
      <w:tr w:rsidR="00426112" w:rsidRPr="00EC30C2" w14:paraId="5243E033" w14:textId="77777777">
        <w:tc>
          <w:tcPr>
            <w:tcW w:w="5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E4D90F8" w14:textId="77777777" w:rsidR="00426112" w:rsidRPr="00C63149" w:rsidRDefault="00426112" w:rsidP="00C63149">
            <w:pPr>
              <w:shd w:val="clear" w:color="auto" w:fill="FFFFFF"/>
              <w:tabs>
                <w:tab w:val="right" w:pos="426"/>
              </w:tabs>
              <w:rPr>
                <w:b/>
                <w:noProof w:val="0"/>
                <w:sz w:val="22"/>
                <w:szCs w:val="22"/>
                <w:lang w:eastAsia="ru-RU"/>
              </w:rPr>
            </w:pPr>
            <w:r w:rsidRPr="00C63149">
              <w:rPr>
                <w:b/>
                <w:noProof w:val="0"/>
                <w:sz w:val="22"/>
                <w:szCs w:val="22"/>
                <w:lang w:eastAsia="ru-RU"/>
              </w:rPr>
              <w:t>Denumirea instrumentului electronic</w:t>
            </w:r>
          </w:p>
        </w:tc>
        <w:tc>
          <w:tcPr>
            <w:tcW w:w="3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0BF343D" w14:textId="77777777" w:rsidR="00426112" w:rsidRPr="00C63149" w:rsidRDefault="00426112" w:rsidP="00C63149">
            <w:pPr>
              <w:shd w:val="clear" w:color="auto" w:fill="FFFFFF"/>
              <w:tabs>
                <w:tab w:val="right" w:pos="426"/>
              </w:tabs>
              <w:rPr>
                <w:b/>
                <w:noProof w:val="0"/>
                <w:sz w:val="22"/>
                <w:szCs w:val="22"/>
                <w:lang w:eastAsia="ru-RU"/>
              </w:rPr>
            </w:pPr>
            <w:r w:rsidRPr="00C63149">
              <w:rPr>
                <w:b/>
                <w:noProof w:val="0"/>
                <w:sz w:val="22"/>
                <w:szCs w:val="22"/>
                <w:lang w:eastAsia="ru-RU"/>
              </w:rPr>
              <w:t>Se va utiliza/accepta sau nu</w:t>
            </w:r>
          </w:p>
        </w:tc>
      </w:tr>
      <w:tr w:rsidR="000A2259" w:rsidRPr="00EC30C2" w14:paraId="70E920BB" w14:textId="77777777">
        <w:tc>
          <w:tcPr>
            <w:tcW w:w="5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0FCEEC7" w14:textId="77777777" w:rsidR="000A2259" w:rsidRPr="00C63149" w:rsidRDefault="000A2259" w:rsidP="00C63149">
            <w:pPr>
              <w:shd w:val="clear" w:color="auto" w:fill="FFFFFF"/>
              <w:tabs>
                <w:tab w:val="right" w:pos="426"/>
              </w:tabs>
              <w:rPr>
                <w:noProof w:val="0"/>
                <w:sz w:val="22"/>
                <w:szCs w:val="22"/>
                <w:lang w:eastAsia="ru-RU"/>
              </w:rPr>
            </w:pPr>
            <w:r w:rsidRPr="00C63149">
              <w:rPr>
                <w:noProof w:val="0"/>
                <w:sz w:val="22"/>
                <w:szCs w:val="22"/>
                <w:lang w:eastAsia="ru-RU"/>
              </w:rPr>
              <w:t>depunerea electronică a ofertelor sau a cererilor de participare</w:t>
            </w:r>
          </w:p>
        </w:tc>
        <w:tc>
          <w:tcPr>
            <w:tcW w:w="3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261117F" w14:textId="77777777" w:rsidR="000A2259" w:rsidRPr="00B322E3" w:rsidRDefault="000A2259" w:rsidP="000A2259">
            <w:pPr>
              <w:tabs>
                <w:tab w:val="right" w:pos="426"/>
              </w:tabs>
              <w:rPr>
                <w:lang w:val="en-US"/>
              </w:rPr>
            </w:pPr>
            <w:r>
              <w:rPr>
                <w:lang w:val="en-US"/>
              </w:rPr>
              <w:t>Se acceptă</w:t>
            </w:r>
          </w:p>
        </w:tc>
      </w:tr>
      <w:tr w:rsidR="000A2259" w:rsidRPr="00EC30C2" w14:paraId="3C24F669" w14:textId="77777777">
        <w:tc>
          <w:tcPr>
            <w:tcW w:w="5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A999FD8" w14:textId="77777777" w:rsidR="000A2259" w:rsidRPr="00C63149" w:rsidRDefault="000A2259" w:rsidP="00C63149">
            <w:pPr>
              <w:shd w:val="clear" w:color="auto" w:fill="FFFFFF"/>
              <w:tabs>
                <w:tab w:val="right" w:pos="426"/>
              </w:tabs>
              <w:rPr>
                <w:noProof w:val="0"/>
                <w:sz w:val="22"/>
                <w:szCs w:val="22"/>
                <w:lang w:eastAsia="ru-RU"/>
              </w:rPr>
            </w:pPr>
            <w:r w:rsidRPr="00C63149">
              <w:rPr>
                <w:noProof w:val="0"/>
                <w:sz w:val="22"/>
                <w:szCs w:val="22"/>
                <w:lang w:eastAsia="ru-RU"/>
              </w:rPr>
              <w:t>sistemul de comenzi electronice</w:t>
            </w:r>
          </w:p>
        </w:tc>
        <w:tc>
          <w:tcPr>
            <w:tcW w:w="3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295E953" w14:textId="77777777" w:rsidR="000A2259" w:rsidRPr="00494EEE" w:rsidRDefault="000A2259" w:rsidP="000A2259">
            <w:pPr>
              <w:tabs>
                <w:tab w:val="right" w:pos="426"/>
              </w:tabs>
            </w:pPr>
            <w:r>
              <w:t>Nu se acceptă</w:t>
            </w:r>
          </w:p>
        </w:tc>
      </w:tr>
      <w:tr w:rsidR="000A2259" w:rsidRPr="00EC30C2" w14:paraId="07795AA4" w14:textId="77777777">
        <w:tc>
          <w:tcPr>
            <w:tcW w:w="5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10DEB24" w14:textId="77777777" w:rsidR="000A2259" w:rsidRPr="00C63149" w:rsidRDefault="000A2259" w:rsidP="00C63149">
            <w:pPr>
              <w:shd w:val="clear" w:color="auto" w:fill="FFFFFF"/>
              <w:tabs>
                <w:tab w:val="right" w:pos="426"/>
              </w:tabs>
              <w:rPr>
                <w:noProof w:val="0"/>
                <w:sz w:val="22"/>
                <w:szCs w:val="22"/>
                <w:lang w:eastAsia="ru-RU"/>
              </w:rPr>
            </w:pPr>
            <w:r w:rsidRPr="00C63149">
              <w:rPr>
                <w:noProof w:val="0"/>
                <w:sz w:val="22"/>
                <w:szCs w:val="22"/>
                <w:lang w:eastAsia="ru-RU"/>
              </w:rPr>
              <w:t>facturarea electronică</w:t>
            </w:r>
          </w:p>
        </w:tc>
        <w:tc>
          <w:tcPr>
            <w:tcW w:w="3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E02AB7B" w14:textId="77777777" w:rsidR="000A2259" w:rsidRPr="00B322E3" w:rsidRDefault="000A2259" w:rsidP="000A2259">
            <w:pPr>
              <w:tabs>
                <w:tab w:val="right" w:pos="426"/>
              </w:tabs>
              <w:rPr>
                <w:lang w:val="en-US"/>
              </w:rPr>
            </w:pPr>
            <w:r>
              <w:rPr>
                <w:lang w:val="en-US"/>
              </w:rPr>
              <w:t>Se acceptă</w:t>
            </w:r>
          </w:p>
        </w:tc>
      </w:tr>
      <w:tr w:rsidR="000A2259" w:rsidRPr="00EC30C2" w14:paraId="38990E58" w14:textId="77777777">
        <w:trPr>
          <w:trHeight w:val="77"/>
        </w:trPr>
        <w:tc>
          <w:tcPr>
            <w:tcW w:w="5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596E798" w14:textId="77777777" w:rsidR="000A2259" w:rsidRPr="00C63149" w:rsidRDefault="000A2259" w:rsidP="00C63149">
            <w:pPr>
              <w:shd w:val="clear" w:color="auto" w:fill="FFFFFF"/>
              <w:tabs>
                <w:tab w:val="right" w:pos="426"/>
              </w:tabs>
              <w:rPr>
                <w:noProof w:val="0"/>
                <w:sz w:val="22"/>
                <w:szCs w:val="22"/>
                <w:lang w:eastAsia="ru-RU"/>
              </w:rPr>
            </w:pPr>
            <w:r w:rsidRPr="00C63149">
              <w:rPr>
                <w:noProof w:val="0"/>
                <w:sz w:val="22"/>
                <w:szCs w:val="22"/>
                <w:lang w:eastAsia="ru-RU"/>
              </w:rPr>
              <w:t>plățile electronice</w:t>
            </w:r>
          </w:p>
        </w:tc>
        <w:tc>
          <w:tcPr>
            <w:tcW w:w="3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93F9DE5" w14:textId="77777777" w:rsidR="000A2259" w:rsidRPr="00494EEE" w:rsidRDefault="000A2259" w:rsidP="000A2259">
            <w:pPr>
              <w:tabs>
                <w:tab w:val="right" w:pos="426"/>
              </w:tabs>
            </w:pPr>
            <w:r>
              <w:t>Nu se acceptă</w:t>
            </w:r>
          </w:p>
        </w:tc>
      </w:tr>
    </w:tbl>
    <w:p w14:paraId="62C809A1" w14:textId="77777777" w:rsidR="00426112" w:rsidRPr="00FF430B" w:rsidRDefault="00426112" w:rsidP="002F556B">
      <w:pPr>
        <w:numPr>
          <w:ilvl w:val="0"/>
          <w:numId w:val="25"/>
        </w:numPr>
        <w:shd w:val="clear" w:color="auto" w:fill="FFFFFF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 xml:space="preserve">Contractul intră sub incidența Acordului privind achizițiile guvernamentale al Organizației Mondiale a Comerțului (numai în cazul anunțurilor transmise spre publicare în Jurnalul Oficial al Uniunii Europene): </w:t>
      </w:r>
      <w:r w:rsidRPr="00FF430B">
        <w:rPr>
          <w:b/>
          <w:noProof w:val="0"/>
          <w:shd w:val="clear" w:color="auto" w:fill="FFFFFF"/>
          <w:lang w:eastAsia="ru-RU"/>
        </w:rPr>
        <w:t>__________________________________________________________________________</w:t>
      </w:r>
    </w:p>
    <w:p w14:paraId="2F264027" w14:textId="77777777" w:rsidR="00426112" w:rsidRPr="00FF430B" w:rsidRDefault="00426112" w:rsidP="00BE362C">
      <w:pPr>
        <w:shd w:val="clear" w:color="auto" w:fill="FFFFFF"/>
        <w:tabs>
          <w:tab w:val="right" w:pos="426"/>
        </w:tabs>
        <w:ind w:left="3960"/>
        <w:jc w:val="center"/>
        <w:rPr>
          <w:noProof w:val="0"/>
          <w:sz w:val="20"/>
          <w:lang w:eastAsia="ru-RU"/>
        </w:rPr>
      </w:pPr>
      <w:r w:rsidRPr="00FF430B">
        <w:rPr>
          <w:noProof w:val="0"/>
          <w:sz w:val="20"/>
          <w:lang w:eastAsia="ru-RU"/>
        </w:rPr>
        <w:t>(se specifică da sau nu)</w:t>
      </w:r>
    </w:p>
    <w:p w14:paraId="6977E9C3" w14:textId="77777777" w:rsidR="00426112" w:rsidRPr="00FF430B" w:rsidRDefault="00426112" w:rsidP="002F556B">
      <w:pPr>
        <w:numPr>
          <w:ilvl w:val="0"/>
          <w:numId w:val="25"/>
        </w:numPr>
        <w:shd w:val="clear" w:color="auto" w:fill="FFFFFF"/>
        <w:tabs>
          <w:tab w:val="right" w:pos="426"/>
        </w:tabs>
        <w:spacing w:before="120"/>
        <w:ind w:left="0" w:firstLine="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 xml:space="preserve">Alte informații relevante: </w:t>
      </w:r>
      <w:r w:rsidRPr="00FF430B">
        <w:rPr>
          <w:b/>
          <w:noProof w:val="0"/>
          <w:shd w:val="clear" w:color="auto" w:fill="FFFFFF"/>
          <w:lang w:eastAsia="ru-RU"/>
        </w:rPr>
        <w:t>____________________________________________________</w:t>
      </w:r>
    </w:p>
    <w:p w14:paraId="3F720F56" w14:textId="77777777" w:rsidR="00F36826" w:rsidRDefault="00F36826" w:rsidP="00BE362C">
      <w:pPr>
        <w:shd w:val="clear" w:color="auto" w:fill="FFFFFF"/>
        <w:spacing w:before="120" w:after="120"/>
        <w:rPr>
          <w:b/>
          <w:noProof w:val="0"/>
          <w:lang w:eastAsia="ru-RU"/>
        </w:rPr>
      </w:pPr>
    </w:p>
    <w:p w14:paraId="14296C51" w14:textId="77777777" w:rsidR="00A70314" w:rsidRPr="00FF430B" w:rsidRDefault="00A70314" w:rsidP="00BE362C">
      <w:pPr>
        <w:shd w:val="clear" w:color="auto" w:fill="FFFFFF"/>
        <w:spacing w:before="120" w:after="120"/>
        <w:rPr>
          <w:b/>
          <w:noProof w:val="0"/>
          <w:lang w:eastAsia="ru-RU"/>
        </w:rPr>
      </w:pPr>
    </w:p>
    <w:p w14:paraId="15C325BE" w14:textId="77777777" w:rsidR="00426112" w:rsidRPr="00FF430B" w:rsidRDefault="00426112" w:rsidP="00150B14">
      <w:pPr>
        <w:shd w:val="clear" w:color="auto" w:fill="FFFFFF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bCs/>
          <w:color w:val="000000"/>
        </w:rPr>
      </w:pPr>
      <w:r w:rsidRPr="00FF430B">
        <w:rPr>
          <w:b/>
          <w:noProof w:val="0"/>
          <w:lang w:eastAsia="ru-RU"/>
        </w:rPr>
        <w:t xml:space="preserve">Conducătorul grupului de lucru:  </w:t>
      </w:r>
      <w:r w:rsidR="008776AB">
        <w:rPr>
          <w:b/>
          <w:noProof w:val="0"/>
          <w:shd w:val="clear" w:color="auto" w:fill="FFFFFF"/>
          <w:lang w:eastAsia="ru-RU"/>
        </w:rPr>
        <w:t>Valentina Rău</w:t>
      </w:r>
    </w:p>
    <w:p w14:paraId="7A8BB925" w14:textId="77777777" w:rsidR="00426112" w:rsidRPr="00A3416D" w:rsidRDefault="00426112" w:rsidP="00CA6A31">
      <w:pPr>
        <w:pStyle w:val="Style3"/>
        <w:tabs>
          <w:tab w:val="left" w:pos="567"/>
        </w:tabs>
        <w:spacing w:before="0" w:beforeAutospacing="0" w:after="0"/>
        <w:ind w:left="0" w:firstLine="0"/>
        <w:rPr>
          <w:rFonts w:eastAsia="PMingLiU"/>
          <w:lang w:val="pt-BR" w:eastAsia="zh-CN"/>
        </w:rPr>
      </w:pPr>
    </w:p>
    <w:sectPr w:rsidR="00426112" w:rsidRPr="00A3416D" w:rsidSect="00DD4F41">
      <w:footerReference w:type="default" r:id="rId7"/>
      <w:pgSz w:w="11906" w:h="16838" w:code="9"/>
      <w:pgMar w:top="709" w:right="566" w:bottom="568" w:left="1134" w:header="720" w:footer="510" w:gutter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0658BDA" w14:textId="77777777" w:rsidR="002B6CEA" w:rsidRDefault="002B6CEA" w:rsidP="00A20ACF">
      <w:r>
        <w:separator/>
      </w:r>
    </w:p>
  </w:endnote>
  <w:endnote w:type="continuationSeparator" w:id="0">
    <w:p w14:paraId="31623302" w14:textId="77777777" w:rsidR="002B6CEA" w:rsidRDefault="002B6CEA" w:rsidP="00A20A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C79567" w14:textId="77777777" w:rsidR="005315A3" w:rsidRDefault="005315A3">
    <w:pPr>
      <w:pStyle w:val="a3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554481">
      <w:t>3</w:t>
    </w:r>
    <w:r>
      <w:fldChar w:fldCharType="end"/>
    </w:r>
  </w:p>
  <w:p w14:paraId="5ABB5966" w14:textId="77777777" w:rsidR="005315A3" w:rsidRDefault="005315A3">
    <w:pPr>
      <w:pStyle w:val="a3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0AF883A" w14:textId="77777777" w:rsidR="002B6CEA" w:rsidRDefault="002B6CEA" w:rsidP="00A20ACF">
      <w:r>
        <w:separator/>
      </w:r>
    </w:p>
  </w:footnote>
  <w:footnote w:type="continuationSeparator" w:id="0">
    <w:p w14:paraId="5C7C748A" w14:textId="77777777" w:rsidR="002B6CEA" w:rsidRDefault="002B6CEA" w:rsidP="00A20AC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7"/>
    <w:multiLevelType w:val="singleLevel"/>
    <w:tmpl w:val="00000007"/>
    <w:name w:val="WW8Num10"/>
    <w:lvl w:ilvl="0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rFonts w:cs="Times New Roman"/>
        <w:b w:val="0"/>
      </w:rPr>
    </w:lvl>
  </w:abstractNum>
  <w:abstractNum w:abstractNumId="1" w15:restartNumberingAfterBreak="0">
    <w:nsid w:val="0000000F"/>
    <w:multiLevelType w:val="singleLevel"/>
    <w:tmpl w:val="0000000F"/>
    <w:name w:val="WW8Num23"/>
    <w:lvl w:ilvl="0">
      <w:start w:val="1"/>
      <w:numFmt w:val="lowerLetter"/>
      <w:lvlText w:val="%1)"/>
      <w:lvlJc w:val="left"/>
      <w:pPr>
        <w:tabs>
          <w:tab w:val="num" w:pos="1854"/>
        </w:tabs>
        <w:ind w:left="720" w:firstLine="1077"/>
      </w:pPr>
      <w:rPr>
        <w:rFonts w:cs="Times New Roman"/>
      </w:rPr>
    </w:lvl>
  </w:abstractNum>
  <w:abstractNum w:abstractNumId="2" w15:restartNumberingAfterBreak="0">
    <w:nsid w:val="00000013"/>
    <w:multiLevelType w:val="singleLevel"/>
    <w:tmpl w:val="A58A40BA"/>
    <w:name w:val="WW8Num29"/>
    <w:lvl w:ilvl="0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rFonts w:ascii="Times New Roman" w:hAnsi="Times New Roman" w:cs="Times New Roman"/>
        <w:b w:val="0"/>
        <w:sz w:val="24"/>
        <w:szCs w:val="24"/>
      </w:rPr>
    </w:lvl>
  </w:abstractNum>
  <w:abstractNum w:abstractNumId="3" w15:restartNumberingAfterBreak="0">
    <w:nsid w:val="00000014"/>
    <w:multiLevelType w:val="singleLevel"/>
    <w:tmpl w:val="00000014"/>
    <w:name w:val="WW8Num31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>
        <w:rFonts w:cs="Times New Roman"/>
        <w:b w:val="0"/>
        <w:i w:val="0"/>
      </w:rPr>
    </w:lvl>
  </w:abstractNum>
  <w:abstractNum w:abstractNumId="4" w15:restartNumberingAfterBreak="0">
    <w:nsid w:val="0000001E"/>
    <w:multiLevelType w:val="singleLevel"/>
    <w:tmpl w:val="0000001E"/>
    <w:name w:val="WW8Num45"/>
    <w:lvl w:ilvl="0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rFonts w:cs="Times New Roman"/>
        <w:b w:val="0"/>
      </w:rPr>
    </w:lvl>
  </w:abstractNum>
  <w:abstractNum w:abstractNumId="5" w15:restartNumberingAfterBreak="0">
    <w:nsid w:val="064E7D2D"/>
    <w:multiLevelType w:val="hybridMultilevel"/>
    <w:tmpl w:val="E1D06F98"/>
    <w:lvl w:ilvl="0" w:tplc="755CE98E">
      <w:start w:val="1"/>
      <w:numFmt w:val="upperRoman"/>
      <w:lvlText w:val="%1."/>
      <w:lvlJc w:val="left"/>
      <w:pPr>
        <w:ind w:left="3240" w:hanging="720"/>
      </w:pPr>
      <w:rPr>
        <w:rFonts w:cs="Times New Roman" w:hint="default"/>
        <w:b/>
        <w:i w:val="0"/>
      </w:rPr>
    </w:lvl>
    <w:lvl w:ilvl="1" w:tplc="0410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0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0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0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0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0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0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0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096E70D7"/>
    <w:multiLevelType w:val="hybridMultilevel"/>
    <w:tmpl w:val="65A61124"/>
    <w:lvl w:ilvl="0" w:tplc="755CE98E">
      <w:start w:val="1"/>
      <w:numFmt w:val="upperRoman"/>
      <w:lvlText w:val="%1."/>
      <w:lvlJc w:val="left"/>
      <w:pPr>
        <w:ind w:left="3240" w:hanging="720"/>
      </w:pPr>
      <w:rPr>
        <w:rFonts w:cs="Times New Roman" w:hint="default"/>
        <w:b/>
        <w:i w:val="0"/>
      </w:rPr>
    </w:lvl>
    <w:lvl w:ilvl="1" w:tplc="0410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0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0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0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0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0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0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0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 w15:restartNumberingAfterBreak="0">
    <w:nsid w:val="0CFB3802"/>
    <w:multiLevelType w:val="hybridMultilevel"/>
    <w:tmpl w:val="6FE6343E"/>
    <w:lvl w:ilvl="0" w:tplc="ADBA3180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</w:rPr>
    </w:lvl>
    <w:lvl w:ilvl="1" w:tplc="04100019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10001B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0000F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00019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0001B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0000F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00019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0001B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8" w15:restartNumberingAfterBreak="0">
    <w:nsid w:val="0CFC45D5"/>
    <w:multiLevelType w:val="hybridMultilevel"/>
    <w:tmpl w:val="459AA6A6"/>
    <w:lvl w:ilvl="0" w:tplc="EF0054BC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b/>
      </w:rPr>
    </w:lvl>
    <w:lvl w:ilvl="1" w:tplc="08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8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8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8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8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8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8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 w15:restartNumberingAfterBreak="0">
    <w:nsid w:val="0D6104F0"/>
    <w:multiLevelType w:val="hybridMultilevel"/>
    <w:tmpl w:val="2E9C6BC2"/>
    <w:lvl w:ilvl="0" w:tplc="49EC68D6">
      <w:start w:val="1"/>
      <w:numFmt w:val="lowerLetter"/>
      <w:lvlText w:val="%1)"/>
      <w:lvlJc w:val="left"/>
      <w:pPr>
        <w:ind w:left="1429" w:hanging="360"/>
      </w:pPr>
      <w:rPr>
        <w:rFonts w:ascii="Times New Roman" w:eastAsia="Times New Roman" w:hAnsi="Times New Roman" w:cs="Times New Roman"/>
      </w:rPr>
    </w:lvl>
    <w:lvl w:ilvl="1" w:tplc="040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0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0" w15:restartNumberingAfterBreak="0">
    <w:nsid w:val="104D07C4"/>
    <w:multiLevelType w:val="hybridMultilevel"/>
    <w:tmpl w:val="84E02F3E"/>
    <w:lvl w:ilvl="0" w:tplc="A6128B68">
      <w:start w:val="1"/>
      <w:numFmt w:val="upperRoman"/>
      <w:lvlText w:val="%1."/>
      <w:lvlJc w:val="left"/>
      <w:pPr>
        <w:ind w:left="1080" w:hanging="720"/>
      </w:pPr>
      <w:rPr>
        <w:rFonts w:cs="Times New Roman" w:hint="default"/>
      </w:rPr>
    </w:lvl>
    <w:lvl w:ilvl="1" w:tplc="08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8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8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8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8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8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8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 w15:restartNumberingAfterBreak="0">
    <w:nsid w:val="105B37AA"/>
    <w:multiLevelType w:val="hybridMultilevel"/>
    <w:tmpl w:val="CCD22E52"/>
    <w:lvl w:ilvl="0" w:tplc="8828EDA6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  <w:b/>
      </w:rPr>
    </w:lvl>
    <w:lvl w:ilvl="1" w:tplc="08090019">
      <w:start w:val="1"/>
      <w:numFmt w:val="lowerLetter"/>
      <w:lvlText w:val="%2."/>
      <w:lvlJc w:val="left"/>
      <w:pPr>
        <w:ind w:left="1276" w:hanging="360"/>
      </w:pPr>
      <w:rPr>
        <w:rFonts w:cs="Times New Roman"/>
      </w:rPr>
    </w:lvl>
    <w:lvl w:ilvl="2" w:tplc="0809001B">
      <w:start w:val="1"/>
      <w:numFmt w:val="lowerRoman"/>
      <w:lvlText w:val="%3."/>
      <w:lvlJc w:val="right"/>
      <w:pPr>
        <w:ind w:left="1996" w:hanging="180"/>
      </w:pPr>
      <w:rPr>
        <w:rFonts w:cs="Times New Roman"/>
      </w:rPr>
    </w:lvl>
    <w:lvl w:ilvl="3" w:tplc="0809000F">
      <w:start w:val="1"/>
      <w:numFmt w:val="decimal"/>
      <w:lvlText w:val="%4."/>
      <w:lvlJc w:val="left"/>
      <w:pPr>
        <w:ind w:left="2716" w:hanging="360"/>
      </w:pPr>
      <w:rPr>
        <w:rFonts w:cs="Times New Roman"/>
      </w:rPr>
    </w:lvl>
    <w:lvl w:ilvl="4" w:tplc="08090019">
      <w:start w:val="1"/>
      <w:numFmt w:val="lowerLetter"/>
      <w:lvlText w:val="%5."/>
      <w:lvlJc w:val="left"/>
      <w:pPr>
        <w:ind w:left="3436" w:hanging="360"/>
      </w:pPr>
      <w:rPr>
        <w:rFonts w:cs="Times New Roman"/>
      </w:rPr>
    </w:lvl>
    <w:lvl w:ilvl="5" w:tplc="0809001B">
      <w:start w:val="1"/>
      <w:numFmt w:val="lowerRoman"/>
      <w:lvlText w:val="%6."/>
      <w:lvlJc w:val="right"/>
      <w:pPr>
        <w:ind w:left="4156" w:hanging="180"/>
      </w:pPr>
      <w:rPr>
        <w:rFonts w:cs="Times New Roman"/>
      </w:rPr>
    </w:lvl>
    <w:lvl w:ilvl="6" w:tplc="0809000F">
      <w:start w:val="1"/>
      <w:numFmt w:val="decimal"/>
      <w:lvlText w:val="%7."/>
      <w:lvlJc w:val="left"/>
      <w:pPr>
        <w:ind w:left="4876" w:hanging="360"/>
      </w:pPr>
      <w:rPr>
        <w:rFonts w:cs="Times New Roman"/>
      </w:rPr>
    </w:lvl>
    <w:lvl w:ilvl="7" w:tplc="08090019">
      <w:start w:val="1"/>
      <w:numFmt w:val="lowerLetter"/>
      <w:lvlText w:val="%8."/>
      <w:lvlJc w:val="left"/>
      <w:pPr>
        <w:ind w:left="5596" w:hanging="360"/>
      </w:pPr>
      <w:rPr>
        <w:rFonts w:cs="Times New Roman"/>
      </w:rPr>
    </w:lvl>
    <w:lvl w:ilvl="8" w:tplc="0809001B">
      <w:start w:val="1"/>
      <w:numFmt w:val="lowerRoman"/>
      <w:lvlText w:val="%9."/>
      <w:lvlJc w:val="right"/>
      <w:pPr>
        <w:ind w:left="6316" w:hanging="180"/>
      </w:pPr>
      <w:rPr>
        <w:rFonts w:cs="Times New Roman"/>
      </w:rPr>
    </w:lvl>
  </w:abstractNum>
  <w:abstractNum w:abstractNumId="12" w15:restartNumberingAfterBreak="0">
    <w:nsid w:val="117D27EE"/>
    <w:multiLevelType w:val="hybridMultilevel"/>
    <w:tmpl w:val="3198D980"/>
    <w:lvl w:ilvl="0" w:tplc="40BAAF78">
      <w:start w:val="1"/>
      <w:numFmt w:val="decimal"/>
      <w:lvlText w:val="%1)"/>
      <w:lvlJc w:val="left"/>
      <w:pPr>
        <w:ind w:left="360" w:hanging="360"/>
      </w:pPr>
      <w:rPr>
        <w:rFonts w:cs="Times New Roman" w:hint="default"/>
      </w:rPr>
    </w:lvl>
    <w:lvl w:ilvl="1" w:tplc="08090019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809001B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809000F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8090019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809001B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809000F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8090019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809001B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3" w15:restartNumberingAfterBreak="0">
    <w:nsid w:val="1189636F"/>
    <w:multiLevelType w:val="hybridMultilevel"/>
    <w:tmpl w:val="B1B61F72"/>
    <w:lvl w:ilvl="0" w:tplc="F7D073B4">
      <w:start w:val="1"/>
      <w:numFmt w:val="lowerLetter"/>
      <w:lvlText w:val="%1)"/>
      <w:lvlJc w:val="left"/>
      <w:pPr>
        <w:ind w:left="786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 w15:restartNumberingAfterBreak="0">
    <w:nsid w:val="119B25A2"/>
    <w:multiLevelType w:val="hybridMultilevel"/>
    <w:tmpl w:val="7AE661AA"/>
    <w:lvl w:ilvl="0" w:tplc="1B143164">
      <w:start w:val="1"/>
      <w:numFmt w:val="decimal"/>
      <w:lvlText w:val="%1."/>
      <w:lvlJc w:val="left"/>
      <w:pPr>
        <w:ind w:left="720" w:hanging="720"/>
      </w:pPr>
      <w:rPr>
        <w:rFonts w:cs="Times New Roman" w:hint="default"/>
        <w:b/>
        <w:color w:val="000000"/>
      </w:rPr>
    </w:lvl>
    <w:lvl w:ilvl="1" w:tplc="0418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8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8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8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8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8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8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8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 w15:restartNumberingAfterBreak="0">
    <w:nsid w:val="15965B41"/>
    <w:multiLevelType w:val="hybridMultilevel"/>
    <w:tmpl w:val="527CCF5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16" w15:restartNumberingAfterBreak="0">
    <w:nsid w:val="1B9F6340"/>
    <w:multiLevelType w:val="hybridMultilevel"/>
    <w:tmpl w:val="1B00495E"/>
    <w:lvl w:ilvl="0" w:tplc="208E59B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7" w15:restartNumberingAfterBreak="0">
    <w:nsid w:val="1BA81F7F"/>
    <w:multiLevelType w:val="hybridMultilevel"/>
    <w:tmpl w:val="FD2C3B20"/>
    <w:lvl w:ilvl="0" w:tplc="0410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0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0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0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0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0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0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0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0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8" w15:restartNumberingAfterBreak="0">
    <w:nsid w:val="2316291C"/>
    <w:multiLevelType w:val="hybridMultilevel"/>
    <w:tmpl w:val="B32A02E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19" w15:restartNumberingAfterBreak="0">
    <w:nsid w:val="29F26097"/>
    <w:multiLevelType w:val="hybridMultilevel"/>
    <w:tmpl w:val="E772C3D8"/>
    <w:lvl w:ilvl="0" w:tplc="A9F6C826">
      <w:start w:val="1"/>
      <w:numFmt w:val="upperRoman"/>
      <w:lvlText w:val="%1."/>
      <w:lvlJc w:val="left"/>
      <w:pPr>
        <w:ind w:left="1080" w:hanging="720"/>
      </w:pPr>
      <w:rPr>
        <w:rFonts w:cs="Times New Roman" w:hint="default"/>
        <w:b/>
      </w:rPr>
    </w:lvl>
    <w:lvl w:ilvl="1" w:tplc="0418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8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8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8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8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8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8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8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0" w15:restartNumberingAfterBreak="0">
    <w:nsid w:val="2B60348A"/>
    <w:multiLevelType w:val="hybridMultilevel"/>
    <w:tmpl w:val="CB643C46"/>
    <w:lvl w:ilvl="0" w:tplc="AFC6BD9E">
      <w:start w:val="7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  <w:rPr>
        <w:rFonts w:cs="Times New Roman"/>
      </w:rPr>
    </w:lvl>
  </w:abstractNum>
  <w:abstractNum w:abstractNumId="21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2" w15:restartNumberingAfterBreak="0">
    <w:nsid w:val="313A2AC0"/>
    <w:multiLevelType w:val="hybridMultilevel"/>
    <w:tmpl w:val="AA7A911A"/>
    <w:lvl w:ilvl="0" w:tplc="804C873A">
      <w:start w:val="1"/>
      <w:numFmt w:val="lowerLetter"/>
      <w:lvlText w:val="%1)"/>
      <w:lvlJc w:val="left"/>
      <w:pPr>
        <w:ind w:left="786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506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226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946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66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86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106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826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546" w:hanging="180"/>
      </w:pPr>
      <w:rPr>
        <w:rFonts w:cs="Times New Roman"/>
      </w:rPr>
    </w:lvl>
  </w:abstractNum>
  <w:abstractNum w:abstractNumId="23" w15:restartNumberingAfterBreak="0">
    <w:nsid w:val="32E41301"/>
    <w:multiLevelType w:val="hybridMultilevel"/>
    <w:tmpl w:val="60A4D842"/>
    <w:lvl w:ilvl="0" w:tplc="668EB4B0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4" w15:restartNumberingAfterBreak="0">
    <w:nsid w:val="38391C96"/>
    <w:multiLevelType w:val="multilevel"/>
    <w:tmpl w:val="E8967FEE"/>
    <w:lvl w:ilvl="0">
      <w:start w:val="1"/>
      <w:numFmt w:val="lowerLetter"/>
      <w:lvlText w:val="%1)"/>
      <w:lvlJc w:val="left"/>
      <w:pPr>
        <w:tabs>
          <w:tab w:val="decimal" w:pos="216"/>
        </w:tabs>
        <w:ind w:left="720"/>
      </w:pPr>
      <w:rPr>
        <w:rFonts w:ascii="Times New Roman" w:eastAsia="Times New Roman" w:hAnsi="Times New Roman" w:cs="Times New Roman"/>
        <w:i/>
        <w:strike w:val="0"/>
        <w:color w:val="000000"/>
        <w:spacing w:val="5"/>
        <w:w w:val="100"/>
        <w:sz w:val="24"/>
        <w:szCs w:val="24"/>
        <w:vertAlign w:val="baseli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25" w15:restartNumberingAfterBreak="0">
    <w:nsid w:val="396A57BA"/>
    <w:multiLevelType w:val="multilevel"/>
    <w:tmpl w:val="8FE4C73E"/>
    <w:lvl w:ilvl="0">
      <w:start w:val="3"/>
      <w:numFmt w:val="decimal"/>
      <w:lvlText w:val="%1"/>
      <w:lvlJc w:val="left"/>
      <w:pPr>
        <w:ind w:left="360" w:hanging="360"/>
      </w:pPr>
      <w:rPr>
        <w:rFonts w:cs="Times New Roman" w:hint="default"/>
      </w:rPr>
    </w:lvl>
    <w:lvl w:ilvl="1">
      <w:start w:val="3"/>
      <w:numFmt w:val="decimal"/>
      <w:lvlText w:val="%1.%2"/>
      <w:lvlJc w:val="left"/>
      <w:pPr>
        <w:ind w:left="397" w:hanging="36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794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831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1228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1265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1662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1699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2096" w:hanging="1800"/>
      </w:pPr>
      <w:rPr>
        <w:rFonts w:cs="Times New Roman" w:hint="default"/>
      </w:rPr>
    </w:lvl>
  </w:abstractNum>
  <w:abstractNum w:abstractNumId="26" w15:restartNumberingAfterBreak="0">
    <w:nsid w:val="3D954DFF"/>
    <w:multiLevelType w:val="hybridMultilevel"/>
    <w:tmpl w:val="D6B67BDA"/>
    <w:lvl w:ilvl="0" w:tplc="04100011">
      <w:start w:val="1"/>
      <w:numFmt w:val="decimal"/>
      <w:lvlText w:val="%1)"/>
      <w:lvlJc w:val="left"/>
      <w:pPr>
        <w:ind w:left="1364" w:hanging="360"/>
      </w:pPr>
      <w:rPr>
        <w:rFonts w:cs="Times New Roman"/>
      </w:rPr>
    </w:lvl>
    <w:lvl w:ilvl="1" w:tplc="04100019">
      <w:start w:val="1"/>
      <w:numFmt w:val="lowerLetter"/>
      <w:lvlText w:val="%2."/>
      <w:lvlJc w:val="left"/>
      <w:pPr>
        <w:ind w:left="2084" w:hanging="360"/>
      </w:pPr>
      <w:rPr>
        <w:rFonts w:cs="Times New Roman"/>
      </w:rPr>
    </w:lvl>
    <w:lvl w:ilvl="2" w:tplc="0410001B">
      <w:start w:val="1"/>
      <w:numFmt w:val="lowerRoman"/>
      <w:lvlText w:val="%3."/>
      <w:lvlJc w:val="right"/>
      <w:pPr>
        <w:ind w:left="2804" w:hanging="180"/>
      </w:pPr>
      <w:rPr>
        <w:rFonts w:cs="Times New Roman"/>
      </w:rPr>
    </w:lvl>
    <w:lvl w:ilvl="3" w:tplc="0410000F">
      <w:start w:val="1"/>
      <w:numFmt w:val="decimal"/>
      <w:lvlText w:val="%4."/>
      <w:lvlJc w:val="left"/>
      <w:pPr>
        <w:ind w:left="3524" w:hanging="360"/>
      </w:pPr>
      <w:rPr>
        <w:rFonts w:cs="Times New Roman"/>
      </w:rPr>
    </w:lvl>
    <w:lvl w:ilvl="4" w:tplc="04100019">
      <w:start w:val="1"/>
      <w:numFmt w:val="lowerLetter"/>
      <w:lvlText w:val="%5."/>
      <w:lvlJc w:val="left"/>
      <w:pPr>
        <w:ind w:left="4244" w:hanging="360"/>
      </w:pPr>
      <w:rPr>
        <w:rFonts w:cs="Times New Roman"/>
      </w:rPr>
    </w:lvl>
    <w:lvl w:ilvl="5" w:tplc="0410001B">
      <w:start w:val="1"/>
      <w:numFmt w:val="lowerRoman"/>
      <w:lvlText w:val="%6."/>
      <w:lvlJc w:val="right"/>
      <w:pPr>
        <w:ind w:left="4964" w:hanging="180"/>
      </w:pPr>
      <w:rPr>
        <w:rFonts w:cs="Times New Roman"/>
      </w:rPr>
    </w:lvl>
    <w:lvl w:ilvl="6" w:tplc="0410000F">
      <w:start w:val="1"/>
      <w:numFmt w:val="decimal"/>
      <w:lvlText w:val="%7."/>
      <w:lvlJc w:val="left"/>
      <w:pPr>
        <w:ind w:left="5684" w:hanging="360"/>
      </w:pPr>
      <w:rPr>
        <w:rFonts w:cs="Times New Roman"/>
      </w:rPr>
    </w:lvl>
    <w:lvl w:ilvl="7" w:tplc="04100019">
      <w:start w:val="1"/>
      <w:numFmt w:val="lowerLetter"/>
      <w:lvlText w:val="%8."/>
      <w:lvlJc w:val="left"/>
      <w:pPr>
        <w:ind w:left="6404" w:hanging="360"/>
      </w:pPr>
      <w:rPr>
        <w:rFonts w:cs="Times New Roman"/>
      </w:rPr>
    </w:lvl>
    <w:lvl w:ilvl="8" w:tplc="0410001B">
      <w:start w:val="1"/>
      <w:numFmt w:val="lowerRoman"/>
      <w:lvlText w:val="%9."/>
      <w:lvlJc w:val="right"/>
      <w:pPr>
        <w:ind w:left="7124" w:hanging="180"/>
      </w:pPr>
      <w:rPr>
        <w:rFonts w:cs="Times New Roman"/>
      </w:rPr>
    </w:lvl>
  </w:abstractNum>
  <w:abstractNum w:abstractNumId="27" w15:restartNumberingAfterBreak="0">
    <w:nsid w:val="3E3D6768"/>
    <w:multiLevelType w:val="hybridMultilevel"/>
    <w:tmpl w:val="ECA2B3EE"/>
    <w:lvl w:ilvl="0" w:tplc="85D47A1E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8" w15:restartNumberingAfterBreak="0">
    <w:nsid w:val="3F8806AE"/>
    <w:multiLevelType w:val="multilevel"/>
    <w:tmpl w:val="C8D4184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  <w:rPr>
        <w:rFonts w:cs="Times New Roman"/>
      </w:rPr>
    </w:lvl>
  </w:abstractNum>
  <w:abstractNum w:abstractNumId="29" w15:restartNumberingAfterBreak="0">
    <w:nsid w:val="3F9E5A19"/>
    <w:multiLevelType w:val="hybridMultilevel"/>
    <w:tmpl w:val="EDC2EB62"/>
    <w:lvl w:ilvl="0" w:tplc="04190001">
      <w:start w:val="1"/>
      <w:numFmt w:val="bullet"/>
      <w:lvlText w:val=""/>
      <w:lvlJc w:val="left"/>
      <w:pPr>
        <w:ind w:left="138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0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82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4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26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498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0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2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7140" w:hanging="360"/>
      </w:pPr>
      <w:rPr>
        <w:rFonts w:ascii="Wingdings" w:hAnsi="Wingdings" w:hint="default"/>
      </w:rPr>
    </w:lvl>
  </w:abstractNum>
  <w:abstractNum w:abstractNumId="30" w15:restartNumberingAfterBreak="0">
    <w:nsid w:val="43A66E41"/>
    <w:multiLevelType w:val="hybridMultilevel"/>
    <w:tmpl w:val="1F88EDB4"/>
    <w:lvl w:ilvl="0" w:tplc="04190017">
      <w:start w:val="1"/>
      <w:numFmt w:val="lowerLetter"/>
      <w:lvlText w:val="%1)"/>
      <w:lvlJc w:val="left"/>
      <w:pPr>
        <w:ind w:left="786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1" w15:restartNumberingAfterBreak="0">
    <w:nsid w:val="4BFD73AF"/>
    <w:multiLevelType w:val="singleLevel"/>
    <w:tmpl w:val="0419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</w:abstractNum>
  <w:abstractNum w:abstractNumId="32" w15:restartNumberingAfterBreak="0">
    <w:nsid w:val="4D4338CD"/>
    <w:multiLevelType w:val="hybridMultilevel"/>
    <w:tmpl w:val="91389728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8090019">
      <w:start w:val="1"/>
      <w:numFmt w:val="lowerLetter"/>
      <w:lvlText w:val="%2."/>
      <w:lvlJc w:val="left"/>
      <w:pPr>
        <w:ind w:left="755" w:hanging="360"/>
      </w:pPr>
      <w:rPr>
        <w:rFonts w:cs="Times New Roman"/>
      </w:rPr>
    </w:lvl>
    <w:lvl w:ilvl="2" w:tplc="0E868B2C">
      <w:start w:val="1"/>
      <w:numFmt w:val="decimal"/>
      <w:lvlText w:val="%3."/>
      <w:lvlJc w:val="left"/>
      <w:pPr>
        <w:ind w:left="360" w:hanging="360"/>
      </w:pPr>
      <w:rPr>
        <w:rFonts w:cs="Times New Roman" w:hint="default"/>
      </w:rPr>
    </w:lvl>
    <w:lvl w:ilvl="3" w:tplc="755CE98E">
      <w:start w:val="1"/>
      <w:numFmt w:val="upperRoman"/>
      <w:lvlText w:val="%4."/>
      <w:lvlJc w:val="left"/>
      <w:pPr>
        <w:ind w:left="3240" w:hanging="720"/>
      </w:pPr>
      <w:rPr>
        <w:rFonts w:cs="Times New Roman" w:hint="default"/>
        <w:b/>
        <w:i w:val="0"/>
      </w:rPr>
    </w:lvl>
    <w:lvl w:ilvl="4" w:tplc="08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8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8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8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8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3" w15:restartNumberingAfterBreak="0">
    <w:nsid w:val="4EBE1C44"/>
    <w:multiLevelType w:val="hybridMultilevel"/>
    <w:tmpl w:val="C36CA7DE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8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8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8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8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8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8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8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4" w15:restartNumberingAfterBreak="0">
    <w:nsid w:val="58575BB3"/>
    <w:multiLevelType w:val="hybridMultilevel"/>
    <w:tmpl w:val="D832A328"/>
    <w:lvl w:ilvl="0" w:tplc="03E4B27C">
      <w:start w:val="1"/>
      <w:numFmt w:val="decimal"/>
      <w:lvlText w:val="%1)"/>
      <w:lvlJc w:val="left"/>
      <w:pPr>
        <w:ind w:left="502" w:hanging="360"/>
      </w:pPr>
      <w:rPr>
        <w:rFonts w:cs="Times New Roman" w:hint="default"/>
      </w:rPr>
    </w:lvl>
    <w:lvl w:ilvl="1" w:tplc="08090019">
      <w:start w:val="1"/>
      <w:numFmt w:val="lowerLetter"/>
      <w:lvlText w:val="%2."/>
      <w:lvlJc w:val="left"/>
      <w:pPr>
        <w:ind w:left="1222" w:hanging="360"/>
      </w:pPr>
      <w:rPr>
        <w:rFonts w:cs="Times New Roman"/>
      </w:rPr>
    </w:lvl>
    <w:lvl w:ilvl="2" w:tplc="0809001B">
      <w:start w:val="1"/>
      <w:numFmt w:val="lowerRoman"/>
      <w:lvlText w:val="%3."/>
      <w:lvlJc w:val="right"/>
      <w:pPr>
        <w:ind w:left="1942" w:hanging="180"/>
      </w:pPr>
      <w:rPr>
        <w:rFonts w:cs="Times New Roman"/>
      </w:rPr>
    </w:lvl>
    <w:lvl w:ilvl="3" w:tplc="0809000F">
      <w:start w:val="1"/>
      <w:numFmt w:val="decimal"/>
      <w:lvlText w:val="%4."/>
      <w:lvlJc w:val="left"/>
      <w:pPr>
        <w:ind w:left="2662" w:hanging="360"/>
      </w:pPr>
      <w:rPr>
        <w:rFonts w:cs="Times New Roman"/>
      </w:rPr>
    </w:lvl>
    <w:lvl w:ilvl="4" w:tplc="08090019">
      <w:start w:val="1"/>
      <w:numFmt w:val="lowerLetter"/>
      <w:lvlText w:val="%5."/>
      <w:lvlJc w:val="left"/>
      <w:pPr>
        <w:ind w:left="3382" w:hanging="360"/>
      </w:pPr>
      <w:rPr>
        <w:rFonts w:cs="Times New Roman"/>
      </w:rPr>
    </w:lvl>
    <w:lvl w:ilvl="5" w:tplc="0809001B">
      <w:start w:val="1"/>
      <w:numFmt w:val="lowerRoman"/>
      <w:lvlText w:val="%6."/>
      <w:lvlJc w:val="right"/>
      <w:pPr>
        <w:ind w:left="4102" w:hanging="180"/>
      </w:pPr>
      <w:rPr>
        <w:rFonts w:cs="Times New Roman"/>
      </w:rPr>
    </w:lvl>
    <w:lvl w:ilvl="6" w:tplc="0809000F">
      <w:start w:val="1"/>
      <w:numFmt w:val="decimal"/>
      <w:lvlText w:val="%7."/>
      <w:lvlJc w:val="left"/>
      <w:pPr>
        <w:ind w:left="4822" w:hanging="360"/>
      </w:pPr>
      <w:rPr>
        <w:rFonts w:cs="Times New Roman"/>
      </w:rPr>
    </w:lvl>
    <w:lvl w:ilvl="7" w:tplc="08090019">
      <w:start w:val="1"/>
      <w:numFmt w:val="lowerLetter"/>
      <w:lvlText w:val="%8."/>
      <w:lvlJc w:val="left"/>
      <w:pPr>
        <w:ind w:left="5542" w:hanging="360"/>
      </w:pPr>
      <w:rPr>
        <w:rFonts w:cs="Times New Roman"/>
      </w:rPr>
    </w:lvl>
    <w:lvl w:ilvl="8" w:tplc="0809001B">
      <w:start w:val="1"/>
      <w:numFmt w:val="lowerRoman"/>
      <w:lvlText w:val="%9."/>
      <w:lvlJc w:val="right"/>
      <w:pPr>
        <w:ind w:left="6262" w:hanging="180"/>
      </w:pPr>
      <w:rPr>
        <w:rFonts w:cs="Times New Roman"/>
      </w:rPr>
    </w:lvl>
  </w:abstractNum>
  <w:abstractNum w:abstractNumId="35" w15:restartNumberingAfterBreak="0">
    <w:nsid w:val="62897BAE"/>
    <w:multiLevelType w:val="hybridMultilevel"/>
    <w:tmpl w:val="153AA7AA"/>
    <w:lvl w:ilvl="0" w:tplc="3BD48CCA">
      <w:start w:val="1"/>
      <w:numFmt w:val="upperRoman"/>
      <w:pStyle w:val="1"/>
      <w:lvlText w:val="%1."/>
      <w:lvlJc w:val="right"/>
      <w:pPr>
        <w:ind w:left="720" w:hanging="360"/>
      </w:pPr>
      <w:rPr>
        <w:rFonts w:cs="Times New Roman"/>
      </w:rPr>
    </w:lvl>
    <w:lvl w:ilvl="1" w:tplc="D1C634BA">
      <w:start w:val="1"/>
      <w:numFmt w:val="decimal"/>
      <w:lvlText w:val="%2."/>
      <w:lvlJc w:val="left"/>
      <w:pPr>
        <w:ind w:left="360" w:hanging="360"/>
      </w:pPr>
      <w:rPr>
        <w:rFonts w:cs="Times New Roman" w:hint="default"/>
        <w:b w:val="0"/>
      </w:rPr>
    </w:lvl>
    <w:lvl w:ilvl="2" w:tplc="0418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8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8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8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8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8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8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6" w15:restartNumberingAfterBreak="0">
    <w:nsid w:val="637A1DC4"/>
    <w:multiLevelType w:val="hybridMultilevel"/>
    <w:tmpl w:val="30940B9E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7" w15:restartNumberingAfterBreak="0">
    <w:nsid w:val="65CF7D63"/>
    <w:multiLevelType w:val="hybridMultilevel"/>
    <w:tmpl w:val="53228FFE"/>
    <w:lvl w:ilvl="0" w:tplc="723031B8">
      <w:start w:val="1"/>
      <w:numFmt w:val="upperRoman"/>
      <w:lvlText w:val="%1."/>
      <w:lvlJc w:val="left"/>
      <w:pPr>
        <w:ind w:left="1440" w:hanging="720"/>
      </w:pPr>
      <w:rPr>
        <w:rFonts w:cs="Times New Roman" w:hint="default"/>
        <w:b/>
      </w:rPr>
    </w:lvl>
    <w:lvl w:ilvl="1" w:tplc="04100019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0001B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0000F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00019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0001B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0000F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00019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0001B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38" w15:restartNumberingAfterBreak="0">
    <w:nsid w:val="68210A08"/>
    <w:multiLevelType w:val="hybridMultilevel"/>
    <w:tmpl w:val="122EAEC0"/>
    <w:lvl w:ilvl="0" w:tplc="6A3869F2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9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  <w:i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6AE930E5"/>
    <w:multiLevelType w:val="hybridMultilevel"/>
    <w:tmpl w:val="792ABF72"/>
    <w:lvl w:ilvl="0" w:tplc="283CDCA0">
      <w:start w:val="1"/>
      <w:numFmt w:val="decimal"/>
      <w:lvlText w:val="%1)"/>
      <w:lvlJc w:val="left"/>
      <w:pPr>
        <w:ind w:left="360" w:hanging="360"/>
      </w:pPr>
      <w:rPr>
        <w:rFonts w:cs="Times New Roman" w:hint="default"/>
      </w:rPr>
    </w:lvl>
    <w:lvl w:ilvl="1" w:tplc="08090019">
      <w:start w:val="1"/>
      <w:numFmt w:val="lowerLetter"/>
      <w:lvlText w:val="%2."/>
      <w:lvlJc w:val="left"/>
      <w:pPr>
        <w:ind w:left="1276" w:hanging="360"/>
      </w:pPr>
      <w:rPr>
        <w:rFonts w:cs="Times New Roman"/>
      </w:rPr>
    </w:lvl>
    <w:lvl w:ilvl="2" w:tplc="0809001B">
      <w:start w:val="1"/>
      <w:numFmt w:val="lowerRoman"/>
      <w:lvlText w:val="%3."/>
      <w:lvlJc w:val="right"/>
      <w:pPr>
        <w:ind w:left="1996" w:hanging="180"/>
      </w:pPr>
      <w:rPr>
        <w:rFonts w:cs="Times New Roman"/>
      </w:rPr>
    </w:lvl>
    <w:lvl w:ilvl="3" w:tplc="0809000F">
      <w:start w:val="1"/>
      <w:numFmt w:val="decimal"/>
      <w:lvlText w:val="%4."/>
      <w:lvlJc w:val="left"/>
      <w:pPr>
        <w:ind w:left="2716" w:hanging="360"/>
      </w:pPr>
      <w:rPr>
        <w:rFonts w:cs="Times New Roman"/>
      </w:rPr>
    </w:lvl>
    <w:lvl w:ilvl="4" w:tplc="08090019">
      <w:start w:val="1"/>
      <w:numFmt w:val="lowerLetter"/>
      <w:lvlText w:val="%5."/>
      <w:lvlJc w:val="left"/>
      <w:pPr>
        <w:ind w:left="3436" w:hanging="360"/>
      </w:pPr>
      <w:rPr>
        <w:rFonts w:cs="Times New Roman"/>
      </w:rPr>
    </w:lvl>
    <w:lvl w:ilvl="5" w:tplc="0809001B">
      <w:start w:val="1"/>
      <w:numFmt w:val="lowerRoman"/>
      <w:lvlText w:val="%6."/>
      <w:lvlJc w:val="right"/>
      <w:pPr>
        <w:ind w:left="4156" w:hanging="180"/>
      </w:pPr>
      <w:rPr>
        <w:rFonts w:cs="Times New Roman"/>
      </w:rPr>
    </w:lvl>
    <w:lvl w:ilvl="6" w:tplc="0809000F">
      <w:start w:val="1"/>
      <w:numFmt w:val="decimal"/>
      <w:lvlText w:val="%7."/>
      <w:lvlJc w:val="left"/>
      <w:pPr>
        <w:ind w:left="4876" w:hanging="360"/>
      </w:pPr>
      <w:rPr>
        <w:rFonts w:cs="Times New Roman"/>
      </w:rPr>
    </w:lvl>
    <w:lvl w:ilvl="7" w:tplc="08090019">
      <w:start w:val="1"/>
      <w:numFmt w:val="lowerLetter"/>
      <w:lvlText w:val="%8."/>
      <w:lvlJc w:val="left"/>
      <w:pPr>
        <w:ind w:left="5596" w:hanging="360"/>
      </w:pPr>
      <w:rPr>
        <w:rFonts w:cs="Times New Roman"/>
      </w:rPr>
    </w:lvl>
    <w:lvl w:ilvl="8" w:tplc="0809001B">
      <w:start w:val="1"/>
      <w:numFmt w:val="lowerRoman"/>
      <w:lvlText w:val="%9."/>
      <w:lvlJc w:val="right"/>
      <w:pPr>
        <w:ind w:left="6316" w:hanging="180"/>
      </w:pPr>
      <w:rPr>
        <w:rFonts w:cs="Times New Roman"/>
      </w:rPr>
    </w:lvl>
  </w:abstractNum>
  <w:abstractNum w:abstractNumId="41" w15:restartNumberingAfterBreak="0">
    <w:nsid w:val="76C23C19"/>
    <w:multiLevelType w:val="hybridMultilevel"/>
    <w:tmpl w:val="9EF217D2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0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0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0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0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0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0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0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0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2" w15:restartNumberingAfterBreak="0">
    <w:nsid w:val="790E6EAC"/>
    <w:multiLevelType w:val="hybridMultilevel"/>
    <w:tmpl w:val="53228FFE"/>
    <w:lvl w:ilvl="0" w:tplc="723031B8">
      <w:start w:val="1"/>
      <w:numFmt w:val="upperRoman"/>
      <w:lvlText w:val="%1."/>
      <w:lvlJc w:val="left"/>
      <w:pPr>
        <w:ind w:left="1440" w:hanging="720"/>
      </w:pPr>
      <w:rPr>
        <w:rFonts w:cs="Times New Roman" w:hint="default"/>
        <w:b/>
      </w:rPr>
    </w:lvl>
    <w:lvl w:ilvl="1" w:tplc="04100019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0001B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0000F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00019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0001B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0000F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00019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0001B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43" w15:restartNumberingAfterBreak="0">
    <w:nsid w:val="7F507C5D"/>
    <w:multiLevelType w:val="hybridMultilevel"/>
    <w:tmpl w:val="0A3CFED2"/>
    <w:lvl w:ilvl="0" w:tplc="792055BA">
      <w:start w:val="1"/>
      <w:numFmt w:val="decimal"/>
      <w:pStyle w:val="10"/>
      <w:lvlText w:val="%1."/>
      <w:lvlJc w:val="left"/>
      <w:pPr>
        <w:ind w:left="360" w:hanging="360"/>
      </w:pPr>
      <w:rPr>
        <w:rFonts w:cs="Times New Roman"/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  <w:rPr>
        <w:rFonts w:cs="Times New Roman"/>
      </w:r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cs="Times New Roman" w:hint="default"/>
      </w:rPr>
    </w:lvl>
    <w:lvl w:ilvl="3" w:tplc="0418000F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80019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8001B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8000F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80019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8001B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num w:numId="1" w16cid:durableId="1583880242">
    <w:abstractNumId w:val="35"/>
  </w:num>
  <w:num w:numId="2" w16cid:durableId="1610427922">
    <w:abstractNumId w:val="43"/>
  </w:num>
  <w:num w:numId="3" w16cid:durableId="339476600">
    <w:abstractNumId w:val="32"/>
  </w:num>
  <w:num w:numId="4" w16cid:durableId="730080857">
    <w:abstractNumId w:val="31"/>
  </w:num>
  <w:num w:numId="5" w16cid:durableId="1536190650">
    <w:abstractNumId w:val="15"/>
  </w:num>
  <w:num w:numId="6" w16cid:durableId="1882936693">
    <w:abstractNumId w:val="18"/>
  </w:num>
  <w:num w:numId="7" w16cid:durableId="863592541">
    <w:abstractNumId w:val="16"/>
  </w:num>
  <w:num w:numId="8" w16cid:durableId="711461609">
    <w:abstractNumId w:val="9"/>
  </w:num>
  <w:num w:numId="9" w16cid:durableId="1104690658">
    <w:abstractNumId w:val="30"/>
  </w:num>
  <w:num w:numId="10" w16cid:durableId="1074428140">
    <w:abstractNumId w:val="13"/>
  </w:num>
  <w:num w:numId="11" w16cid:durableId="1029526173">
    <w:abstractNumId w:val="22"/>
  </w:num>
  <w:num w:numId="12" w16cid:durableId="579604076">
    <w:abstractNumId w:val="23"/>
  </w:num>
  <w:num w:numId="13" w16cid:durableId="2122718259">
    <w:abstractNumId w:val="38"/>
  </w:num>
  <w:num w:numId="14" w16cid:durableId="350686308">
    <w:abstractNumId w:val="29"/>
  </w:num>
  <w:num w:numId="15" w16cid:durableId="22899913">
    <w:abstractNumId w:val="8"/>
  </w:num>
  <w:num w:numId="16" w16cid:durableId="1009061689">
    <w:abstractNumId w:val="24"/>
  </w:num>
  <w:num w:numId="17" w16cid:durableId="1049645271">
    <w:abstractNumId w:val="25"/>
  </w:num>
  <w:num w:numId="18" w16cid:durableId="364871507">
    <w:abstractNumId w:val="36"/>
  </w:num>
  <w:num w:numId="19" w16cid:durableId="1745491003">
    <w:abstractNumId w:val="11"/>
  </w:num>
  <w:num w:numId="20" w16cid:durableId="1507787078">
    <w:abstractNumId w:val="40"/>
  </w:num>
  <w:num w:numId="21" w16cid:durableId="2117097203">
    <w:abstractNumId w:val="34"/>
  </w:num>
  <w:num w:numId="22" w16cid:durableId="1878666251">
    <w:abstractNumId w:val="12"/>
  </w:num>
  <w:num w:numId="23" w16cid:durableId="1368021478">
    <w:abstractNumId w:val="33"/>
  </w:num>
  <w:num w:numId="24" w16cid:durableId="513886054">
    <w:abstractNumId w:val="19"/>
  </w:num>
  <w:num w:numId="25" w16cid:durableId="1620067758">
    <w:abstractNumId w:val="27"/>
  </w:num>
  <w:num w:numId="26" w16cid:durableId="1603416498">
    <w:abstractNumId w:val="21"/>
  </w:num>
  <w:num w:numId="27" w16cid:durableId="913048374">
    <w:abstractNumId w:val="39"/>
  </w:num>
  <w:num w:numId="28" w16cid:durableId="1742872894">
    <w:abstractNumId w:val="14"/>
  </w:num>
  <w:num w:numId="29" w16cid:durableId="175966562">
    <w:abstractNumId w:val="10"/>
  </w:num>
  <w:num w:numId="30" w16cid:durableId="749348287">
    <w:abstractNumId w:val="20"/>
  </w:num>
  <w:num w:numId="31" w16cid:durableId="1101072798">
    <w:abstractNumId w:val="7"/>
  </w:num>
  <w:num w:numId="32" w16cid:durableId="644164552">
    <w:abstractNumId w:val="5"/>
  </w:num>
  <w:num w:numId="33" w16cid:durableId="1713188632">
    <w:abstractNumId w:val="3"/>
  </w:num>
  <w:num w:numId="34" w16cid:durableId="1568297616">
    <w:abstractNumId w:val="0"/>
  </w:num>
  <w:num w:numId="35" w16cid:durableId="891770229">
    <w:abstractNumId w:val="2"/>
  </w:num>
  <w:num w:numId="36" w16cid:durableId="1143426523">
    <w:abstractNumId w:val="4"/>
  </w:num>
  <w:num w:numId="37" w16cid:durableId="406540657">
    <w:abstractNumId w:val="1"/>
  </w:num>
  <w:num w:numId="38" w16cid:durableId="373123023">
    <w:abstractNumId w:val="28"/>
  </w:num>
  <w:num w:numId="39" w16cid:durableId="1258708367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 w16cid:durableId="76944791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 w16cid:durableId="2077630204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 w16cid:durableId="1333534132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 w16cid:durableId="736636284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4" w16cid:durableId="558521197">
    <w:abstractNumId w:val="43"/>
  </w:num>
  <w:num w:numId="45" w16cid:durableId="490952547">
    <w:abstractNumId w:val="37"/>
  </w:num>
  <w:num w:numId="46" w16cid:durableId="843712965">
    <w:abstractNumId w:val="6"/>
  </w:num>
  <w:num w:numId="47" w16cid:durableId="199975457">
    <w:abstractNumId w:val="42"/>
  </w:num>
  <w:num w:numId="48" w16cid:durableId="1283728435">
    <w:abstractNumId w:val="26"/>
  </w:num>
  <w:num w:numId="49" w16cid:durableId="2039432454">
    <w:abstractNumId w:val="17"/>
  </w:num>
  <w:num w:numId="50" w16cid:durableId="669412422">
    <w:abstractNumId w:val="4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283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20ACF"/>
    <w:rsid w:val="00000904"/>
    <w:rsid w:val="00000AA8"/>
    <w:rsid w:val="00002334"/>
    <w:rsid w:val="000047F9"/>
    <w:rsid w:val="000050E6"/>
    <w:rsid w:val="00005268"/>
    <w:rsid w:val="000061F8"/>
    <w:rsid w:val="00006D6D"/>
    <w:rsid w:val="00007454"/>
    <w:rsid w:val="00007B4F"/>
    <w:rsid w:val="00007E80"/>
    <w:rsid w:val="0001066E"/>
    <w:rsid w:val="00010912"/>
    <w:rsid w:val="00010CE7"/>
    <w:rsid w:val="00011320"/>
    <w:rsid w:val="00011759"/>
    <w:rsid w:val="00016E06"/>
    <w:rsid w:val="00017105"/>
    <w:rsid w:val="00020070"/>
    <w:rsid w:val="0002022A"/>
    <w:rsid w:val="00021731"/>
    <w:rsid w:val="00021BB8"/>
    <w:rsid w:val="00022311"/>
    <w:rsid w:val="00022B73"/>
    <w:rsid w:val="00022B7E"/>
    <w:rsid w:val="000256ED"/>
    <w:rsid w:val="00026A54"/>
    <w:rsid w:val="00027875"/>
    <w:rsid w:val="00030A1C"/>
    <w:rsid w:val="00030C69"/>
    <w:rsid w:val="00031FB5"/>
    <w:rsid w:val="00032137"/>
    <w:rsid w:val="000323EB"/>
    <w:rsid w:val="00032ECE"/>
    <w:rsid w:val="000331E8"/>
    <w:rsid w:val="00033577"/>
    <w:rsid w:val="000345E0"/>
    <w:rsid w:val="000347CA"/>
    <w:rsid w:val="00034B21"/>
    <w:rsid w:val="00034C2A"/>
    <w:rsid w:val="00035654"/>
    <w:rsid w:val="0003591A"/>
    <w:rsid w:val="00040267"/>
    <w:rsid w:val="00040E78"/>
    <w:rsid w:val="00040EA0"/>
    <w:rsid w:val="0004670D"/>
    <w:rsid w:val="00046CEA"/>
    <w:rsid w:val="00050E70"/>
    <w:rsid w:val="0005316F"/>
    <w:rsid w:val="000547DA"/>
    <w:rsid w:val="00054AD8"/>
    <w:rsid w:val="00057F3A"/>
    <w:rsid w:val="00064810"/>
    <w:rsid w:val="00065C50"/>
    <w:rsid w:val="000673B5"/>
    <w:rsid w:val="00070491"/>
    <w:rsid w:val="0007146B"/>
    <w:rsid w:val="00071859"/>
    <w:rsid w:val="00072088"/>
    <w:rsid w:val="00072940"/>
    <w:rsid w:val="00073EB7"/>
    <w:rsid w:val="00073FF9"/>
    <w:rsid w:val="00074305"/>
    <w:rsid w:val="00080063"/>
    <w:rsid w:val="0008191D"/>
    <w:rsid w:val="000849A8"/>
    <w:rsid w:val="00087114"/>
    <w:rsid w:val="00087859"/>
    <w:rsid w:val="00090A0D"/>
    <w:rsid w:val="00090D4D"/>
    <w:rsid w:val="000924C3"/>
    <w:rsid w:val="000928D3"/>
    <w:rsid w:val="00092953"/>
    <w:rsid w:val="00092E6C"/>
    <w:rsid w:val="00093056"/>
    <w:rsid w:val="000930AB"/>
    <w:rsid w:val="00093AE5"/>
    <w:rsid w:val="000943CB"/>
    <w:rsid w:val="000944C5"/>
    <w:rsid w:val="00095197"/>
    <w:rsid w:val="00096009"/>
    <w:rsid w:val="000960C1"/>
    <w:rsid w:val="00097617"/>
    <w:rsid w:val="000A123F"/>
    <w:rsid w:val="000A18F0"/>
    <w:rsid w:val="000A2259"/>
    <w:rsid w:val="000A3994"/>
    <w:rsid w:val="000A4DA7"/>
    <w:rsid w:val="000A63ED"/>
    <w:rsid w:val="000A7988"/>
    <w:rsid w:val="000A7A90"/>
    <w:rsid w:val="000B2369"/>
    <w:rsid w:val="000B5D92"/>
    <w:rsid w:val="000B70AD"/>
    <w:rsid w:val="000B73EB"/>
    <w:rsid w:val="000C00CF"/>
    <w:rsid w:val="000C1F66"/>
    <w:rsid w:val="000C3C74"/>
    <w:rsid w:val="000C470A"/>
    <w:rsid w:val="000C5DFB"/>
    <w:rsid w:val="000C6960"/>
    <w:rsid w:val="000D1C50"/>
    <w:rsid w:val="000D20B9"/>
    <w:rsid w:val="000D26B9"/>
    <w:rsid w:val="000D4488"/>
    <w:rsid w:val="000D4587"/>
    <w:rsid w:val="000D4758"/>
    <w:rsid w:val="000D5968"/>
    <w:rsid w:val="000D6DCD"/>
    <w:rsid w:val="000D7CF9"/>
    <w:rsid w:val="000E11BC"/>
    <w:rsid w:val="000E3E29"/>
    <w:rsid w:val="000E4AEA"/>
    <w:rsid w:val="000E4D7D"/>
    <w:rsid w:val="000E518B"/>
    <w:rsid w:val="000E53CE"/>
    <w:rsid w:val="000F13FE"/>
    <w:rsid w:val="000F1CE5"/>
    <w:rsid w:val="000F36A9"/>
    <w:rsid w:val="000F38EA"/>
    <w:rsid w:val="000F4ED5"/>
    <w:rsid w:val="000F52DC"/>
    <w:rsid w:val="000F5924"/>
    <w:rsid w:val="000F5A5D"/>
    <w:rsid w:val="000F650B"/>
    <w:rsid w:val="000F6CDC"/>
    <w:rsid w:val="000F7FA0"/>
    <w:rsid w:val="00101CBC"/>
    <w:rsid w:val="001034CC"/>
    <w:rsid w:val="00103B7C"/>
    <w:rsid w:val="00104432"/>
    <w:rsid w:val="00104A00"/>
    <w:rsid w:val="0010632F"/>
    <w:rsid w:val="00106AE6"/>
    <w:rsid w:val="0011134B"/>
    <w:rsid w:val="00111546"/>
    <w:rsid w:val="0011250D"/>
    <w:rsid w:val="001127AF"/>
    <w:rsid w:val="00112827"/>
    <w:rsid w:val="00112F50"/>
    <w:rsid w:val="00113AB8"/>
    <w:rsid w:val="00113B5E"/>
    <w:rsid w:val="00115188"/>
    <w:rsid w:val="00115B7D"/>
    <w:rsid w:val="00115FAB"/>
    <w:rsid w:val="00116C35"/>
    <w:rsid w:val="00116CF2"/>
    <w:rsid w:val="0012160C"/>
    <w:rsid w:val="00121CBA"/>
    <w:rsid w:val="001223E6"/>
    <w:rsid w:val="001233E8"/>
    <w:rsid w:val="00124D6E"/>
    <w:rsid w:val="00125D7D"/>
    <w:rsid w:val="00126834"/>
    <w:rsid w:val="00126F72"/>
    <w:rsid w:val="00127766"/>
    <w:rsid w:val="0012777D"/>
    <w:rsid w:val="001278C6"/>
    <w:rsid w:val="00127AD8"/>
    <w:rsid w:val="00130123"/>
    <w:rsid w:val="00130A49"/>
    <w:rsid w:val="0013117E"/>
    <w:rsid w:val="0013462B"/>
    <w:rsid w:val="00135A02"/>
    <w:rsid w:val="00136841"/>
    <w:rsid w:val="00137363"/>
    <w:rsid w:val="0013757F"/>
    <w:rsid w:val="00137679"/>
    <w:rsid w:val="0013795E"/>
    <w:rsid w:val="001401CD"/>
    <w:rsid w:val="00140BB8"/>
    <w:rsid w:val="0014385D"/>
    <w:rsid w:val="00144066"/>
    <w:rsid w:val="001443B8"/>
    <w:rsid w:val="001467C0"/>
    <w:rsid w:val="001508F0"/>
    <w:rsid w:val="00150B14"/>
    <w:rsid w:val="00150F5B"/>
    <w:rsid w:val="00151468"/>
    <w:rsid w:val="00151494"/>
    <w:rsid w:val="0015247E"/>
    <w:rsid w:val="001525A2"/>
    <w:rsid w:val="0015261D"/>
    <w:rsid w:val="001527E0"/>
    <w:rsid w:val="00152C4C"/>
    <w:rsid w:val="00153412"/>
    <w:rsid w:val="00154B34"/>
    <w:rsid w:val="00156CFC"/>
    <w:rsid w:val="0015798C"/>
    <w:rsid w:val="00160A28"/>
    <w:rsid w:val="00160DF3"/>
    <w:rsid w:val="0016369C"/>
    <w:rsid w:val="00163CB0"/>
    <w:rsid w:val="00164565"/>
    <w:rsid w:val="00165FAD"/>
    <w:rsid w:val="001701DE"/>
    <w:rsid w:val="001704FB"/>
    <w:rsid w:val="001710E7"/>
    <w:rsid w:val="001718AE"/>
    <w:rsid w:val="00174C61"/>
    <w:rsid w:val="00174E5F"/>
    <w:rsid w:val="001763CD"/>
    <w:rsid w:val="0017664F"/>
    <w:rsid w:val="001766FF"/>
    <w:rsid w:val="00177A21"/>
    <w:rsid w:val="00180455"/>
    <w:rsid w:val="00183358"/>
    <w:rsid w:val="00183D79"/>
    <w:rsid w:val="0018415A"/>
    <w:rsid w:val="00185148"/>
    <w:rsid w:val="001856BA"/>
    <w:rsid w:val="00185BC5"/>
    <w:rsid w:val="001866CB"/>
    <w:rsid w:val="001873A6"/>
    <w:rsid w:val="0019071C"/>
    <w:rsid w:val="00194480"/>
    <w:rsid w:val="00195966"/>
    <w:rsid w:val="0019642D"/>
    <w:rsid w:val="00196AB4"/>
    <w:rsid w:val="001A192A"/>
    <w:rsid w:val="001A19FD"/>
    <w:rsid w:val="001A1A16"/>
    <w:rsid w:val="001A2344"/>
    <w:rsid w:val="001A4150"/>
    <w:rsid w:val="001A4DB4"/>
    <w:rsid w:val="001A5517"/>
    <w:rsid w:val="001A58C5"/>
    <w:rsid w:val="001A6043"/>
    <w:rsid w:val="001A741E"/>
    <w:rsid w:val="001A78E4"/>
    <w:rsid w:val="001B1B6D"/>
    <w:rsid w:val="001B1E45"/>
    <w:rsid w:val="001B3730"/>
    <w:rsid w:val="001B4A3C"/>
    <w:rsid w:val="001B630A"/>
    <w:rsid w:val="001B6BC3"/>
    <w:rsid w:val="001C03B0"/>
    <w:rsid w:val="001C32E9"/>
    <w:rsid w:val="001C3DC4"/>
    <w:rsid w:val="001C439F"/>
    <w:rsid w:val="001C4B99"/>
    <w:rsid w:val="001C4DFD"/>
    <w:rsid w:val="001C5A47"/>
    <w:rsid w:val="001C6D83"/>
    <w:rsid w:val="001D0242"/>
    <w:rsid w:val="001D0651"/>
    <w:rsid w:val="001D29F0"/>
    <w:rsid w:val="001D3039"/>
    <w:rsid w:val="001D4C05"/>
    <w:rsid w:val="001D5966"/>
    <w:rsid w:val="001D5BBA"/>
    <w:rsid w:val="001D7219"/>
    <w:rsid w:val="001E05A7"/>
    <w:rsid w:val="001E0896"/>
    <w:rsid w:val="001E29F8"/>
    <w:rsid w:val="001E7956"/>
    <w:rsid w:val="001F1E25"/>
    <w:rsid w:val="001F2101"/>
    <w:rsid w:val="001F2203"/>
    <w:rsid w:val="001F24FD"/>
    <w:rsid w:val="001F309E"/>
    <w:rsid w:val="001F420F"/>
    <w:rsid w:val="001F489D"/>
    <w:rsid w:val="001F4E4F"/>
    <w:rsid w:val="001F60B3"/>
    <w:rsid w:val="001F6E5A"/>
    <w:rsid w:val="001F7AEE"/>
    <w:rsid w:val="00200047"/>
    <w:rsid w:val="00200D35"/>
    <w:rsid w:val="00201387"/>
    <w:rsid w:val="00202B93"/>
    <w:rsid w:val="00202DAD"/>
    <w:rsid w:val="00202DF1"/>
    <w:rsid w:val="00204F07"/>
    <w:rsid w:val="00205404"/>
    <w:rsid w:val="00207416"/>
    <w:rsid w:val="002076FA"/>
    <w:rsid w:val="00207FF4"/>
    <w:rsid w:val="002108C1"/>
    <w:rsid w:val="00211C74"/>
    <w:rsid w:val="00215AC6"/>
    <w:rsid w:val="00216025"/>
    <w:rsid w:val="00220775"/>
    <w:rsid w:val="002217B0"/>
    <w:rsid w:val="002221ED"/>
    <w:rsid w:val="0022237A"/>
    <w:rsid w:val="0022256D"/>
    <w:rsid w:val="00222AFE"/>
    <w:rsid w:val="00222FD0"/>
    <w:rsid w:val="0022376E"/>
    <w:rsid w:val="00223D58"/>
    <w:rsid w:val="002242A0"/>
    <w:rsid w:val="0022479E"/>
    <w:rsid w:val="002253A6"/>
    <w:rsid w:val="00225942"/>
    <w:rsid w:val="00226535"/>
    <w:rsid w:val="00226D97"/>
    <w:rsid w:val="00227207"/>
    <w:rsid w:val="00227348"/>
    <w:rsid w:val="002301B1"/>
    <w:rsid w:val="0023056C"/>
    <w:rsid w:val="00231831"/>
    <w:rsid w:val="00232D6D"/>
    <w:rsid w:val="00233538"/>
    <w:rsid w:val="00233954"/>
    <w:rsid w:val="00234775"/>
    <w:rsid w:val="00234A81"/>
    <w:rsid w:val="002359F7"/>
    <w:rsid w:val="00236F50"/>
    <w:rsid w:val="00240751"/>
    <w:rsid w:val="002439D3"/>
    <w:rsid w:val="00244A30"/>
    <w:rsid w:val="0024650A"/>
    <w:rsid w:val="0024699C"/>
    <w:rsid w:val="002477E2"/>
    <w:rsid w:val="00247A37"/>
    <w:rsid w:val="002514C3"/>
    <w:rsid w:val="00251B8A"/>
    <w:rsid w:val="00252971"/>
    <w:rsid w:val="00252D6E"/>
    <w:rsid w:val="00260D9E"/>
    <w:rsid w:val="002611DC"/>
    <w:rsid w:val="002614DE"/>
    <w:rsid w:val="00263D11"/>
    <w:rsid w:val="00264637"/>
    <w:rsid w:val="002659BB"/>
    <w:rsid w:val="0026663C"/>
    <w:rsid w:val="00266795"/>
    <w:rsid w:val="00266F98"/>
    <w:rsid w:val="00267805"/>
    <w:rsid w:val="00267E8E"/>
    <w:rsid w:val="00270241"/>
    <w:rsid w:val="00271282"/>
    <w:rsid w:val="002722CC"/>
    <w:rsid w:val="002739A1"/>
    <w:rsid w:val="00275D82"/>
    <w:rsid w:val="002767DE"/>
    <w:rsid w:val="00276D0B"/>
    <w:rsid w:val="00281BEA"/>
    <w:rsid w:val="002828B9"/>
    <w:rsid w:val="002832B5"/>
    <w:rsid w:val="00283820"/>
    <w:rsid w:val="0028474A"/>
    <w:rsid w:val="002849C9"/>
    <w:rsid w:val="00284ED0"/>
    <w:rsid w:val="002854C7"/>
    <w:rsid w:val="00285D55"/>
    <w:rsid w:val="00286387"/>
    <w:rsid w:val="0028702D"/>
    <w:rsid w:val="002870C3"/>
    <w:rsid w:val="00290739"/>
    <w:rsid w:val="002909B7"/>
    <w:rsid w:val="00290D06"/>
    <w:rsid w:val="00290D28"/>
    <w:rsid w:val="002911C9"/>
    <w:rsid w:val="002915AA"/>
    <w:rsid w:val="002927B7"/>
    <w:rsid w:val="00292856"/>
    <w:rsid w:val="00292AF6"/>
    <w:rsid w:val="0029594F"/>
    <w:rsid w:val="0029671A"/>
    <w:rsid w:val="00297C1E"/>
    <w:rsid w:val="00297C65"/>
    <w:rsid w:val="002A04D8"/>
    <w:rsid w:val="002A0588"/>
    <w:rsid w:val="002A0AE5"/>
    <w:rsid w:val="002A26B7"/>
    <w:rsid w:val="002A29C2"/>
    <w:rsid w:val="002A68CD"/>
    <w:rsid w:val="002A6E99"/>
    <w:rsid w:val="002A6F0C"/>
    <w:rsid w:val="002B1EFF"/>
    <w:rsid w:val="002B206B"/>
    <w:rsid w:val="002B31B3"/>
    <w:rsid w:val="002B3E6F"/>
    <w:rsid w:val="002B41C5"/>
    <w:rsid w:val="002B4280"/>
    <w:rsid w:val="002B4D12"/>
    <w:rsid w:val="002B4F44"/>
    <w:rsid w:val="002B5DEF"/>
    <w:rsid w:val="002B624D"/>
    <w:rsid w:val="002B6CEA"/>
    <w:rsid w:val="002B7A36"/>
    <w:rsid w:val="002C07A2"/>
    <w:rsid w:val="002C2210"/>
    <w:rsid w:val="002C4803"/>
    <w:rsid w:val="002C7014"/>
    <w:rsid w:val="002C764E"/>
    <w:rsid w:val="002C7CCD"/>
    <w:rsid w:val="002D2505"/>
    <w:rsid w:val="002D4BC7"/>
    <w:rsid w:val="002D6E71"/>
    <w:rsid w:val="002D7857"/>
    <w:rsid w:val="002E1640"/>
    <w:rsid w:val="002E20CD"/>
    <w:rsid w:val="002E3D41"/>
    <w:rsid w:val="002E48BE"/>
    <w:rsid w:val="002E4970"/>
    <w:rsid w:val="002E5430"/>
    <w:rsid w:val="002E5B20"/>
    <w:rsid w:val="002E6BB0"/>
    <w:rsid w:val="002E7992"/>
    <w:rsid w:val="002F03E2"/>
    <w:rsid w:val="002F0B6E"/>
    <w:rsid w:val="002F556B"/>
    <w:rsid w:val="002F638E"/>
    <w:rsid w:val="002F6A1E"/>
    <w:rsid w:val="00302287"/>
    <w:rsid w:val="00303DD5"/>
    <w:rsid w:val="0030652C"/>
    <w:rsid w:val="0031096E"/>
    <w:rsid w:val="00311239"/>
    <w:rsid w:val="0031215E"/>
    <w:rsid w:val="003129A3"/>
    <w:rsid w:val="00313025"/>
    <w:rsid w:val="00316769"/>
    <w:rsid w:val="00316C81"/>
    <w:rsid w:val="00316F2D"/>
    <w:rsid w:val="0031777A"/>
    <w:rsid w:val="00317DE5"/>
    <w:rsid w:val="003207B4"/>
    <w:rsid w:val="00320AC6"/>
    <w:rsid w:val="00322255"/>
    <w:rsid w:val="0032321E"/>
    <w:rsid w:val="0032519B"/>
    <w:rsid w:val="003255CD"/>
    <w:rsid w:val="00325B75"/>
    <w:rsid w:val="00327654"/>
    <w:rsid w:val="003305D5"/>
    <w:rsid w:val="0033109C"/>
    <w:rsid w:val="003317BE"/>
    <w:rsid w:val="00332F8E"/>
    <w:rsid w:val="00335033"/>
    <w:rsid w:val="00336B12"/>
    <w:rsid w:val="00336D4D"/>
    <w:rsid w:val="00341210"/>
    <w:rsid w:val="00341514"/>
    <w:rsid w:val="00341C8C"/>
    <w:rsid w:val="00342420"/>
    <w:rsid w:val="003427FE"/>
    <w:rsid w:val="0034315B"/>
    <w:rsid w:val="003465DA"/>
    <w:rsid w:val="00350122"/>
    <w:rsid w:val="003506C9"/>
    <w:rsid w:val="0035258F"/>
    <w:rsid w:val="00352B05"/>
    <w:rsid w:val="003534BD"/>
    <w:rsid w:val="00355106"/>
    <w:rsid w:val="00355211"/>
    <w:rsid w:val="00356E1C"/>
    <w:rsid w:val="00357B7D"/>
    <w:rsid w:val="0036022B"/>
    <w:rsid w:val="00360232"/>
    <w:rsid w:val="00361092"/>
    <w:rsid w:val="003618BC"/>
    <w:rsid w:val="00361D56"/>
    <w:rsid w:val="00364467"/>
    <w:rsid w:val="0036564A"/>
    <w:rsid w:val="00366B72"/>
    <w:rsid w:val="00366C66"/>
    <w:rsid w:val="003705EC"/>
    <w:rsid w:val="00371806"/>
    <w:rsid w:val="003731FD"/>
    <w:rsid w:val="00373336"/>
    <w:rsid w:val="00373AF9"/>
    <w:rsid w:val="00377CE0"/>
    <w:rsid w:val="0038015E"/>
    <w:rsid w:val="0038163C"/>
    <w:rsid w:val="00381EF2"/>
    <w:rsid w:val="0038237B"/>
    <w:rsid w:val="0038240D"/>
    <w:rsid w:val="0038275D"/>
    <w:rsid w:val="00383E1E"/>
    <w:rsid w:val="00384C2A"/>
    <w:rsid w:val="003854DB"/>
    <w:rsid w:val="00385891"/>
    <w:rsid w:val="00385C85"/>
    <w:rsid w:val="00387023"/>
    <w:rsid w:val="00387171"/>
    <w:rsid w:val="00393AC1"/>
    <w:rsid w:val="003943B8"/>
    <w:rsid w:val="00394BC2"/>
    <w:rsid w:val="00394DC7"/>
    <w:rsid w:val="003961E7"/>
    <w:rsid w:val="00396A4B"/>
    <w:rsid w:val="003A0008"/>
    <w:rsid w:val="003A2643"/>
    <w:rsid w:val="003A301B"/>
    <w:rsid w:val="003A40C2"/>
    <w:rsid w:val="003A4181"/>
    <w:rsid w:val="003A50BF"/>
    <w:rsid w:val="003A5A35"/>
    <w:rsid w:val="003A6B32"/>
    <w:rsid w:val="003B0E90"/>
    <w:rsid w:val="003B124F"/>
    <w:rsid w:val="003B1C99"/>
    <w:rsid w:val="003B210E"/>
    <w:rsid w:val="003B4ACE"/>
    <w:rsid w:val="003B56EF"/>
    <w:rsid w:val="003B7763"/>
    <w:rsid w:val="003C1106"/>
    <w:rsid w:val="003C27FD"/>
    <w:rsid w:val="003C2C26"/>
    <w:rsid w:val="003C34A6"/>
    <w:rsid w:val="003C3AE2"/>
    <w:rsid w:val="003C4159"/>
    <w:rsid w:val="003C6365"/>
    <w:rsid w:val="003C66FF"/>
    <w:rsid w:val="003C7430"/>
    <w:rsid w:val="003C7E86"/>
    <w:rsid w:val="003D06D0"/>
    <w:rsid w:val="003D2A34"/>
    <w:rsid w:val="003D2D38"/>
    <w:rsid w:val="003D312E"/>
    <w:rsid w:val="003D3529"/>
    <w:rsid w:val="003D3631"/>
    <w:rsid w:val="003D3EF4"/>
    <w:rsid w:val="003D4085"/>
    <w:rsid w:val="003D58B1"/>
    <w:rsid w:val="003D5FF1"/>
    <w:rsid w:val="003D62DB"/>
    <w:rsid w:val="003D7B60"/>
    <w:rsid w:val="003E13A7"/>
    <w:rsid w:val="003E1C56"/>
    <w:rsid w:val="003E53DF"/>
    <w:rsid w:val="003E722A"/>
    <w:rsid w:val="003E7B03"/>
    <w:rsid w:val="003F06E8"/>
    <w:rsid w:val="003F0C88"/>
    <w:rsid w:val="003F2E01"/>
    <w:rsid w:val="003F501F"/>
    <w:rsid w:val="003F63A0"/>
    <w:rsid w:val="003F6B9C"/>
    <w:rsid w:val="003F6EE2"/>
    <w:rsid w:val="004001DE"/>
    <w:rsid w:val="00401517"/>
    <w:rsid w:val="00401E86"/>
    <w:rsid w:val="00401E90"/>
    <w:rsid w:val="00402CD8"/>
    <w:rsid w:val="004031FD"/>
    <w:rsid w:val="00403678"/>
    <w:rsid w:val="00404737"/>
    <w:rsid w:val="00404C0D"/>
    <w:rsid w:val="00404DE0"/>
    <w:rsid w:val="00405324"/>
    <w:rsid w:val="004056FF"/>
    <w:rsid w:val="004063D9"/>
    <w:rsid w:val="00406C0C"/>
    <w:rsid w:val="00406F15"/>
    <w:rsid w:val="0041009B"/>
    <w:rsid w:val="00411C62"/>
    <w:rsid w:val="0041210D"/>
    <w:rsid w:val="00413058"/>
    <w:rsid w:val="00413218"/>
    <w:rsid w:val="00414D81"/>
    <w:rsid w:val="0041672A"/>
    <w:rsid w:val="00416B3E"/>
    <w:rsid w:val="004210B8"/>
    <w:rsid w:val="0042296C"/>
    <w:rsid w:val="00423D4E"/>
    <w:rsid w:val="0042431E"/>
    <w:rsid w:val="00424AE2"/>
    <w:rsid w:val="00425938"/>
    <w:rsid w:val="00426112"/>
    <w:rsid w:val="00426FF4"/>
    <w:rsid w:val="0042741C"/>
    <w:rsid w:val="00427553"/>
    <w:rsid w:val="004331E5"/>
    <w:rsid w:val="004334FF"/>
    <w:rsid w:val="004344C6"/>
    <w:rsid w:val="0044048B"/>
    <w:rsid w:val="004409EB"/>
    <w:rsid w:val="00442351"/>
    <w:rsid w:val="00442D67"/>
    <w:rsid w:val="00443325"/>
    <w:rsid w:val="00443BED"/>
    <w:rsid w:val="00444038"/>
    <w:rsid w:val="0044783C"/>
    <w:rsid w:val="00450A12"/>
    <w:rsid w:val="00451A22"/>
    <w:rsid w:val="00453E2A"/>
    <w:rsid w:val="00453E79"/>
    <w:rsid w:val="00454013"/>
    <w:rsid w:val="00455A94"/>
    <w:rsid w:val="004576E2"/>
    <w:rsid w:val="00460653"/>
    <w:rsid w:val="00461DAC"/>
    <w:rsid w:val="00464994"/>
    <w:rsid w:val="00464A19"/>
    <w:rsid w:val="00466548"/>
    <w:rsid w:val="00467A64"/>
    <w:rsid w:val="004702B5"/>
    <w:rsid w:val="0047776F"/>
    <w:rsid w:val="00477FD2"/>
    <w:rsid w:val="00482E77"/>
    <w:rsid w:val="00483377"/>
    <w:rsid w:val="00483C4C"/>
    <w:rsid w:val="00484113"/>
    <w:rsid w:val="004856C0"/>
    <w:rsid w:val="00491A8B"/>
    <w:rsid w:val="004936FD"/>
    <w:rsid w:val="004967CB"/>
    <w:rsid w:val="00496AFA"/>
    <w:rsid w:val="004A1028"/>
    <w:rsid w:val="004A1C90"/>
    <w:rsid w:val="004A2D32"/>
    <w:rsid w:val="004A3112"/>
    <w:rsid w:val="004A3143"/>
    <w:rsid w:val="004A463F"/>
    <w:rsid w:val="004A4AF2"/>
    <w:rsid w:val="004A4CB4"/>
    <w:rsid w:val="004A582E"/>
    <w:rsid w:val="004A5F0C"/>
    <w:rsid w:val="004A69C2"/>
    <w:rsid w:val="004A7FEE"/>
    <w:rsid w:val="004B0051"/>
    <w:rsid w:val="004B097F"/>
    <w:rsid w:val="004B0F2F"/>
    <w:rsid w:val="004B16DD"/>
    <w:rsid w:val="004B349A"/>
    <w:rsid w:val="004B36EF"/>
    <w:rsid w:val="004B3BFB"/>
    <w:rsid w:val="004B5ECE"/>
    <w:rsid w:val="004C12F5"/>
    <w:rsid w:val="004C23A8"/>
    <w:rsid w:val="004C30A2"/>
    <w:rsid w:val="004C499F"/>
    <w:rsid w:val="004C59A0"/>
    <w:rsid w:val="004C5AD5"/>
    <w:rsid w:val="004C71AE"/>
    <w:rsid w:val="004C7DFB"/>
    <w:rsid w:val="004D0DD1"/>
    <w:rsid w:val="004D2738"/>
    <w:rsid w:val="004D3522"/>
    <w:rsid w:val="004D3D43"/>
    <w:rsid w:val="004D4433"/>
    <w:rsid w:val="004D4673"/>
    <w:rsid w:val="004D49FA"/>
    <w:rsid w:val="004D511B"/>
    <w:rsid w:val="004D6702"/>
    <w:rsid w:val="004D6DBE"/>
    <w:rsid w:val="004D7107"/>
    <w:rsid w:val="004D7C86"/>
    <w:rsid w:val="004E1B4E"/>
    <w:rsid w:val="004E25FB"/>
    <w:rsid w:val="004E4A66"/>
    <w:rsid w:val="004E5EBB"/>
    <w:rsid w:val="004E625D"/>
    <w:rsid w:val="004F0C98"/>
    <w:rsid w:val="004F0EB3"/>
    <w:rsid w:val="004F77F1"/>
    <w:rsid w:val="004F7F09"/>
    <w:rsid w:val="004F7FF9"/>
    <w:rsid w:val="005005A8"/>
    <w:rsid w:val="00502EFF"/>
    <w:rsid w:val="00507348"/>
    <w:rsid w:val="005076B6"/>
    <w:rsid w:val="005113AD"/>
    <w:rsid w:val="005124FD"/>
    <w:rsid w:val="0051370B"/>
    <w:rsid w:val="005139AA"/>
    <w:rsid w:val="005157B4"/>
    <w:rsid w:val="00516840"/>
    <w:rsid w:val="00516A3C"/>
    <w:rsid w:val="005212EA"/>
    <w:rsid w:val="005229B2"/>
    <w:rsid w:val="00522B45"/>
    <w:rsid w:val="00523447"/>
    <w:rsid w:val="00530124"/>
    <w:rsid w:val="005309C1"/>
    <w:rsid w:val="005315A3"/>
    <w:rsid w:val="0053238B"/>
    <w:rsid w:val="00532A46"/>
    <w:rsid w:val="00536403"/>
    <w:rsid w:val="00537904"/>
    <w:rsid w:val="00541973"/>
    <w:rsid w:val="00541DCC"/>
    <w:rsid w:val="00543226"/>
    <w:rsid w:val="005459A4"/>
    <w:rsid w:val="00546E60"/>
    <w:rsid w:val="005506CC"/>
    <w:rsid w:val="00551783"/>
    <w:rsid w:val="00551CEC"/>
    <w:rsid w:val="00554481"/>
    <w:rsid w:val="00554549"/>
    <w:rsid w:val="00554651"/>
    <w:rsid w:val="00556DDC"/>
    <w:rsid w:val="005605BF"/>
    <w:rsid w:val="00560712"/>
    <w:rsid w:val="00561A1F"/>
    <w:rsid w:val="0056297D"/>
    <w:rsid w:val="00563A9C"/>
    <w:rsid w:val="00563E78"/>
    <w:rsid w:val="00564463"/>
    <w:rsid w:val="00567156"/>
    <w:rsid w:val="00570670"/>
    <w:rsid w:val="0057329B"/>
    <w:rsid w:val="005744FB"/>
    <w:rsid w:val="005805E6"/>
    <w:rsid w:val="00580D91"/>
    <w:rsid w:val="005827D9"/>
    <w:rsid w:val="00582ECA"/>
    <w:rsid w:val="00584ACB"/>
    <w:rsid w:val="00585937"/>
    <w:rsid w:val="00587C72"/>
    <w:rsid w:val="00590C16"/>
    <w:rsid w:val="00590EDE"/>
    <w:rsid w:val="00590F43"/>
    <w:rsid w:val="00592775"/>
    <w:rsid w:val="00593D34"/>
    <w:rsid w:val="00594143"/>
    <w:rsid w:val="005970D4"/>
    <w:rsid w:val="00597903"/>
    <w:rsid w:val="005A14A0"/>
    <w:rsid w:val="005A3769"/>
    <w:rsid w:val="005A51B4"/>
    <w:rsid w:val="005A51E2"/>
    <w:rsid w:val="005A5532"/>
    <w:rsid w:val="005A6CBF"/>
    <w:rsid w:val="005A7769"/>
    <w:rsid w:val="005A7A29"/>
    <w:rsid w:val="005A7F85"/>
    <w:rsid w:val="005B0318"/>
    <w:rsid w:val="005B0E74"/>
    <w:rsid w:val="005B10F8"/>
    <w:rsid w:val="005B235E"/>
    <w:rsid w:val="005B24DA"/>
    <w:rsid w:val="005B263A"/>
    <w:rsid w:val="005B2917"/>
    <w:rsid w:val="005B3BAD"/>
    <w:rsid w:val="005B4853"/>
    <w:rsid w:val="005B4E3B"/>
    <w:rsid w:val="005B666D"/>
    <w:rsid w:val="005B7508"/>
    <w:rsid w:val="005B7743"/>
    <w:rsid w:val="005C0219"/>
    <w:rsid w:val="005C2167"/>
    <w:rsid w:val="005C2F44"/>
    <w:rsid w:val="005C3D95"/>
    <w:rsid w:val="005C6BF4"/>
    <w:rsid w:val="005C7076"/>
    <w:rsid w:val="005C7A97"/>
    <w:rsid w:val="005D0C3F"/>
    <w:rsid w:val="005D290D"/>
    <w:rsid w:val="005D3D45"/>
    <w:rsid w:val="005D44CE"/>
    <w:rsid w:val="005D4B79"/>
    <w:rsid w:val="005D5589"/>
    <w:rsid w:val="005D5702"/>
    <w:rsid w:val="005D5FE4"/>
    <w:rsid w:val="005D66F2"/>
    <w:rsid w:val="005D672E"/>
    <w:rsid w:val="005D708F"/>
    <w:rsid w:val="005E0FB0"/>
    <w:rsid w:val="005E1BB7"/>
    <w:rsid w:val="005E3355"/>
    <w:rsid w:val="005E5325"/>
    <w:rsid w:val="005E57E4"/>
    <w:rsid w:val="005E58E6"/>
    <w:rsid w:val="005E5A05"/>
    <w:rsid w:val="005E6B4A"/>
    <w:rsid w:val="005E7C99"/>
    <w:rsid w:val="005E7DEA"/>
    <w:rsid w:val="005F0C11"/>
    <w:rsid w:val="005F0DE9"/>
    <w:rsid w:val="005F1533"/>
    <w:rsid w:val="005F6807"/>
    <w:rsid w:val="0060057B"/>
    <w:rsid w:val="00600941"/>
    <w:rsid w:val="006009B2"/>
    <w:rsid w:val="0060188C"/>
    <w:rsid w:val="00601B8F"/>
    <w:rsid w:val="006021CD"/>
    <w:rsid w:val="00602562"/>
    <w:rsid w:val="00602F2C"/>
    <w:rsid w:val="00603207"/>
    <w:rsid w:val="00603AB4"/>
    <w:rsid w:val="0060472D"/>
    <w:rsid w:val="00605E57"/>
    <w:rsid w:val="0060606F"/>
    <w:rsid w:val="006104BA"/>
    <w:rsid w:val="00610A69"/>
    <w:rsid w:val="00612081"/>
    <w:rsid w:val="00612F38"/>
    <w:rsid w:val="006155E4"/>
    <w:rsid w:val="00615E49"/>
    <w:rsid w:val="00616B71"/>
    <w:rsid w:val="00616BC3"/>
    <w:rsid w:val="00621CDF"/>
    <w:rsid w:val="00621D5A"/>
    <w:rsid w:val="0062254A"/>
    <w:rsid w:val="006234C1"/>
    <w:rsid w:val="0062391F"/>
    <w:rsid w:val="00624F6F"/>
    <w:rsid w:val="00625FC5"/>
    <w:rsid w:val="00627939"/>
    <w:rsid w:val="00627CE2"/>
    <w:rsid w:val="00627D01"/>
    <w:rsid w:val="00627D84"/>
    <w:rsid w:val="00631A2C"/>
    <w:rsid w:val="00632D64"/>
    <w:rsid w:val="00633782"/>
    <w:rsid w:val="00634A31"/>
    <w:rsid w:val="00634B1D"/>
    <w:rsid w:val="00634DB7"/>
    <w:rsid w:val="00635BDA"/>
    <w:rsid w:val="00636869"/>
    <w:rsid w:val="0063773E"/>
    <w:rsid w:val="00641038"/>
    <w:rsid w:val="006419E0"/>
    <w:rsid w:val="0064384B"/>
    <w:rsid w:val="00643A6E"/>
    <w:rsid w:val="006442C1"/>
    <w:rsid w:val="00647E26"/>
    <w:rsid w:val="0065033C"/>
    <w:rsid w:val="006504AB"/>
    <w:rsid w:val="00650958"/>
    <w:rsid w:val="00650E1C"/>
    <w:rsid w:val="006514A0"/>
    <w:rsid w:val="00651EB9"/>
    <w:rsid w:val="006526E7"/>
    <w:rsid w:val="006537B3"/>
    <w:rsid w:val="00653E70"/>
    <w:rsid w:val="00657833"/>
    <w:rsid w:val="006620F8"/>
    <w:rsid w:val="006636C7"/>
    <w:rsid w:val="006638BF"/>
    <w:rsid w:val="00665043"/>
    <w:rsid w:val="00666A9B"/>
    <w:rsid w:val="00667B1F"/>
    <w:rsid w:val="00667C78"/>
    <w:rsid w:val="00667C91"/>
    <w:rsid w:val="00673164"/>
    <w:rsid w:val="0067392B"/>
    <w:rsid w:val="00674E63"/>
    <w:rsid w:val="006755A1"/>
    <w:rsid w:val="0067769C"/>
    <w:rsid w:val="00677D30"/>
    <w:rsid w:val="00680AC9"/>
    <w:rsid w:val="006819B2"/>
    <w:rsid w:val="0068226E"/>
    <w:rsid w:val="00684D44"/>
    <w:rsid w:val="006870BE"/>
    <w:rsid w:val="006901DE"/>
    <w:rsid w:val="006904AB"/>
    <w:rsid w:val="006911D3"/>
    <w:rsid w:val="00694A09"/>
    <w:rsid w:val="00694C64"/>
    <w:rsid w:val="00694C7B"/>
    <w:rsid w:val="00694C90"/>
    <w:rsid w:val="00694E99"/>
    <w:rsid w:val="0069507C"/>
    <w:rsid w:val="006957AA"/>
    <w:rsid w:val="00696992"/>
    <w:rsid w:val="00697D08"/>
    <w:rsid w:val="006A0B61"/>
    <w:rsid w:val="006A13D0"/>
    <w:rsid w:val="006A1B4F"/>
    <w:rsid w:val="006A3BC5"/>
    <w:rsid w:val="006A4F83"/>
    <w:rsid w:val="006A5054"/>
    <w:rsid w:val="006A6FDA"/>
    <w:rsid w:val="006A7C1C"/>
    <w:rsid w:val="006A7DEC"/>
    <w:rsid w:val="006B014B"/>
    <w:rsid w:val="006B1C7D"/>
    <w:rsid w:val="006B2729"/>
    <w:rsid w:val="006B38DA"/>
    <w:rsid w:val="006B515C"/>
    <w:rsid w:val="006B6003"/>
    <w:rsid w:val="006B6292"/>
    <w:rsid w:val="006B79CE"/>
    <w:rsid w:val="006C017E"/>
    <w:rsid w:val="006C018D"/>
    <w:rsid w:val="006C23EA"/>
    <w:rsid w:val="006C2551"/>
    <w:rsid w:val="006C2676"/>
    <w:rsid w:val="006C34D7"/>
    <w:rsid w:val="006C36CF"/>
    <w:rsid w:val="006C3DC3"/>
    <w:rsid w:val="006C4407"/>
    <w:rsid w:val="006C492E"/>
    <w:rsid w:val="006C4C0E"/>
    <w:rsid w:val="006C60AD"/>
    <w:rsid w:val="006C7008"/>
    <w:rsid w:val="006C7421"/>
    <w:rsid w:val="006C7CE9"/>
    <w:rsid w:val="006C7F79"/>
    <w:rsid w:val="006D10BA"/>
    <w:rsid w:val="006D18BA"/>
    <w:rsid w:val="006D20F4"/>
    <w:rsid w:val="006D2A20"/>
    <w:rsid w:val="006D353E"/>
    <w:rsid w:val="006D3669"/>
    <w:rsid w:val="006D4EE2"/>
    <w:rsid w:val="006D4F02"/>
    <w:rsid w:val="006D63A4"/>
    <w:rsid w:val="006D6D11"/>
    <w:rsid w:val="006D7C85"/>
    <w:rsid w:val="006D7CD2"/>
    <w:rsid w:val="006E0602"/>
    <w:rsid w:val="006E0F40"/>
    <w:rsid w:val="006E301C"/>
    <w:rsid w:val="006E39BC"/>
    <w:rsid w:val="006E3A91"/>
    <w:rsid w:val="006E45E3"/>
    <w:rsid w:val="006E4D72"/>
    <w:rsid w:val="006E53E5"/>
    <w:rsid w:val="006E67CA"/>
    <w:rsid w:val="006F0166"/>
    <w:rsid w:val="006F164C"/>
    <w:rsid w:val="006F24A8"/>
    <w:rsid w:val="006F2895"/>
    <w:rsid w:val="006F3B8E"/>
    <w:rsid w:val="006F4A02"/>
    <w:rsid w:val="006F4DC3"/>
    <w:rsid w:val="006F5395"/>
    <w:rsid w:val="007001BE"/>
    <w:rsid w:val="00700318"/>
    <w:rsid w:val="00702D98"/>
    <w:rsid w:val="00704009"/>
    <w:rsid w:val="007041C8"/>
    <w:rsid w:val="0070551C"/>
    <w:rsid w:val="00706AD6"/>
    <w:rsid w:val="00707585"/>
    <w:rsid w:val="007075E8"/>
    <w:rsid w:val="00711A07"/>
    <w:rsid w:val="00712E40"/>
    <w:rsid w:val="007130DC"/>
    <w:rsid w:val="00715C8A"/>
    <w:rsid w:val="007167E4"/>
    <w:rsid w:val="00716AC6"/>
    <w:rsid w:val="00717B6E"/>
    <w:rsid w:val="00720814"/>
    <w:rsid w:val="007208DC"/>
    <w:rsid w:val="00720E8D"/>
    <w:rsid w:val="00721653"/>
    <w:rsid w:val="00721A9A"/>
    <w:rsid w:val="00721BB5"/>
    <w:rsid w:val="007230BF"/>
    <w:rsid w:val="00723613"/>
    <w:rsid w:val="007252D3"/>
    <w:rsid w:val="0072565E"/>
    <w:rsid w:val="00730405"/>
    <w:rsid w:val="00730C45"/>
    <w:rsid w:val="007316BD"/>
    <w:rsid w:val="007323B6"/>
    <w:rsid w:val="00734AAD"/>
    <w:rsid w:val="00736134"/>
    <w:rsid w:val="00736B8F"/>
    <w:rsid w:val="00737322"/>
    <w:rsid w:val="00740BE4"/>
    <w:rsid w:val="00744C5B"/>
    <w:rsid w:val="00746731"/>
    <w:rsid w:val="0074736A"/>
    <w:rsid w:val="0075322C"/>
    <w:rsid w:val="00753976"/>
    <w:rsid w:val="0075524C"/>
    <w:rsid w:val="007554AE"/>
    <w:rsid w:val="0075550B"/>
    <w:rsid w:val="00755D56"/>
    <w:rsid w:val="00760F7F"/>
    <w:rsid w:val="00760F9D"/>
    <w:rsid w:val="00761938"/>
    <w:rsid w:val="00761F11"/>
    <w:rsid w:val="00761F51"/>
    <w:rsid w:val="00762C15"/>
    <w:rsid w:val="00762C66"/>
    <w:rsid w:val="00764172"/>
    <w:rsid w:val="00765423"/>
    <w:rsid w:val="00765605"/>
    <w:rsid w:val="0077101F"/>
    <w:rsid w:val="007721DB"/>
    <w:rsid w:val="00772553"/>
    <w:rsid w:val="0077336C"/>
    <w:rsid w:val="00773FE9"/>
    <w:rsid w:val="007747EC"/>
    <w:rsid w:val="00774881"/>
    <w:rsid w:val="007759CB"/>
    <w:rsid w:val="0077604C"/>
    <w:rsid w:val="00776ADB"/>
    <w:rsid w:val="00777538"/>
    <w:rsid w:val="00780970"/>
    <w:rsid w:val="00781336"/>
    <w:rsid w:val="00782201"/>
    <w:rsid w:val="0078220C"/>
    <w:rsid w:val="007837F5"/>
    <w:rsid w:val="00785412"/>
    <w:rsid w:val="00785E49"/>
    <w:rsid w:val="00792182"/>
    <w:rsid w:val="0079357E"/>
    <w:rsid w:val="007939DD"/>
    <w:rsid w:val="0079540A"/>
    <w:rsid w:val="0079597E"/>
    <w:rsid w:val="007959BF"/>
    <w:rsid w:val="007A15C6"/>
    <w:rsid w:val="007A1DFA"/>
    <w:rsid w:val="007A2F41"/>
    <w:rsid w:val="007A3336"/>
    <w:rsid w:val="007A3B63"/>
    <w:rsid w:val="007A3EAB"/>
    <w:rsid w:val="007A410B"/>
    <w:rsid w:val="007A4F12"/>
    <w:rsid w:val="007A4F7D"/>
    <w:rsid w:val="007A6D74"/>
    <w:rsid w:val="007A75D0"/>
    <w:rsid w:val="007A7BEB"/>
    <w:rsid w:val="007B1E26"/>
    <w:rsid w:val="007B357D"/>
    <w:rsid w:val="007B392A"/>
    <w:rsid w:val="007B53EA"/>
    <w:rsid w:val="007B66A1"/>
    <w:rsid w:val="007C10F4"/>
    <w:rsid w:val="007C193B"/>
    <w:rsid w:val="007C72CE"/>
    <w:rsid w:val="007C752D"/>
    <w:rsid w:val="007D2250"/>
    <w:rsid w:val="007D2982"/>
    <w:rsid w:val="007D5C2B"/>
    <w:rsid w:val="007D5E0B"/>
    <w:rsid w:val="007D5FDE"/>
    <w:rsid w:val="007D6899"/>
    <w:rsid w:val="007E146B"/>
    <w:rsid w:val="007E1C9E"/>
    <w:rsid w:val="007E20A2"/>
    <w:rsid w:val="007E229F"/>
    <w:rsid w:val="007E3AC8"/>
    <w:rsid w:val="007E3D0D"/>
    <w:rsid w:val="007E45A2"/>
    <w:rsid w:val="007E463D"/>
    <w:rsid w:val="007E533B"/>
    <w:rsid w:val="007E6990"/>
    <w:rsid w:val="007E709D"/>
    <w:rsid w:val="007E79C1"/>
    <w:rsid w:val="007F137E"/>
    <w:rsid w:val="007F38A0"/>
    <w:rsid w:val="007F3964"/>
    <w:rsid w:val="007F6835"/>
    <w:rsid w:val="007F6980"/>
    <w:rsid w:val="007F739F"/>
    <w:rsid w:val="007F7AF9"/>
    <w:rsid w:val="007F7C42"/>
    <w:rsid w:val="0080011C"/>
    <w:rsid w:val="00800D00"/>
    <w:rsid w:val="00800E7D"/>
    <w:rsid w:val="00801B00"/>
    <w:rsid w:val="00802287"/>
    <w:rsid w:val="00802558"/>
    <w:rsid w:val="00803E7E"/>
    <w:rsid w:val="0080433F"/>
    <w:rsid w:val="008050A6"/>
    <w:rsid w:val="00805514"/>
    <w:rsid w:val="00805531"/>
    <w:rsid w:val="008056B7"/>
    <w:rsid w:val="0080642E"/>
    <w:rsid w:val="00806E2B"/>
    <w:rsid w:val="00811CD9"/>
    <w:rsid w:val="00812A22"/>
    <w:rsid w:val="00813CF7"/>
    <w:rsid w:val="0081429B"/>
    <w:rsid w:val="00816026"/>
    <w:rsid w:val="00817031"/>
    <w:rsid w:val="00817E55"/>
    <w:rsid w:val="008202F4"/>
    <w:rsid w:val="00821779"/>
    <w:rsid w:val="008232AF"/>
    <w:rsid w:val="008260DA"/>
    <w:rsid w:val="0082679F"/>
    <w:rsid w:val="0083019C"/>
    <w:rsid w:val="0083192E"/>
    <w:rsid w:val="00833723"/>
    <w:rsid w:val="00835B78"/>
    <w:rsid w:val="00835D86"/>
    <w:rsid w:val="008373B7"/>
    <w:rsid w:val="008374FB"/>
    <w:rsid w:val="00837672"/>
    <w:rsid w:val="00837D1C"/>
    <w:rsid w:val="00840073"/>
    <w:rsid w:val="00843F26"/>
    <w:rsid w:val="008449C1"/>
    <w:rsid w:val="00844D3D"/>
    <w:rsid w:val="00845320"/>
    <w:rsid w:val="0084605E"/>
    <w:rsid w:val="008506F1"/>
    <w:rsid w:val="00850DBC"/>
    <w:rsid w:val="00852228"/>
    <w:rsid w:val="00852DB5"/>
    <w:rsid w:val="00853139"/>
    <w:rsid w:val="008543AB"/>
    <w:rsid w:val="00854D4E"/>
    <w:rsid w:val="008568A9"/>
    <w:rsid w:val="00860CC7"/>
    <w:rsid w:val="008612A7"/>
    <w:rsid w:val="00862010"/>
    <w:rsid w:val="00863AAB"/>
    <w:rsid w:val="00863F6D"/>
    <w:rsid w:val="0086405E"/>
    <w:rsid w:val="00864A45"/>
    <w:rsid w:val="00864B75"/>
    <w:rsid w:val="0086540C"/>
    <w:rsid w:val="0086547A"/>
    <w:rsid w:val="008678A9"/>
    <w:rsid w:val="00867DA9"/>
    <w:rsid w:val="008726D2"/>
    <w:rsid w:val="00873EA6"/>
    <w:rsid w:val="00873EEA"/>
    <w:rsid w:val="00875CFC"/>
    <w:rsid w:val="008776AB"/>
    <w:rsid w:val="00877B36"/>
    <w:rsid w:val="00881C9F"/>
    <w:rsid w:val="00881F14"/>
    <w:rsid w:val="0088266D"/>
    <w:rsid w:val="00883577"/>
    <w:rsid w:val="00890278"/>
    <w:rsid w:val="00892692"/>
    <w:rsid w:val="00892A6D"/>
    <w:rsid w:val="00893327"/>
    <w:rsid w:val="0089355B"/>
    <w:rsid w:val="008944D9"/>
    <w:rsid w:val="0089513B"/>
    <w:rsid w:val="00895A89"/>
    <w:rsid w:val="00896119"/>
    <w:rsid w:val="008967F0"/>
    <w:rsid w:val="008A1F83"/>
    <w:rsid w:val="008A2F19"/>
    <w:rsid w:val="008A3177"/>
    <w:rsid w:val="008A32E3"/>
    <w:rsid w:val="008A41C1"/>
    <w:rsid w:val="008A42D4"/>
    <w:rsid w:val="008A42E8"/>
    <w:rsid w:val="008A52F2"/>
    <w:rsid w:val="008A54A7"/>
    <w:rsid w:val="008A613D"/>
    <w:rsid w:val="008A6462"/>
    <w:rsid w:val="008A652C"/>
    <w:rsid w:val="008A6911"/>
    <w:rsid w:val="008A6D49"/>
    <w:rsid w:val="008A718B"/>
    <w:rsid w:val="008B1484"/>
    <w:rsid w:val="008B330F"/>
    <w:rsid w:val="008B3387"/>
    <w:rsid w:val="008B5DA7"/>
    <w:rsid w:val="008B6831"/>
    <w:rsid w:val="008B7CBD"/>
    <w:rsid w:val="008C0290"/>
    <w:rsid w:val="008C182E"/>
    <w:rsid w:val="008C1AE2"/>
    <w:rsid w:val="008C32C0"/>
    <w:rsid w:val="008C53BE"/>
    <w:rsid w:val="008D1439"/>
    <w:rsid w:val="008D1ADB"/>
    <w:rsid w:val="008D1DA6"/>
    <w:rsid w:val="008D1E68"/>
    <w:rsid w:val="008D2BE9"/>
    <w:rsid w:val="008D2C5A"/>
    <w:rsid w:val="008D4C0D"/>
    <w:rsid w:val="008D52DF"/>
    <w:rsid w:val="008D59EE"/>
    <w:rsid w:val="008E005E"/>
    <w:rsid w:val="008E0651"/>
    <w:rsid w:val="008E1222"/>
    <w:rsid w:val="008E1D02"/>
    <w:rsid w:val="008E304B"/>
    <w:rsid w:val="008E394E"/>
    <w:rsid w:val="008E672B"/>
    <w:rsid w:val="008E7D0D"/>
    <w:rsid w:val="008E7F52"/>
    <w:rsid w:val="008F047F"/>
    <w:rsid w:val="008F0E99"/>
    <w:rsid w:val="008F1D40"/>
    <w:rsid w:val="008F2FC3"/>
    <w:rsid w:val="008F30CF"/>
    <w:rsid w:val="008F42C5"/>
    <w:rsid w:val="008F467E"/>
    <w:rsid w:val="008F57D7"/>
    <w:rsid w:val="008F5C61"/>
    <w:rsid w:val="008F5E5F"/>
    <w:rsid w:val="008F5E7D"/>
    <w:rsid w:val="008F6928"/>
    <w:rsid w:val="008F7131"/>
    <w:rsid w:val="00900A76"/>
    <w:rsid w:val="00905255"/>
    <w:rsid w:val="00905325"/>
    <w:rsid w:val="009056E5"/>
    <w:rsid w:val="00905A43"/>
    <w:rsid w:val="00905E0C"/>
    <w:rsid w:val="00907166"/>
    <w:rsid w:val="0091097A"/>
    <w:rsid w:val="00911AC8"/>
    <w:rsid w:val="009157BF"/>
    <w:rsid w:val="00916065"/>
    <w:rsid w:val="009174E1"/>
    <w:rsid w:val="00920A78"/>
    <w:rsid w:val="00922793"/>
    <w:rsid w:val="00922F8A"/>
    <w:rsid w:val="00924A28"/>
    <w:rsid w:val="00925C29"/>
    <w:rsid w:val="00925DF7"/>
    <w:rsid w:val="00926CDF"/>
    <w:rsid w:val="00927F7D"/>
    <w:rsid w:val="00930B7D"/>
    <w:rsid w:val="00931029"/>
    <w:rsid w:val="009324DC"/>
    <w:rsid w:val="009337E1"/>
    <w:rsid w:val="009357DB"/>
    <w:rsid w:val="0093664D"/>
    <w:rsid w:val="00940CEC"/>
    <w:rsid w:val="00941B8C"/>
    <w:rsid w:val="0094296A"/>
    <w:rsid w:val="009429D7"/>
    <w:rsid w:val="00944AC5"/>
    <w:rsid w:val="00944E16"/>
    <w:rsid w:val="009451E2"/>
    <w:rsid w:val="009453D7"/>
    <w:rsid w:val="00945428"/>
    <w:rsid w:val="00945952"/>
    <w:rsid w:val="00946421"/>
    <w:rsid w:val="00946C34"/>
    <w:rsid w:val="0094716B"/>
    <w:rsid w:val="0094737E"/>
    <w:rsid w:val="0094758C"/>
    <w:rsid w:val="00950D18"/>
    <w:rsid w:val="009515DE"/>
    <w:rsid w:val="00952061"/>
    <w:rsid w:val="009530EF"/>
    <w:rsid w:val="00953C67"/>
    <w:rsid w:val="009549F9"/>
    <w:rsid w:val="00955F6F"/>
    <w:rsid w:val="009561E1"/>
    <w:rsid w:val="009579F5"/>
    <w:rsid w:val="00960B07"/>
    <w:rsid w:val="0096256E"/>
    <w:rsid w:val="009626BA"/>
    <w:rsid w:val="00962A3C"/>
    <w:rsid w:val="00962C56"/>
    <w:rsid w:val="00964783"/>
    <w:rsid w:val="00964B0B"/>
    <w:rsid w:val="00965DC7"/>
    <w:rsid w:val="009666F7"/>
    <w:rsid w:val="00966FD0"/>
    <w:rsid w:val="009700A7"/>
    <w:rsid w:val="0097083F"/>
    <w:rsid w:val="0097477A"/>
    <w:rsid w:val="009747EF"/>
    <w:rsid w:val="00974C17"/>
    <w:rsid w:val="00977FDF"/>
    <w:rsid w:val="00980A78"/>
    <w:rsid w:val="00980FD6"/>
    <w:rsid w:val="0098141A"/>
    <w:rsid w:val="00981529"/>
    <w:rsid w:val="00981C6E"/>
    <w:rsid w:val="00983C29"/>
    <w:rsid w:val="00984FA2"/>
    <w:rsid w:val="0098636D"/>
    <w:rsid w:val="00986E40"/>
    <w:rsid w:val="00992766"/>
    <w:rsid w:val="0099381E"/>
    <w:rsid w:val="00993F1D"/>
    <w:rsid w:val="0099417A"/>
    <w:rsid w:val="009947AD"/>
    <w:rsid w:val="009958BD"/>
    <w:rsid w:val="009958BF"/>
    <w:rsid w:val="00995AF6"/>
    <w:rsid w:val="009960A5"/>
    <w:rsid w:val="0099678E"/>
    <w:rsid w:val="00997198"/>
    <w:rsid w:val="009A095D"/>
    <w:rsid w:val="009A1BA3"/>
    <w:rsid w:val="009A30BE"/>
    <w:rsid w:val="009A30D6"/>
    <w:rsid w:val="009A4744"/>
    <w:rsid w:val="009A4BCA"/>
    <w:rsid w:val="009A5F8A"/>
    <w:rsid w:val="009A6869"/>
    <w:rsid w:val="009A6B71"/>
    <w:rsid w:val="009A6EF9"/>
    <w:rsid w:val="009A7A2D"/>
    <w:rsid w:val="009A7C84"/>
    <w:rsid w:val="009B0A8F"/>
    <w:rsid w:val="009B12EE"/>
    <w:rsid w:val="009B17F8"/>
    <w:rsid w:val="009B36B8"/>
    <w:rsid w:val="009B3F29"/>
    <w:rsid w:val="009B4D52"/>
    <w:rsid w:val="009B5D91"/>
    <w:rsid w:val="009B66BC"/>
    <w:rsid w:val="009C11B3"/>
    <w:rsid w:val="009C1485"/>
    <w:rsid w:val="009C148D"/>
    <w:rsid w:val="009C1502"/>
    <w:rsid w:val="009C2598"/>
    <w:rsid w:val="009C3007"/>
    <w:rsid w:val="009C3734"/>
    <w:rsid w:val="009C59B3"/>
    <w:rsid w:val="009C6BF0"/>
    <w:rsid w:val="009C749C"/>
    <w:rsid w:val="009C7514"/>
    <w:rsid w:val="009C7694"/>
    <w:rsid w:val="009D032C"/>
    <w:rsid w:val="009D14A7"/>
    <w:rsid w:val="009D1EBF"/>
    <w:rsid w:val="009D20CA"/>
    <w:rsid w:val="009D263F"/>
    <w:rsid w:val="009D2EDE"/>
    <w:rsid w:val="009D3144"/>
    <w:rsid w:val="009D3792"/>
    <w:rsid w:val="009D3BCF"/>
    <w:rsid w:val="009D5213"/>
    <w:rsid w:val="009D5E99"/>
    <w:rsid w:val="009D62FF"/>
    <w:rsid w:val="009D665E"/>
    <w:rsid w:val="009E05C3"/>
    <w:rsid w:val="009E0F3F"/>
    <w:rsid w:val="009E2657"/>
    <w:rsid w:val="009E3C56"/>
    <w:rsid w:val="009E3D35"/>
    <w:rsid w:val="009E3F79"/>
    <w:rsid w:val="009E4204"/>
    <w:rsid w:val="009E719D"/>
    <w:rsid w:val="009E7663"/>
    <w:rsid w:val="009F0FE8"/>
    <w:rsid w:val="009F1716"/>
    <w:rsid w:val="009F1E2C"/>
    <w:rsid w:val="009F307F"/>
    <w:rsid w:val="009F3CEA"/>
    <w:rsid w:val="009F5BE7"/>
    <w:rsid w:val="009F6B02"/>
    <w:rsid w:val="009F6CFB"/>
    <w:rsid w:val="009F7ECD"/>
    <w:rsid w:val="00A01179"/>
    <w:rsid w:val="00A01A87"/>
    <w:rsid w:val="00A05835"/>
    <w:rsid w:val="00A07B23"/>
    <w:rsid w:val="00A101F6"/>
    <w:rsid w:val="00A109E6"/>
    <w:rsid w:val="00A1178E"/>
    <w:rsid w:val="00A13EAE"/>
    <w:rsid w:val="00A14A10"/>
    <w:rsid w:val="00A14C96"/>
    <w:rsid w:val="00A156C0"/>
    <w:rsid w:val="00A16110"/>
    <w:rsid w:val="00A2070E"/>
    <w:rsid w:val="00A20ACF"/>
    <w:rsid w:val="00A20BE1"/>
    <w:rsid w:val="00A20F20"/>
    <w:rsid w:val="00A21061"/>
    <w:rsid w:val="00A211F8"/>
    <w:rsid w:val="00A2140D"/>
    <w:rsid w:val="00A2269D"/>
    <w:rsid w:val="00A227F2"/>
    <w:rsid w:val="00A22FD3"/>
    <w:rsid w:val="00A25697"/>
    <w:rsid w:val="00A25985"/>
    <w:rsid w:val="00A26B23"/>
    <w:rsid w:val="00A30B00"/>
    <w:rsid w:val="00A3296C"/>
    <w:rsid w:val="00A33F25"/>
    <w:rsid w:val="00A3416D"/>
    <w:rsid w:val="00A366B8"/>
    <w:rsid w:val="00A3681E"/>
    <w:rsid w:val="00A42299"/>
    <w:rsid w:val="00A441E3"/>
    <w:rsid w:val="00A4474E"/>
    <w:rsid w:val="00A45123"/>
    <w:rsid w:val="00A50D0A"/>
    <w:rsid w:val="00A52736"/>
    <w:rsid w:val="00A527D3"/>
    <w:rsid w:val="00A53EBF"/>
    <w:rsid w:val="00A54239"/>
    <w:rsid w:val="00A55E28"/>
    <w:rsid w:val="00A56DD7"/>
    <w:rsid w:val="00A56E57"/>
    <w:rsid w:val="00A57290"/>
    <w:rsid w:val="00A60292"/>
    <w:rsid w:val="00A605FC"/>
    <w:rsid w:val="00A60BDD"/>
    <w:rsid w:val="00A61C31"/>
    <w:rsid w:val="00A66664"/>
    <w:rsid w:val="00A667F8"/>
    <w:rsid w:val="00A6700A"/>
    <w:rsid w:val="00A67C9F"/>
    <w:rsid w:val="00A67EEF"/>
    <w:rsid w:val="00A70314"/>
    <w:rsid w:val="00A72C4B"/>
    <w:rsid w:val="00A75527"/>
    <w:rsid w:val="00A75BAB"/>
    <w:rsid w:val="00A763EB"/>
    <w:rsid w:val="00A76B48"/>
    <w:rsid w:val="00A770B0"/>
    <w:rsid w:val="00A773B5"/>
    <w:rsid w:val="00A77463"/>
    <w:rsid w:val="00A77C4F"/>
    <w:rsid w:val="00A81267"/>
    <w:rsid w:val="00A8246A"/>
    <w:rsid w:val="00A843DF"/>
    <w:rsid w:val="00A84B21"/>
    <w:rsid w:val="00A85C06"/>
    <w:rsid w:val="00A875CF"/>
    <w:rsid w:val="00A90E01"/>
    <w:rsid w:val="00A91216"/>
    <w:rsid w:val="00A92CDD"/>
    <w:rsid w:val="00A93011"/>
    <w:rsid w:val="00A93A75"/>
    <w:rsid w:val="00A946E0"/>
    <w:rsid w:val="00A953D2"/>
    <w:rsid w:val="00A96BD5"/>
    <w:rsid w:val="00AA1251"/>
    <w:rsid w:val="00AA1372"/>
    <w:rsid w:val="00AA3E12"/>
    <w:rsid w:val="00AA4C46"/>
    <w:rsid w:val="00AA61EB"/>
    <w:rsid w:val="00AA633F"/>
    <w:rsid w:val="00AA698F"/>
    <w:rsid w:val="00AA712F"/>
    <w:rsid w:val="00AA7E82"/>
    <w:rsid w:val="00AA7E9A"/>
    <w:rsid w:val="00AB1EC3"/>
    <w:rsid w:val="00AB2564"/>
    <w:rsid w:val="00AB51D7"/>
    <w:rsid w:val="00AB6768"/>
    <w:rsid w:val="00AB7AE2"/>
    <w:rsid w:val="00AC1F5C"/>
    <w:rsid w:val="00AC4562"/>
    <w:rsid w:val="00AC4778"/>
    <w:rsid w:val="00AC7246"/>
    <w:rsid w:val="00AC76AD"/>
    <w:rsid w:val="00AC78C9"/>
    <w:rsid w:val="00AC7CA8"/>
    <w:rsid w:val="00AC7DAC"/>
    <w:rsid w:val="00AD17E8"/>
    <w:rsid w:val="00AD27E1"/>
    <w:rsid w:val="00AD32DD"/>
    <w:rsid w:val="00AD4A65"/>
    <w:rsid w:val="00AD62DE"/>
    <w:rsid w:val="00AD6DA1"/>
    <w:rsid w:val="00AD6DF5"/>
    <w:rsid w:val="00AE1523"/>
    <w:rsid w:val="00AE27C8"/>
    <w:rsid w:val="00AE387E"/>
    <w:rsid w:val="00AE3DA3"/>
    <w:rsid w:val="00AE5B38"/>
    <w:rsid w:val="00AE6163"/>
    <w:rsid w:val="00AE6581"/>
    <w:rsid w:val="00AE7286"/>
    <w:rsid w:val="00AF036F"/>
    <w:rsid w:val="00AF0B8C"/>
    <w:rsid w:val="00AF3521"/>
    <w:rsid w:val="00AF3627"/>
    <w:rsid w:val="00AF3952"/>
    <w:rsid w:val="00AF4BA7"/>
    <w:rsid w:val="00AF4FDB"/>
    <w:rsid w:val="00AF76C0"/>
    <w:rsid w:val="00AF7A74"/>
    <w:rsid w:val="00B00190"/>
    <w:rsid w:val="00B00C2A"/>
    <w:rsid w:val="00B0183E"/>
    <w:rsid w:val="00B021CF"/>
    <w:rsid w:val="00B03165"/>
    <w:rsid w:val="00B0487F"/>
    <w:rsid w:val="00B04EB6"/>
    <w:rsid w:val="00B05985"/>
    <w:rsid w:val="00B060D4"/>
    <w:rsid w:val="00B06D9F"/>
    <w:rsid w:val="00B14173"/>
    <w:rsid w:val="00B16D7C"/>
    <w:rsid w:val="00B16FE4"/>
    <w:rsid w:val="00B20484"/>
    <w:rsid w:val="00B204B0"/>
    <w:rsid w:val="00B228FC"/>
    <w:rsid w:val="00B22C9B"/>
    <w:rsid w:val="00B25D85"/>
    <w:rsid w:val="00B262BA"/>
    <w:rsid w:val="00B2679B"/>
    <w:rsid w:val="00B27C25"/>
    <w:rsid w:val="00B27D8B"/>
    <w:rsid w:val="00B3029E"/>
    <w:rsid w:val="00B322B4"/>
    <w:rsid w:val="00B325A8"/>
    <w:rsid w:val="00B32A8E"/>
    <w:rsid w:val="00B332E9"/>
    <w:rsid w:val="00B34875"/>
    <w:rsid w:val="00B34B97"/>
    <w:rsid w:val="00B351D4"/>
    <w:rsid w:val="00B355C4"/>
    <w:rsid w:val="00B35F55"/>
    <w:rsid w:val="00B40C4B"/>
    <w:rsid w:val="00B43C8E"/>
    <w:rsid w:val="00B447CA"/>
    <w:rsid w:val="00B45370"/>
    <w:rsid w:val="00B453B6"/>
    <w:rsid w:val="00B45439"/>
    <w:rsid w:val="00B45BBE"/>
    <w:rsid w:val="00B45D77"/>
    <w:rsid w:val="00B46D92"/>
    <w:rsid w:val="00B47003"/>
    <w:rsid w:val="00B501CC"/>
    <w:rsid w:val="00B501F9"/>
    <w:rsid w:val="00B51B6E"/>
    <w:rsid w:val="00B51DAA"/>
    <w:rsid w:val="00B5234C"/>
    <w:rsid w:val="00B52E3F"/>
    <w:rsid w:val="00B541A3"/>
    <w:rsid w:val="00B54EFC"/>
    <w:rsid w:val="00B555F2"/>
    <w:rsid w:val="00B5692D"/>
    <w:rsid w:val="00B618C5"/>
    <w:rsid w:val="00B65C93"/>
    <w:rsid w:val="00B663FE"/>
    <w:rsid w:val="00B67953"/>
    <w:rsid w:val="00B720FE"/>
    <w:rsid w:val="00B73406"/>
    <w:rsid w:val="00B73964"/>
    <w:rsid w:val="00B75A38"/>
    <w:rsid w:val="00B76722"/>
    <w:rsid w:val="00B76D90"/>
    <w:rsid w:val="00B77248"/>
    <w:rsid w:val="00B777DC"/>
    <w:rsid w:val="00B81043"/>
    <w:rsid w:val="00B81723"/>
    <w:rsid w:val="00B8384B"/>
    <w:rsid w:val="00B85EE9"/>
    <w:rsid w:val="00B90005"/>
    <w:rsid w:val="00B90D94"/>
    <w:rsid w:val="00B91A34"/>
    <w:rsid w:val="00B927F6"/>
    <w:rsid w:val="00B92FD0"/>
    <w:rsid w:val="00B93561"/>
    <w:rsid w:val="00B93DBE"/>
    <w:rsid w:val="00B94D54"/>
    <w:rsid w:val="00B96242"/>
    <w:rsid w:val="00B963D0"/>
    <w:rsid w:val="00B96B36"/>
    <w:rsid w:val="00BA11C7"/>
    <w:rsid w:val="00BA12C6"/>
    <w:rsid w:val="00BA1A8F"/>
    <w:rsid w:val="00BA1B0C"/>
    <w:rsid w:val="00BA63BB"/>
    <w:rsid w:val="00BA6F95"/>
    <w:rsid w:val="00BA7076"/>
    <w:rsid w:val="00BA7C99"/>
    <w:rsid w:val="00BA7FF4"/>
    <w:rsid w:val="00BB04C2"/>
    <w:rsid w:val="00BB0773"/>
    <w:rsid w:val="00BB0C40"/>
    <w:rsid w:val="00BB1EC7"/>
    <w:rsid w:val="00BB2106"/>
    <w:rsid w:val="00BB27F9"/>
    <w:rsid w:val="00BB2CB2"/>
    <w:rsid w:val="00BB2CEC"/>
    <w:rsid w:val="00BB37CD"/>
    <w:rsid w:val="00BB3A49"/>
    <w:rsid w:val="00BB4E4B"/>
    <w:rsid w:val="00BB51B6"/>
    <w:rsid w:val="00BB66D3"/>
    <w:rsid w:val="00BB6AE9"/>
    <w:rsid w:val="00BB7754"/>
    <w:rsid w:val="00BC24BB"/>
    <w:rsid w:val="00BC3A47"/>
    <w:rsid w:val="00BC46B3"/>
    <w:rsid w:val="00BC48B7"/>
    <w:rsid w:val="00BC59A9"/>
    <w:rsid w:val="00BC6192"/>
    <w:rsid w:val="00BC6269"/>
    <w:rsid w:val="00BC7216"/>
    <w:rsid w:val="00BC7CBC"/>
    <w:rsid w:val="00BD12C3"/>
    <w:rsid w:val="00BD1516"/>
    <w:rsid w:val="00BD36A5"/>
    <w:rsid w:val="00BD463A"/>
    <w:rsid w:val="00BD6E7B"/>
    <w:rsid w:val="00BD7FD5"/>
    <w:rsid w:val="00BE0EC1"/>
    <w:rsid w:val="00BE1530"/>
    <w:rsid w:val="00BE18E9"/>
    <w:rsid w:val="00BE1CB3"/>
    <w:rsid w:val="00BE22CD"/>
    <w:rsid w:val="00BE2C93"/>
    <w:rsid w:val="00BE32F4"/>
    <w:rsid w:val="00BE362C"/>
    <w:rsid w:val="00BE48D7"/>
    <w:rsid w:val="00BE49DD"/>
    <w:rsid w:val="00BE5129"/>
    <w:rsid w:val="00BE5425"/>
    <w:rsid w:val="00BE5A1E"/>
    <w:rsid w:val="00BE73CA"/>
    <w:rsid w:val="00BF1FB8"/>
    <w:rsid w:val="00BF2BE1"/>
    <w:rsid w:val="00BF4972"/>
    <w:rsid w:val="00BF4F93"/>
    <w:rsid w:val="00BF5BF3"/>
    <w:rsid w:val="00C00316"/>
    <w:rsid w:val="00C00DAD"/>
    <w:rsid w:val="00C02E10"/>
    <w:rsid w:val="00C03B9D"/>
    <w:rsid w:val="00C055EE"/>
    <w:rsid w:val="00C06A3D"/>
    <w:rsid w:val="00C10538"/>
    <w:rsid w:val="00C10B7C"/>
    <w:rsid w:val="00C121F1"/>
    <w:rsid w:val="00C13D34"/>
    <w:rsid w:val="00C15EB7"/>
    <w:rsid w:val="00C16E1E"/>
    <w:rsid w:val="00C17D27"/>
    <w:rsid w:val="00C20AB9"/>
    <w:rsid w:val="00C20B19"/>
    <w:rsid w:val="00C20F59"/>
    <w:rsid w:val="00C21039"/>
    <w:rsid w:val="00C24A6E"/>
    <w:rsid w:val="00C24EDA"/>
    <w:rsid w:val="00C255B7"/>
    <w:rsid w:val="00C2681E"/>
    <w:rsid w:val="00C30266"/>
    <w:rsid w:val="00C318C7"/>
    <w:rsid w:val="00C325CC"/>
    <w:rsid w:val="00C32620"/>
    <w:rsid w:val="00C32CB2"/>
    <w:rsid w:val="00C33218"/>
    <w:rsid w:val="00C33344"/>
    <w:rsid w:val="00C3383B"/>
    <w:rsid w:val="00C34CFB"/>
    <w:rsid w:val="00C35B40"/>
    <w:rsid w:val="00C376EF"/>
    <w:rsid w:val="00C40321"/>
    <w:rsid w:val="00C415AE"/>
    <w:rsid w:val="00C41BFE"/>
    <w:rsid w:val="00C41D86"/>
    <w:rsid w:val="00C44B96"/>
    <w:rsid w:val="00C45975"/>
    <w:rsid w:val="00C459CA"/>
    <w:rsid w:val="00C4655E"/>
    <w:rsid w:val="00C47818"/>
    <w:rsid w:val="00C50A6A"/>
    <w:rsid w:val="00C50C93"/>
    <w:rsid w:val="00C5446F"/>
    <w:rsid w:val="00C545CD"/>
    <w:rsid w:val="00C546BD"/>
    <w:rsid w:val="00C54D89"/>
    <w:rsid w:val="00C55FC5"/>
    <w:rsid w:val="00C562C2"/>
    <w:rsid w:val="00C57430"/>
    <w:rsid w:val="00C60F8F"/>
    <w:rsid w:val="00C6170E"/>
    <w:rsid w:val="00C617B0"/>
    <w:rsid w:val="00C63149"/>
    <w:rsid w:val="00C6589F"/>
    <w:rsid w:val="00C663DF"/>
    <w:rsid w:val="00C6699A"/>
    <w:rsid w:val="00C66C71"/>
    <w:rsid w:val="00C670F2"/>
    <w:rsid w:val="00C67D95"/>
    <w:rsid w:val="00C706DD"/>
    <w:rsid w:val="00C711A2"/>
    <w:rsid w:val="00C73C1C"/>
    <w:rsid w:val="00C762AE"/>
    <w:rsid w:val="00C76B7F"/>
    <w:rsid w:val="00C77AA7"/>
    <w:rsid w:val="00C77DF2"/>
    <w:rsid w:val="00C77E35"/>
    <w:rsid w:val="00C810A8"/>
    <w:rsid w:val="00C8142B"/>
    <w:rsid w:val="00C81911"/>
    <w:rsid w:val="00C823BC"/>
    <w:rsid w:val="00C8434D"/>
    <w:rsid w:val="00C84982"/>
    <w:rsid w:val="00C84FEC"/>
    <w:rsid w:val="00C8761B"/>
    <w:rsid w:val="00C879A4"/>
    <w:rsid w:val="00C94014"/>
    <w:rsid w:val="00C945D2"/>
    <w:rsid w:val="00C94CF3"/>
    <w:rsid w:val="00C9642E"/>
    <w:rsid w:val="00C96BE2"/>
    <w:rsid w:val="00C974C7"/>
    <w:rsid w:val="00C9771C"/>
    <w:rsid w:val="00C97B51"/>
    <w:rsid w:val="00CA027D"/>
    <w:rsid w:val="00CA0469"/>
    <w:rsid w:val="00CA08C6"/>
    <w:rsid w:val="00CA1E86"/>
    <w:rsid w:val="00CA2D6F"/>
    <w:rsid w:val="00CA55D4"/>
    <w:rsid w:val="00CA5AF4"/>
    <w:rsid w:val="00CA6004"/>
    <w:rsid w:val="00CA60CC"/>
    <w:rsid w:val="00CA6A31"/>
    <w:rsid w:val="00CA7EF1"/>
    <w:rsid w:val="00CB0AEA"/>
    <w:rsid w:val="00CB0CC6"/>
    <w:rsid w:val="00CB0DDA"/>
    <w:rsid w:val="00CB2A34"/>
    <w:rsid w:val="00CB392C"/>
    <w:rsid w:val="00CB4A20"/>
    <w:rsid w:val="00CB5DEC"/>
    <w:rsid w:val="00CB6EE1"/>
    <w:rsid w:val="00CB71A4"/>
    <w:rsid w:val="00CC0EB9"/>
    <w:rsid w:val="00CC114D"/>
    <w:rsid w:val="00CC2908"/>
    <w:rsid w:val="00CC3A09"/>
    <w:rsid w:val="00CC4E87"/>
    <w:rsid w:val="00CC5DF4"/>
    <w:rsid w:val="00CC6514"/>
    <w:rsid w:val="00CC6536"/>
    <w:rsid w:val="00CC73DC"/>
    <w:rsid w:val="00CD0EA7"/>
    <w:rsid w:val="00CD1D3C"/>
    <w:rsid w:val="00CD278A"/>
    <w:rsid w:val="00CD31E8"/>
    <w:rsid w:val="00CD4F5F"/>
    <w:rsid w:val="00CD74C4"/>
    <w:rsid w:val="00CE1192"/>
    <w:rsid w:val="00CE11D6"/>
    <w:rsid w:val="00CE32F1"/>
    <w:rsid w:val="00CE3D8F"/>
    <w:rsid w:val="00CE5D4B"/>
    <w:rsid w:val="00CE6337"/>
    <w:rsid w:val="00CE7128"/>
    <w:rsid w:val="00CF09D7"/>
    <w:rsid w:val="00CF18BC"/>
    <w:rsid w:val="00CF2F07"/>
    <w:rsid w:val="00CF330E"/>
    <w:rsid w:val="00CF39BF"/>
    <w:rsid w:val="00CF5083"/>
    <w:rsid w:val="00CF55CA"/>
    <w:rsid w:val="00CF584F"/>
    <w:rsid w:val="00CF7F40"/>
    <w:rsid w:val="00D012A2"/>
    <w:rsid w:val="00D01642"/>
    <w:rsid w:val="00D02623"/>
    <w:rsid w:val="00D02980"/>
    <w:rsid w:val="00D03BCF"/>
    <w:rsid w:val="00D0567E"/>
    <w:rsid w:val="00D05A94"/>
    <w:rsid w:val="00D05FFC"/>
    <w:rsid w:val="00D060BB"/>
    <w:rsid w:val="00D102B8"/>
    <w:rsid w:val="00D10AC2"/>
    <w:rsid w:val="00D11588"/>
    <w:rsid w:val="00D12FD7"/>
    <w:rsid w:val="00D13C43"/>
    <w:rsid w:val="00D14071"/>
    <w:rsid w:val="00D1419B"/>
    <w:rsid w:val="00D15B26"/>
    <w:rsid w:val="00D15EF5"/>
    <w:rsid w:val="00D17066"/>
    <w:rsid w:val="00D208D2"/>
    <w:rsid w:val="00D209BA"/>
    <w:rsid w:val="00D20E19"/>
    <w:rsid w:val="00D21DB2"/>
    <w:rsid w:val="00D21F85"/>
    <w:rsid w:val="00D22624"/>
    <w:rsid w:val="00D22ADE"/>
    <w:rsid w:val="00D23943"/>
    <w:rsid w:val="00D24CA8"/>
    <w:rsid w:val="00D257C8"/>
    <w:rsid w:val="00D258CF"/>
    <w:rsid w:val="00D25B11"/>
    <w:rsid w:val="00D25C36"/>
    <w:rsid w:val="00D25CC1"/>
    <w:rsid w:val="00D30FC2"/>
    <w:rsid w:val="00D31648"/>
    <w:rsid w:val="00D318EB"/>
    <w:rsid w:val="00D31A2C"/>
    <w:rsid w:val="00D34BFF"/>
    <w:rsid w:val="00D372D7"/>
    <w:rsid w:val="00D379F6"/>
    <w:rsid w:val="00D37F9E"/>
    <w:rsid w:val="00D4075B"/>
    <w:rsid w:val="00D41122"/>
    <w:rsid w:val="00D41FAC"/>
    <w:rsid w:val="00D42379"/>
    <w:rsid w:val="00D43956"/>
    <w:rsid w:val="00D5036B"/>
    <w:rsid w:val="00D51EB7"/>
    <w:rsid w:val="00D51F0A"/>
    <w:rsid w:val="00D53233"/>
    <w:rsid w:val="00D53648"/>
    <w:rsid w:val="00D5398A"/>
    <w:rsid w:val="00D553E7"/>
    <w:rsid w:val="00D55CC9"/>
    <w:rsid w:val="00D56452"/>
    <w:rsid w:val="00D63592"/>
    <w:rsid w:val="00D64530"/>
    <w:rsid w:val="00D64B6C"/>
    <w:rsid w:val="00D66812"/>
    <w:rsid w:val="00D67335"/>
    <w:rsid w:val="00D71A68"/>
    <w:rsid w:val="00D74B95"/>
    <w:rsid w:val="00D75209"/>
    <w:rsid w:val="00D7570D"/>
    <w:rsid w:val="00D767F9"/>
    <w:rsid w:val="00D76BD0"/>
    <w:rsid w:val="00D774CB"/>
    <w:rsid w:val="00D80442"/>
    <w:rsid w:val="00D81247"/>
    <w:rsid w:val="00D8130E"/>
    <w:rsid w:val="00D81B72"/>
    <w:rsid w:val="00D81EB3"/>
    <w:rsid w:val="00D822CE"/>
    <w:rsid w:val="00D82B8E"/>
    <w:rsid w:val="00D82D2D"/>
    <w:rsid w:val="00D838B9"/>
    <w:rsid w:val="00D83E96"/>
    <w:rsid w:val="00D83EE1"/>
    <w:rsid w:val="00D84750"/>
    <w:rsid w:val="00D84B86"/>
    <w:rsid w:val="00D85869"/>
    <w:rsid w:val="00D876C9"/>
    <w:rsid w:val="00D87C66"/>
    <w:rsid w:val="00D900DE"/>
    <w:rsid w:val="00D906E6"/>
    <w:rsid w:val="00D913AB"/>
    <w:rsid w:val="00D91D57"/>
    <w:rsid w:val="00D925B0"/>
    <w:rsid w:val="00D9669D"/>
    <w:rsid w:val="00DA0B98"/>
    <w:rsid w:val="00DA1062"/>
    <w:rsid w:val="00DA1153"/>
    <w:rsid w:val="00DA2348"/>
    <w:rsid w:val="00DA2F65"/>
    <w:rsid w:val="00DA31BC"/>
    <w:rsid w:val="00DA331F"/>
    <w:rsid w:val="00DA3C87"/>
    <w:rsid w:val="00DA5198"/>
    <w:rsid w:val="00DA6115"/>
    <w:rsid w:val="00DA661D"/>
    <w:rsid w:val="00DB0EE7"/>
    <w:rsid w:val="00DB2B83"/>
    <w:rsid w:val="00DB2F41"/>
    <w:rsid w:val="00DB45B1"/>
    <w:rsid w:val="00DB5DCF"/>
    <w:rsid w:val="00DC1946"/>
    <w:rsid w:val="00DC250A"/>
    <w:rsid w:val="00DC65F5"/>
    <w:rsid w:val="00DC6A83"/>
    <w:rsid w:val="00DD155F"/>
    <w:rsid w:val="00DD1675"/>
    <w:rsid w:val="00DD1748"/>
    <w:rsid w:val="00DD49C8"/>
    <w:rsid w:val="00DD4A09"/>
    <w:rsid w:val="00DD4C01"/>
    <w:rsid w:val="00DD4F41"/>
    <w:rsid w:val="00DD5423"/>
    <w:rsid w:val="00DD5869"/>
    <w:rsid w:val="00DD65AB"/>
    <w:rsid w:val="00DE01E7"/>
    <w:rsid w:val="00DE0F7C"/>
    <w:rsid w:val="00DE1F18"/>
    <w:rsid w:val="00DE215B"/>
    <w:rsid w:val="00DE2A2C"/>
    <w:rsid w:val="00DE3066"/>
    <w:rsid w:val="00DE37CF"/>
    <w:rsid w:val="00DE3E0C"/>
    <w:rsid w:val="00DE4949"/>
    <w:rsid w:val="00DE5104"/>
    <w:rsid w:val="00DE5987"/>
    <w:rsid w:val="00DF0F70"/>
    <w:rsid w:val="00DF1AF3"/>
    <w:rsid w:val="00DF3C70"/>
    <w:rsid w:val="00DF4668"/>
    <w:rsid w:val="00DF4A99"/>
    <w:rsid w:val="00DF4DCF"/>
    <w:rsid w:val="00DF5F9D"/>
    <w:rsid w:val="00DF66AC"/>
    <w:rsid w:val="00DF68CD"/>
    <w:rsid w:val="00E000AD"/>
    <w:rsid w:val="00E00D84"/>
    <w:rsid w:val="00E03760"/>
    <w:rsid w:val="00E05138"/>
    <w:rsid w:val="00E05E0E"/>
    <w:rsid w:val="00E061A1"/>
    <w:rsid w:val="00E06A29"/>
    <w:rsid w:val="00E0724E"/>
    <w:rsid w:val="00E076DF"/>
    <w:rsid w:val="00E10240"/>
    <w:rsid w:val="00E10C0A"/>
    <w:rsid w:val="00E1157D"/>
    <w:rsid w:val="00E13118"/>
    <w:rsid w:val="00E133BB"/>
    <w:rsid w:val="00E136F0"/>
    <w:rsid w:val="00E171D4"/>
    <w:rsid w:val="00E17AFF"/>
    <w:rsid w:val="00E2154F"/>
    <w:rsid w:val="00E218E2"/>
    <w:rsid w:val="00E22640"/>
    <w:rsid w:val="00E228BA"/>
    <w:rsid w:val="00E26A0E"/>
    <w:rsid w:val="00E27B27"/>
    <w:rsid w:val="00E27E68"/>
    <w:rsid w:val="00E31263"/>
    <w:rsid w:val="00E319CD"/>
    <w:rsid w:val="00E31EDF"/>
    <w:rsid w:val="00E322C9"/>
    <w:rsid w:val="00E34F88"/>
    <w:rsid w:val="00E3512A"/>
    <w:rsid w:val="00E357B7"/>
    <w:rsid w:val="00E35B9C"/>
    <w:rsid w:val="00E36171"/>
    <w:rsid w:val="00E364D5"/>
    <w:rsid w:val="00E36D38"/>
    <w:rsid w:val="00E3793E"/>
    <w:rsid w:val="00E42584"/>
    <w:rsid w:val="00E42587"/>
    <w:rsid w:val="00E428AC"/>
    <w:rsid w:val="00E42F35"/>
    <w:rsid w:val="00E4308E"/>
    <w:rsid w:val="00E43201"/>
    <w:rsid w:val="00E44D35"/>
    <w:rsid w:val="00E44F73"/>
    <w:rsid w:val="00E474B3"/>
    <w:rsid w:val="00E503F9"/>
    <w:rsid w:val="00E512A7"/>
    <w:rsid w:val="00E53234"/>
    <w:rsid w:val="00E56B38"/>
    <w:rsid w:val="00E577E4"/>
    <w:rsid w:val="00E57AFE"/>
    <w:rsid w:val="00E6009A"/>
    <w:rsid w:val="00E6012E"/>
    <w:rsid w:val="00E614FD"/>
    <w:rsid w:val="00E61657"/>
    <w:rsid w:val="00E63B11"/>
    <w:rsid w:val="00E706C1"/>
    <w:rsid w:val="00E7180A"/>
    <w:rsid w:val="00E71F7B"/>
    <w:rsid w:val="00E73079"/>
    <w:rsid w:val="00E7797E"/>
    <w:rsid w:val="00E80759"/>
    <w:rsid w:val="00E80C5F"/>
    <w:rsid w:val="00E81A3E"/>
    <w:rsid w:val="00E8202C"/>
    <w:rsid w:val="00E828BB"/>
    <w:rsid w:val="00E836D3"/>
    <w:rsid w:val="00E838F8"/>
    <w:rsid w:val="00E845B0"/>
    <w:rsid w:val="00E851E3"/>
    <w:rsid w:val="00E85A16"/>
    <w:rsid w:val="00E85B92"/>
    <w:rsid w:val="00E86623"/>
    <w:rsid w:val="00E92862"/>
    <w:rsid w:val="00E93A68"/>
    <w:rsid w:val="00E93E76"/>
    <w:rsid w:val="00E94F3E"/>
    <w:rsid w:val="00E9530A"/>
    <w:rsid w:val="00E959CD"/>
    <w:rsid w:val="00E95E11"/>
    <w:rsid w:val="00EA3452"/>
    <w:rsid w:val="00EA3C96"/>
    <w:rsid w:val="00EA50A9"/>
    <w:rsid w:val="00EA524C"/>
    <w:rsid w:val="00EA60FA"/>
    <w:rsid w:val="00EA64B0"/>
    <w:rsid w:val="00EA73CF"/>
    <w:rsid w:val="00EB080B"/>
    <w:rsid w:val="00EB1FF8"/>
    <w:rsid w:val="00EB3636"/>
    <w:rsid w:val="00EB65F6"/>
    <w:rsid w:val="00EB66BD"/>
    <w:rsid w:val="00EC0CE6"/>
    <w:rsid w:val="00EC11AB"/>
    <w:rsid w:val="00EC1943"/>
    <w:rsid w:val="00EC2A5E"/>
    <w:rsid w:val="00EC30C2"/>
    <w:rsid w:val="00EC32B4"/>
    <w:rsid w:val="00EC4378"/>
    <w:rsid w:val="00EC527C"/>
    <w:rsid w:val="00EC5E5C"/>
    <w:rsid w:val="00EC6043"/>
    <w:rsid w:val="00EC6665"/>
    <w:rsid w:val="00EC6723"/>
    <w:rsid w:val="00EC6A5D"/>
    <w:rsid w:val="00EC751A"/>
    <w:rsid w:val="00EC7F38"/>
    <w:rsid w:val="00ED0E8A"/>
    <w:rsid w:val="00ED102B"/>
    <w:rsid w:val="00ED14CA"/>
    <w:rsid w:val="00ED2398"/>
    <w:rsid w:val="00ED23FA"/>
    <w:rsid w:val="00ED2571"/>
    <w:rsid w:val="00ED3247"/>
    <w:rsid w:val="00ED40A7"/>
    <w:rsid w:val="00ED593B"/>
    <w:rsid w:val="00ED5AA4"/>
    <w:rsid w:val="00EE204E"/>
    <w:rsid w:val="00EE40AA"/>
    <w:rsid w:val="00EF08C9"/>
    <w:rsid w:val="00EF143F"/>
    <w:rsid w:val="00EF3B66"/>
    <w:rsid w:val="00EF40D6"/>
    <w:rsid w:val="00EF4276"/>
    <w:rsid w:val="00EF4D0E"/>
    <w:rsid w:val="00EF4E5F"/>
    <w:rsid w:val="00EF6B39"/>
    <w:rsid w:val="00F0107F"/>
    <w:rsid w:val="00F01320"/>
    <w:rsid w:val="00F023B2"/>
    <w:rsid w:val="00F02902"/>
    <w:rsid w:val="00F029BB"/>
    <w:rsid w:val="00F0331D"/>
    <w:rsid w:val="00F0368E"/>
    <w:rsid w:val="00F059B8"/>
    <w:rsid w:val="00F069D1"/>
    <w:rsid w:val="00F07EDA"/>
    <w:rsid w:val="00F124E2"/>
    <w:rsid w:val="00F12593"/>
    <w:rsid w:val="00F133B2"/>
    <w:rsid w:val="00F13656"/>
    <w:rsid w:val="00F1442D"/>
    <w:rsid w:val="00F144A6"/>
    <w:rsid w:val="00F15AC8"/>
    <w:rsid w:val="00F168DC"/>
    <w:rsid w:val="00F23E62"/>
    <w:rsid w:val="00F24A96"/>
    <w:rsid w:val="00F26535"/>
    <w:rsid w:val="00F26D37"/>
    <w:rsid w:val="00F27A3A"/>
    <w:rsid w:val="00F27AA0"/>
    <w:rsid w:val="00F31B7F"/>
    <w:rsid w:val="00F34609"/>
    <w:rsid w:val="00F3598F"/>
    <w:rsid w:val="00F365F9"/>
    <w:rsid w:val="00F366C7"/>
    <w:rsid w:val="00F36826"/>
    <w:rsid w:val="00F402BC"/>
    <w:rsid w:val="00F4030F"/>
    <w:rsid w:val="00F40A1C"/>
    <w:rsid w:val="00F40A96"/>
    <w:rsid w:val="00F41BE2"/>
    <w:rsid w:val="00F42A2A"/>
    <w:rsid w:val="00F43C82"/>
    <w:rsid w:val="00F43D02"/>
    <w:rsid w:val="00F44956"/>
    <w:rsid w:val="00F460DA"/>
    <w:rsid w:val="00F46C00"/>
    <w:rsid w:val="00F47356"/>
    <w:rsid w:val="00F510BF"/>
    <w:rsid w:val="00F511C5"/>
    <w:rsid w:val="00F51413"/>
    <w:rsid w:val="00F5232B"/>
    <w:rsid w:val="00F5261B"/>
    <w:rsid w:val="00F52757"/>
    <w:rsid w:val="00F52FD4"/>
    <w:rsid w:val="00F530D6"/>
    <w:rsid w:val="00F53F69"/>
    <w:rsid w:val="00F54917"/>
    <w:rsid w:val="00F55E93"/>
    <w:rsid w:val="00F5763F"/>
    <w:rsid w:val="00F57ABF"/>
    <w:rsid w:val="00F609A6"/>
    <w:rsid w:val="00F611E4"/>
    <w:rsid w:val="00F633CA"/>
    <w:rsid w:val="00F6465C"/>
    <w:rsid w:val="00F6496F"/>
    <w:rsid w:val="00F64E50"/>
    <w:rsid w:val="00F65144"/>
    <w:rsid w:val="00F70234"/>
    <w:rsid w:val="00F70979"/>
    <w:rsid w:val="00F7186F"/>
    <w:rsid w:val="00F724B9"/>
    <w:rsid w:val="00F72A90"/>
    <w:rsid w:val="00F72CAC"/>
    <w:rsid w:val="00F7506D"/>
    <w:rsid w:val="00F751A6"/>
    <w:rsid w:val="00F75F0C"/>
    <w:rsid w:val="00F76253"/>
    <w:rsid w:val="00F76B01"/>
    <w:rsid w:val="00F80BB0"/>
    <w:rsid w:val="00F81E7A"/>
    <w:rsid w:val="00F82072"/>
    <w:rsid w:val="00F83CFA"/>
    <w:rsid w:val="00F841CB"/>
    <w:rsid w:val="00F85248"/>
    <w:rsid w:val="00F85337"/>
    <w:rsid w:val="00F85D06"/>
    <w:rsid w:val="00F85D58"/>
    <w:rsid w:val="00F86700"/>
    <w:rsid w:val="00F8797B"/>
    <w:rsid w:val="00F87F93"/>
    <w:rsid w:val="00F902A7"/>
    <w:rsid w:val="00F90362"/>
    <w:rsid w:val="00F90565"/>
    <w:rsid w:val="00F92ACB"/>
    <w:rsid w:val="00F94BAD"/>
    <w:rsid w:val="00F954EF"/>
    <w:rsid w:val="00FA0A8D"/>
    <w:rsid w:val="00FA12D0"/>
    <w:rsid w:val="00FA1DBA"/>
    <w:rsid w:val="00FA2195"/>
    <w:rsid w:val="00FA3E26"/>
    <w:rsid w:val="00FA4A7C"/>
    <w:rsid w:val="00FA66D8"/>
    <w:rsid w:val="00FA6B1F"/>
    <w:rsid w:val="00FB1667"/>
    <w:rsid w:val="00FB21E6"/>
    <w:rsid w:val="00FB2F32"/>
    <w:rsid w:val="00FB2FFC"/>
    <w:rsid w:val="00FB4DDC"/>
    <w:rsid w:val="00FB6D29"/>
    <w:rsid w:val="00FC07E1"/>
    <w:rsid w:val="00FC1922"/>
    <w:rsid w:val="00FC360A"/>
    <w:rsid w:val="00FC3EB5"/>
    <w:rsid w:val="00FC5119"/>
    <w:rsid w:val="00FC5A05"/>
    <w:rsid w:val="00FC5B6D"/>
    <w:rsid w:val="00FC5F27"/>
    <w:rsid w:val="00FC5F63"/>
    <w:rsid w:val="00FD0E2B"/>
    <w:rsid w:val="00FD1157"/>
    <w:rsid w:val="00FD2140"/>
    <w:rsid w:val="00FD2181"/>
    <w:rsid w:val="00FD225D"/>
    <w:rsid w:val="00FD4BC2"/>
    <w:rsid w:val="00FD7909"/>
    <w:rsid w:val="00FE0037"/>
    <w:rsid w:val="00FE08CD"/>
    <w:rsid w:val="00FE09A9"/>
    <w:rsid w:val="00FE0CA0"/>
    <w:rsid w:val="00FE14A2"/>
    <w:rsid w:val="00FE1D11"/>
    <w:rsid w:val="00FE21A7"/>
    <w:rsid w:val="00FE38A6"/>
    <w:rsid w:val="00FE5800"/>
    <w:rsid w:val="00FE6192"/>
    <w:rsid w:val="00FE6B60"/>
    <w:rsid w:val="00FE773B"/>
    <w:rsid w:val="00FF28DC"/>
    <w:rsid w:val="00FF2947"/>
    <w:rsid w:val="00FF430B"/>
    <w:rsid w:val="00FF46FA"/>
    <w:rsid w:val="00FF4E49"/>
    <w:rsid w:val="00FF56B2"/>
    <w:rsid w:val="00FF5B9E"/>
    <w:rsid w:val="00FF5CB2"/>
    <w:rsid w:val="00FF7261"/>
    <w:rsid w:val="00FF7C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60F9528E"/>
  <w15:chartTrackingRefBased/>
  <w15:docId w15:val="{0533F1C7-A2AE-47D1-B359-81F46FAC00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Normal" w:locked="1" w:qFormat="1"/>
    <w:lsdException w:name="heading 1" w:locked="1" w:qFormat="1"/>
    <w:lsdException w:name="heading 2" w:locked="1" w:qFormat="1"/>
    <w:lsdException w:name="heading 3" w:locked="1" w:qFormat="1"/>
    <w:lsdException w:name="heading 4" w:locked="1" w:qFormat="1"/>
    <w:lsdException w:name="heading 5" w:lock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qFormat="1"/>
    <w:lsdException w:name="heading 9" w:lock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footnote text" w:locked="1"/>
    <w:lsdException w:name="header" w:locked="1"/>
    <w:lsdException w:name="caption" w:locked="1" w:qFormat="1"/>
    <w:lsdException w:name="footnote reference" w:locked="1"/>
    <w:lsdException w:name="page number" w:locked="1"/>
    <w:lsdException w:name="Title" w:locked="1" w:qFormat="1"/>
    <w:lsdException w:name="Default Paragraph Font" w:locked="1"/>
    <w:lsdException w:name="Body Text" w:locked="1"/>
    <w:lsdException w:name="Body Text Indent" w:locked="1"/>
    <w:lsdException w:name="Subtitle" w:locked="1" w:qFormat="1"/>
    <w:lsdException w:name="Body Text 2" w:locked="1"/>
    <w:lsdException w:name="Body Text Indent 2" w:locked="1"/>
    <w:lsdException w:name="Body Text Indent 3" w:locked="1"/>
    <w:lsdException w:name="Strong" w:locked="1" w:qFormat="1"/>
    <w:lsdException w:name="Emphasis" w:locked="1" w:qFormat="1"/>
    <w:lsdException w:name="Normal Table" w:semiHidden="1" w:unhideWhenUsed="1"/>
    <w:lsdException w:name="annotation subject" w:lock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locked="1"/>
    <w:lsdException w:name="Table Grid" w:lock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6C4C0E"/>
    <w:rPr>
      <w:rFonts w:ascii="Times New Roman" w:hAnsi="Times New Roman"/>
      <w:noProof/>
      <w:sz w:val="24"/>
      <w:szCs w:val="24"/>
      <w:lang w:val="ro-RO" w:eastAsia="en-US"/>
    </w:rPr>
  </w:style>
  <w:style w:type="paragraph" w:styleId="1">
    <w:name w:val="heading 1"/>
    <w:basedOn w:val="10"/>
    <w:next w:val="a"/>
    <w:link w:val="11"/>
    <w:qFormat/>
    <w:rsid w:val="00A20ACF"/>
    <w:pPr>
      <w:numPr>
        <w:numId w:val="1"/>
      </w:numPr>
      <w:jc w:val="center"/>
      <w:outlineLvl w:val="0"/>
    </w:pPr>
    <w:rPr>
      <w:b/>
    </w:rPr>
  </w:style>
  <w:style w:type="paragraph" w:styleId="2">
    <w:name w:val="heading 2"/>
    <w:basedOn w:val="a"/>
    <w:next w:val="a"/>
    <w:link w:val="20"/>
    <w:qFormat/>
    <w:rsid w:val="00A20ACF"/>
    <w:pPr>
      <w:keepNext/>
      <w:keepLines/>
      <w:spacing w:before="200"/>
      <w:outlineLvl w:val="1"/>
    </w:pPr>
    <w:rPr>
      <w:rFonts w:ascii="Calibri Light" w:hAnsi="Calibri Light"/>
      <w:b/>
      <w:bCs/>
      <w:color w:val="5B9BD5"/>
      <w:sz w:val="26"/>
      <w:szCs w:val="26"/>
    </w:rPr>
  </w:style>
  <w:style w:type="paragraph" w:styleId="3">
    <w:name w:val="heading 3"/>
    <w:basedOn w:val="a"/>
    <w:next w:val="a"/>
    <w:link w:val="30"/>
    <w:qFormat/>
    <w:rsid w:val="00A20ACF"/>
    <w:pPr>
      <w:keepNext/>
      <w:keepLines/>
      <w:spacing w:before="200"/>
      <w:outlineLvl w:val="2"/>
    </w:pPr>
    <w:rPr>
      <w:rFonts w:ascii="Calibri Light" w:hAnsi="Calibri Light"/>
      <w:b/>
      <w:bCs/>
      <w:color w:val="5B9BD5"/>
    </w:rPr>
  </w:style>
  <w:style w:type="paragraph" w:styleId="4">
    <w:name w:val="heading 4"/>
    <w:aliases w:val="Sub-Clause Sub-paragraph"/>
    <w:basedOn w:val="a"/>
    <w:next w:val="a"/>
    <w:link w:val="40"/>
    <w:qFormat/>
    <w:rsid w:val="00A20ACF"/>
    <w:pPr>
      <w:keepNext/>
      <w:outlineLvl w:val="3"/>
    </w:pPr>
    <w:rPr>
      <w:rFonts w:ascii="Baltica RR" w:hAnsi="Baltica RR"/>
      <w:b/>
      <w:noProof w:val="0"/>
      <w:szCs w:val="20"/>
      <w:lang w:eastAsia="ru-RU"/>
    </w:rPr>
  </w:style>
  <w:style w:type="paragraph" w:styleId="5">
    <w:name w:val="heading 5"/>
    <w:basedOn w:val="a"/>
    <w:next w:val="a"/>
    <w:link w:val="50"/>
    <w:qFormat/>
    <w:rsid w:val="00A20ACF"/>
    <w:pPr>
      <w:keepNext/>
      <w:ind w:firstLine="6804"/>
      <w:outlineLvl w:val="4"/>
    </w:pPr>
    <w:rPr>
      <w:noProof w:val="0"/>
      <w:sz w:val="28"/>
      <w:szCs w:val="20"/>
      <w:lang w:eastAsia="ru-RU"/>
    </w:rPr>
  </w:style>
  <w:style w:type="paragraph" w:styleId="8">
    <w:name w:val="heading 8"/>
    <w:basedOn w:val="a"/>
    <w:next w:val="a"/>
    <w:link w:val="80"/>
    <w:qFormat/>
    <w:rsid w:val="00A20ACF"/>
    <w:pPr>
      <w:spacing w:before="240" w:after="60"/>
      <w:outlineLvl w:val="7"/>
    </w:pPr>
    <w:rPr>
      <w:rFonts w:ascii="Calibri" w:hAnsi="Calibri"/>
      <w:i/>
      <w:iCs/>
      <w:noProof w:val="0"/>
    </w:rPr>
  </w:style>
  <w:style w:type="paragraph" w:styleId="9">
    <w:name w:val="heading 9"/>
    <w:basedOn w:val="a"/>
    <w:next w:val="a"/>
    <w:link w:val="90"/>
    <w:qFormat/>
    <w:rsid w:val="00A20ACF"/>
    <w:pPr>
      <w:spacing w:before="240" w:after="60"/>
      <w:outlineLvl w:val="8"/>
    </w:pPr>
    <w:rPr>
      <w:rFonts w:ascii="Cambria" w:hAnsi="Cambria"/>
      <w:noProof w:val="0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1">
    <w:name w:val="Заголовок 1 Знак"/>
    <w:link w:val="1"/>
    <w:locked/>
    <w:rsid w:val="00A20ACF"/>
    <w:rPr>
      <w:rFonts w:ascii="Times New Roman" w:hAnsi="Times New Roman" w:cs="Times New Roman"/>
      <w:b/>
      <w:sz w:val="24"/>
      <w:szCs w:val="24"/>
      <w:lang w:val="en-US" w:eastAsia="x-none"/>
    </w:rPr>
  </w:style>
  <w:style w:type="character" w:customStyle="1" w:styleId="20">
    <w:name w:val="Заголовок 2 Знак"/>
    <w:link w:val="2"/>
    <w:locked/>
    <w:rsid w:val="00A20ACF"/>
    <w:rPr>
      <w:rFonts w:ascii="Calibri Light" w:hAnsi="Calibri Light" w:cs="Times New Roman"/>
      <w:b/>
      <w:bCs/>
      <w:noProof/>
      <w:color w:val="5B9BD5"/>
      <w:sz w:val="26"/>
      <w:szCs w:val="26"/>
      <w:lang w:val="ro-RO"/>
    </w:rPr>
  </w:style>
  <w:style w:type="character" w:customStyle="1" w:styleId="30">
    <w:name w:val="Заголовок 3 Знак"/>
    <w:link w:val="3"/>
    <w:locked/>
    <w:rsid w:val="00A20ACF"/>
    <w:rPr>
      <w:rFonts w:ascii="Calibri Light" w:hAnsi="Calibri Light" w:cs="Times New Roman"/>
      <w:b/>
      <w:bCs/>
      <w:noProof/>
      <w:color w:val="5B9BD5"/>
      <w:sz w:val="24"/>
      <w:szCs w:val="24"/>
      <w:lang w:val="ro-RO"/>
    </w:rPr>
  </w:style>
  <w:style w:type="character" w:customStyle="1" w:styleId="40">
    <w:name w:val="Заголовок 4 Знак"/>
    <w:aliases w:val="Sub-Clause Sub-paragraph Знак"/>
    <w:link w:val="4"/>
    <w:locked/>
    <w:rsid w:val="00A20ACF"/>
    <w:rPr>
      <w:rFonts w:ascii="Baltica RR" w:hAnsi="Baltica RR" w:cs="Times New Roman"/>
      <w:b/>
      <w:sz w:val="20"/>
      <w:szCs w:val="20"/>
      <w:lang w:val="ro-RO" w:eastAsia="ru-RU"/>
    </w:rPr>
  </w:style>
  <w:style w:type="character" w:customStyle="1" w:styleId="50">
    <w:name w:val="Заголовок 5 Знак"/>
    <w:link w:val="5"/>
    <w:locked/>
    <w:rsid w:val="00A20ACF"/>
    <w:rPr>
      <w:rFonts w:ascii="Times New Roman" w:hAnsi="Times New Roman" w:cs="Times New Roman"/>
      <w:sz w:val="20"/>
      <w:szCs w:val="20"/>
      <w:lang w:val="ro-RO" w:eastAsia="ru-RU"/>
    </w:rPr>
  </w:style>
  <w:style w:type="character" w:customStyle="1" w:styleId="80">
    <w:name w:val="Заголовок 8 Знак"/>
    <w:link w:val="8"/>
    <w:semiHidden/>
    <w:locked/>
    <w:rsid w:val="00A20ACF"/>
    <w:rPr>
      <w:rFonts w:ascii="Calibri" w:hAnsi="Calibri" w:cs="Times New Roman"/>
      <w:i/>
      <w:iCs/>
      <w:sz w:val="24"/>
      <w:szCs w:val="24"/>
      <w:lang w:val="ro-RO" w:eastAsia="x-none"/>
    </w:rPr>
  </w:style>
  <w:style w:type="character" w:customStyle="1" w:styleId="90">
    <w:name w:val="Заголовок 9 Знак"/>
    <w:link w:val="9"/>
    <w:semiHidden/>
    <w:locked/>
    <w:rsid w:val="00A20ACF"/>
    <w:rPr>
      <w:rFonts w:ascii="Cambria" w:hAnsi="Cambria" w:cs="Times New Roman"/>
      <w:lang w:val="ro-RO" w:eastAsia="x-none"/>
    </w:rPr>
  </w:style>
  <w:style w:type="paragraph" w:styleId="a3">
    <w:name w:val="footer"/>
    <w:basedOn w:val="a"/>
    <w:link w:val="a4"/>
    <w:rsid w:val="00A20ACF"/>
    <w:pPr>
      <w:tabs>
        <w:tab w:val="center" w:pos="4536"/>
        <w:tab w:val="right" w:pos="9072"/>
      </w:tabs>
    </w:pPr>
  </w:style>
  <w:style w:type="character" w:customStyle="1" w:styleId="a4">
    <w:name w:val="Нижний колонтитул Знак"/>
    <w:link w:val="a3"/>
    <w:locked/>
    <w:rsid w:val="00A20ACF"/>
    <w:rPr>
      <w:rFonts w:ascii="Times New Roman" w:hAnsi="Times New Roman" w:cs="Times New Roman"/>
      <w:noProof/>
      <w:sz w:val="24"/>
      <w:szCs w:val="24"/>
      <w:lang w:val="ro-RO"/>
    </w:rPr>
  </w:style>
  <w:style w:type="character" w:styleId="a5">
    <w:name w:val="page number"/>
    <w:rsid w:val="00A20ACF"/>
    <w:rPr>
      <w:rFonts w:cs="Times New Roman"/>
    </w:rPr>
  </w:style>
  <w:style w:type="paragraph" w:customStyle="1" w:styleId="10">
    <w:name w:val="Абзац списка1"/>
    <w:aliases w:val="HotarirePunct1"/>
    <w:basedOn w:val="a"/>
    <w:rsid w:val="00A20ACF"/>
    <w:pPr>
      <w:numPr>
        <w:numId w:val="2"/>
      </w:numPr>
      <w:tabs>
        <w:tab w:val="left" w:pos="1134"/>
      </w:tabs>
      <w:jc w:val="both"/>
    </w:pPr>
    <w:rPr>
      <w:noProof w:val="0"/>
      <w:lang w:val="en-US"/>
    </w:rPr>
  </w:style>
  <w:style w:type="paragraph" w:styleId="a6">
    <w:name w:val="Body Text"/>
    <w:basedOn w:val="a"/>
    <w:link w:val="a7"/>
    <w:rsid w:val="00A20ACF"/>
    <w:rPr>
      <w:rFonts w:ascii="Baltica RR" w:hAnsi="Baltica RR"/>
      <w:noProof w:val="0"/>
      <w:szCs w:val="20"/>
    </w:rPr>
  </w:style>
  <w:style w:type="character" w:customStyle="1" w:styleId="a7">
    <w:name w:val="Основной текст Знак"/>
    <w:link w:val="a6"/>
    <w:locked/>
    <w:rsid w:val="00A20ACF"/>
    <w:rPr>
      <w:rFonts w:ascii="Baltica RR" w:hAnsi="Baltica RR" w:cs="Times New Roman"/>
      <w:sz w:val="20"/>
      <w:szCs w:val="20"/>
      <w:lang w:val="ro-RO" w:eastAsia="x-none"/>
    </w:rPr>
  </w:style>
  <w:style w:type="paragraph" w:styleId="a8">
    <w:name w:val="header"/>
    <w:basedOn w:val="a"/>
    <w:link w:val="a9"/>
    <w:rsid w:val="00A20ACF"/>
    <w:pPr>
      <w:tabs>
        <w:tab w:val="center" w:pos="4703"/>
        <w:tab w:val="right" w:pos="9406"/>
      </w:tabs>
    </w:pPr>
    <w:rPr>
      <w:noProof w:val="0"/>
      <w:sz w:val="20"/>
      <w:szCs w:val="20"/>
      <w:lang w:val="ru-RU" w:eastAsia="ru-RU"/>
    </w:rPr>
  </w:style>
  <w:style w:type="character" w:customStyle="1" w:styleId="a9">
    <w:name w:val="Верхний колонтитул Знак"/>
    <w:link w:val="a8"/>
    <w:locked/>
    <w:rsid w:val="00A20ACF"/>
    <w:rPr>
      <w:rFonts w:ascii="Times New Roman" w:hAnsi="Times New Roman" w:cs="Times New Roman"/>
      <w:sz w:val="20"/>
      <w:szCs w:val="20"/>
      <w:lang w:val="ru-RU" w:eastAsia="ru-RU"/>
    </w:rPr>
  </w:style>
  <w:style w:type="paragraph" w:styleId="aa">
    <w:name w:val="Subtitle"/>
    <w:basedOn w:val="a"/>
    <w:link w:val="ab"/>
    <w:qFormat/>
    <w:rsid w:val="00A20ACF"/>
    <w:pPr>
      <w:jc w:val="center"/>
    </w:pPr>
    <w:rPr>
      <w:b/>
      <w:noProof w:val="0"/>
      <w:sz w:val="32"/>
      <w:szCs w:val="20"/>
      <w:lang w:val="en-US" w:eastAsia="ru-RU"/>
    </w:rPr>
  </w:style>
  <w:style w:type="character" w:customStyle="1" w:styleId="ab">
    <w:name w:val="Подзаголовок Знак"/>
    <w:link w:val="aa"/>
    <w:locked/>
    <w:rsid w:val="00A20ACF"/>
    <w:rPr>
      <w:rFonts w:ascii="Times New Roman" w:hAnsi="Times New Roman" w:cs="Times New Roman"/>
      <w:b/>
      <w:sz w:val="20"/>
      <w:szCs w:val="20"/>
      <w:lang w:val="en-US" w:eastAsia="ru-RU"/>
    </w:rPr>
  </w:style>
  <w:style w:type="paragraph" w:styleId="ac">
    <w:name w:val="Body Text Indent"/>
    <w:basedOn w:val="a"/>
    <w:link w:val="ad"/>
    <w:rsid w:val="00A20ACF"/>
    <w:pPr>
      <w:ind w:firstLine="720"/>
      <w:jc w:val="both"/>
    </w:pPr>
    <w:rPr>
      <w:noProof w:val="0"/>
      <w:sz w:val="20"/>
      <w:szCs w:val="20"/>
      <w:lang w:eastAsia="ru-RU"/>
    </w:rPr>
  </w:style>
  <w:style w:type="character" w:customStyle="1" w:styleId="ad">
    <w:name w:val="Основной текст с отступом Знак"/>
    <w:link w:val="ac"/>
    <w:locked/>
    <w:rsid w:val="00A20ACF"/>
    <w:rPr>
      <w:rFonts w:ascii="Times New Roman" w:hAnsi="Times New Roman" w:cs="Times New Roman"/>
      <w:sz w:val="20"/>
      <w:szCs w:val="20"/>
      <w:lang w:val="ro-RO" w:eastAsia="ru-RU"/>
    </w:rPr>
  </w:style>
  <w:style w:type="paragraph" w:styleId="21">
    <w:name w:val="Body Text Indent 2"/>
    <w:basedOn w:val="a"/>
    <w:link w:val="22"/>
    <w:rsid w:val="00A20ACF"/>
    <w:pPr>
      <w:ind w:firstLine="567"/>
    </w:pPr>
    <w:rPr>
      <w:rFonts w:ascii="Baltica RR" w:hAnsi="Baltica RR"/>
      <w:noProof w:val="0"/>
      <w:szCs w:val="20"/>
      <w:lang w:eastAsia="ru-RU"/>
    </w:rPr>
  </w:style>
  <w:style w:type="character" w:customStyle="1" w:styleId="22">
    <w:name w:val="Основной текст с отступом 2 Знак"/>
    <w:link w:val="21"/>
    <w:locked/>
    <w:rsid w:val="00A20ACF"/>
    <w:rPr>
      <w:rFonts w:ascii="Baltica RR" w:hAnsi="Baltica RR" w:cs="Times New Roman"/>
      <w:sz w:val="20"/>
      <w:szCs w:val="20"/>
      <w:lang w:val="ro-RO" w:eastAsia="ru-RU"/>
    </w:rPr>
  </w:style>
  <w:style w:type="paragraph" w:styleId="23">
    <w:name w:val="Body Text 2"/>
    <w:basedOn w:val="a"/>
    <w:link w:val="24"/>
    <w:rsid w:val="00A20ACF"/>
    <w:pPr>
      <w:tabs>
        <w:tab w:val="left" w:pos="426"/>
      </w:tabs>
      <w:jc w:val="both"/>
    </w:pPr>
    <w:rPr>
      <w:rFonts w:ascii="Baltica RR" w:hAnsi="Baltica RR"/>
      <w:noProof w:val="0"/>
      <w:szCs w:val="20"/>
      <w:lang w:eastAsia="ru-RU"/>
    </w:rPr>
  </w:style>
  <w:style w:type="character" w:customStyle="1" w:styleId="24">
    <w:name w:val="Основной текст 2 Знак"/>
    <w:link w:val="23"/>
    <w:locked/>
    <w:rsid w:val="00A20ACF"/>
    <w:rPr>
      <w:rFonts w:ascii="Baltica RR" w:hAnsi="Baltica RR" w:cs="Times New Roman"/>
      <w:sz w:val="20"/>
      <w:szCs w:val="20"/>
      <w:lang w:val="ro-RO" w:eastAsia="ru-RU"/>
    </w:rPr>
  </w:style>
  <w:style w:type="paragraph" w:styleId="ae">
    <w:name w:val="Balloon Text"/>
    <w:basedOn w:val="a"/>
    <w:link w:val="af"/>
    <w:semiHidden/>
    <w:rsid w:val="00A20ACF"/>
    <w:rPr>
      <w:rFonts w:ascii="Tahoma" w:hAnsi="Tahoma" w:cs="Tahoma"/>
      <w:noProof w:val="0"/>
      <w:sz w:val="16"/>
      <w:szCs w:val="16"/>
      <w:lang w:val="ru-RU" w:eastAsia="ru-RU"/>
    </w:rPr>
  </w:style>
  <w:style w:type="character" w:customStyle="1" w:styleId="af">
    <w:name w:val="Текст выноски Знак"/>
    <w:link w:val="ae"/>
    <w:semiHidden/>
    <w:locked/>
    <w:rsid w:val="00A20ACF"/>
    <w:rPr>
      <w:rFonts w:ascii="Tahoma" w:hAnsi="Tahoma" w:cs="Tahoma"/>
      <w:sz w:val="16"/>
      <w:szCs w:val="16"/>
      <w:lang w:val="ru-RU" w:eastAsia="ru-RU"/>
    </w:rPr>
  </w:style>
  <w:style w:type="table" w:styleId="af0">
    <w:name w:val="Table Grid"/>
    <w:basedOn w:val="a1"/>
    <w:rsid w:val="00A20ACF"/>
    <w:rPr>
      <w:rFonts w:ascii="Times New Roman" w:hAnsi="Times New Roman"/>
      <w:lang w:val="en-US"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f1">
    <w:name w:val="Обычный (веб)"/>
    <w:basedOn w:val="a"/>
    <w:rsid w:val="00A20ACF"/>
    <w:pPr>
      <w:ind w:firstLine="567"/>
      <w:jc w:val="both"/>
    </w:pPr>
    <w:rPr>
      <w:noProof w:val="0"/>
      <w:lang w:val="ru-RU" w:eastAsia="ru-RU"/>
    </w:rPr>
  </w:style>
  <w:style w:type="paragraph" w:customStyle="1" w:styleId="cn">
    <w:name w:val="cn"/>
    <w:basedOn w:val="a"/>
    <w:rsid w:val="00A20ACF"/>
    <w:pPr>
      <w:jc w:val="center"/>
    </w:pPr>
    <w:rPr>
      <w:noProof w:val="0"/>
      <w:lang w:val="ru-RU" w:eastAsia="ru-RU"/>
    </w:rPr>
  </w:style>
  <w:style w:type="paragraph" w:customStyle="1" w:styleId="cb">
    <w:name w:val="cb"/>
    <w:basedOn w:val="a"/>
    <w:rsid w:val="00A20ACF"/>
    <w:pPr>
      <w:jc w:val="center"/>
    </w:pPr>
    <w:rPr>
      <w:b/>
      <w:bCs/>
      <w:noProof w:val="0"/>
      <w:lang w:val="ru-RU" w:eastAsia="ru-RU"/>
    </w:rPr>
  </w:style>
  <w:style w:type="paragraph" w:styleId="31">
    <w:name w:val="Body Text Indent 3"/>
    <w:basedOn w:val="a"/>
    <w:link w:val="32"/>
    <w:rsid w:val="00A20ACF"/>
    <w:pPr>
      <w:spacing w:after="120"/>
      <w:ind w:left="283"/>
    </w:pPr>
    <w:rPr>
      <w:noProof w:val="0"/>
      <w:sz w:val="16"/>
      <w:szCs w:val="16"/>
    </w:rPr>
  </w:style>
  <w:style w:type="character" w:customStyle="1" w:styleId="32">
    <w:name w:val="Основной текст с отступом 3 Знак"/>
    <w:link w:val="31"/>
    <w:locked/>
    <w:rsid w:val="00A20ACF"/>
    <w:rPr>
      <w:rFonts w:ascii="Times New Roman" w:hAnsi="Times New Roman" w:cs="Times New Roman"/>
      <w:sz w:val="16"/>
      <w:szCs w:val="16"/>
      <w:lang w:val="ro-RO" w:eastAsia="x-none"/>
    </w:rPr>
  </w:style>
  <w:style w:type="character" w:styleId="af2">
    <w:name w:val="Hyperlink"/>
    <w:rsid w:val="00A20ACF"/>
    <w:rPr>
      <w:color w:val="0000FF"/>
      <w:u w:val="single"/>
    </w:rPr>
  </w:style>
  <w:style w:type="paragraph" w:customStyle="1" w:styleId="cp">
    <w:name w:val="cp"/>
    <w:basedOn w:val="a"/>
    <w:rsid w:val="00A20ACF"/>
    <w:pPr>
      <w:jc w:val="center"/>
    </w:pPr>
    <w:rPr>
      <w:b/>
      <w:bCs/>
      <w:noProof w:val="0"/>
      <w:lang w:eastAsia="ru-RU"/>
    </w:rPr>
  </w:style>
  <w:style w:type="paragraph" w:customStyle="1" w:styleId="rg">
    <w:name w:val="rg"/>
    <w:basedOn w:val="a"/>
    <w:rsid w:val="00A20ACF"/>
    <w:pPr>
      <w:jc w:val="right"/>
    </w:pPr>
    <w:rPr>
      <w:noProof w:val="0"/>
      <w:lang w:val="ru-RU" w:eastAsia="ru-RU"/>
    </w:rPr>
  </w:style>
  <w:style w:type="paragraph" w:customStyle="1" w:styleId="Listparagraf1">
    <w:name w:val="Listă paragraf1"/>
    <w:basedOn w:val="a"/>
    <w:rsid w:val="00A20ACF"/>
    <w:pPr>
      <w:ind w:left="708"/>
    </w:pPr>
    <w:rPr>
      <w:noProof w:val="0"/>
      <w:lang w:eastAsia="ru-RU"/>
    </w:rPr>
  </w:style>
  <w:style w:type="paragraph" w:customStyle="1" w:styleId="Sub-ClauseText">
    <w:name w:val="Sub-Clause Text"/>
    <w:basedOn w:val="a"/>
    <w:rsid w:val="00A20ACF"/>
    <w:pPr>
      <w:spacing w:before="120" w:after="120"/>
      <w:jc w:val="both"/>
    </w:pPr>
    <w:rPr>
      <w:noProof w:val="0"/>
      <w:spacing w:val="-4"/>
      <w:szCs w:val="20"/>
      <w:lang w:val="en-US"/>
    </w:rPr>
  </w:style>
  <w:style w:type="paragraph" w:customStyle="1" w:styleId="i">
    <w:name w:val="(i)"/>
    <w:basedOn w:val="a"/>
    <w:rsid w:val="00A20ACF"/>
    <w:pPr>
      <w:suppressAutoHyphens/>
      <w:jc w:val="both"/>
    </w:pPr>
    <w:rPr>
      <w:rFonts w:ascii="Tms Rmn" w:hAnsi="Tms Rmn"/>
      <w:noProof w:val="0"/>
      <w:szCs w:val="20"/>
      <w:lang w:val="en-US"/>
    </w:rPr>
  </w:style>
  <w:style w:type="paragraph" w:customStyle="1" w:styleId="ListParagraph1">
    <w:name w:val="List Paragraph1"/>
    <w:basedOn w:val="a"/>
    <w:rsid w:val="00A20ACF"/>
    <w:pPr>
      <w:spacing w:after="200" w:line="276" w:lineRule="auto"/>
      <w:ind w:left="720"/>
    </w:pPr>
    <w:rPr>
      <w:rFonts w:ascii="Calibri" w:eastAsia="PMingLiU" w:hAnsi="Calibri"/>
      <w:noProof w:val="0"/>
      <w:sz w:val="22"/>
      <w:szCs w:val="22"/>
      <w:lang w:val="en-US" w:eastAsia="zh-CN"/>
    </w:rPr>
  </w:style>
  <w:style w:type="paragraph" w:customStyle="1" w:styleId="BankNormal">
    <w:name w:val="BankNormal"/>
    <w:basedOn w:val="a"/>
    <w:rsid w:val="00A20ACF"/>
    <w:pPr>
      <w:spacing w:after="240"/>
    </w:pPr>
    <w:rPr>
      <w:noProof w:val="0"/>
      <w:szCs w:val="20"/>
      <w:lang w:val="en-US"/>
    </w:rPr>
  </w:style>
  <w:style w:type="paragraph" w:customStyle="1" w:styleId="12">
    <w:name w:val="Заголовок оглавления1"/>
    <w:basedOn w:val="1"/>
    <w:next w:val="a"/>
    <w:rsid w:val="00A20ACF"/>
    <w:pPr>
      <w:keepNext/>
      <w:keepLines/>
      <w:numPr>
        <w:numId w:val="0"/>
      </w:numPr>
      <w:tabs>
        <w:tab w:val="clear" w:pos="1134"/>
      </w:tabs>
      <w:spacing w:before="240" w:line="259" w:lineRule="auto"/>
      <w:jc w:val="left"/>
      <w:outlineLvl w:val="9"/>
    </w:pPr>
    <w:rPr>
      <w:rFonts w:ascii="Calibri Light" w:eastAsia="SimSun" w:hAnsi="Calibri Light"/>
      <w:b w:val="0"/>
      <w:color w:val="2E74B5"/>
      <w:sz w:val="32"/>
      <w:szCs w:val="32"/>
    </w:rPr>
  </w:style>
  <w:style w:type="paragraph" w:styleId="25">
    <w:name w:val="toc 2"/>
    <w:basedOn w:val="a"/>
    <w:next w:val="a"/>
    <w:autoRedefine/>
    <w:semiHidden/>
    <w:rsid w:val="00A20ACF"/>
    <w:pPr>
      <w:tabs>
        <w:tab w:val="left" w:pos="660"/>
        <w:tab w:val="right" w:leader="dot" w:pos="9628"/>
      </w:tabs>
      <w:spacing w:after="100" w:line="259" w:lineRule="auto"/>
      <w:ind w:left="220"/>
    </w:pPr>
    <w:rPr>
      <w:rFonts w:eastAsia="SimSun"/>
      <w:b/>
      <w:lang w:val="en-US"/>
    </w:rPr>
  </w:style>
  <w:style w:type="paragraph" w:styleId="13">
    <w:name w:val="toc 1"/>
    <w:basedOn w:val="a"/>
    <w:next w:val="a"/>
    <w:autoRedefine/>
    <w:semiHidden/>
    <w:rsid w:val="00A20ACF"/>
    <w:pPr>
      <w:tabs>
        <w:tab w:val="right" w:leader="dot" w:pos="9638"/>
      </w:tabs>
      <w:spacing w:after="100" w:line="259" w:lineRule="auto"/>
    </w:pPr>
    <w:rPr>
      <w:rFonts w:eastAsia="SimSun"/>
      <w:b/>
      <w:lang w:val="en-US"/>
    </w:rPr>
  </w:style>
  <w:style w:type="paragraph" w:styleId="33">
    <w:name w:val="toc 3"/>
    <w:basedOn w:val="a"/>
    <w:next w:val="a"/>
    <w:autoRedefine/>
    <w:semiHidden/>
    <w:rsid w:val="00A20ACF"/>
    <w:pPr>
      <w:spacing w:after="100" w:line="259" w:lineRule="auto"/>
      <w:ind w:left="440"/>
    </w:pPr>
    <w:rPr>
      <w:rFonts w:ascii="Calibri" w:eastAsia="SimSun" w:hAnsi="Calibri"/>
      <w:noProof w:val="0"/>
      <w:sz w:val="22"/>
      <w:szCs w:val="22"/>
      <w:lang w:val="en-US"/>
    </w:rPr>
  </w:style>
  <w:style w:type="paragraph" w:styleId="af3">
    <w:name w:val="footnote text"/>
    <w:basedOn w:val="a"/>
    <w:link w:val="af4"/>
    <w:semiHidden/>
    <w:rsid w:val="00A20ACF"/>
    <w:pPr>
      <w:jc w:val="both"/>
    </w:pPr>
    <w:rPr>
      <w:noProof w:val="0"/>
      <w:sz w:val="20"/>
      <w:szCs w:val="20"/>
      <w:lang w:val="en-US"/>
    </w:rPr>
  </w:style>
  <w:style w:type="character" w:customStyle="1" w:styleId="af4">
    <w:name w:val="Текст сноски Знак"/>
    <w:link w:val="af3"/>
    <w:locked/>
    <w:rsid w:val="00A20ACF"/>
    <w:rPr>
      <w:rFonts w:ascii="Times New Roman" w:hAnsi="Times New Roman" w:cs="Times New Roman"/>
      <w:sz w:val="20"/>
      <w:szCs w:val="20"/>
      <w:lang w:val="en-US" w:eastAsia="x-none"/>
    </w:rPr>
  </w:style>
  <w:style w:type="character" w:styleId="af5">
    <w:name w:val="footnote reference"/>
    <w:semiHidden/>
    <w:rsid w:val="00A20ACF"/>
    <w:rPr>
      <w:vertAlign w:val="superscript"/>
    </w:rPr>
  </w:style>
  <w:style w:type="character" w:styleId="af6">
    <w:name w:val="annotation reference"/>
    <w:semiHidden/>
    <w:rsid w:val="00A20ACF"/>
    <w:rPr>
      <w:sz w:val="16"/>
    </w:rPr>
  </w:style>
  <w:style w:type="paragraph" w:styleId="af7">
    <w:name w:val="annotation text"/>
    <w:basedOn w:val="a"/>
    <w:link w:val="af8"/>
    <w:semiHidden/>
    <w:rsid w:val="00A20ACF"/>
    <w:rPr>
      <w:noProof w:val="0"/>
      <w:sz w:val="20"/>
      <w:szCs w:val="20"/>
      <w:lang w:val="ru-RU" w:eastAsia="ru-RU"/>
    </w:rPr>
  </w:style>
  <w:style w:type="character" w:customStyle="1" w:styleId="af8">
    <w:name w:val="Текст примечания Знак"/>
    <w:link w:val="af7"/>
    <w:locked/>
    <w:rsid w:val="00A20ACF"/>
    <w:rPr>
      <w:rFonts w:ascii="Times New Roman" w:hAnsi="Times New Roman" w:cs="Times New Roman"/>
      <w:sz w:val="20"/>
      <w:szCs w:val="20"/>
      <w:lang w:val="ru-RU" w:eastAsia="ru-RU"/>
    </w:rPr>
  </w:style>
  <w:style w:type="paragraph" w:styleId="af9">
    <w:name w:val="annotation subject"/>
    <w:basedOn w:val="af7"/>
    <w:next w:val="af7"/>
    <w:link w:val="afa"/>
    <w:semiHidden/>
    <w:rsid w:val="00A20ACF"/>
    <w:rPr>
      <w:b/>
      <w:bCs/>
    </w:rPr>
  </w:style>
  <w:style w:type="character" w:customStyle="1" w:styleId="afa">
    <w:name w:val="Тема примечания Знак"/>
    <w:link w:val="af9"/>
    <w:locked/>
    <w:rsid w:val="00A20ACF"/>
    <w:rPr>
      <w:rFonts w:ascii="Times New Roman" w:hAnsi="Times New Roman" w:cs="Times New Roman"/>
      <w:b/>
      <w:bCs/>
      <w:sz w:val="20"/>
      <w:szCs w:val="20"/>
      <w:lang w:val="ru-RU" w:eastAsia="ru-RU"/>
    </w:rPr>
  </w:style>
  <w:style w:type="paragraph" w:customStyle="1" w:styleId="Default">
    <w:name w:val="Default"/>
    <w:rsid w:val="00A20ACF"/>
    <w:pPr>
      <w:autoSpaceDE w:val="0"/>
      <w:autoSpaceDN w:val="0"/>
      <w:adjustRightInd w:val="0"/>
    </w:pPr>
    <w:rPr>
      <w:rFonts w:ascii="EUAlbertina" w:eastAsia="PMingLiU" w:hAnsi="EUAlbertina" w:cs="EUAlbertina"/>
      <w:color w:val="000000"/>
      <w:sz w:val="24"/>
      <w:szCs w:val="24"/>
      <w:lang w:val="en-US" w:eastAsia="zh-CN"/>
    </w:rPr>
  </w:style>
  <w:style w:type="paragraph" w:customStyle="1" w:styleId="Standard">
    <w:name w:val="Standard"/>
    <w:rsid w:val="00A20ACF"/>
    <w:pPr>
      <w:suppressAutoHyphens/>
      <w:autoSpaceDN w:val="0"/>
      <w:spacing w:after="200" w:line="276" w:lineRule="auto"/>
    </w:pPr>
    <w:rPr>
      <w:rFonts w:eastAsia="Times New Roman" w:cs="Calibri"/>
      <w:kern w:val="3"/>
      <w:sz w:val="22"/>
      <w:szCs w:val="22"/>
      <w:lang w:val="en-US" w:eastAsia="en-US"/>
    </w:rPr>
  </w:style>
  <w:style w:type="character" w:customStyle="1" w:styleId="apple-converted-space">
    <w:name w:val="apple-converted-space"/>
    <w:rsid w:val="00A20ACF"/>
  </w:style>
  <w:style w:type="paragraph" w:customStyle="1" w:styleId="Style3">
    <w:name w:val="Style3"/>
    <w:basedOn w:val="3"/>
    <w:link w:val="Style3Char"/>
    <w:rsid w:val="00A20ACF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hAnsi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locked/>
    <w:rsid w:val="00A20ACF"/>
    <w:rPr>
      <w:rFonts w:ascii="Times New Roman" w:hAnsi="Times New Roman"/>
      <w:b/>
      <w:sz w:val="24"/>
      <w:lang w:val="en-US" w:eastAsia="ru-RU"/>
    </w:rPr>
  </w:style>
  <w:style w:type="paragraph" w:styleId="41">
    <w:name w:val="toc 4"/>
    <w:basedOn w:val="a"/>
    <w:next w:val="a"/>
    <w:autoRedefine/>
    <w:semiHidden/>
    <w:rsid w:val="00A20ACF"/>
    <w:pPr>
      <w:spacing w:after="100" w:line="276" w:lineRule="auto"/>
      <w:ind w:left="660"/>
    </w:pPr>
    <w:rPr>
      <w:rFonts w:ascii="Calibri" w:hAnsi="Calibri"/>
      <w:noProof w:val="0"/>
      <w:sz w:val="22"/>
      <w:szCs w:val="22"/>
      <w:lang w:val="en-US"/>
    </w:rPr>
  </w:style>
  <w:style w:type="paragraph" w:styleId="51">
    <w:name w:val="toc 5"/>
    <w:basedOn w:val="a"/>
    <w:next w:val="a"/>
    <w:autoRedefine/>
    <w:semiHidden/>
    <w:rsid w:val="00A20ACF"/>
    <w:pPr>
      <w:spacing w:after="100" w:line="276" w:lineRule="auto"/>
      <w:ind w:left="880"/>
    </w:pPr>
    <w:rPr>
      <w:rFonts w:ascii="Calibri" w:hAnsi="Calibri"/>
      <w:noProof w:val="0"/>
      <w:sz w:val="22"/>
      <w:szCs w:val="22"/>
      <w:lang w:val="en-US"/>
    </w:rPr>
  </w:style>
  <w:style w:type="paragraph" w:styleId="6">
    <w:name w:val="toc 6"/>
    <w:basedOn w:val="a"/>
    <w:next w:val="a"/>
    <w:autoRedefine/>
    <w:semiHidden/>
    <w:rsid w:val="00A20ACF"/>
    <w:pPr>
      <w:spacing w:after="100" w:line="276" w:lineRule="auto"/>
      <w:ind w:left="1100"/>
    </w:pPr>
    <w:rPr>
      <w:rFonts w:ascii="Calibri" w:hAnsi="Calibri"/>
      <w:noProof w:val="0"/>
      <w:sz w:val="22"/>
      <w:szCs w:val="22"/>
      <w:lang w:val="en-US"/>
    </w:rPr>
  </w:style>
  <w:style w:type="paragraph" w:styleId="7">
    <w:name w:val="toc 7"/>
    <w:basedOn w:val="a"/>
    <w:next w:val="a"/>
    <w:autoRedefine/>
    <w:semiHidden/>
    <w:rsid w:val="00A20ACF"/>
    <w:pPr>
      <w:spacing w:after="100" w:line="276" w:lineRule="auto"/>
      <w:ind w:left="1320"/>
    </w:pPr>
    <w:rPr>
      <w:rFonts w:ascii="Calibri" w:hAnsi="Calibri"/>
      <w:noProof w:val="0"/>
      <w:sz w:val="22"/>
      <w:szCs w:val="22"/>
      <w:lang w:val="en-US"/>
    </w:rPr>
  </w:style>
  <w:style w:type="paragraph" w:styleId="81">
    <w:name w:val="toc 8"/>
    <w:basedOn w:val="a"/>
    <w:next w:val="a"/>
    <w:autoRedefine/>
    <w:semiHidden/>
    <w:rsid w:val="00A20ACF"/>
    <w:pPr>
      <w:spacing w:after="100" w:line="276" w:lineRule="auto"/>
      <w:ind w:left="1540"/>
    </w:pPr>
    <w:rPr>
      <w:rFonts w:ascii="Calibri" w:hAnsi="Calibri"/>
      <w:noProof w:val="0"/>
      <w:sz w:val="22"/>
      <w:szCs w:val="22"/>
      <w:lang w:val="en-US"/>
    </w:rPr>
  </w:style>
  <w:style w:type="paragraph" w:styleId="91">
    <w:name w:val="toc 9"/>
    <w:basedOn w:val="a"/>
    <w:next w:val="a"/>
    <w:autoRedefine/>
    <w:semiHidden/>
    <w:rsid w:val="00A20ACF"/>
    <w:pPr>
      <w:spacing w:after="100" w:line="276" w:lineRule="auto"/>
      <w:ind w:left="1760"/>
    </w:pPr>
    <w:rPr>
      <w:rFonts w:ascii="Calibri" w:hAnsi="Calibri"/>
      <w:noProof w:val="0"/>
      <w:sz w:val="22"/>
      <w:szCs w:val="22"/>
      <w:lang w:val="en-US"/>
    </w:rPr>
  </w:style>
  <w:style w:type="paragraph" w:customStyle="1" w:styleId="Style153">
    <w:name w:val="Style153"/>
    <w:basedOn w:val="a"/>
    <w:rsid w:val="00A20ACF"/>
    <w:pPr>
      <w:widowControl w:val="0"/>
      <w:autoSpaceDE w:val="0"/>
      <w:autoSpaceDN w:val="0"/>
      <w:adjustRightInd w:val="0"/>
      <w:spacing w:line="317" w:lineRule="exact"/>
      <w:jc w:val="both"/>
    </w:pPr>
    <w:rPr>
      <w:noProof w:val="0"/>
      <w:lang w:eastAsia="ro-RO"/>
    </w:rPr>
  </w:style>
  <w:style w:type="character" w:customStyle="1" w:styleId="FontStyle195">
    <w:name w:val="Font Style195"/>
    <w:rsid w:val="00A20ACF"/>
    <w:rPr>
      <w:rFonts w:ascii="Times New Roman" w:hAnsi="Times New Roman"/>
      <w:b/>
      <w:i/>
      <w:sz w:val="22"/>
    </w:rPr>
  </w:style>
  <w:style w:type="paragraph" w:customStyle="1" w:styleId="Style73">
    <w:name w:val="Style73"/>
    <w:basedOn w:val="a"/>
    <w:rsid w:val="00A20ACF"/>
    <w:pPr>
      <w:widowControl w:val="0"/>
      <w:autoSpaceDE w:val="0"/>
      <w:autoSpaceDN w:val="0"/>
      <w:adjustRightInd w:val="0"/>
      <w:spacing w:line="314" w:lineRule="exact"/>
      <w:jc w:val="both"/>
    </w:pPr>
    <w:rPr>
      <w:noProof w:val="0"/>
      <w:lang w:eastAsia="ro-RO"/>
    </w:rPr>
  </w:style>
  <w:style w:type="character" w:customStyle="1" w:styleId="FontStyle197">
    <w:name w:val="Font Style197"/>
    <w:rsid w:val="00A20ACF"/>
    <w:rPr>
      <w:rFonts w:ascii="Times New Roman" w:hAnsi="Times New Roman"/>
      <w:sz w:val="22"/>
    </w:rPr>
  </w:style>
  <w:style w:type="paragraph" w:styleId="HTML">
    <w:name w:val="HTML Preformatted"/>
    <w:basedOn w:val="a"/>
    <w:link w:val="HTML0"/>
    <w:semiHidden/>
    <w:rsid w:val="00A20ACF"/>
    <w:rPr>
      <w:rFonts w:ascii="Consolas" w:hAnsi="Consolas"/>
      <w:sz w:val="20"/>
      <w:szCs w:val="20"/>
    </w:rPr>
  </w:style>
  <w:style w:type="character" w:customStyle="1" w:styleId="HTML0">
    <w:name w:val="Стандартный HTML Знак"/>
    <w:link w:val="HTML"/>
    <w:semiHidden/>
    <w:locked/>
    <w:rsid w:val="00A20ACF"/>
    <w:rPr>
      <w:rFonts w:ascii="Consolas" w:hAnsi="Consolas" w:cs="Times New Roman"/>
      <w:noProof/>
      <w:sz w:val="20"/>
      <w:szCs w:val="20"/>
      <w:lang w:val="ro-RO"/>
    </w:rPr>
  </w:style>
  <w:style w:type="character" w:customStyle="1" w:styleId="Style4Char">
    <w:name w:val="Style4 Char"/>
    <w:locked/>
    <w:rsid w:val="00BF5BF3"/>
    <w:rPr>
      <w:rFonts w:ascii="Times New Roman" w:eastAsia="Times New Roman" w:hAnsi="Times New Roman" w:cs="Times New Roman"/>
      <w:b/>
      <w:sz w:val="24"/>
      <w:szCs w:val="24"/>
      <w:lang w:val="ru-RU" w:eastAsia="ru-RU" w:bidi="ar-SA"/>
    </w:rPr>
  </w:style>
  <w:style w:type="character" w:customStyle="1" w:styleId="shorttext">
    <w:name w:val="short_text"/>
    <w:rsid w:val="00233538"/>
  </w:style>
  <w:style w:type="paragraph" w:styleId="afb">
    <w:name w:val="caption"/>
    <w:basedOn w:val="a"/>
    <w:qFormat/>
    <w:rsid w:val="00460653"/>
    <w:pPr>
      <w:spacing w:before="240" w:after="60"/>
      <w:jc w:val="center"/>
    </w:pPr>
    <w:rPr>
      <w:rFonts w:ascii="Arial" w:hAnsi="Arial"/>
      <w:b/>
      <w:noProof w:val="0"/>
      <w:kern w:val="28"/>
      <w:sz w:val="32"/>
      <w:szCs w:val="20"/>
      <w:lang w:val="ru-RU" w:eastAsia="ru-RU"/>
    </w:rPr>
  </w:style>
  <w:style w:type="character" w:customStyle="1" w:styleId="afc">
    <w:name w:val="Основной текст + Курсив"/>
    <w:rsid w:val="0077101F"/>
    <w:rPr>
      <w:rFonts w:ascii="Times New Roman" w:hAnsi="Times New Roman"/>
      <w:i/>
      <w:color w:val="000000"/>
      <w:spacing w:val="0"/>
      <w:w w:val="100"/>
      <w:position w:val="0"/>
      <w:sz w:val="22"/>
      <w:u w:val="none"/>
      <w:lang w:val="ro-RO" w:eastAsia="ro-RO"/>
    </w:rPr>
  </w:style>
  <w:style w:type="character" w:styleId="afd">
    <w:name w:val="Strong"/>
    <w:qFormat/>
    <w:rsid w:val="00EC7F38"/>
    <w:rPr>
      <w:rFonts w:cs="Times New Roman"/>
      <w:b/>
      <w:bCs/>
    </w:rPr>
  </w:style>
  <w:style w:type="paragraph" w:customStyle="1" w:styleId="14">
    <w:name w:val="Рецензия1"/>
    <w:hidden/>
    <w:semiHidden/>
    <w:rsid w:val="003D58B1"/>
    <w:rPr>
      <w:rFonts w:ascii="Times New Roman" w:hAnsi="Times New Roman"/>
      <w:noProof/>
      <w:sz w:val="24"/>
      <w:szCs w:val="24"/>
      <w:lang w:val="ro-RO" w:eastAsia="en-US"/>
    </w:rPr>
  </w:style>
  <w:style w:type="table" w:customStyle="1" w:styleId="Grigliatabella1">
    <w:name w:val="Griglia tabella1"/>
    <w:rsid w:val="00615E49"/>
    <w:rPr>
      <w:rFonts w:eastAsia="Times New Roman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gliatabella2">
    <w:name w:val="Griglia tabella2"/>
    <w:rsid w:val="00BE362C"/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gliatabella3">
    <w:name w:val="Griglia tabella3"/>
    <w:rsid w:val="009D62FF"/>
    <w:rPr>
      <w:rFonts w:eastAsia="Times New Roman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2">
    <w:name w:val="Table Grid2"/>
    <w:rsid w:val="009D62FF"/>
    <w:rPr>
      <w:rFonts w:eastAsia="Times New Roman"/>
      <w:lang w:val="en-US"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gliatabella4">
    <w:name w:val="Griglia tabella4"/>
    <w:rsid w:val="00130A49"/>
    <w:rPr>
      <w:rFonts w:eastAsia="Times New Roman"/>
      <w:lang w:val="en-US"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5">
    <w:name w:val="Замещающий текст1"/>
    <w:semiHidden/>
    <w:rsid w:val="00130A49"/>
    <w:rPr>
      <w:rFonts w:cs="Times New Roman"/>
      <w:color w:val="808080"/>
    </w:rPr>
  </w:style>
  <w:style w:type="character" w:customStyle="1" w:styleId="ln2paragraf1">
    <w:name w:val="ln2paragraf1"/>
    <w:rsid w:val="007D2982"/>
    <w:rPr>
      <w:b/>
    </w:rPr>
  </w:style>
  <w:style w:type="character" w:customStyle="1" w:styleId="ln2tparagraf">
    <w:name w:val="ln2tparagraf"/>
    <w:rsid w:val="007D2982"/>
  </w:style>
  <w:style w:type="character" w:customStyle="1" w:styleId="ln2tpunct">
    <w:name w:val="ln2tpunct"/>
    <w:rsid w:val="007D2982"/>
  </w:style>
  <w:style w:type="paragraph" w:customStyle="1" w:styleId="nt">
    <w:name w:val="nt"/>
    <w:basedOn w:val="a"/>
    <w:rsid w:val="00F366C7"/>
    <w:pPr>
      <w:ind w:left="567" w:right="567" w:hanging="567"/>
      <w:jc w:val="both"/>
    </w:pPr>
    <w:rPr>
      <w:i/>
      <w:iCs/>
      <w:noProof w:val="0"/>
      <w:color w:val="663300"/>
      <w:sz w:val="20"/>
      <w:szCs w:val="20"/>
      <w:lang w:val="ru-RU" w:eastAsia="ru-RU"/>
    </w:rPr>
  </w:style>
  <w:style w:type="character" w:customStyle="1" w:styleId="tax1">
    <w:name w:val="tax1"/>
    <w:rsid w:val="00AC7DAC"/>
    <w:rPr>
      <w:b/>
      <w:sz w:val="26"/>
    </w:rPr>
  </w:style>
  <w:style w:type="paragraph" w:customStyle="1" w:styleId="DefaultText">
    <w:name w:val="Default Text"/>
    <w:basedOn w:val="a"/>
    <w:link w:val="DefaultTextChar"/>
    <w:rsid w:val="006A6FDA"/>
    <w:rPr>
      <w:szCs w:val="20"/>
      <w:lang w:val="en-US" w:eastAsia="ru-RU"/>
    </w:rPr>
  </w:style>
  <w:style w:type="character" w:customStyle="1" w:styleId="DefaultTextChar">
    <w:name w:val="Default Text Char"/>
    <w:link w:val="DefaultText"/>
    <w:locked/>
    <w:rsid w:val="006A6FDA"/>
    <w:rPr>
      <w:rFonts w:ascii="Times New Roman" w:hAnsi="Times New Roman"/>
      <w:noProof/>
      <w:sz w:val="20"/>
      <w:lang w:val="en-US"/>
    </w:rPr>
  </w:style>
  <w:style w:type="character" w:styleId="afe">
    <w:name w:val="Unresolved Mention"/>
    <w:uiPriority w:val="99"/>
    <w:semiHidden/>
    <w:unhideWhenUsed/>
    <w:rsid w:val="00394BC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87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7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037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09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93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1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3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429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46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591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45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139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75</TotalTime>
  <Pages>4</Pages>
  <Words>1653</Words>
  <Characters>9425</Characters>
  <Application>Microsoft Office Word</Application>
  <DocSecurity>0</DocSecurity>
  <Lines>78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Anexa nr</vt:lpstr>
    </vt:vector>
  </TitlesOfParts>
  <Company>Hewlett-Packard Company</Company>
  <LinksUpToDate>false</LinksUpToDate>
  <CharactersWithSpaces>11056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Anexa nr</dc:title>
  <dc:subject/>
  <dc:creator>student001 student001</dc:creator>
  <cp:keywords/>
  <cp:lastModifiedBy>Людмила</cp:lastModifiedBy>
  <cp:revision>40</cp:revision>
  <cp:lastPrinted>2026-05-19T05:49:00Z</cp:lastPrinted>
  <dcterms:created xsi:type="dcterms:W3CDTF">2026-04-27T04:51:00Z</dcterms:created>
  <dcterms:modified xsi:type="dcterms:W3CDTF">2026-06-29T08:44:00Z</dcterms:modified>
</cp:coreProperties>
</file>