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3571AB" w14:textId="77777777" w:rsidR="00A91216" w:rsidRPr="00FF430B" w:rsidRDefault="00A91216">
      <w:pPr>
        <w:rPr>
          <w:lang w:val="ro-MD"/>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D032E17" w14:textId="77777777" w:rsidR="00CA18C2" w:rsidRDefault="00CA18C2" w:rsidP="00CA18C2">
      <w:pPr>
        <w:jc w:val="right"/>
        <w:rPr>
          <w:noProof w:val="0"/>
          <w:lang w:val="ro-MD"/>
        </w:rPr>
      </w:pPr>
      <w:r>
        <w:rPr>
          <w:noProof w:val="0"/>
          <w:lang w:val="ro-MD"/>
        </w:rPr>
        <w:t>la Documentația standard nr.69</w:t>
      </w:r>
    </w:p>
    <w:p w14:paraId="0E0C0EB6" w14:textId="77777777" w:rsidR="00CA18C2" w:rsidRDefault="00CA18C2" w:rsidP="00CA18C2">
      <w:pPr>
        <w:jc w:val="right"/>
        <w:rPr>
          <w:noProof w:val="0"/>
          <w:lang w:val="ro-MD"/>
        </w:rPr>
      </w:pPr>
      <w:r>
        <w:rPr>
          <w:noProof w:val="0"/>
          <w:lang w:val="ro-MD"/>
        </w:rPr>
        <w:t>din 7 mai 2021</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0" w:name="_Toc449692118"/>
      <w:bookmarkStart w:id="1" w:name="_Toc390252621"/>
      <w:r w:rsidRPr="00FF430B">
        <w:rPr>
          <w:rFonts w:ascii="Times New Roman" w:hAnsi="Times New Roman" w:cs="Times New Roman"/>
          <w:bCs w:val="0"/>
          <w:color w:val="auto"/>
          <w:sz w:val="24"/>
          <w:szCs w:val="24"/>
          <w:lang w:val="ro-MD"/>
        </w:rPr>
        <w:t>CAIET DE SARCINI</w:t>
      </w:r>
      <w:bookmarkEnd w:id="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1"/>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44401662" w14:textId="77777777" w:rsidR="004B7475" w:rsidRDefault="00102A18" w:rsidP="004B7475">
      <w:pPr>
        <w:jc w:val="center"/>
        <w:rPr>
          <w:b/>
          <w:bCs/>
          <w:sz w:val="28"/>
          <w:szCs w:val="28"/>
          <w:lang w:val="en-US"/>
        </w:rPr>
      </w:pPr>
      <w:r>
        <w:rPr>
          <w:lang w:val="ro-MD"/>
        </w:rPr>
        <w:t>Obiectul</w:t>
      </w:r>
      <w:r w:rsidRPr="00501389">
        <w:rPr>
          <w:color w:val="0070C0"/>
          <w:lang w:val="ro-MD"/>
        </w:rPr>
        <w:t>:</w:t>
      </w:r>
      <w:r w:rsidR="00876C3C" w:rsidRPr="00501389">
        <w:rPr>
          <w:b/>
          <w:color w:val="0070C0"/>
          <w:sz w:val="28"/>
          <w:szCs w:val="28"/>
          <w:u w:val="single"/>
        </w:rPr>
        <w:t xml:space="preserve"> </w:t>
      </w:r>
      <w:bookmarkStart w:id="2" w:name="_Hlk130746047"/>
      <w:r w:rsidR="004B7475" w:rsidRPr="005960EB">
        <w:rPr>
          <w:b/>
          <w:bCs/>
          <w:sz w:val="28"/>
          <w:szCs w:val="28"/>
          <w:lang w:val="en-US"/>
        </w:rPr>
        <w:t>Lucrari</w:t>
      </w:r>
      <w:r w:rsidR="004B7475">
        <w:rPr>
          <w:b/>
          <w:bCs/>
          <w:sz w:val="28"/>
          <w:szCs w:val="28"/>
          <w:lang w:val="en-US"/>
        </w:rPr>
        <w:t xml:space="preserve"> de reparatie a salii de sport î</w:t>
      </w:r>
      <w:r w:rsidR="004B7475" w:rsidRPr="005960EB">
        <w:rPr>
          <w:b/>
          <w:bCs/>
          <w:sz w:val="28"/>
          <w:szCs w:val="28"/>
          <w:lang w:val="en-US"/>
        </w:rPr>
        <w:t xml:space="preserve">n cadrul </w:t>
      </w:r>
    </w:p>
    <w:p w14:paraId="79AD30FB" w14:textId="5ED92102" w:rsidR="00317815" w:rsidRPr="004B7475" w:rsidRDefault="004B7475" w:rsidP="004B7475">
      <w:pPr>
        <w:jc w:val="center"/>
        <w:rPr>
          <w:b/>
          <w:bCs/>
          <w:sz w:val="22"/>
          <w:szCs w:val="22"/>
          <w:lang w:val="en-US"/>
        </w:rPr>
      </w:pPr>
      <w:r>
        <w:rPr>
          <w:b/>
          <w:bCs/>
          <w:sz w:val="28"/>
          <w:szCs w:val="28"/>
          <w:lang w:val="en-US"/>
        </w:rPr>
        <w:t>IPLT „</w:t>
      </w:r>
      <w:r w:rsidRPr="005960EB">
        <w:rPr>
          <w:b/>
          <w:bCs/>
          <w:sz w:val="28"/>
          <w:szCs w:val="28"/>
          <w:lang w:val="en-US"/>
        </w:rPr>
        <w:t>Gaudeamus"</w:t>
      </w:r>
      <w:bookmarkEnd w:id="2"/>
    </w:p>
    <w:p w14:paraId="1FED3E8B" w14:textId="7E18518A" w:rsidR="00233538" w:rsidRPr="00FF430B" w:rsidRDefault="0003591A" w:rsidP="00317815">
      <w:pPr>
        <w:spacing w:line="276" w:lineRule="auto"/>
        <w:jc w:val="center"/>
        <w:rPr>
          <w:lang w:val="ro-MD"/>
        </w:rPr>
      </w:pPr>
      <w:r w:rsidRPr="00FF430B">
        <w:rPr>
          <w:i/>
          <w:lang w:val="ro-MD"/>
        </w:rPr>
        <w:t>(denumirea, adresa)</w:t>
      </w:r>
    </w:p>
    <w:p w14:paraId="4C36D2D9" w14:textId="5BD5F490" w:rsidR="00876C3C" w:rsidRDefault="0003591A" w:rsidP="00876C3C">
      <w:pPr>
        <w:rPr>
          <w:lang w:val="ro-MD"/>
        </w:rPr>
      </w:pPr>
      <w:r w:rsidRPr="00FF430B">
        <w:rPr>
          <w:lang w:val="ro-MD"/>
        </w:rPr>
        <w:t>Autoritatea contractantă</w:t>
      </w:r>
      <w:r w:rsidR="00102A18">
        <w:rPr>
          <w:lang w:val="ro-MD"/>
        </w:rPr>
        <w:t>:</w:t>
      </w:r>
      <w:r w:rsidR="00876C3C" w:rsidRPr="00876C3C">
        <w:rPr>
          <w:b/>
          <w:color w:val="0070C0"/>
          <w:sz w:val="28"/>
          <w:szCs w:val="28"/>
          <w:u w:val="single"/>
          <w:lang w:val="en-US"/>
        </w:rPr>
        <w:t xml:space="preserve"> </w:t>
      </w:r>
      <w:r w:rsidR="004B7475">
        <w:rPr>
          <w:b/>
          <w:color w:val="0070C0"/>
          <w:sz w:val="28"/>
          <w:szCs w:val="28"/>
          <w:u w:val="single"/>
          <w:lang w:val="ro-MD" w:eastAsia="ro-RO"/>
        </w:rPr>
        <w:t>IPLT „</w:t>
      </w:r>
      <w:r w:rsidR="004B7475" w:rsidRPr="006C3D2D">
        <w:rPr>
          <w:b/>
          <w:color w:val="0070C0"/>
          <w:sz w:val="28"/>
          <w:szCs w:val="28"/>
          <w:u w:val="single"/>
          <w:lang w:val="ro-MD" w:eastAsia="ro-RO"/>
        </w:rPr>
        <w:t>Gaudeamus”</w:t>
      </w:r>
    </w:p>
    <w:p w14:paraId="6EFC4702" w14:textId="22D8D93C" w:rsidR="00233538" w:rsidRPr="00564D6C" w:rsidRDefault="00876C3C" w:rsidP="00876C3C">
      <w:pPr>
        <w:rPr>
          <w:lang w:val="ro-MD"/>
        </w:rPr>
      </w:pPr>
      <w:r>
        <w:rPr>
          <w:i/>
          <w:lang w:val="ro-MD"/>
        </w:rPr>
        <w:t xml:space="preserve">                                               </w:t>
      </w:r>
      <w:r w:rsidR="0003591A"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751A6974" w14:textId="77777777" w:rsidR="004B7475" w:rsidRDefault="00317815" w:rsidP="004B7475">
      <w:pPr>
        <w:rPr>
          <w:b/>
          <w:bCs/>
          <w:color w:val="0070C0"/>
          <w:sz w:val="22"/>
          <w:szCs w:val="22"/>
          <w:lang w:val="en-US"/>
        </w:rPr>
      </w:pPr>
      <w:r w:rsidRPr="004B7475">
        <w:rPr>
          <w:color w:val="000000" w:themeColor="text1"/>
          <w:lang w:val="en-US"/>
        </w:rPr>
        <w:t xml:space="preserve">Locul desfășurării lucrărilor: </w:t>
      </w:r>
      <w:r w:rsidR="004B7475" w:rsidRPr="004B7475">
        <w:rPr>
          <w:b/>
          <w:color w:val="000000" w:themeColor="text1"/>
          <w:u w:val="single"/>
        </w:rPr>
        <w:t>mun. Chişinău, str.</w:t>
      </w:r>
      <w:r w:rsidR="004B7475" w:rsidRPr="004B7475">
        <w:rPr>
          <w:rFonts w:ascii="Helvetica" w:hAnsi="Helvetica" w:cs="Helvetica"/>
          <w:b/>
          <w:color w:val="000000" w:themeColor="text1"/>
          <w:sz w:val="23"/>
          <w:szCs w:val="23"/>
          <w:u w:val="single"/>
          <w:shd w:val="clear" w:color="auto" w:fill="FFFFFF"/>
        </w:rPr>
        <w:t xml:space="preserve"> </w:t>
      </w:r>
      <w:r w:rsidR="004B7475" w:rsidRPr="004B7475">
        <w:rPr>
          <w:b/>
          <w:color w:val="000000" w:themeColor="text1"/>
          <w:u w:val="single"/>
        </w:rPr>
        <w:t>Petru Zadnipru,14/4</w:t>
      </w:r>
      <w:r w:rsidR="004B7475" w:rsidRPr="004B7475">
        <w:rPr>
          <w:rFonts w:ascii="Helvetica" w:hAnsi="Helvetica" w:cs="Helvetica"/>
          <w:color w:val="000000" w:themeColor="text1"/>
          <w:sz w:val="2"/>
          <w:szCs w:val="2"/>
          <w:u w:val="single"/>
          <w:shd w:val="clear" w:color="auto" w:fill="FFFFFF"/>
        </w:rPr>
        <w:t> </w:t>
      </w:r>
      <w:r w:rsidRPr="004B7475">
        <w:rPr>
          <w:rFonts w:eastAsia="Calibri"/>
          <w:color w:val="000000" w:themeColor="text1"/>
          <w:lang w:val="en-US"/>
        </w:rPr>
        <w:t>.</w:t>
      </w:r>
      <w:r w:rsidRPr="004B7475">
        <w:rPr>
          <w:color w:val="000000" w:themeColor="text1"/>
          <w:lang w:val="en-US"/>
        </w:rPr>
        <w:t xml:space="preserve"> Urmează să fie realizate lucrări: </w:t>
      </w:r>
    </w:p>
    <w:p w14:paraId="5CEF9BF1" w14:textId="73B0E8DF" w:rsidR="004B7475" w:rsidRPr="004B7475" w:rsidRDefault="004B7475" w:rsidP="004B7475">
      <w:pPr>
        <w:rPr>
          <w:b/>
          <w:bCs/>
          <w:color w:val="0070C0"/>
          <w:sz w:val="22"/>
          <w:szCs w:val="22"/>
          <w:lang w:val="en-US"/>
        </w:rPr>
      </w:pPr>
      <w:r>
        <w:rPr>
          <w:b/>
          <w:bCs/>
          <w:color w:val="0070C0"/>
          <w:sz w:val="22"/>
          <w:szCs w:val="22"/>
          <w:lang w:val="en-US"/>
        </w:rPr>
        <w:t>*</w:t>
      </w:r>
      <w:r w:rsidRPr="004B7475">
        <w:rPr>
          <w:b/>
          <w:bCs/>
          <w:color w:val="0070C0"/>
          <w:sz w:val="22"/>
          <w:szCs w:val="22"/>
          <w:lang w:val="en-US"/>
        </w:rPr>
        <w:t xml:space="preserve">Lucrari de constructie (Demontari/ Executarea golurilor noi/ Inchideri si compartimentari/ Astupare goluri/ </w:t>
      </w:r>
      <w:r w:rsidRPr="004B7475">
        <w:rPr>
          <w:b/>
          <w:color w:val="0070C0"/>
          <w:lang w:val="en-US"/>
        </w:rPr>
        <w:t>Grunduirea suprafetelor interioare a peretilor si tavanelor/</w:t>
      </w:r>
      <w:r w:rsidRPr="004B7475">
        <w:rPr>
          <w:b/>
          <w:bCs/>
          <w:color w:val="0070C0"/>
          <w:sz w:val="22"/>
          <w:szCs w:val="22"/>
          <w:lang w:val="en-US"/>
        </w:rPr>
        <w:t xml:space="preserve"> Pardosea/ Glafuri, coloane, grinzi/ Timplarii/ Incalzire/ Grilajul de protectie la radiatoare/ Lucrari de electromontare)</w:t>
      </w:r>
      <w:r>
        <w:rPr>
          <w:b/>
          <w:bCs/>
          <w:color w:val="0070C0"/>
          <w:sz w:val="22"/>
          <w:szCs w:val="22"/>
          <w:lang w:val="en-US"/>
        </w:rPr>
        <w:t>.</w:t>
      </w:r>
    </w:p>
    <w:p w14:paraId="487DC2BE" w14:textId="380E0759" w:rsidR="004B7475" w:rsidRPr="004B7475" w:rsidRDefault="004B7475" w:rsidP="00317815">
      <w:pPr>
        <w:rPr>
          <w:b/>
          <w:bCs/>
          <w:color w:val="0070C0"/>
          <w:sz w:val="22"/>
          <w:szCs w:val="22"/>
          <w:lang w:val="en-US"/>
        </w:rPr>
      </w:pPr>
      <w:r>
        <w:rPr>
          <w:b/>
          <w:bCs/>
          <w:color w:val="0070C0"/>
          <w:sz w:val="22"/>
          <w:szCs w:val="22"/>
          <w:lang w:val="en-US"/>
        </w:rPr>
        <w:t>* Lucrari de electromontare</w:t>
      </w:r>
    </w:p>
    <w:p w14:paraId="5A753620" w14:textId="77777777" w:rsidR="004B7475" w:rsidRDefault="00447947" w:rsidP="004B7475">
      <w:pPr>
        <w:shd w:val="clear" w:color="auto" w:fill="FFFFFF" w:themeFill="background1"/>
        <w:tabs>
          <w:tab w:val="left" w:pos="0"/>
          <w:tab w:val="left" w:pos="284"/>
          <w:tab w:val="left" w:pos="426"/>
        </w:tabs>
        <w:rPr>
          <w:color w:val="0070C0"/>
        </w:rPr>
      </w:pPr>
      <w:r w:rsidRPr="004B7475">
        <w:rPr>
          <w:color w:val="0070C0"/>
          <w:lang w:val="en-US"/>
        </w:rPr>
        <w:t xml:space="preserve"> Precizare: lucrările sus-menț</w:t>
      </w:r>
      <w:r w:rsidR="004B7475">
        <w:rPr>
          <w:color w:val="0070C0"/>
          <w:lang w:val="en-US"/>
        </w:rPr>
        <w:t>ionate urmează să fie executate</w:t>
      </w:r>
      <w:r w:rsidR="004B7475">
        <w:rPr>
          <w:color w:val="0070C0"/>
        </w:rPr>
        <w:t>:</w:t>
      </w:r>
    </w:p>
    <w:p w14:paraId="66F38FEC" w14:textId="0A4418C8" w:rsidR="005D0339" w:rsidRPr="00E35964" w:rsidRDefault="005D0339" w:rsidP="005D0339">
      <w:pPr>
        <w:pStyle w:val="a"/>
        <w:numPr>
          <w:ilvl w:val="0"/>
          <w:numId w:val="3"/>
        </w:numPr>
        <w:shd w:val="clear" w:color="auto" w:fill="FFFFFF" w:themeFill="background1"/>
        <w:tabs>
          <w:tab w:val="left" w:pos="0"/>
          <w:tab w:val="left" w:pos="284"/>
          <w:tab w:val="left" w:pos="426"/>
        </w:tabs>
        <w:ind w:left="1003" w:hanging="357"/>
      </w:pPr>
      <w:r w:rsidRPr="00E35964">
        <w:t xml:space="preserve">2023 - 60 de </w:t>
      </w:r>
      <w:proofErr w:type="spellStart"/>
      <w:r w:rsidRPr="00E35964">
        <w:t>zile</w:t>
      </w:r>
      <w:proofErr w:type="spellEnd"/>
      <w:r w:rsidRPr="00E35964">
        <w:t xml:space="preserve"> </w:t>
      </w:r>
      <w:proofErr w:type="spellStart"/>
      <w:r w:rsidRPr="00E35964">
        <w:t>calendaristice</w:t>
      </w:r>
      <w:proofErr w:type="spellEnd"/>
      <w:r w:rsidRPr="00E35964">
        <w:t xml:space="preserve"> din </w:t>
      </w:r>
      <w:proofErr w:type="spellStart"/>
      <w:r w:rsidRPr="00E35964">
        <w:t>momentul</w:t>
      </w:r>
      <w:proofErr w:type="spellEnd"/>
      <w:r w:rsidRPr="00E35964">
        <w:t xml:space="preserve"> </w:t>
      </w:r>
      <w:proofErr w:type="spellStart"/>
      <w:r w:rsidRPr="00E35964">
        <w:t>semnării</w:t>
      </w:r>
      <w:proofErr w:type="spellEnd"/>
      <w:r w:rsidRPr="00E35964">
        <w:t xml:space="preserve"> </w:t>
      </w:r>
      <w:proofErr w:type="spellStart"/>
      <w:r w:rsidRPr="00E35964">
        <w:t>contractului</w:t>
      </w:r>
      <w:proofErr w:type="spellEnd"/>
      <w:r w:rsidRPr="00E35964">
        <w:t xml:space="preserve"> </w:t>
      </w:r>
      <w:proofErr w:type="spellStart"/>
      <w:r w:rsidRPr="00E35964">
        <w:t>și</w:t>
      </w:r>
      <w:proofErr w:type="spellEnd"/>
      <w:r w:rsidRPr="00E35964">
        <w:t xml:space="preserve"> </w:t>
      </w:r>
      <w:proofErr w:type="spellStart"/>
      <w:r w:rsidRPr="00E35964">
        <w:t>primirii</w:t>
      </w:r>
      <w:proofErr w:type="spellEnd"/>
      <w:r w:rsidRPr="00E35964">
        <w:t xml:space="preserve"> </w:t>
      </w:r>
      <w:proofErr w:type="spellStart"/>
      <w:r w:rsidRPr="00E35964">
        <w:t>ordinului</w:t>
      </w:r>
      <w:proofErr w:type="spellEnd"/>
      <w:r w:rsidRPr="00E35964">
        <w:t xml:space="preserve"> de </w:t>
      </w:r>
      <w:proofErr w:type="spellStart"/>
      <w:r w:rsidRPr="00E35964">
        <w:t>inițiere</w:t>
      </w:r>
      <w:proofErr w:type="spellEnd"/>
      <w:r w:rsidRPr="00E35964">
        <w:t xml:space="preserve"> a </w:t>
      </w:r>
      <w:proofErr w:type="spellStart"/>
      <w:r w:rsidRPr="00E35964">
        <w:t>lucrărilor</w:t>
      </w:r>
      <w:proofErr w:type="spellEnd"/>
      <w:r w:rsidRPr="00E35964">
        <w:t xml:space="preserve">. </w:t>
      </w:r>
    </w:p>
    <w:p w14:paraId="28E540C1" w14:textId="77777777" w:rsidR="005D0339" w:rsidRPr="00E35964" w:rsidRDefault="005D0339" w:rsidP="005D0339">
      <w:pPr>
        <w:pStyle w:val="a"/>
        <w:numPr>
          <w:ilvl w:val="0"/>
          <w:numId w:val="3"/>
        </w:numPr>
        <w:shd w:val="clear" w:color="auto" w:fill="FFFFFF" w:themeFill="background1"/>
        <w:tabs>
          <w:tab w:val="left" w:pos="0"/>
          <w:tab w:val="left" w:pos="284"/>
          <w:tab w:val="left" w:pos="426"/>
        </w:tabs>
        <w:ind w:left="1003" w:hanging="357"/>
        <w:rPr>
          <w:b/>
          <w:color w:val="0070C0"/>
          <w:lang w:val="ro-MD" w:eastAsia="ru-RU"/>
        </w:rPr>
      </w:pPr>
      <w:r w:rsidRPr="00E35964">
        <w:t xml:space="preserve">2024 – 60 de </w:t>
      </w:r>
      <w:proofErr w:type="spellStart"/>
      <w:r w:rsidRPr="00E35964">
        <w:t>zile</w:t>
      </w:r>
      <w:proofErr w:type="spellEnd"/>
      <w:r w:rsidRPr="00E35964">
        <w:t xml:space="preserve"> </w:t>
      </w:r>
      <w:proofErr w:type="spellStart"/>
      <w:r w:rsidRPr="00E35964">
        <w:t>calendaristice</w:t>
      </w:r>
      <w:proofErr w:type="spellEnd"/>
      <w:r w:rsidRPr="00E35964">
        <w:t xml:space="preserve"> din </w:t>
      </w:r>
      <w:proofErr w:type="spellStart"/>
      <w:r w:rsidRPr="00E35964">
        <w:t>momentul</w:t>
      </w:r>
      <w:proofErr w:type="spellEnd"/>
      <w:r w:rsidRPr="00E35964">
        <w:t xml:space="preserve"> </w:t>
      </w:r>
      <w:proofErr w:type="spellStart"/>
      <w:r w:rsidRPr="00E35964">
        <w:t>primirii</w:t>
      </w:r>
      <w:proofErr w:type="spellEnd"/>
      <w:r w:rsidRPr="00E35964">
        <w:t xml:space="preserve"> </w:t>
      </w:r>
      <w:proofErr w:type="spellStart"/>
      <w:r w:rsidRPr="00E35964">
        <w:t>ordinului</w:t>
      </w:r>
      <w:proofErr w:type="spellEnd"/>
      <w:r w:rsidRPr="00E35964">
        <w:t xml:space="preserve"> de </w:t>
      </w:r>
      <w:proofErr w:type="spellStart"/>
      <w:r w:rsidRPr="00E35964">
        <w:t>inițiere</w:t>
      </w:r>
      <w:proofErr w:type="spellEnd"/>
      <w:r w:rsidRPr="00E35964">
        <w:t xml:space="preserve"> a </w:t>
      </w:r>
      <w:proofErr w:type="spellStart"/>
      <w:r w:rsidRPr="00E35964">
        <w:t>lucrărilor</w:t>
      </w:r>
      <w:proofErr w:type="spellEnd"/>
    </w:p>
    <w:p w14:paraId="7DF47535" w14:textId="7DF1F4CA" w:rsidR="00447947" w:rsidRPr="00447947" w:rsidRDefault="00447947" w:rsidP="005D0339">
      <w:pPr>
        <w:shd w:val="clear" w:color="auto" w:fill="FFFFFF" w:themeFill="background1"/>
        <w:tabs>
          <w:tab w:val="left" w:pos="0"/>
          <w:tab w:val="left" w:pos="284"/>
          <w:tab w:val="left" w:pos="426"/>
        </w:tabs>
        <w:rPr>
          <w:color w:val="0070C0"/>
          <w:lang w:val="en-US"/>
        </w:rPr>
      </w:pPr>
      <w:r w:rsidRPr="00AD3E99">
        <w:rPr>
          <w:color w:val="0070C0"/>
          <w:lang w:val="en-US"/>
        </w:rPr>
        <w:t xml:space="preserve">fără a fi periclitată activitatea zilnică a instituției. </w:t>
      </w:r>
    </w:p>
    <w:p w14:paraId="1E413E75" w14:textId="355DB5C1" w:rsidR="00317815" w:rsidRPr="00317815" w:rsidRDefault="00317815" w:rsidP="004B7475">
      <w:pPr>
        <w:jc w:val="both"/>
        <w:rPr>
          <w:b/>
          <w:bCs/>
          <w:color w:val="0070C0"/>
          <w:sz w:val="28"/>
          <w:szCs w:val="28"/>
          <w:u w:val="single"/>
          <w:lang w:val="en-US"/>
        </w:rPr>
      </w:pPr>
    </w:p>
    <w:p w14:paraId="61B03973" w14:textId="569330DC" w:rsidR="00233538" w:rsidRPr="00FF430B" w:rsidRDefault="0003591A" w:rsidP="00196AB4">
      <w:pPr>
        <w:ind w:firstLine="709"/>
        <w:jc w:val="both"/>
        <w:rPr>
          <w:b/>
          <w:lang w:val="ro-MD"/>
        </w:rPr>
      </w:pPr>
      <w:r w:rsidRPr="00FF430B">
        <w:rPr>
          <w:b/>
          <w:lang w:val="ro-MD"/>
        </w:rPr>
        <w:t>2. Informaţii şi proiectare</w:t>
      </w:r>
    </w:p>
    <w:p w14:paraId="638BB304" w14:textId="7F8DCED7" w:rsidR="00F3028F" w:rsidRPr="003423B4" w:rsidRDefault="0003591A" w:rsidP="00F3028F">
      <w:pPr>
        <w:jc w:val="both"/>
        <w:rPr>
          <w:color w:val="0070C0"/>
          <w:lang w:val="en-US"/>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r w:rsidR="00F3028F" w:rsidRPr="00F3028F">
        <w:rPr>
          <w:color w:val="0070C0"/>
          <w:lang w:val="en-US"/>
        </w:rPr>
        <w:t xml:space="preserve"> </w:t>
      </w:r>
      <w:r w:rsidR="00F3028F" w:rsidRPr="003423B4">
        <w:rPr>
          <w:color w:val="0070C0"/>
          <w:lang w:val="en-US"/>
        </w:rPr>
        <w:t>Autoritatea contractată dispune de proiect</w:t>
      </w:r>
      <w:r w:rsidR="00F3028F">
        <w:rPr>
          <w:color w:val="0070C0"/>
          <w:lang w:val="en-US"/>
        </w:rPr>
        <w:t xml:space="preserve"> F.1</w:t>
      </w:r>
      <w:r w:rsidR="00F3028F" w:rsidRPr="003423B4">
        <w:rPr>
          <w:color w:val="0070C0"/>
          <w:lang w:val="en-US"/>
        </w:rPr>
        <w:t xml:space="preserve"> şi deviz</w:t>
      </w:r>
      <w:r w:rsidR="00F3028F">
        <w:rPr>
          <w:color w:val="0070C0"/>
          <w:lang w:val="en-US"/>
        </w:rPr>
        <w:t xml:space="preserve"> estimativ </w:t>
      </w:r>
      <w:r w:rsidR="00F3028F" w:rsidRPr="003423B4">
        <w:rPr>
          <w:color w:val="0070C0"/>
          <w:lang w:val="en-US"/>
        </w:rPr>
        <w:t xml:space="preserve"> pentru efectuarea lucrărilor</w:t>
      </w:r>
      <w:r w:rsidR="00F3028F">
        <w:rPr>
          <w:color w:val="0070C0"/>
          <w:lang w:val="en-US"/>
        </w:rPr>
        <w:t>.</w:t>
      </w:r>
    </w:p>
    <w:p w14:paraId="4098CDEA" w14:textId="015F8A1B" w:rsidR="00233538" w:rsidRPr="00F3028F" w:rsidRDefault="00233538" w:rsidP="00196AB4">
      <w:pPr>
        <w:ind w:firstLine="709"/>
        <w:jc w:val="both"/>
        <w:rPr>
          <w:lang w:val="en-US"/>
        </w:rPr>
      </w:pP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417790FE" w:rsidR="00233538" w:rsidRPr="00490839" w:rsidRDefault="00490839" w:rsidP="00490839">
      <w:pPr>
        <w:pStyle w:val="a8"/>
        <w:jc w:val="both"/>
        <w:rPr>
          <w:color w:val="0070C0"/>
        </w:rPr>
      </w:pPr>
      <w:r w:rsidRPr="003423B4">
        <w:rPr>
          <w:color w:val="0070C0"/>
        </w:rPr>
        <w:t xml:space="preserve">La execuția lucrărilor în construcții se aplică documentele normative, reglementările tehnice și standardele în vigoare a Republicii Moldova. Pot fi utilizate şi documentele normative internaționale şi europene în cazul în care sunt superioare celor din Republica Moldova. Materialele aplicate la construcţia în cauză vor fi coordonate cu Beneficiarul </w:t>
      </w:r>
      <w:r w:rsidRPr="00AD3E99">
        <w:rPr>
          <w:color w:val="0070C0"/>
        </w:rPr>
        <w:t>şi responsabilul tehnic,</w:t>
      </w:r>
      <w:r w:rsidRPr="003423B4">
        <w:rPr>
          <w:color w:val="0070C0"/>
        </w:rPr>
        <w:t xml:space="preserve"> precum la necesitate vor trece testările de laborator</w:t>
      </w:r>
      <w:r w:rsidR="0003591A" w:rsidRPr="00FF430B">
        <w:rPr>
          <w:lang w:val="ro-MD"/>
        </w:rPr>
        <w:t>.</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34639116" w:rsidR="00233538" w:rsidRPr="00490839" w:rsidRDefault="00490839" w:rsidP="00490839">
      <w:pPr>
        <w:jc w:val="both"/>
        <w:rPr>
          <w:color w:val="0070C0"/>
          <w:lang w:val="en-US"/>
        </w:rPr>
      </w:pPr>
      <w:r>
        <w:rPr>
          <w:color w:val="0070C0"/>
          <w:lang w:val="en-US"/>
        </w:rPr>
        <w:t xml:space="preserve">     </w:t>
      </w:r>
      <w:r w:rsidRPr="003423B4">
        <w:rPr>
          <w:color w:val="0070C0"/>
          <w:lang w:val="en-US"/>
        </w:rPr>
        <w:t>Transportarea, manipularea şi depozitarea materialelor utilizate; protecţia lucrărilor în funcţie de condiţiile atmosferice; protecţia construcţiilor şi teritoriilor aferente sunt în sarcina Ofertantului desemnat învingător</w:t>
      </w:r>
      <w:r w:rsidR="0003591A" w:rsidRPr="00FF430B">
        <w:rPr>
          <w:lang w:val="ro-MD"/>
        </w:rPr>
        <w:t>.</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51D5D62F" w14:textId="53B1CE83" w:rsidR="00490839" w:rsidRDefault="00490839" w:rsidP="00196AB4">
      <w:pPr>
        <w:ind w:firstLine="709"/>
        <w:jc w:val="both"/>
        <w:rPr>
          <w:color w:val="0070C0"/>
          <w:lang w:val="en-US"/>
        </w:rPr>
      </w:pPr>
      <w:r w:rsidRPr="0051188A">
        <w:rPr>
          <w:color w:val="0070C0"/>
          <w:lang w:val="en-US"/>
        </w:rPr>
        <w:lastRenderedPageBreak/>
        <w:t>Este necesar  de a  efectua încercări ale utilajului instalat cu întocmire</w:t>
      </w:r>
      <w:r w:rsidR="00E37DA2">
        <w:rPr>
          <w:color w:val="0070C0"/>
          <w:lang w:val="en-US"/>
        </w:rPr>
        <w:t>a actelor corespunzătoare</w:t>
      </w:r>
      <w:r w:rsidRPr="0051188A">
        <w:rPr>
          <w:color w:val="0070C0"/>
          <w:lang w:val="en-US"/>
        </w:rPr>
        <w:t>.</w:t>
      </w:r>
    </w:p>
    <w:p w14:paraId="7E0B200D" w14:textId="594F49FA" w:rsidR="00233538" w:rsidRPr="00FF430B" w:rsidRDefault="0003591A" w:rsidP="00196AB4">
      <w:pPr>
        <w:ind w:firstLine="709"/>
        <w:jc w:val="both"/>
        <w:rPr>
          <w:b/>
          <w:lang w:val="ro-MD"/>
        </w:rPr>
      </w:pPr>
      <w:r w:rsidRPr="00FF430B">
        <w:rPr>
          <w:b/>
          <w:lang w:val="ro-MD"/>
        </w:rPr>
        <w:t>7. Remedierea viciilor ascunse şi a defectelor</w:t>
      </w:r>
    </w:p>
    <w:p w14:paraId="0BD999F9" w14:textId="0C22C6C1" w:rsidR="00233538" w:rsidRPr="00FF430B" w:rsidRDefault="00490839" w:rsidP="00196AB4">
      <w:pPr>
        <w:ind w:firstLine="709"/>
        <w:jc w:val="both"/>
        <w:rPr>
          <w:lang w:val="ro-MD"/>
        </w:rPr>
      </w:pPr>
      <w:r w:rsidRPr="0051188A">
        <w:rPr>
          <w:color w:val="0070C0"/>
        </w:rPr>
        <w:t>Antreprenorul îşi asumă obligaţiunile să înlăture din cont propriu toate defectele apărute din cauza sa, depistate pe parcursul termenului de garanţie, care  sunt indicate în actul semnat de ambele părţi</w:t>
      </w:r>
      <w:r w:rsidR="0003591A" w:rsidRPr="00FF430B">
        <w:rPr>
          <w:lang w:val="ro-MD"/>
        </w:rPr>
        <w:t>.</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11497AE" w14:textId="77777777" w:rsidR="00490839" w:rsidRPr="00A25BDD" w:rsidRDefault="00490839" w:rsidP="00490839">
      <w:pPr>
        <w:ind w:firstLine="709"/>
        <w:jc w:val="both"/>
        <w:rPr>
          <w:color w:val="0070C0"/>
          <w:lang w:val="ro-MD"/>
        </w:rPr>
      </w:pPr>
      <w:r w:rsidRPr="00A25BDD">
        <w:rPr>
          <w:color w:val="0070C0"/>
          <w:lang w:val="ro-MD"/>
        </w:rPr>
        <w:t>Conform Devizului proiect Forma 1</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3C948FD0" w14:textId="77777777" w:rsidR="00490839" w:rsidRDefault="00490839" w:rsidP="00196AB4">
      <w:pPr>
        <w:ind w:firstLine="709"/>
        <w:jc w:val="both"/>
        <w:rPr>
          <w:color w:val="0070C0"/>
          <w:lang w:val="en-US"/>
        </w:rPr>
      </w:pPr>
      <w:r w:rsidRPr="00D0006C">
        <w:rPr>
          <w:color w:val="0070C0"/>
          <w:lang w:val="en-US"/>
        </w:rPr>
        <w:t>La ofertă urmează a fi anexate devizele de cheltuieli elaborate în conformitate cu CP L.01.01-2012 Instrucţiuni privind întocmirea devizelor pentru lucrările de construcţii-montaj prin metoda de resurse, formularele nr.3 nr.5, nr.7, în formă desfășurată; fără a efectua modificări de consum şi excluderea materialelor aferente necesare procesului tehnologic, din indicatoarele de norme de deviz. Orice modificare de consum a materialelor de construcţie şi excluderile acestora, modificarea simbolului de norme de deviz, va fi considerată ca încălcare a cerinţelor de calcul, astfel ofertele de agest gen vor fi respinse de grupul de lucru ca necorespunzătoare cerinţelor de calificare aplicate la procedura de achiziţie în cauză.  În cazul prezentări preţurilor la utilaje extrem de mici de anexat la ofertă caracteristicile tehnice a utilajului propus şi documente confirmative ce atestă preţul acestora. Parametrii solicitaţi conform cărora este necesar să corespundă obiectul achiziţiei, în caz de modificare a mărcii sau tipului de utilaj, urmează ca cel propus să corespundă caracteristicilor tehnice celui inclus în proiect, abateri de la parametrii tehnici ale utilajului nu sunt admisibile, nespecificarea utilajului propus în deviz se va socoti ca abatere.</w:t>
      </w:r>
    </w:p>
    <w:p w14:paraId="570B8A85" w14:textId="613B5764" w:rsidR="00F4030F" w:rsidRPr="00FF430B" w:rsidRDefault="00F4030F" w:rsidP="00196AB4">
      <w:pPr>
        <w:ind w:firstLine="709"/>
        <w:jc w:val="both"/>
        <w:rPr>
          <w:b/>
          <w:lang w:val="ro-MD"/>
        </w:rPr>
      </w:pPr>
      <w:r w:rsidRPr="00FF430B">
        <w:rPr>
          <w:b/>
          <w:lang w:val="ro-MD"/>
        </w:rPr>
        <w:t>18. Documente obligatorii la depunerea ofertei</w:t>
      </w:r>
    </w:p>
    <w:p w14:paraId="0CDA2C60" w14:textId="77777777" w:rsidR="00490839" w:rsidRPr="00A25BDD" w:rsidRDefault="00490839" w:rsidP="00490839">
      <w:pPr>
        <w:ind w:firstLine="709"/>
        <w:jc w:val="both"/>
        <w:rPr>
          <w:color w:val="0070C0"/>
          <w:lang w:val="ro-MD"/>
        </w:rPr>
      </w:pPr>
      <w:r w:rsidRPr="00A25BDD">
        <w:rPr>
          <w:color w:val="0070C0"/>
          <w:lang w:val="ro-MD"/>
        </w:rPr>
        <w:t>Punctul 16 din anuntul de participare sunt enumerate toate doumentele care trebue să fie prezentate obligatoriu la depunerea ofertei prin intermediul SIA RSAP</w:t>
      </w:r>
      <w:r w:rsidRPr="00A25BDD">
        <w:rPr>
          <w:color w:val="0070C0"/>
        </w:rPr>
        <w:t xml:space="preserve"> în scopul demonstrării îndeplinirii criteriilor de calificare și selecție</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lastRenderedPageBreak/>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85353AD"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00E37DA2">
        <w:rPr>
          <w:lang w:val="ro-MD"/>
        </w:rPr>
        <w:t xml:space="preserve"> „14</w:t>
      </w:r>
      <w:r w:rsidRPr="00FF430B">
        <w:rPr>
          <w:lang w:val="ro-MD"/>
        </w:rPr>
        <w:t>"</w:t>
      </w:r>
      <w:r w:rsidR="00E92340">
        <w:rPr>
          <w:lang w:val="ro-MD"/>
        </w:rPr>
        <w:t xml:space="preserve"> </w:t>
      </w:r>
      <w:r w:rsidR="00E37DA2">
        <w:rPr>
          <w:lang w:val="ro-MD"/>
        </w:rPr>
        <w:t>septembrie</w:t>
      </w:r>
      <w:r w:rsidR="00D55E73">
        <w:rPr>
          <w:lang w:val="ro-MD"/>
        </w:rPr>
        <w:t xml:space="preserve"> 202</w:t>
      </w:r>
      <w:r w:rsidR="00490839">
        <w:rPr>
          <w:lang w:val="ro-MD"/>
        </w:rPr>
        <w:t>3</w:t>
      </w:r>
    </w:p>
    <w:p w14:paraId="089A9836" w14:textId="77777777" w:rsidR="000E4D7D" w:rsidRDefault="000E4D7D" w:rsidP="00196AB4">
      <w:pPr>
        <w:jc w:val="both"/>
        <w:rPr>
          <w:b/>
          <w:lang w:val="ro-MD"/>
        </w:rPr>
      </w:pPr>
    </w:p>
    <w:p w14:paraId="429A3D2E" w14:textId="77777777" w:rsidR="00347FE2" w:rsidRDefault="00347FE2" w:rsidP="00196AB4">
      <w:pPr>
        <w:jc w:val="both"/>
        <w:rPr>
          <w:b/>
          <w:lang w:val="ro-MD"/>
        </w:rPr>
      </w:pPr>
    </w:p>
    <w:p w14:paraId="3229DAAA" w14:textId="77777777" w:rsidR="00347FE2" w:rsidRDefault="00347FE2" w:rsidP="00196AB4">
      <w:pPr>
        <w:jc w:val="both"/>
        <w:rPr>
          <w:b/>
          <w:lang w:val="ro-MD"/>
        </w:rPr>
      </w:pPr>
    </w:p>
    <w:p w14:paraId="0AB67424" w14:textId="50BF7251" w:rsidR="00347FE2" w:rsidRDefault="00347FE2" w:rsidP="00196AB4">
      <w:pPr>
        <w:jc w:val="both"/>
        <w:rPr>
          <w:b/>
          <w:lang w:val="ro-MD"/>
        </w:rPr>
      </w:pPr>
    </w:p>
    <w:p w14:paraId="5B9162C5" w14:textId="2A37E473" w:rsidR="001E0A11" w:rsidRDefault="001E0A11" w:rsidP="00196AB4">
      <w:pPr>
        <w:jc w:val="both"/>
        <w:rPr>
          <w:b/>
          <w:lang w:val="ro-MD"/>
        </w:rPr>
      </w:pPr>
    </w:p>
    <w:p w14:paraId="3D43CA4C" w14:textId="7D6A46B9" w:rsidR="00D55E73" w:rsidRDefault="00D55E73" w:rsidP="00196AB4">
      <w:pPr>
        <w:jc w:val="both"/>
        <w:rPr>
          <w:b/>
          <w:lang w:val="ro-MD"/>
        </w:rPr>
      </w:pPr>
    </w:p>
    <w:p w14:paraId="7128338C" w14:textId="32C2194C" w:rsidR="00D55E73" w:rsidRDefault="00D55E73" w:rsidP="00196AB4">
      <w:pPr>
        <w:jc w:val="both"/>
        <w:rPr>
          <w:b/>
          <w:lang w:val="ro-MD"/>
        </w:rPr>
      </w:pPr>
    </w:p>
    <w:p w14:paraId="5B513C91" w14:textId="427C1912" w:rsidR="00B41A81" w:rsidRDefault="00B41A81" w:rsidP="00196AB4">
      <w:pPr>
        <w:jc w:val="both"/>
        <w:rPr>
          <w:b/>
          <w:lang w:val="ro-MD"/>
        </w:rPr>
      </w:pPr>
    </w:p>
    <w:p w14:paraId="2DDAB217" w14:textId="77F307B5" w:rsidR="00490839" w:rsidRDefault="00490839" w:rsidP="00196AB4">
      <w:pPr>
        <w:jc w:val="both"/>
        <w:rPr>
          <w:b/>
          <w:lang w:val="ro-MD"/>
        </w:rPr>
      </w:pPr>
    </w:p>
    <w:p w14:paraId="417BB12D" w14:textId="4148E018" w:rsidR="00490839" w:rsidRDefault="00490839" w:rsidP="00196AB4">
      <w:pPr>
        <w:jc w:val="both"/>
        <w:rPr>
          <w:b/>
          <w:lang w:val="ro-MD"/>
        </w:rPr>
      </w:pPr>
    </w:p>
    <w:p w14:paraId="23C9BCE8" w14:textId="0D60CF00" w:rsidR="00490839" w:rsidRDefault="00490839" w:rsidP="00196AB4">
      <w:pPr>
        <w:jc w:val="both"/>
        <w:rPr>
          <w:b/>
          <w:lang w:val="ro-MD"/>
        </w:rPr>
      </w:pPr>
    </w:p>
    <w:p w14:paraId="55F1E7C0" w14:textId="3C5485CB" w:rsidR="00490839" w:rsidRDefault="00490839" w:rsidP="00196AB4">
      <w:pPr>
        <w:jc w:val="both"/>
        <w:rPr>
          <w:b/>
          <w:lang w:val="ro-MD"/>
        </w:rPr>
      </w:pPr>
    </w:p>
    <w:p w14:paraId="119D9CCF" w14:textId="7194C39D" w:rsidR="00490839" w:rsidRDefault="00490839" w:rsidP="00196AB4">
      <w:pPr>
        <w:jc w:val="both"/>
        <w:rPr>
          <w:b/>
          <w:lang w:val="ro-MD"/>
        </w:rPr>
      </w:pPr>
    </w:p>
    <w:p w14:paraId="732163B4" w14:textId="03EDA8B7" w:rsidR="00E37DA2" w:rsidRDefault="00E37DA2" w:rsidP="00196AB4">
      <w:pPr>
        <w:jc w:val="both"/>
        <w:rPr>
          <w:b/>
          <w:lang w:val="ro-MD"/>
        </w:rPr>
      </w:pPr>
    </w:p>
    <w:p w14:paraId="4F6E2AE1" w14:textId="067DB7B6" w:rsidR="00E37DA2" w:rsidRDefault="00E37DA2" w:rsidP="00196AB4">
      <w:pPr>
        <w:jc w:val="both"/>
        <w:rPr>
          <w:b/>
          <w:lang w:val="ro-MD"/>
        </w:rPr>
      </w:pPr>
    </w:p>
    <w:p w14:paraId="1FFD76FE" w14:textId="36AB436A" w:rsidR="00E37DA2" w:rsidRDefault="00E37DA2" w:rsidP="00196AB4">
      <w:pPr>
        <w:jc w:val="both"/>
        <w:rPr>
          <w:b/>
          <w:lang w:val="ro-MD"/>
        </w:rPr>
      </w:pPr>
    </w:p>
    <w:p w14:paraId="63461D03" w14:textId="5F0E5DEF" w:rsidR="00E37DA2" w:rsidRDefault="00E37DA2" w:rsidP="00196AB4">
      <w:pPr>
        <w:jc w:val="both"/>
        <w:rPr>
          <w:b/>
          <w:lang w:val="ro-MD"/>
        </w:rPr>
      </w:pPr>
    </w:p>
    <w:p w14:paraId="4536930F" w14:textId="3053E13A" w:rsidR="00E37DA2" w:rsidRDefault="00E37DA2" w:rsidP="00196AB4">
      <w:pPr>
        <w:jc w:val="both"/>
        <w:rPr>
          <w:b/>
          <w:lang w:val="ro-MD"/>
        </w:rPr>
      </w:pPr>
    </w:p>
    <w:p w14:paraId="1CF43734" w14:textId="0663AB6F" w:rsidR="00E37DA2" w:rsidRDefault="00E37DA2" w:rsidP="00196AB4">
      <w:pPr>
        <w:jc w:val="both"/>
        <w:rPr>
          <w:b/>
          <w:lang w:val="ro-MD"/>
        </w:rPr>
      </w:pPr>
    </w:p>
    <w:p w14:paraId="38B46C09" w14:textId="6A47404E" w:rsidR="00E37DA2" w:rsidRDefault="00E37DA2" w:rsidP="00196AB4">
      <w:pPr>
        <w:jc w:val="both"/>
        <w:rPr>
          <w:b/>
          <w:lang w:val="ro-MD"/>
        </w:rPr>
      </w:pPr>
    </w:p>
    <w:p w14:paraId="4A7AD424" w14:textId="6C267FE3" w:rsidR="00E37DA2" w:rsidRDefault="00E37DA2" w:rsidP="00196AB4">
      <w:pPr>
        <w:jc w:val="both"/>
        <w:rPr>
          <w:b/>
          <w:lang w:val="ro-MD"/>
        </w:rPr>
      </w:pPr>
    </w:p>
    <w:p w14:paraId="1C0528DE" w14:textId="25761290" w:rsidR="00E37DA2" w:rsidRDefault="00E37DA2" w:rsidP="00196AB4">
      <w:pPr>
        <w:jc w:val="both"/>
        <w:rPr>
          <w:b/>
          <w:lang w:val="ro-MD"/>
        </w:rPr>
      </w:pPr>
    </w:p>
    <w:p w14:paraId="3DB2E006" w14:textId="12B2AB13" w:rsidR="00E37DA2" w:rsidRDefault="00E37DA2" w:rsidP="00196AB4">
      <w:pPr>
        <w:jc w:val="both"/>
        <w:rPr>
          <w:b/>
          <w:lang w:val="ro-MD"/>
        </w:rPr>
      </w:pPr>
    </w:p>
    <w:p w14:paraId="6B59B2B8" w14:textId="504F3532" w:rsidR="00E37DA2" w:rsidRDefault="00E37DA2" w:rsidP="00196AB4">
      <w:pPr>
        <w:jc w:val="both"/>
        <w:rPr>
          <w:b/>
          <w:lang w:val="ro-MD"/>
        </w:rPr>
      </w:pPr>
    </w:p>
    <w:p w14:paraId="09B89F9A" w14:textId="142F7AB9" w:rsidR="00E37DA2" w:rsidRDefault="00E37DA2" w:rsidP="00196AB4">
      <w:pPr>
        <w:jc w:val="both"/>
        <w:rPr>
          <w:b/>
          <w:lang w:val="ro-MD"/>
        </w:rPr>
      </w:pPr>
    </w:p>
    <w:p w14:paraId="7C83D442" w14:textId="1985E26E" w:rsidR="00E37DA2" w:rsidRDefault="00E37DA2" w:rsidP="00196AB4">
      <w:pPr>
        <w:jc w:val="both"/>
        <w:rPr>
          <w:b/>
          <w:lang w:val="ro-MD"/>
        </w:rPr>
      </w:pPr>
    </w:p>
    <w:p w14:paraId="404C5E91" w14:textId="02203FEA" w:rsidR="00E37DA2" w:rsidRDefault="00E37DA2" w:rsidP="00196AB4">
      <w:pPr>
        <w:jc w:val="both"/>
        <w:rPr>
          <w:b/>
          <w:lang w:val="ro-MD"/>
        </w:rPr>
      </w:pPr>
    </w:p>
    <w:p w14:paraId="2A409700" w14:textId="355AECB6" w:rsidR="00E37DA2" w:rsidRDefault="00E37DA2" w:rsidP="00196AB4">
      <w:pPr>
        <w:jc w:val="both"/>
        <w:rPr>
          <w:b/>
          <w:lang w:val="ro-MD"/>
        </w:rPr>
      </w:pPr>
    </w:p>
    <w:p w14:paraId="7C37D62F" w14:textId="33951355" w:rsidR="00E37DA2" w:rsidRDefault="00E37DA2" w:rsidP="00196AB4">
      <w:pPr>
        <w:jc w:val="both"/>
        <w:rPr>
          <w:b/>
          <w:lang w:val="ro-MD"/>
        </w:rPr>
      </w:pPr>
    </w:p>
    <w:p w14:paraId="7913733A" w14:textId="33CB9531" w:rsidR="00E37DA2" w:rsidRDefault="00E37DA2" w:rsidP="00196AB4">
      <w:pPr>
        <w:jc w:val="both"/>
        <w:rPr>
          <w:b/>
          <w:lang w:val="ro-MD"/>
        </w:rPr>
      </w:pPr>
    </w:p>
    <w:p w14:paraId="24275A6F" w14:textId="2DC531F4" w:rsidR="00E37DA2" w:rsidRDefault="00E37DA2" w:rsidP="00196AB4">
      <w:pPr>
        <w:jc w:val="both"/>
        <w:rPr>
          <w:b/>
          <w:lang w:val="ro-MD"/>
        </w:rPr>
      </w:pPr>
    </w:p>
    <w:p w14:paraId="011A3A55" w14:textId="1DD209A4" w:rsidR="00E37DA2" w:rsidRDefault="00E37DA2" w:rsidP="00196AB4">
      <w:pPr>
        <w:jc w:val="both"/>
        <w:rPr>
          <w:b/>
          <w:lang w:val="ro-MD"/>
        </w:rPr>
      </w:pPr>
    </w:p>
    <w:p w14:paraId="1DC88FE1" w14:textId="63396EE9" w:rsidR="00E37DA2" w:rsidRDefault="00E37DA2" w:rsidP="00196AB4">
      <w:pPr>
        <w:jc w:val="both"/>
        <w:rPr>
          <w:b/>
          <w:lang w:val="ro-MD"/>
        </w:rPr>
      </w:pPr>
    </w:p>
    <w:p w14:paraId="2D60D60F" w14:textId="10D7F550" w:rsidR="00E37DA2" w:rsidRDefault="00E37DA2" w:rsidP="00196AB4">
      <w:pPr>
        <w:jc w:val="both"/>
        <w:rPr>
          <w:b/>
          <w:lang w:val="ro-MD"/>
        </w:rPr>
      </w:pPr>
    </w:p>
    <w:p w14:paraId="47EABAE7" w14:textId="2FBD0BA4" w:rsidR="00E37DA2" w:rsidRDefault="00E37DA2" w:rsidP="00196AB4">
      <w:pPr>
        <w:jc w:val="both"/>
        <w:rPr>
          <w:b/>
          <w:lang w:val="ro-MD"/>
        </w:rPr>
      </w:pPr>
    </w:p>
    <w:p w14:paraId="027465FA" w14:textId="40F56256" w:rsidR="00E37DA2" w:rsidRDefault="00E37DA2" w:rsidP="00196AB4">
      <w:pPr>
        <w:jc w:val="both"/>
        <w:rPr>
          <w:b/>
          <w:lang w:val="ro-MD"/>
        </w:rPr>
      </w:pPr>
    </w:p>
    <w:p w14:paraId="20CA4926" w14:textId="083498E0" w:rsidR="00E37DA2" w:rsidRDefault="00E37DA2" w:rsidP="00196AB4">
      <w:pPr>
        <w:jc w:val="both"/>
        <w:rPr>
          <w:b/>
          <w:lang w:val="ro-MD"/>
        </w:rPr>
      </w:pPr>
    </w:p>
    <w:p w14:paraId="64D98936" w14:textId="25C31636" w:rsidR="00E37DA2" w:rsidRDefault="00E37DA2" w:rsidP="00196AB4">
      <w:pPr>
        <w:jc w:val="both"/>
        <w:rPr>
          <w:b/>
          <w:lang w:val="ro-MD"/>
        </w:rPr>
      </w:pPr>
    </w:p>
    <w:p w14:paraId="4837D05C" w14:textId="77777777" w:rsidR="00E37DA2" w:rsidRDefault="00E37DA2" w:rsidP="00196AB4">
      <w:pPr>
        <w:jc w:val="both"/>
        <w:rPr>
          <w:b/>
          <w:lang w:val="ro-MD"/>
        </w:rPr>
      </w:pPr>
    </w:p>
    <w:p w14:paraId="0B7ADB93" w14:textId="77777777" w:rsidR="00490839" w:rsidRDefault="00490839" w:rsidP="00196AB4">
      <w:pPr>
        <w:jc w:val="both"/>
        <w:rPr>
          <w:b/>
          <w:lang w:val="ro-MD"/>
        </w:rPr>
      </w:pPr>
    </w:p>
    <w:tbl>
      <w:tblPr>
        <w:tblW w:w="0" w:type="auto"/>
        <w:tblLayout w:type="fixed"/>
        <w:tblLook w:val="0000" w:firstRow="0" w:lastRow="0" w:firstColumn="0" w:lastColumn="0" w:noHBand="0" w:noVBand="0"/>
      </w:tblPr>
      <w:tblGrid>
        <w:gridCol w:w="4786"/>
        <w:gridCol w:w="5245"/>
      </w:tblGrid>
      <w:tr w:rsidR="005D0339" w14:paraId="0B5A6510" w14:textId="77777777" w:rsidTr="00255ED8">
        <w:tblPrEx>
          <w:tblCellMar>
            <w:top w:w="0" w:type="dxa"/>
            <w:bottom w:w="0" w:type="dxa"/>
          </w:tblCellMar>
        </w:tblPrEx>
        <w:tc>
          <w:tcPr>
            <w:tcW w:w="4786" w:type="dxa"/>
            <w:tcBorders>
              <w:top w:val="nil"/>
              <w:left w:val="nil"/>
              <w:bottom w:val="single" w:sz="6" w:space="0" w:color="auto"/>
              <w:right w:val="nil"/>
            </w:tcBorders>
          </w:tcPr>
          <w:p w14:paraId="72DD1C81" w14:textId="77777777" w:rsidR="005D0339" w:rsidRPr="00D278CD" w:rsidRDefault="005D0339" w:rsidP="00255ED8">
            <w:pPr>
              <w:jc w:val="center"/>
              <w:rPr>
                <w:b/>
                <w:bCs/>
                <w:sz w:val="28"/>
                <w:szCs w:val="28"/>
                <w:lang w:val="en-US"/>
              </w:rPr>
            </w:pPr>
            <w:r w:rsidRPr="00D278CD">
              <w:rPr>
                <w:b/>
                <w:bCs/>
                <w:sz w:val="28"/>
                <w:szCs w:val="28"/>
                <w:lang w:val="en-US"/>
              </w:rPr>
              <w:lastRenderedPageBreak/>
              <w:t>Lucrari de reparatie a salii de sport in cadrul LT "Gaudeamus", str. Petru Zadnipru 14/4, mun. Chisinau</w:t>
            </w:r>
          </w:p>
        </w:tc>
        <w:tc>
          <w:tcPr>
            <w:tcW w:w="5245" w:type="dxa"/>
            <w:tcBorders>
              <w:top w:val="nil"/>
              <w:left w:val="nil"/>
              <w:bottom w:val="nil"/>
              <w:right w:val="nil"/>
            </w:tcBorders>
          </w:tcPr>
          <w:p w14:paraId="279B7AEC" w14:textId="77777777" w:rsidR="005D0339" w:rsidRDefault="005D0339" w:rsidP="00255ED8">
            <w:pPr>
              <w:jc w:val="right"/>
              <w:rPr>
                <w:sz w:val="22"/>
                <w:szCs w:val="22"/>
                <w:lang w:val="en-US"/>
              </w:rPr>
            </w:pPr>
            <w:r>
              <w:rPr>
                <w:sz w:val="22"/>
                <w:szCs w:val="22"/>
                <w:lang w:val="en-US"/>
              </w:rPr>
              <w:t>Formular Nr.1</w:t>
            </w:r>
          </w:p>
          <w:p w14:paraId="12C78588" w14:textId="77777777" w:rsidR="005D0339" w:rsidRDefault="005D0339" w:rsidP="00255ED8">
            <w:pPr>
              <w:jc w:val="right"/>
              <w:rPr>
                <w:sz w:val="16"/>
                <w:szCs w:val="16"/>
              </w:rPr>
            </w:pPr>
            <w:r>
              <w:rPr>
                <w:sz w:val="16"/>
                <w:szCs w:val="16"/>
                <w:lang w:val="en-US"/>
              </w:rPr>
              <w:t>WinCmeta</w:t>
            </w:r>
          </w:p>
        </w:tc>
      </w:tr>
      <w:tr w:rsidR="005D0339" w14:paraId="1B8856C9" w14:textId="77777777" w:rsidTr="00255ED8">
        <w:tblPrEx>
          <w:tblCellMar>
            <w:top w:w="0" w:type="dxa"/>
            <w:bottom w:w="0" w:type="dxa"/>
          </w:tblCellMar>
        </w:tblPrEx>
        <w:tc>
          <w:tcPr>
            <w:tcW w:w="4786" w:type="dxa"/>
            <w:tcBorders>
              <w:top w:val="nil"/>
              <w:left w:val="nil"/>
              <w:bottom w:val="nil"/>
              <w:right w:val="nil"/>
            </w:tcBorders>
          </w:tcPr>
          <w:p w14:paraId="25E3C233" w14:textId="77777777" w:rsidR="005D0339" w:rsidRDefault="005D0339" w:rsidP="00255ED8">
            <w:pPr>
              <w:jc w:val="center"/>
              <w:rPr>
                <w:sz w:val="22"/>
                <w:szCs w:val="22"/>
              </w:rPr>
            </w:pPr>
            <w:r>
              <w:rPr>
                <w:sz w:val="22"/>
                <w:szCs w:val="22"/>
              </w:rPr>
              <w:t>(</w:t>
            </w:r>
            <w:r>
              <w:rPr>
                <w:sz w:val="22"/>
                <w:szCs w:val="22"/>
                <w:lang w:val="en-US"/>
              </w:rPr>
              <w:t>denumirea obiectivului)</w:t>
            </w:r>
          </w:p>
        </w:tc>
        <w:tc>
          <w:tcPr>
            <w:tcW w:w="5245" w:type="dxa"/>
            <w:tcBorders>
              <w:top w:val="nil"/>
              <w:left w:val="nil"/>
              <w:bottom w:val="nil"/>
              <w:right w:val="nil"/>
            </w:tcBorders>
          </w:tcPr>
          <w:p w14:paraId="2D9DD886" w14:textId="77777777" w:rsidR="005D0339" w:rsidRDefault="005D0339" w:rsidP="00255ED8">
            <w:pPr>
              <w:jc w:val="center"/>
              <w:rPr>
                <w:sz w:val="22"/>
                <w:szCs w:val="22"/>
              </w:rPr>
            </w:pPr>
          </w:p>
        </w:tc>
      </w:tr>
    </w:tbl>
    <w:p w14:paraId="58762925" w14:textId="77777777" w:rsidR="005D0339" w:rsidRDefault="005D0339" w:rsidP="005D0339">
      <w:pPr>
        <w:rPr>
          <w:sz w:val="22"/>
          <w:szCs w:val="22"/>
        </w:rPr>
      </w:pPr>
    </w:p>
    <w:p w14:paraId="48155F43" w14:textId="77777777" w:rsidR="005D0339" w:rsidRDefault="005D0339" w:rsidP="005D0339">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2-1-1</w:t>
      </w:r>
    </w:p>
    <w:p w14:paraId="76F4599D" w14:textId="77777777" w:rsidR="005D0339" w:rsidRDefault="005D0339" w:rsidP="005D0339">
      <w:pPr>
        <w:jc w:val="center"/>
        <w:rPr>
          <w:b/>
          <w:bCs/>
          <w:sz w:val="28"/>
          <w:szCs w:val="28"/>
          <w:lang w:val="en-US"/>
        </w:rPr>
      </w:pPr>
      <w:r>
        <w:rPr>
          <w:b/>
          <w:bCs/>
          <w:sz w:val="28"/>
          <w:szCs w:val="28"/>
          <w:lang w:val="en-US"/>
        </w:rPr>
        <w:t>Lucrari de reparatii interioare</w:t>
      </w:r>
    </w:p>
    <w:p w14:paraId="171ED8CB" w14:textId="77777777" w:rsidR="005D0339" w:rsidRDefault="005D0339" w:rsidP="005D0339">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5D0339" w14:paraId="677AF861" w14:textId="77777777" w:rsidTr="00255ED8">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156FA7DC" w14:textId="77777777" w:rsidR="005D0339" w:rsidRDefault="005D0339" w:rsidP="00255ED8">
            <w:pPr>
              <w:ind w:right="-108"/>
              <w:jc w:val="center"/>
              <w:rPr>
                <w:sz w:val="22"/>
                <w:szCs w:val="22"/>
                <w:lang w:val="en-US"/>
              </w:rPr>
            </w:pPr>
            <w:r>
              <w:rPr>
                <w:sz w:val="22"/>
                <w:szCs w:val="22"/>
              </w:rPr>
              <w:t>№</w:t>
            </w:r>
          </w:p>
          <w:p w14:paraId="77875AAA" w14:textId="77777777" w:rsidR="005D0339" w:rsidRDefault="005D0339" w:rsidP="00255ED8">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1EAE315B" w14:textId="77777777" w:rsidR="005D0339" w:rsidRDefault="005D0339" w:rsidP="00255ED8">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1BA844CE" w14:textId="77777777" w:rsidR="005D0339" w:rsidRDefault="005D0339" w:rsidP="00255ED8">
            <w:pPr>
              <w:jc w:val="center"/>
              <w:rPr>
                <w:sz w:val="22"/>
                <w:szCs w:val="22"/>
              </w:rPr>
            </w:pPr>
          </w:p>
          <w:p w14:paraId="21645706" w14:textId="77777777" w:rsidR="005D0339" w:rsidRDefault="005D0339" w:rsidP="00255ED8">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216B3FE6" w14:textId="77777777" w:rsidR="005D0339" w:rsidRDefault="005D0339" w:rsidP="00255ED8">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2A7F0F4E" w14:textId="77777777" w:rsidR="005D0339" w:rsidRDefault="005D0339" w:rsidP="00255ED8">
            <w:pPr>
              <w:ind w:left="-108" w:right="-108"/>
              <w:jc w:val="center"/>
              <w:rPr>
                <w:sz w:val="22"/>
                <w:szCs w:val="22"/>
                <w:lang w:val="en-US"/>
              </w:rPr>
            </w:pPr>
            <w:r>
              <w:rPr>
                <w:sz w:val="22"/>
                <w:szCs w:val="22"/>
              </w:rPr>
              <w:t xml:space="preserve">Volum </w:t>
            </w:r>
          </w:p>
        </w:tc>
      </w:tr>
      <w:tr w:rsidR="005D0339" w14:paraId="570797F5" w14:textId="77777777" w:rsidTr="00255ED8">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7397814B" w14:textId="77777777" w:rsidR="005D0339" w:rsidRDefault="005D0339" w:rsidP="00255ED8">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16481535" w14:textId="77777777" w:rsidR="005D0339" w:rsidRDefault="005D0339" w:rsidP="00255ED8">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66624893" w14:textId="77777777" w:rsidR="005D0339" w:rsidRDefault="005D0339" w:rsidP="00255ED8">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638723B0" w14:textId="77777777" w:rsidR="005D0339" w:rsidRDefault="005D0339" w:rsidP="00255ED8">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5271138B" w14:textId="77777777" w:rsidR="005D0339" w:rsidRDefault="005D0339" w:rsidP="00255ED8">
            <w:pPr>
              <w:jc w:val="center"/>
              <w:rPr>
                <w:sz w:val="22"/>
                <w:szCs w:val="22"/>
                <w:lang w:val="en-US"/>
              </w:rPr>
            </w:pPr>
          </w:p>
        </w:tc>
      </w:tr>
    </w:tbl>
    <w:p w14:paraId="595D7163" w14:textId="77777777" w:rsidR="005D0339" w:rsidRDefault="005D0339" w:rsidP="005D0339">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5D0339" w14:paraId="0C15EBFA" w14:textId="77777777" w:rsidTr="00255ED8">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0D3C591" w14:textId="77777777" w:rsidR="005D0339" w:rsidRDefault="005D0339" w:rsidP="00255ED8">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074F4D61" w14:textId="77777777" w:rsidR="005D0339" w:rsidRDefault="005D0339" w:rsidP="00255ED8">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085845E7" w14:textId="77777777" w:rsidR="005D0339" w:rsidRDefault="005D0339" w:rsidP="00255ED8">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3D7E6338" w14:textId="77777777" w:rsidR="005D0339" w:rsidRDefault="005D0339" w:rsidP="00255ED8">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34B12CF1" w14:textId="77777777" w:rsidR="005D0339" w:rsidRDefault="005D0339" w:rsidP="00255ED8">
            <w:pPr>
              <w:ind w:left="-108" w:right="-108"/>
              <w:jc w:val="center"/>
              <w:rPr>
                <w:sz w:val="22"/>
                <w:szCs w:val="22"/>
              </w:rPr>
            </w:pPr>
            <w:r>
              <w:rPr>
                <w:sz w:val="22"/>
                <w:szCs w:val="22"/>
              </w:rPr>
              <w:t>5</w:t>
            </w:r>
          </w:p>
        </w:tc>
      </w:tr>
      <w:tr w:rsidR="005D0339" w14:paraId="50157180" w14:textId="77777777" w:rsidTr="00255ED8">
        <w:tblPrEx>
          <w:tblCellMar>
            <w:top w:w="0" w:type="dxa"/>
            <w:bottom w:w="0" w:type="dxa"/>
          </w:tblCellMar>
        </w:tblPrEx>
        <w:tc>
          <w:tcPr>
            <w:tcW w:w="709" w:type="dxa"/>
            <w:tcBorders>
              <w:top w:val="nil"/>
              <w:left w:val="single" w:sz="6" w:space="0" w:color="auto"/>
              <w:bottom w:val="nil"/>
              <w:right w:val="nil"/>
            </w:tcBorders>
          </w:tcPr>
          <w:p w14:paraId="400A81CE" w14:textId="77777777" w:rsidR="005D0339" w:rsidRDefault="005D0339" w:rsidP="00255ED8">
            <w:pPr>
              <w:jc w:val="center"/>
            </w:pPr>
          </w:p>
        </w:tc>
        <w:tc>
          <w:tcPr>
            <w:tcW w:w="1701" w:type="dxa"/>
            <w:tcBorders>
              <w:top w:val="nil"/>
              <w:left w:val="single" w:sz="6" w:space="0" w:color="auto"/>
              <w:bottom w:val="nil"/>
              <w:right w:val="nil"/>
            </w:tcBorders>
          </w:tcPr>
          <w:p w14:paraId="6E228736" w14:textId="77777777" w:rsidR="005D0339" w:rsidRDefault="005D0339" w:rsidP="00255ED8"/>
        </w:tc>
        <w:tc>
          <w:tcPr>
            <w:tcW w:w="4961" w:type="dxa"/>
            <w:tcBorders>
              <w:top w:val="nil"/>
              <w:left w:val="single" w:sz="6" w:space="0" w:color="auto"/>
              <w:bottom w:val="nil"/>
              <w:right w:val="nil"/>
            </w:tcBorders>
          </w:tcPr>
          <w:p w14:paraId="3DAA187B" w14:textId="77777777" w:rsidR="005D0339" w:rsidRPr="007F2714" w:rsidRDefault="005D0339" w:rsidP="00255ED8">
            <w:pPr>
              <w:rPr>
                <w:b/>
                <w:bCs/>
                <w:sz w:val="22"/>
                <w:szCs w:val="22"/>
                <w:lang w:val="en-US"/>
              </w:rPr>
            </w:pPr>
            <w:r>
              <w:rPr>
                <w:b/>
                <w:bCs/>
                <w:sz w:val="22"/>
                <w:szCs w:val="22"/>
                <w:lang w:val="en-US"/>
              </w:rPr>
              <w:t xml:space="preserve">Capitolul </w:t>
            </w:r>
            <w:r w:rsidRPr="00B40365">
              <w:rPr>
                <w:b/>
                <w:bCs/>
                <w:sz w:val="22"/>
                <w:szCs w:val="22"/>
              </w:rPr>
              <w:t>1. Lucrari de constructie</w:t>
            </w:r>
          </w:p>
          <w:p w14:paraId="4179F5E2" w14:textId="77777777" w:rsidR="005D0339" w:rsidRDefault="005D0339" w:rsidP="00255ED8">
            <w:pPr>
              <w:rPr>
                <w:b/>
                <w:bCs/>
                <w:sz w:val="22"/>
                <w:szCs w:val="22"/>
              </w:rPr>
            </w:pPr>
          </w:p>
        </w:tc>
        <w:tc>
          <w:tcPr>
            <w:tcW w:w="1560" w:type="dxa"/>
            <w:tcBorders>
              <w:top w:val="nil"/>
              <w:left w:val="single" w:sz="6" w:space="0" w:color="auto"/>
              <w:bottom w:val="nil"/>
              <w:right w:val="nil"/>
            </w:tcBorders>
          </w:tcPr>
          <w:p w14:paraId="7EDAB8B6" w14:textId="77777777" w:rsidR="005D0339" w:rsidRDefault="005D0339" w:rsidP="00255ED8"/>
        </w:tc>
        <w:tc>
          <w:tcPr>
            <w:tcW w:w="1559" w:type="dxa"/>
            <w:tcBorders>
              <w:top w:val="nil"/>
              <w:left w:val="single" w:sz="6" w:space="0" w:color="auto"/>
              <w:bottom w:val="nil"/>
              <w:right w:val="single" w:sz="4" w:space="0" w:color="auto"/>
            </w:tcBorders>
          </w:tcPr>
          <w:p w14:paraId="27ED279D" w14:textId="77777777" w:rsidR="005D0339" w:rsidRDefault="005D0339" w:rsidP="00255ED8"/>
        </w:tc>
      </w:tr>
      <w:tr w:rsidR="005D0339" w14:paraId="1A9A4B9D" w14:textId="77777777" w:rsidTr="00255ED8">
        <w:tblPrEx>
          <w:tblCellMar>
            <w:top w:w="0" w:type="dxa"/>
            <w:bottom w:w="0" w:type="dxa"/>
          </w:tblCellMar>
        </w:tblPrEx>
        <w:tc>
          <w:tcPr>
            <w:tcW w:w="709" w:type="dxa"/>
            <w:tcBorders>
              <w:top w:val="nil"/>
              <w:left w:val="single" w:sz="6" w:space="0" w:color="auto"/>
              <w:bottom w:val="nil"/>
              <w:right w:val="nil"/>
            </w:tcBorders>
          </w:tcPr>
          <w:p w14:paraId="61B00F91" w14:textId="77777777" w:rsidR="005D0339" w:rsidRDefault="005D0339" w:rsidP="00255ED8">
            <w:pPr>
              <w:jc w:val="center"/>
            </w:pPr>
          </w:p>
        </w:tc>
        <w:tc>
          <w:tcPr>
            <w:tcW w:w="1701" w:type="dxa"/>
            <w:tcBorders>
              <w:top w:val="nil"/>
              <w:left w:val="single" w:sz="6" w:space="0" w:color="auto"/>
              <w:bottom w:val="nil"/>
              <w:right w:val="nil"/>
            </w:tcBorders>
          </w:tcPr>
          <w:p w14:paraId="3A52263C" w14:textId="77777777" w:rsidR="005D0339" w:rsidRDefault="005D0339" w:rsidP="00255ED8"/>
        </w:tc>
        <w:tc>
          <w:tcPr>
            <w:tcW w:w="4961" w:type="dxa"/>
            <w:tcBorders>
              <w:top w:val="nil"/>
              <w:left w:val="single" w:sz="6" w:space="0" w:color="auto"/>
              <w:bottom w:val="nil"/>
              <w:right w:val="nil"/>
            </w:tcBorders>
          </w:tcPr>
          <w:p w14:paraId="7C91AF99" w14:textId="77777777" w:rsidR="005D0339" w:rsidRPr="007F2714" w:rsidRDefault="005D0339" w:rsidP="00255ED8">
            <w:pPr>
              <w:rPr>
                <w:b/>
                <w:bCs/>
                <w:sz w:val="22"/>
                <w:szCs w:val="22"/>
                <w:lang w:val="en-US"/>
              </w:rPr>
            </w:pPr>
            <w:r>
              <w:rPr>
                <w:b/>
                <w:bCs/>
                <w:sz w:val="22"/>
                <w:szCs w:val="22"/>
                <w:lang w:val="en-US"/>
              </w:rPr>
              <w:t xml:space="preserve">Capitolul </w:t>
            </w:r>
            <w:r w:rsidRPr="00B40365">
              <w:rPr>
                <w:b/>
                <w:bCs/>
                <w:sz w:val="22"/>
                <w:szCs w:val="22"/>
              </w:rPr>
              <w:t>1.1. Schele</w:t>
            </w:r>
          </w:p>
          <w:p w14:paraId="7C0A7EAF" w14:textId="77777777" w:rsidR="005D0339" w:rsidRDefault="005D0339" w:rsidP="00255ED8">
            <w:pPr>
              <w:rPr>
                <w:b/>
                <w:bCs/>
                <w:sz w:val="22"/>
                <w:szCs w:val="22"/>
              </w:rPr>
            </w:pPr>
          </w:p>
        </w:tc>
        <w:tc>
          <w:tcPr>
            <w:tcW w:w="1560" w:type="dxa"/>
            <w:tcBorders>
              <w:top w:val="nil"/>
              <w:left w:val="single" w:sz="6" w:space="0" w:color="auto"/>
              <w:bottom w:val="nil"/>
              <w:right w:val="nil"/>
            </w:tcBorders>
          </w:tcPr>
          <w:p w14:paraId="39AAF463" w14:textId="77777777" w:rsidR="005D0339" w:rsidRDefault="005D0339" w:rsidP="00255ED8"/>
        </w:tc>
        <w:tc>
          <w:tcPr>
            <w:tcW w:w="1559" w:type="dxa"/>
            <w:tcBorders>
              <w:top w:val="nil"/>
              <w:left w:val="single" w:sz="6" w:space="0" w:color="auto"/>
              <w:bottom w:val="nil"/>
              <w:right w:val="single" w:sz="4" w:space="0" w:color="auto"/>
            </w:tcBorders>
          </w:tcPr>
          <w:p w14:paraId="6E6E5AB2" w14:textId="77777777" w:rsidR="005D0339" w:rsidRDefault="005D0339" w:rsidP="00255ED8"/>
        </w:tc>
      </w:tr>
      <w:tr w:rsidR="005D0339" w14:paraId="303A4CB2"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C537DB5" w14:textId="77777777" w:rsidR="005D0339" w:rsidRDefault="005D0339" w:rsidP="00255ED8">
            <w:r>
              <w:t>1</w:t>
            </w:r>
          </w:p>
        </w:tc>
        <w:tc>
          <w:tcPr>
            <w:tcW w:w="1701" w:type="dxa"/>
            <w:tcBorders>
              <w:top w:val="single" w:sz="4" w:space="0" w:color="auto"/>
              <w:bottom w:val="single" w:sz="4" w:space="0" w:color="auto"/>
            </w:tcBorders>
            <w:vAlign w:val="center"/>
          </w:tcPr>
          <w:p w14:paraId="1A0A6106" w14:textId="77777777" w:rsidR="005D0339" w:rsidRDefault="005D0339" w:rsidP="00255ED8">
            <w:pPr>
              <w:rPr>
                <w:lang w:val="en-US"/>
              </w:rPr>
            </w:pPr>
            <w:r>
              <w:rPr>
                <w:lang w:val="en-US"/>
              </w:rPr>
              <w:t>CB14A</w:t>
            </w:r>
          </w:p>
          <w:p w14:paraId="1B38D59C" w14:textId="77777777" w:rsidR="005D0339" w:rsidRDefault="005D0339" w:rsidP="00255ED8"/>
        </w:tc>
        <w:tc>
          <w:tcPr>
            <w:tcW w:w="4961" w:type="dxa"/>
            <w:tcBorders>
              <w:top w:val="single" w:sz="4" w:space="0" w:color="auto"/>
              <w:bottom w:val="single" w:sz="4" w:space="0" w:color="auto"/>
            </w:tcBorders>
            <w:vAlign w:val="center"/>
          </w:tcPr>
          <w:p w14:paraId="6E677E83" w14:textId="77777777" w:rsidR="005D0339" w:rsidRDefault="005D0339" w:rsidP="00255ED8">
            <w:pPr>
              <w:adjustRightInd w:val="0"/>
              <w:rPr>
                <w:lang w:val="en-US"/>
              </w:rPr>
            </w:pPr>
            <w:r w:rsidRPr="00D278CD">
              <w:rPr>
                <w:lang w:val="en-US"/>
              </w:rPr>
              <w:t>Schela metalica tubulara pentru lucrari pe suprafete verticale la inaltimi pina la 30 m inclusiv, cu imobilizarea schelei timp de 25 zile (200 ore)</w:t>
            </w:r>
          </w:p>
          <w:p w14:paraId="136D5450"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64484A1E" w14:textId="77777777" w:rsidR="005D0339" w:rsidRDefault="005D0339" w:rsidP="00255ED8">
            <w:pPr>
              <w:jc w:val="center"/>
            </w:pPr>
            <w:r>
              <w:t>m2</w:t>
            </w:r>
          </w:p>
        </w:tc>
        <w:tc>
          <w:tcPr>
            <w:tcW w:w="1559" w:type="dxa"/>
            <w:tcBorders>
              <w:top w:val="single" w:sz="4" w:space="0" w:color="auto"/>
              <w:bottom w:val="single" w:sz="4" w:space="0" w:color="auto"/>
            </w:tcBorders>
            <w:vAlign w:val="center"/>
          </w:tcPr>
          <w:p w14:paraId="44503E8F" w14:textId="77777777" w:rsidR="005D0339" w:rsidRDefault="005D0339" w:rsidP="00255ED8">
            <w:pPr>
              <w:adjustRightInd w:val="0"/>
              <w:jc w:val="center"/>
              <w:rPr>
                <w:rFonts w:ascii="Arial CYR" w:hAnsi="Arial CYR" w:cs="Arial CYR"/>
              </w:rPr>
            </w:pPr>
            <w:r>
              <w:t>504,000</w:t>
            </w:r>
          </w:p>
          <w:p w14:paraId="557CCFBC" w14:textId="77777777" w:rsidR="005D0339" w:rsidRDefault="005D0339" w:rsidP="00255ED8">
            <w:pPr>
              <w:jc w:val="center"/>
            </w:pPr>
          </w:p>
        </w:tc>
      </w:tr>
      <w:tr w:rsidR="005D0339" w14:paraId="3DB7BDD4"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79D03A2" w14:textId="77777777" w:rsidR="005D0339" w:rsidRDefault="005D0339" w:rsidP="00255ED8">
            <w:r>
              <w:t xml:space="preserve"> 2</w:t>
            </w:r>
          </w:p>
        </w:tc>
        <w:tc>
          <w:tcPr>
            <w:tcW w:w="1701" w:type="dxa"/>
            <w:tcBorders>
              <w:top w:val="single" w:sz="4" w:space="0" w:color="auto"/>
              <w:bottom w:val="single" w:sz="4" w:space="0" w:color="auto"/>
            </w:tcBorders>
            <w:vAlign w:val="center"/>
          </w:tcPr>
          <w:p w14:paraId="6DA135D1" w14:textId="77777777" w:rsidR="005D0339" w:rsidRDefault="005D0339" w:rsidP="00255ED8">
            <w:pPr>
              <w:rPr>
                <w:lang w:val="en-US"/>
              </w:rPr>
            </w:pPr>
            <w:r>
              <w:rPr>
                <w:lang w:val="en-US"/>
              </w:rPr>
              <w:t>CB14C</w:t>
            </w:r>
          </w:p>
          <w:p w14:paraId="5C9A7634" w14:textId="77777777" w:rsidR="005D0339" w:rsidRDefault="005D0339" w:rsidP="00255ED8"/>
        </w:tc>
        <w:tc>
          <w:tcPr>
            <w:tcW w:w="4961" w:type="dxa"/>
            <w:tcBorders>
              <w:top w:val="single" w:sz="4" w:space="0" w:color="auto"/>
              <w:bottom w:val="single" w:sz="4" w:space="0" w:color="auto"/>
            </w:tcBorders>
            <w:vAlign w:val="center"/>
          </w:tcPr>
          <w:p w14:paraId="2CB59CA8" w14:textId="77777777" w:rsidR="005D0339" w:rsidRDefault="005D0339" w:rsidP="00255ED8">
            <w:pPr>
              <w:adjustRightInd w:val="0"/>
              <w:rPr>
                <w:lang w:val="en-US"/>
              </w:rPr>
            </w:pPr>
            <w:r w:rsidRPr="00D278CD">
              <w:rPr>
                <w:lang w:val="en-US"/>
              </w:rPr>
              <w:t>Schela metalica tubulara pentru lucrari de finisaje la tavane la inaltimi pina la 7 m, cu imobilizarea schelei timp de 15 zile (120 ore)</w:t>
            </w:r>
          </w:p>
          <w:p w14:paraId="4E47A4DC"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2D8C5EDE" w14:textId="77777777" w:rsidR="005D0339" w:rsidRDefault="005D0339" w:rsidP="00255ED8">
            <w:pPr>
              <w:jc w:val="center"/>
            </w:pPr>
            <w:r>
              <w:t>m2</w:t>
            </w:r>
          </w:p>
        </w:tc>
        <w:tc>
          <w:tcPr>
            <w:tcW w:w="1559" w:type="dxa"/>
            <w:tcBorders>
              <w:top w:val="single" w:sz="4" w:space="0" w:color="auto"/>
              <w:bottom w:val="single" w:sz="4" w:space="0" w:color="auto"/>
            </w:tcBorders>
            <w:vAlign w:val="center"/>
          </w:tcPr>
          <w:p w14:paraId="7D204768" w14:textId="77777777" w:rsidR="005D0339" w:rsidRDefault="005D0339" w:rsidP="00255ED8">
            <w:pPr>
              <w:adjustRightInd w:val="0"/>
              <w:jc w:val="center"/>
              <w:rPr>
                <w:rFonts w:ascii="Arial CYR" w:hAnsi="Arial CYR" w:cs="Arial CYR"/>
              </w:rPr>
            </w:pPr>
            <w:r>
              <w:t>288,000</w:t>
            </w:r>
          </w:p>
          <w:p w14:paraId="5A605C09" w14:textId="77777777" w:rsidR="005D0339" w:rsidRDefault="005D0339" w:rsidP="00255ED8">
            <w:pPr>
              <w:jc w:val="center"/>
            </w:pPr>
          </w:p>
        </w:tc>
      </w:tr>
      <w:tr w:rsidR="005D0339" w14:paraId="5534D12D" w14:textId="77777777" w:rsidTr="00255ED8">
        <w:tblPrEx>
          <w:tblCellMar>
            <w:top w:w="0" w:type="dxa"/>
            <w:bottom w:w="0" w:type="dxa"/>
          </w:tblCellMar>
        </w:tblPrEx>
        <w:tc>
          <w:tcPr>
            <w:tcW w:w="709" w:type="dxa"/>
            <w:tcBorders>
              <w:top w:val="nil"/>
              <w:left w:val="single" w:sz="6" w:space="0" w:color="auto"/>
              <w:bottom w:val="nil"/>
              <w:right w:val="nil"/>
            </w:tcBorders>
          </w:tcPr>
          <w:p w14:paraId="4CFA51D2" w14:textId="77777777" w:rsidR="005D0339" w:rsidRDefault="005D0339" w:rsidP="00255ED8">
            <w:pPr>
              <w:jc w:val="center"/>
            </w:pPr>
            <w:r>
              <w:t xml:space="preserve"> </w:t>
            </w:r>
          </w:p>
        </w:tc>
        <w:tc>
          <w:tcPr>
            <w:tcW w:w="1701" w:type="dxa"/>
            <w:tcBorders>
              <w:top w:val="nil"/>
              <w:left w:val="single" w:sz="6" w:space="0" w:color="auto"/>
              <w:bottom w:val="nil"/>
              <w:right w:val="nil"/>
            </w:tcBorders>
          </w:tcPr>
          <w:p w14:paraId="3A21BD08" w14:textId="77777777" w:rsidR="005D0339" w:rsidRDefault="005D0339" w:rsidP="00255ED8"/>
        </w:tc>
        <w:tc>
          <w:tcPr>
            <w:tcW w:w="4961" w:type="dxa"/>
            <w:tcBorders>
              <w:top w:val="nil"/>
              <w:left w:val="single" w:sz="6" w:space="0" w:color="auto"/>
              <w:bottom w:val="nil"/>
              <w:right w:val="nil"/>
            </w:tcBorders>
          </w:tcPr>
          <w:p w14:paraId="3B5DAA48" w14:textId="77777777" w:rsidR="005D0339" w:rsidRPr="007F2714" w:rsidRDefault="005D0339" w:rsidP="00255ED8">
            <w:pPr>
              <w:rPr>
                <w:b/>
                <w:bCs/>
                <w:sz w:val="22"/>
                <w:szCs w:val="22"/>
                <w:lang w:val="en-US"/>
              </w:rPr>
            </w:pPr>
            <w:r>
              <w:rPr>
                <w:b/>
                <w:bCs/>
                <w:sz w:val="22"/>
                <w:szCs w:val="22"/>
                <w:lang w:val="en-US"/>
              </w:rPr>
              <w:t xml:space="preserve">Capitolul </w:t>
            </w:r>
            <w:r w:rsidRPr="00B40365">
              <w:rPr>
                <w:b/>
                <w:bCs/>
                <w:sz w:val="22"/>
                <w:szCs w:val="22"/>
              </w:rPr>
              <w:t>1.2. Demontari</w:t>
            </w:r>
          </w:p>
          <w:p w14:paraId="135A65D9" w14:textId="77777777" w:rsidR="005D0339" w:rsidRDefault="005D0339" w:rsidP="00255ED8">
            <w:pPr>
              <w:rPr>
                <w:b/>
                <w:bCs/>
                <w:sz w:val="22"/>
                <w:szCs w:val="22"/>
              </w:rPr>
            </w:pPr>
          </w:p>
        </w:tc>
        <w:tc>
          <w:tcPr>
            <w:tcW w:w="1560" w:type="dxa"/>
            <w:tcBorders>
              <w:top w:val="nil"/>
              <w:left w:val="single" w:sz="6" w:space="0" w:color="auto"/>
              <w:bottom w:val="nil"/>
              <w:right w:val="nil"/>
            </w:tcBorders>
          </w:tcPr>
          <w:p w14:paraId="0E01F992" w14:textId="77777777" w:rsidR="005D0339" w:rsidRDefault="005D0339" w:rsidP="00255ED8"/>
        </w:tc>
        <w:tc>
          <w:tcPr>
            <w:tcW w:w="1559" w:type="dxa"/>
            <w:tcBorders>
              <w:top w:val="nil"/>
              <w:left w:val="single" w:sz="6" w:space="0" w:color="auto"/>
              <w:bottom w:val="nil"/>
              <w:right w:val="single" w:sz="4" w:space="0" w:color="auto"/>
            </w:tcBorders>
          </w:tcPr>
          <w:p w14:paraId="7CD0114E" w14:textId="77777777" w:rsidR="005D0339" w:rsidRDefault="005D0339" w:rsidP="00255ED8"/>
        </w:tc>
      </w:tr>
      <w:tr w:rsidR="005D0339" w14:paraId="26F57237"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6497E4B" w14:textId="77777777" w:rsidR="005D0339" w:rsidRDefault="005D0339" w:rsidP="00255ED8">
            <w:r>
              <w:t>3</w:t>
            </w:r>
          </w:p>
        </w:tc>
        <w:tc>
          <w:tcPr>
            <w:tcW w:w="1701" w:type="dxa"/>
            <w:tcBorders>
              <w:top w:val="single" w:sz="4" w:space="0" w:color="auto"/>
              <w:bottom w:val="single" w:sz="4" w:space="0" w:color="auto"/>
            </w:tcBorders>
            <w:vAlign w:val="center"/>
          </w:tcPr>
          <w:p w14:paraId="2C7EE002" w14:textId="77777777" w:rsidR="005D0339" w:rsidRDefault="005D0339" w:rsidP="00255ED8">
            <w:pPr>
              <w:rPr>
                <w:lang w:val="en-US"/>
              </w:rPr>
            </w:pPr>
            <w:r>
              <w:rPr>
                <w:lang w:val="en-US"/>
              </w:rPr>
              <w:t>RpCJ35A</w:t>
            </w:r>
          </w:p>
          <w:p w14:paraId="1A64819F" w14:textId="77777777" w:rsidR="005D0339" w:rsidRDefault="005D0339" w:rsidP="00255ED8"/>
        </w:tc>
        <w:tc>
          <w:tcPr>
            <w:tcW w:w="4961" w:type="dxa"/>
            <w:tcBorders>
              <w:top w:val="single" w:sz="4" w:space="0" w:color="auto"/>
              <w:bottom w:val="single" w:sz="4" w:space="0" w:color="auto"/>
            </w:tcBorders>
            <w:vAlign w:val="center"/>
          </w:tcPr>
          <w:p w14:paraId="1CCD82E3" w14:textId="77777777" w:rsidR="005D0339" w:rsidRDefault="005D0339" w:rsidP="00255ED8">
            <w:pPr>
              <w:adjustRightInd w:val="0"/>
              <w:rPr>
                <w:lang w:val="en-US"/>
              </w:rPr>
            </w:pPr>
            <w:r w:rsidRPr="00D278CD">
              <w:rPr>
                <w:lang w:val="en-US"/>
              </w:rPr>
              <w:t>Desfaceri de tencuieli interioare driscuite tavane</w:t>
            </w:r>
          </w:p>
          <w:p w14:paraId="1322F4F1"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3F1B770D" w14:textId="77777777" w:rsidR="005D0339" w:rsidRDefault="005D0339" w:rsidP="00255ED8">
            <w:pPr>
              <w:jc w:val="center"/>
            </w:pPr>
            <w:r>
              <w:t>m2</w:t>
            </w:r>
          </w:p>
        </w:tc>
        <w:tc>
          <w:tcPr>
            <w:tcW w:w="1559" w:type="dxa"/>
            <w:tcBorders>
              <w:top w:val="single" w:sz="4" w:space="0" w:color="auto"/>
              <w:bottom w:val="single" w:sz="4" w:space="0" w:color="auto"/>
            </w:tcBorders>
            <w:vAlign w:val="center"/>
          </w:tcPr>
          <w:p w14:paraId="1BB2FBBA" w14:textId="77777777" w:rsidR="005D0339" w:rsidRDefault="005D0339" w:rsidP="00255ED8">
            <w:pPr>
              <w:adjustRightInd w:val="0"/>
              <w:jc w:val="center"/>
              <w:rPr>
                <w:rFonts w:ascii="Arial CYR" w:hAnsi="Arial CYR" w:cs="Arial CYR"/>
              </w:rPr>
            </w:pPr>
            <w:r>
              <w:t>460,800</w:t>
            </w:r>
          </w:p>
          <w:p w14:paraId="3C6FC56B" w14:textId="77777777" w:rsidR="005D0339" w:rsidRDefault="005D0339" w:rsidP="00255ED8">
            <w:pPr>
              <w:jc w:val="center"/>
            </w:pPr>
          </w:p>
        </w:tc>
      </w:tr>
      <w:tr w:rsidR="005D0339" w14:paraId="5C37372E"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12B6160" w14:textId="77777777" w:rsidR="005D0339" w:rsidRDefault="005D0339" w:rsidP="00255ED8">
            <w:r>
              <w:t xml:space="preserve"> 4</w:t>
            </w:r>
          </w:p>
        </w:tc>
        <w:tc>
          <w:tcPr>
            <w:tcW w:w="1701" w:type="dxa"/>
            <w:tcBorders>
              <w:top w:val="single" w:sz="4" w:space="0" w:color="auto"/>
              <w:bottom w:val="single" w:sz="4" w:space="0" w:color="auto"/>
            </w:tcBorders>
            <w:vAlign w:val="center"/>
          </w:tcPr>
          <w:p w14:paraId="68437EF5" w14:textId="77777777" w:rsidR="005D0339" w:rsidRDefault="005D0339" w:rsidP="00255ED8">
            <w:pPr>
              <w:rPr>
                <w:lang w:val="en-US"/>
              </w:rPr>
            </w:pPr>
            <w:r>
              <w:rPr>
                <w:lang w:val="en-US"/>
              </w:rPr>
              <w:t>RpCJ35A</w:t>
            </w:r>
          </w:p>
          <w:p w14:paraId="006A6A1B" w14:textId="77777777" w:rsidR="005D0339" w:rsidRDefault="005D0339" w:rsidP="00255ED8"/>
        </w:tc>
        <w:tc>
          <w:tcPr>
            <w:tcW w:w="4961" w:type="dxa"/>
            <w:tcBorders>
              <w:top w:val="single" w:sz="4" w:space="0" w:color="auto"/>
              <w:bottom w:val="single" w:sz="4" w:space="0" w:color="auto"/>
            </w:tcBorders>
            <w:vAlign w:val="center"/>
          </w:tcPr>
          <w:p w14:paraId="0D752CE8" w14:textId="77777777" w:rsidR="005D0339" w:rsidRDefault="005D0339" w:rsidP="00255ED8">
            <w:pPr>
              <w:adjustRightInd w:val="0"/>
              <w:rPr>
                <w:lang w:val="en-US"/>
              </w:rPr>
            </w:pPr>
            <w:r w:rsidRPr="00D278CD">
              <w:rPr>
                <w:lang w:val="en-US"/>
              </w:rPr>
              <w:t>Desfaceri de tencuieli interioare driscuite pereti</w:t>
            </w:r>
          </w:p>
          <w:p w14:paraId="6348825E"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6FBE3D6E" w14:textId="77777777" w:rsidR="005D0339" w:rsidRDefault="005D0339" w:rsidP="00255ED8">
            <w:pPr>
              <w:jc w:val="center"/>
            </w:pPr>
            <w:r>
              <w:t>m2</w:t>
            </w:r>
          </w:p>
        </w:tc>
        <w:tc>
          <w:tcPr>
            <w:tcW w:w="1559" w:type="dxa"/>
            <w:tcBorders>
              <w:top w:val="single" w:sz="4" w:space="0" w:color="auto"/>
              <w:bottom w:val="single" w:sz="4" w:space="0" w:color="auto"/>
            </w:tcBorders>
            <w:vAlign w:val="center"/>
          </w:tcPr>
          <w:p w14:paraId="70478F0F" w14:textId="77777777" w:rsidR="005D0339" w:rsidRDefault="005D0339" w:rsidP="00255ED8">
            <w:pPr>
              <w:adjustRightInd w:val="0"/>
              <w:jc w:val="center"/>
              <w:rPr>
                <w:rFonts w:ascii="Arial CYR" w:hAnsi="Arial CYR" w:cs="Arial CYR"/>
              </w:rPr>
            </w:pPr>
            <w:r>
              <w:t>587,200</w:t>
            </w:r>
          </w:p>
          <w:p w14:paraId="04481416" w14:textId="77777777" w:rsidR="005D0339" w:rsidRDefault="005D0339" w:rsidP="00255ED8">
            <w:pPr>
              <w:jc w:val="center"/>
            </w:pPr>
          </w:p>
        </w:tc>
      </w:tr>
      <w:tr w:rsidR="005D0339" w14:paraId="4B235FAC"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D4CB979" w14:textId="77777777" w:rsidR="005D0339" w:rsidRDefault="005D0339" w:rsidP="00255ED8">
            <w:r>
              <w:t xml:space="preserve"> 5</w:t>
            </w:r>
          </w:p>
        </w:tc>
        <w:tc>
          <w:tcPr>
            <w:tcW w:w="1701" w:type="dxa"/>
            <w:tcBorders>
              <w:top w:val="single" w:sz="4" w:space="0" w:color="auto"/>
              <w:bottom w:val="single" w:sz="4" w:space="0" w:color="auto"/>
            </w:tcBorders>
            <w:vAlign w:val="center"/>
          </w:tcPr>
          <w:p w14:paraId="13744807" w14:textId="77777777" w:rsidR="005D0339" w:rsidRDefault="005D0339" w:rsidP="00255ED8">
            <w:pPr>
              <w:rPr>
                <w:lang w:val="en-US"/>
              </w:rPr>
            </w:pPr>
            <w:r>
              <w:rPr>
                <w:lang w:val="en-US"/>
              </w:rPr>
              <w:t>RpCO56C</w:t>
            </w:r>
          </w:p>
          <w:p w14:paraId="6EFBEBB0" w14:textId="77777777" w:rsidR="005D0339" w:rsidRDefault="005D0339" w:rsidP="00255ED8"/>
        </w:tc>
        <w:tc>
          <w:tcPr>
            <w:tcW w:w="4961" w:type="dxa"/>
            <w:tcBorders>
              <w:top w:val="single" w:sz="4" w:space="0" w:color="auto"/>
              <w:bottom w:val="single" w:sz="4" w:space="0" w:color="auto"/>
            </w:tcBorders>
            <w:vAlign w:val="center"/>
          </w:tcPr>
          <w:p w14:paraId="518DB327" w14:textId="77777777" w:rsidR="005D0339" w:rsidRDefault="005D0339" w:rsidP="00255ED8">
            <w:pPr>
              <w:adjustRightInd w:val="0"/>
              <w:rPr>
                <w:lang w:val="en-US"/>
              </w:rPr>
            </w:pPr>
            <w:r w:rsidRPr="00D278CD">
              <w:rPr>
                <w:lang w:val="en-US"/>
              </w:rPr>
              <w:t xml:space="preserve">Demontari: captuseli din lemn, asbociment, PFL, PAS, tec. la pereti sau tavane suspendate, usi, etc./ </w:t>
            </w:r>
            <w:r>
              <w:t>PGC</w:t>
            </w:r>
          </w:p>
          <w:p w14:paraId="441EAE84" w14:textId="77777777" w:rsidR="005D0339" w:rsidRDefault="005D0339" w:rsidP="00255ED8"/>
        </w:tc>
        <w:tc>
          <w:tcPr>
            <w:tcW w:w="1560" w:type="dxa"/>
            <w:tcBorders>
              <w:top w:val="single" w:sz="4" w:space="0" w:color="auto"/>
              <w:bottom w:val="single" w:sz="4" w:space="0" w:color="auto"/>
            </w:tcBorders>
            <w:vAlign w:val="center"/>
          </w:tcPr>
          <w:p w14:paraId="6819E580" w14:textId="77777777" w:rsidR="005D0339" w:rsidRDefault="005D0339" w:rsidP="00255ED8">
            <w:pPr>
              <w:jc w:val="center"/>
            </w:pPr>
            <w:r>
              <w:t>m2</w:t>
            </w:r>
          </w:p>
        </w:tc>
        <w:tc>
          <w:tcPr>
            <w:tcW w:w="1559" w:type="dxa"/>
            <w:tcBorders>
              <w:top w:val="single" w:sz="4" w:space="0" w:color="auto"/>
              <w:bottom w:val="single" w:sz="4" w:space="0" w:color="auto"/>
            </w:tcBorders>
            <w:vAlign w:val="center"/>
          </w:tcPr>
          <w:p w14:paraId="448660C0" w14:textId="77777777" w:rsidR="005D0339" w:rsidRDefault="005D0339" w:rsidP="00255ED8">
            <w:pPr>
              <w:adjustRightInd w:val="0"/>
              <w:jc w:val="center"/>
              <w:rPr>
                <w:rFonts w:ascii="Arial CYR" w:hAnsi="Arial CYR" w:cs="Arial CYR"/>
              </w:rPr>
            </w:pPr>
            <w:r>
              <w:t>9,000</w:t>
            </w:r>
          </w:p>
          <w:p w14:paraId="723A8C40" w14:textId="77777777" w:rsidR="005D0339" w:rsidRDefault="005D0339" w:rsidP="00255ED8">
            <w:pPr>
              <w:jc w:val="center"/>
            </w:pPr>
          </w:p>
        </w:tc>
      </w:tr>
      <w:tr w:rsidR="005D0339" w14:paraId="6CF4ECCE"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71A1D08" w14:textId="77777777" w:rsidR="005D0339" w:rsidRDefault="005D0339" w:rsidP="00255ED8">
            <w:r>
              <w:t xml:space="preserve"> 6</w:t>
            </w:r>
          </w:p>
        </w:tc>
        <w:tc>
          <w:tcPr>
            <w:tcW w:w="1701" w:type="dxa"/>
            <w:tcBorders>
              <w:top w:val="single" w:sz="4" w:space="0" w:color="auto"/>
              <w:bottom w:val="single" w:sz="4" w:space="0" w:color="auto"/>
            </w:tcBorders>
            <w:vAlign w:val="center"/>
          </w:tcPr>
          <w:p w14:paraId="2FD883B0" w14:textId="77777777" w:rsidR="005D0339" w:rsidRDefault="005D0339" w:rsidP="00255ED8">
            <w:pPr>
              <w:rPr>
                <w:lang w:val="en-US"/>
              </w:rPr>
            </w:pPr>
            <w:r>
              <w:rPr>
                <w:lang w:val="en-US"/>
              </w:rPr>
              <w:t>RpCK41A</w:t>
            </w:r>
          </w:p>
          <w:p w14:paraId="2040D13A" w14:textId="77777777" w:rsidR="005D0339" w:rsidRDefault="005D0339" w:rsidP="00255ED8"/>
        </w:tc>
        <w:tc>
          <w:tcPr>
            <w:tcW w:w="4961" w:type="dxa"/>
            <w:tcBorders>
              <w:top w:val="single" w:sz="4" w:space="0" w:color="auto"/>
              <w:bottom w:val="single" w:sz="4" w:space="0" w:color="auto"/>
            </w:tcBorders>
            <w:vAlign w:val="center"/>
          </w:tcPr>
          <w:p w14:paraId="71A77330" w14:textId="77777777" w:rsidR="005D0339" w:rsidRDefault="005D0339" w:rsidP="00255ED8">
            <w:pPr>
              <w:adjustRightInd w:val="0"/>
              <w:rPr>
                <w:lang w:val="en-US"/>
              </w:rPr>
            </w:pPr>
            <w:r w:rsidRPr="00D278CD">
              <w:rPr>
                <w:lang w:val="en-US"/>
              </w:rPr>
              <w:t>Desfacerea pardoselilor din dusumele din scindura, dulapi, etc</w:t>
            </w:r>
          </w:p>
          <w:p w14:paraId="3FFADF77"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165BA8C8" w14:textId="77777777" w:rsidR="005D0339" w:rsidRDefault="005D0339" w:rsidP="00255ED8">
            <w:pPr>
              <w:jc w:val="center"/>
            </w:pPr>
            <w:r>
              <w:t>m2</w:t>
            </w:r>
          </w:p>
        </w:tc>
        <w:tc>
          <w:tcPr>
            <w:tcW w:w="1559" w:type="dxa"/>
            <w:tcBorders>
              <w:top w:val="single" w:sz="4" w:space="0" w:color="auto"/>
              <w:bottom w:val="single" w:sz="4" w:space="0" w:color="auto"/>
            </w:tcBorders>
            <w:vAlign w:val="center"/>
          </w:tcPr>
          <w:p w14:paraId="5566BE3F" w14:textId="77777777" w:rsidR="005D0339" w:rsidRDefault="005D0339" w:rsidP="00255ED8">
            <w:pPr>
              <w:adjustRightInd w:val="0"/>
              <w:jc w:val="center"/>
              <w:rPr>
                <w:rFonts w:ascii="Arial CYR" w:hAnsi="Arial CYR" w:cs="Arial CYR"/>
              </w:rPr>
            </w:pPr>
            <w:r>
              <w:t>313,500</w:t>
            </w:r>
          </w:p>
          <w:p w14:paraId="619D5C90" w14:textId="77777777" w:rsidR="005D0339" w:rsidRDefault="005D0339" w:rsidP="00255ED8">
            <w:pPr>
              <w:jc w:val="center"/>
            </w:pPr>
          </w:p>
        </w:tc>
      </w:tr>
      <w:tr w:rsidR="005D0339" w14:paraId="325FB750"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B2D9BA4" w14:textId="77777777" w:rsidR="005D0339" w:rsidRDefault="005D0339" w:rsidP="00255ED8">
            <w:r>
              <w:t xml:space="preserve"> 7</w:t>
            </w:r>
          </w:p>
        </w:tc>
        <w:tc>
          <w:tcPr>
            <w:tcW w:w="1701" w:type="dxa"/>
            <w:tcBorders>
              <w:top w:val="single" w:sz="4" w:space="0" w:color="auto"/>
              <w:bottom w:val="single" w:sz="4" w:space="0" w:color="auto"/>
            </w:tcBorders>
            <w:vAlign w:val="center"/>
          </w:tcPr>
          <w:p w14:paraId="6FB89F58" w14:textId="77777777" w:rsidR="005D0339" w:rsidRDefault="005D0339" w:rsidP="00255ED8">
            <w:pPr>
              <w:rPr>
                <w:lang w:val="en-US"/>
              </w:rPr>
            </w:pPr>
            <w:r>
              <w:rPr>
                <w:lang w:val="en-US"/>
              </w:rPr>
              <w:t>RpCO56A</w:t>
            </w:r>
          </w:p>
          <w:p w14:paraId="18C5D8B9" w14:textId="77777777" w:rsidR="005D0339" w:rsidRDefault="005D0339" w:rsidP="00255ED8"/>
        </w:tc>
        <w:tc>
          <w:tcPr>
            <w:tcW w:w="4961" w:type="dxa"/>
            <w:tcBorders>
              <w:top w:val="single" w:sz="4" w:space="0" w:color="auto"/>
              <w:bottom w:val="single" w:sz="4" w:space="0" w:color="auto"/>
            </w:tcBorders>
            <w:vAlign w:val="center"/>
          </w:tcPr>
          <w:p w14:paraId="7917FE74" w14:textId="77777777" w:rsidR="005D0339" w:rsidRDefault="005D0339" w:rsidP="00255ED8">
            <w:pPr>
              <w:adjustRightInd w:val="0"/>
              <w:rPr>
                <w:lang w:val="en-US"/>
              </w:rPr>
            </w:pPr>
            <w:r w:rsidRPr="00D278CD">
              <w:rPr>
                <w:lang w:val="en-US"/>
              </w:rPr>
              <w:t>Demontari: timplarie din lemn (usi, ferestre, obloane, cutii, rulou, masti, etc.)</w:t>
            </w:r>
          </w:p>
          <w:p w14:paraId="2889B2C2"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459B97D0" w14:textId="77777777" w:rsidR="005D0339" w:rsidRDefault="005D0339" w:rsidP="00255ED8">
            <w:pPr>
              <w:jc w:val="center"/>
            </w:pPr>
            <w:r>
              <w:t>m2</w:t>
            </w:r>
          </w:p>
        </w:tc>
        <w:tc>
          <w:tcPr>
            <w:tcW w:w="1559" w:type="dxa"/>
            <w:tcBorders>
              <w:top w:val="single" w:sz="4" w:space="0" w:color="auto"/>
              <w:bottom w:val="single" w:sz="4" w:space="0" w:color="auto"/>
            </w:tcBorders>
            <w:vAlign w:val="center"/>
          </w:tcPr>
          <w:p w14:paraId="7D1BF082" w14:textId="77777777" w:rsidR="005D0339" w:rsidRDefault="005D0339" w:rsidP="00255ED8">
            <w:pPr>
              <w:adjustRightInd w:val="0"/>
              <w:jc w:val="center"/>
              <w:rPr>
                <w:rFonts w:ascii="Arial CYR" w:hAnsi="Arial CYR" w:cs="Arial CYR"/>
              </w:rPr>
            </w:pPr>
            <w:r>
              <w:t>6,000</w:t>
            </w:r>
          </w:p>
          <w:p w14:paraId="33E6A549" w14:textId="77777777" w:rsidR="005D0339" w:rsidRDefault="005D0339" w:rsidP="00255ED8">
            <w:pPr>
              <w:jc w:val="center"/>
            </w:pPr>
          </w:p>
        </w:tc>
      </w:tr>
      <w:tr w:rsidR="005D0339" w14:paraId="1BB24EEE"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D085114" w14:textId="77777777" w:rsidR="005D0339" w:rsidRDefault="005D0339" w:rsidP="00255ED8">
            <w:r>
              <w:t xml:space="preserve"> 8</w:t>
            </w:r>
          </w:p>
        </w:tc>
        <w:tc>
          <w:tcPr>
            <w:tcW w:w="1701" w:type="dxa"/>
            <w:tcBorders>
              <w:top w:val="single" w:sz="4" w:space="0" w:color="auto"/>
              <w:bottom w:val="single" w:sz="4" w:space="0" w:color="auto"/>
            </w:tcBorders>
            <w:vAlign w:val="center"/>
          </w:tcPr>
          <w:p w14:paraId="631B3E03" w14:textId="77777777" w:rsidR="005D0339" w:rsidRDefault="005D0339" w:rsidP="00255ED8">
            <w:pPr>
              <w:rPr>
                <w:lang w:val="en-US"/>
              </w:rPr>
            </w:pPr>
            <w:r>
              <w:rPr>
                <w:lang w:val="en-US"/>
              </w:rPr>
              <w:t>RpIC19B</w:t>
            </w:r>
          </w:p>
          <w:p w14:paraId="2726D973" w14:textId="77777777" w:rsidR="005D0339" w:rsidRDefault="005D0339" w:rsidP="00255ED8"/>
        </w:tc>
        <w:tc>
          <w:tcPr>
            <w:tcW w:w="4961" w:type="dxa"/>
            <w:tcBorders>
              <w:top w:val="single" w:sz="4" w:space="0" w:color="auto"/>
              <w:bottom w:val="single" w:sz="4" w:space="0" w:color="auto"/>
            </w:tcBorders>
            <w:vAlign w:val="center"/>
          </w:tcPr>
          <w:p w14:paraId="1870DAE2" w14:textId="77777777" w:rsidR="005D0339" w:rsidRDefault="005D0339" w:rsidP="00255ED8">
            <w:pPr>
              <w:adjustRightInd w:val="0"/>
              <w:rPr>
                <w:lang w:val="en-US"/>
              </w:rPr>
            </w:pPr>
            <w:r w:rsidRPr="00D278CD">
              <w:rPr>
                <w:lang w:val="en-US"/>
              </w:rPr>
              <w:t>Demontarea tevii negri, pentru instalatii, montate la incalzire centrala prin sudare, la constructii de locuit si social culturale, la legarea aparatelor, a coloanelor de distributie etc</w:t>
            </w:r>
          </w:p>
          <w:p w14:paraId="3C89DC3B"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0FD28BE4" w14:textId="77777777" w:rsidR="005D0339" w:rsidRDefault="005D0339" w:rsidP="00255ED8">
            <w:pPr>
              <w:jc w:val="center"/>
            </w:pPr>
            <w:r>
              <w:t>m</w:t>
            </w:r>
          </w:p>
        </w:tc>
        <w:tc>
          <w:tcPr>
            <w:tcW w:w="1559" w:type="dxa"/>
            <w:tcBorders>
              <w:top w:val="single" w:sz="4" w:space="0" w:color="auto"/>
              <w:bottom w:val="single" w:sz="4" w:space="0" w:color="auto"/>
            </w:tcBorders>
            <w:vAlign w:val="center"/>
          </w:tcPr>
          <w:p w14:paraId="1B4D761C" w14:textId="77777777" w:rsidR="005D0339" w:rsidRDefault="005D0339" w:rsidP="00255ED8">
            <w:pPr>
              <w:adjustRightInd w:val="0"/>
              <w:jc w:val="center"/>
              <w:rPr>
                <w:rFonts w:ascii="Arial CYR" w:hAnsi="Arial CYR" w:cs="Arial CYR"/>
              </w:rPr>
            </w:pPr>
            <w:r>
              <w:t>83,200</w:t>
            </w:r>
          </w:p>
          <w:p w14:paraId="05B8C034" w14:textId="77777777" w:rsidR="005D0339" w:rsidRDefault="005D0339" w:rsidP="00255ED8">
            <w:pPr>
              <w:jc w:val="center"/>
            </w:pPr>
          </w:p>
        </w:tc>
      </w:tr>
      <w:tr w:rsidR="005D0339" w14:paraId="63C46DD7"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28AB13E" w14:textId="77777777" w:rsidR="005D0339" w:rsidRDefault="005D0339" w:rsidP="00255ED8">
            <w:r>
              <w:t xml:space="preserve"> 9</w:t>
            </w:r>
          </w:p>
        </w:tc>
        <w:tc>
          <w:tcPr>
            <w:tcW w:w="1701" w:type="dxa"/>
            <w:tcBorders>
              <w:top w:val="single" w:sz="4" w:space="0" w:color="auto"/>
              <w:bottom w:val="single" w:sz="4" w:space="0" w:color="auto"/>
            </w:tcBorders>
            <w:vAlign w:val="center"/>
          </w:tcPr>
          <w:p w14:paraId="3DBE5484" w14:textId="77777777" w:rsidR="005D0339" w:rsidRDefault="005D0339" w:rsidP="00255ED8">
            <w:pPr>
              <w:rPr>
                <w:lang w:val="en-US"/>
              </w:rPr>
            </w:pPr>
            <w:r>
              <w:rPr>
                <w:lang w:val="en-US"/>
              </w:rPr>
              <w:t>RpIB11A</w:t>
            </w:r>
          </w:p>
          <w:p w14:paraId="49BD203F" w14:textId="77777777" w:rsidR="005D0339" w:rsidRDefault="005D0339" w:rsidP="00255ED8"/>
        </w:tc>
        <w:tc>
          <w:tcPr>
            <w:tcW w:w="4961" w:type="dxa"/>
            <w:tcBorders>
              <w:top w:val="single" w:sz="4" w:space="0" w:color="auto"/>
              <w:bottom w:val="single" w:sz="4" w:space="0" w:color="auto"/>
            </w:tcBorders>
            <w:vAlign w:val="center"/>
          </w:tcPr>
          <w:p w14:paraId="778AF7FC" w14:textId="77777777" w:rsidR="005D0339" w:rsidRDefault="005D0339" w:rsidP="00255ED8">
            <w:pPr>
              <w:adjustRightInd w:val="0"/>
              <w:rPr>
                <w:lang w:val="en-US"/>
              </w:rPr>
            </w:pPr>
            <w:r w:rsidRPr="00D278CD">
              <w:rPr>
                <w:lang w:val="en-US"/>
              </w:rPr>
              <w:t>Demontari radiatoare de pozitie pentru desfiintare</w:t>
            </w:r>
          </w:p>
          <w:p w14:paraId="29587C5A"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42A761A3" w14:textId="77777777" w:rsidR="005D0339" w:rsidRDefault="005D0339" w:rsidP="00255ED8">
            <w:pPr>
              <w:jc w:val="center"/>
            </w:pPr>
            <w:r>
              <w:t>m2</w:t>
            </w:r>
          </w:p>
        </w:tc>
        <w:tc>
          <w:tcPr>
            <w:tcW w:w="1559" w:type="dxa"/>
            <w:tcBorders>
              <w:top w:val="single" w:sz="4" w:space="0" w:color="auto"/>
              <w:bottom w:val="single" w:sz="4" w:space="0" w:color="auto"/>
            </w:tcBorders>
            <w:vAlign w:val="center"/>
          </w:tcPr>
          <w:p w14:paraId="2A5974FF" w14:textId="77777777" w:rsidR="005D0339" w:rsidRDefault="005D0339" w:rsidP="00255ED8">
            <w:pPr>
              <w:adjustRightInd w:val="0"/>
              <w:jc w:val="center"/>
              <w:rPr>
                <w:rFonts w:ascii="Arial CYR" w:hAnsi="Arial CYR" w:cs="Arial CYR"/>
              </w:rPr>
            </w:pPr>
            <w:r>
              <w:t>18,860</w:t>
            </w:r>
          </w:p>
          <w:p w14:paraId="44EA18C1" w14:textId="77777777" w:rsidR="005D0339" w:rsidRDefault="005D0339" w:rsidP="00255ED8">
            <w:pPr>
              <w:jc w:val="center"/>
            </w:pPr>
          </w:p>
        </w:tc>
      </w:tr>
      <w:tr w:rsidR="005D0339" w14:paraId="795E36E1"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1B6C71F" w14:textId="77777777" w:rsidR="005D0339" w:rsidRDefault="005D0339" w:rsidP="00255ED8">
            <w:r>
              <w:t xml:space="preserve"> 10</w:t>
            </w:r>
          </w:p>
        </w:tc>
        <w:tc>
          <w:tcPr>
            <w:tcW w:w="1701" w:type="dxa"/>
            <w:tcBorders>
              <w:top w:val="single" w:sz="4" w:space="0" w:color="auto"/>
              <w:bottom w:val="single" w:sz="4" w:space="0" w:color="auto"/>
            </w:tcBorders>
            <w:vAlign w:val="center"/>
          </w:tcPr>
          <w:p w14:paraId="5C01A6F5" w14:textId="77777777" w:rsidR="005D0339" w:rsidRDefault="005D0339" w:rsidP="00255ED8">
            <w:pPr>
              <w:rPr>
                <w:lang w:val="en-US"/>
              </w:rPr>
            </w:pPr>
            <w:r>
              <w:rPr>
                <w:lang w:val="en-US"/>
              </w:rPr>
              <w:t>RpCP44A</w:t>
            </w:r>
          </w:p>
          <w:p w14:paraId="466EF5C6" w14:textId="77777777" w:rsidR="005D0339" w:rsidRDefault="005D0339" w:rsidP="00255ED8"/>
        </w:tc>
        <w:tc>
          <w:tcPr>
            <w:tcW w:w="4961" w:type="dxa"/>
            <w:tcBorders>
              <w:top w:val="single" w:sz="4" w:space="0" w:color="auto"/>
              <w:bottom w:val="single" w:sz="4" w:space="0" w:color="auto"/>
            </w:tcBorders>
            <w:vAlign w:val="center"/>
          </w:tcPr>
          <w:p w14:paraId="29D78592" w14:textId="77777777" w:rsidR="005D0339" w:rsidRDefault="005D0339" w:rsidP="00255ED8">
            <w:pPr>
              <w:adjustRightInd w:val="0"/>
              <w:rPr>
                <w:lang w:val="en-US"/>
              </w:rPr>
            </w:pPr>
            <w:r w:rsidRPr="00D278CD">
              <w:rPr>
                <w:lang w:val="en-US"/>
              </w:rPr>
              <w:t>Demontarea constructiilor metalice cu recuperarea materialelor</w:t>
            </w:r>
          </w:p>
          <w:p w14:paraId="4C2C074F"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5021304C" w14:textId="77777777" w:rsidR="005D0339" w:rsidRDefault="005D0339" w:rsidP="00255ED8">
            <w:pPr>
              <w:jc w:val="center"/>
            </w:pPr>
            <w:r>
              <w:t>kg</w:t>
            </w:r>
          </w:p>
        </w:tc>
        <w:tc>
          <w:tcPr>
            <w:tcW w:w="1559" w:type="dxa"/>
            <w:tcBorders>
              <w:top w:val="single" w:sz="4" w:space="0" w:color="auto"/>
              <w:bottom w:val="single" w:sz="4" w:space="0" w:color="auto"/>
            </w:tcBorders>
            <w:vAlign w:val="center"/>
          </w:tcPr>
          <w:p w14:paraId="2446C235" w14:textId="77777777" w:rsidR="005D0339" w:rsidRDefault="005D0339" w:rsidP="00255ED8">
            <w:pPr>
              <w:adjustRightInd w:val="0"/>
              <w:jc w:val="center"/>
              <w:rPr>
                <w:rFonts w:ascii="Arial CYR" w:hAnsi="Arial CYR" w:cs="Arial CYR"/>
              </w:rPr>
            </w:pPr>
            <w:r>
              <w:t>10,000</w:t>
            </w:r>
          </w:p>
          <w:p w14:paraId="499522A0" w14:textId="77777777" w:rsidR="005D0339" w:rsidRDefault="005D0339" w:rsidP="00255ED8">
            <w:pPr>
              <w:jc w:val="center"/>
            </w:pPr>
          </w:p>
        </w:tc>
      </w:tr>
      <w:tr w:rsidR="005D0339" w14:paraId="6814192B"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E6C3F04" w14:textId="77777777" w:rsidR="005D0339" w:rsidRDefault="005D0339" w:rsidP="00255ED8">
            <w:r>
              <w:lastRenderedPageBreak/>
              <w:t xml:space="preserve"> 11</w:t>
            </w:r>
          </w:p>
        </w:tc>
        <w:tc>
          <w:tcPr>
            <w:tcW w:w="1701" w:type="dxa"/>
            <w:tcBorders>
              <w:top w:val="single" w:sz="4" w:space="0" w:color="auto"/>
              <w:bottom w:val="single" w:sz="4" w:space="0" w:color="auto"/>
            </w:tcBorders>
            <w:vAlign w:val="center"/>
          </w:tcPr>
          <w:p w14:paraId="09BA37E0" w14:textId="77777777" w:rsidR="005D0339" w:rsidRDefault="005D0339" w:rsidP="00255ED8">
            <w:pPr>
              <w:rPr>
                <w:lang w:val="en-US"/>
              </w:rPr>
            </w:pPr>
            <w:r>
              <w:rPr>
                <w:lang w:val="en-US"/>
              </w:rPr>
              <w:t>RpCU09C</w:t>
            </w:r>
          </w:p>
          <w:p w14:paraId="47FE416D" w14:textId="77777777" w:rsidR="005D0339" w:rsidRDefault="005D0339" w:rsidP="00255ED8"/>
        </w:tc>
        <w:tc>
          <w:tcPr>
            <w:tcW w:w="4961" w:type="dxa"/>
            <w:tcBorders>
              <w:top w:val="single" w:sz="4" w:space="0" w:color="auto"/>
              <w:bottom w:val="single" w:sz="4" w:space="0" w:color="auto"/>
            </w:tcBorders>
            <w:vAlign w:val="center"/>
          </w:tcPr>
          <w:p w14:paraId="0020BD28" w14:textId="77777777" w:rsidR="005D0339" w:rsidRDefault="005D0339" w:rsidP="00255ED8">
            <w:pPr>
              <w:adjustRightInd w:val="0"/>
              <w:rPr>
                <w:lang w:val="en-US"/>
              </w:rPr>
            </w:pPr>
            <w:r w:rsidRPr="00D278CD">
              <w:rPr>
                <w:lang w:val="en-US"/>
              </w:rPr>
              <w:t>Transporturi cu mijloace manuale prin purtat direct la 60 m distanta cu o incarcatura pina la 50 kg (pentru 1 m transportat pe verticala se considera 10 pe orizontala)</w:t>
            </w:r>
          </w:p>
          <w:p w14:paraId="030550BF"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7DF75F1D" w14:textId="77777777" w:rsidR="005D0339" w:rsidRDefault="005D0339" w:rsidP="00255ED8">
            <w:pPr>
              <w:jc w:val="center"/>
            </w:pPr>
            <w:r>
              <w:t>t</w:t>
            </w:r>
          </w:p>
        </w:tc>
        <w:tc>
          <w:tcPr>
            <w:tcW w:w="1559" w:type="dxa"/>
            <w:tcBorders>
              <w:top w:val="single" w:sz="4" w:space="0" w:color="auto"/>
              <w:bottom w:val="single" w:sz="4" w:space="0" w:color="auto"/>
            </w:tcBorders>
            <w:vAlign w:val="center"/>
          </w:tcPr>
          <w:p w14:paraId="1608DECD" w14:textId="77777777" w:rsidR="005D0339" w:rsidRDefault="005D0339" w:rsidP="00255ED8">
            <w:pPr>
              <w:adjustRightInd w:val="0"/>
              <w:jc w:val="center"/>
              <w:rPr>
                <w:rFonts w:ascii="Arial CYR" w:hAnsi="Arial CYR" w:cs="Arial CYR"/>
              </w:rPr>
            </w:pPr>
            <w:r>
              <w:t>33,200</w:t>
            </w:r>
          </w:p>
          <w:p w14:paraId="6D581B16" w14:textId="77777777" w:rsidR="005D0339" w:rsidRDefault="005D0339" w:rsidP="00255ED8">
            <w:pPr>
              <w:jc w:val="center"/>
            </w:pPr>
          </w:p>
        </w:tc>
      </w:tr>
      <w:tr w:rsidR="005D0339" w14:paraId="5A8CBB41"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6168253" w14:textId="77777777" w:rsidR="005D0339" w:rsidRDefault="005D0339" w:rsidP="00255ED8">
            <w:r>
              <w:t xml:space="preserve"> 12</w:t>
            </w:r>
          </w:p>
        </w:tc>
        <w:tc>
          <w:tcPr>
            <w:tcW w:w="1701" w:type="dxa"/>
            <w:tcBorders>
              <w:top w:val="single" w:sz="4" w:space="0" w:color="auto"/>
              <w:bottom w:val="single" w:sz="4" w:space="0" w:color="auto"/>
            </w:tcBorders>
            <w:vAlign w:val="center"/>
          </w:tcPr>
          <w:p w14:paraId="0892A616" w14:textId="77777777" w:rsidR="005D0339" w:rsidRDefault="005D0339" w:rsidP="00255ED8">
            <w:pPr>
              <w:rPr>
                <w:lang w:val="en-US"/>
              </w:rPr>
            </w:pPr>
            <w:r>
              <w:rPr>
                <w:lang w:val="en-US"/>
              </w:rPr>
              <w:t>TrI1AA02C3</w:t>
            </w:r>
          </w:p>
          <w:p w14:paraId="7CFA5E19" w14:textId="77777777" w:rsidR="005D0339" w:rsidRDefault="005D0339" w:rsidP="00255ED8"/>
        </w:tc>
        <w:tc>
          <w:tcPr>
            <w:tcW w:w="4961" w:type="dxa"/>
            <w:tcBorders>
              <w:top w:val="single" w:sz="4" w:space="0" w:color="auto"/>
              <w:bottom w:val="single" w:sz="4" w:space="0" w:color="auto"/>
            </w:tcBorders>
            <w:vAlign w:val="center"/>
          </w:tcPr>
          <w:p w14:paraId="2BF8E98F" w14:textId="77777777" w:rsidR="005D0339" w:rsidRDefault="005D0339" w:rsidP="00255ED8">
            <w:pPr>
              <w:adjustRightInd w:val="0"/>
              <w:rPr>
                <w:lang w:val="en-US"/>
              </w:rPr>
            </w:pPr>
            <w:r w:rsidRPr="00D278CD">
              <w:rPr>
                <w:lang w:val="en-US"/>
              </w:rPr>
              <w:t>Incarcarea materialelor din grupa A - grele, in bulgari prin aruncare - de pe rampa sau teren, in auto categoria 3</w:t>
            </w:r>
          </w:p>
          <w:p w14:paraId="0724CBD3"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29AC0BF6" w14:textId="77777777" w:rsidR="005D0339" w:rsidRDefault="005D0339" w:rsidP="00255ED8">
            <w:pPr>
              <w:jc w:val="center"/>
            </w:pPr>
            <w:r>
              <w:t>t</w:t>
            </w:r>
          </w:p>
        </w:tc>
        <w:tc>
          <w:tcPr>
            <w:tcW w:w="1559" w:type="dxa"/>
            <w:tcBorders>
              <w:top w:val="single" w:sz="4" w:space="0" w:color="auto"/>
              <w:bottom w:val="single" w:sz="4" w:space="0" w:color="auto"/>
            </w:tcBorders>
            <w:vAlign w:val="center"/>
          </w:tcPr>
          <w:p w14:paraId="48539995" w14:textId="77777777" w:rsidR="005D0339" w:rsidRDefault="005D0339" w:rsidP="00255ED8">
            <w:pPr>
              <w:adjustRightInd w:val="0"/>
              <w:jc w:val="center"/>
              <w:rPr>
                <w:rFonts w:ascii="Arial CYR" w:hAnsi="Arial CYR" w:cs="Arial CYR"/>
              </w:rPr>
            </w:pPr>
            <w:r>
              <w:t>33,200</w:t>
            </w:r>
          </w:p>
          <w:p w14:paraId="4A37D254" w14:textId="77777777" w:rsidR="005D0339" w:rsidRDefault="005D0339" w:rsidP="00255ED8">
            <w:pPr>
              <w:jc w:val="center"/>
            </w:pPr>
          </w:p>
        </w:tc>
      </w:tr>
      <w:tr w:rsidR="005D0339" w14:paraId="3190510A"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3F8852D" w14:textId="77777777" w:rsidR="005D0339" w:rsidRDefault="005D0339" w:rsidP="00255ED8">
            <w:r>
              <w:t xml:space="preserve"> 13</w:t>
            </w:r>
          </w:p>
        </w:tc>
        <w:tc>
          <w:tcPr>
            <w:tcW w:w="1701" w:type="dxa"/>
            <w:tcBorders>
              <w:top w:val="single" w:sz="4" w:space="0" w:color="auto"/>
              <w:bottom w:val="single" w:sz="4" w:space="0" w:color="auto"/>
            </w:tcBorders>
            <w:vAlign w:val="center"/>
          </w:tcPr>
          <w:p w14:paraId="501A0403" w14:textId="77777777" w:rsidR="005D0339" w:rsidRDefault="005D0339" w:rsidP="00255ED8">
            <w:pPr>
              <w:rPr>
                <w:lang w:val="en-US"/>
              </w:rPr>
            </w:pPr>
            <w:r>
              <w:rPr>
                <w:lang w:val="en-US"/>
              </w:rPr>
              <w:t>TsI50B5</w:t>
            </w:r>
          </w:p>
          <w:p w14:paraId="1118B9D0" w14:textId="77777777" w:rsidR="005D0339" w:rsidRDefault="005D0339" w:rsidP="00255ED8"/>
        </w:tc>
        <w:tc>
          <w:tcPr>
            <w:tcW w:w="4961" w:type="dxa"/>
            <w:tcBorders>
              <w:top w:val="single" w:sz="4" w:space="0" w:color="auto"/>
              <w:bottom w:val="single" w:sz="4" w:space="0" w:color="auto"/>
            </w:tcBorders>
            <w:vAlign w:val="center"/>
          </w:tcPr>
          <w:p w14:paraId="7C9D286A" w14:textId="77777777" w:rsidR="005D0339" w:rsidRDefault="005D0339" w:rsidP="00255ED8">
            <w:pPr>
              <w:adjustRightInd w:val="0"/>
              <w:rPr>
                <w:lang w:val="en-US"/>
              </w:rPr>
            </w:pPr>
            <w:r w:rsidRPr="00D278CD">
              <w:rPr>
                <w:lang w:val="en-US"/>
              </w:rPr>
              <w:t>Transportarea pamintului cu autobasculanta de 5 t la distanta  de 15 km</w:t>
            </w:r>
          </w:p>
          <w:p w14:paraId="34247221"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753B2D22" w14:textId="77777777" w:rsidR="005D0339" w:rsidRDefault="005D0339" w:rsidP="00255ED8">
            <w:pPr>
              <w:jc w:val="center"/>
            </w:pPr>
            <w:r>
              <w:t>t</w:t>
            </w:r>
          </w:p>
        </w:tc>
        <w:tc>
          <w:tcPr>
            <w:tcW w:w="1559" w:type="dxa"/>
            <w:tcBorders>
              <w:top w:val="single" w:sz="4" w:space="0" w:color="auto"/>
              <w:bottom w:val="single" w:sz="4" w:space="0" w:color="auto"/>
            </w:tcBorders>
            <w:vAlign w:val="center"/>
          </w:tcPr>
          <w:p w14:paraId="7A3F66B0" w14:textId="77777777" w:rsidR="005D0339" w:rsidRDefault="005D0339" w:rsidP="00255ED8">
            <w:pPr>
              <w:adjustRightInd w:val="0"/>
              <w:jc w:val="center"/>
              <w:rPr>
                <w:rFonts w:ascii="Arial CYR" w:hAnsi="Arial CYR" w:cs="Arial CYR"/>
              </w:rPr>
            </w:pPr>
            <w:r>
              <w:t>33,200</w:t>
            </w:r>
          </w:p>
          <w:p w14:paraId="6D535928" w14:textId="77777777" w:rsidR="005D0339" w:rsidRDefault="005D0339" w:rsidP="00255ED8">
            <w:pPr>
              <w:jc w:val="center"/>
            </w:pPr>
          </w:p>
        </w:tc>
      </w:tr>
      <w:tr w:rsidR="005D0339" w14:paraId="5ECACEF4" w14:textId="77777777" w:rsidTr="00255ED8">
        <w:tblPrEx>
          <w:tblCellMar>
            <w:top w:w="0" w:type="dxa"/>
            <w:bottom w:w="0" w:type="dxa"/>
          </w:tblCellMar>
        </w:tblPrEx>
        <w:tc>
          <w:tcPr>
            <w:tcW w:w="709" w:type="dxa"/>
            <w:tcBorders>
              <w:top w:val="nil"/>
              <w:left w:val="single" w:sz="6" w:space="0" w:color="auto"/>
              <w:bottom w:val="nil"/>
              <w:right w:val="nil"/>
            </w:tcBorders>
          </w:tcPr>
          <w:p w14:paraId="0881A9B4" w14:textId="77777777" w:rsidR="005D0339" w:rsidRDefault="005D0339" w:rsidP="00255ED8">
            <w:pPr>
              <w:jc w:val="center"/>
            </w:pPr>
            <w:r>
              <w:t xml:space="preserve"> </w:t>
            </w:r>
          </w:p>
        </w:tc>
        <w:tc>
          <w:tcPr>
            <w:tcW w:w="1701" w:type="dxa"/>
            <w:tcBorders>
              <w:top w:val="nil"/>
              <w:left w:val="single" w:sz="6" w:space="0" w:color="auto"/>
              <w:bottom w:val="nil"/>
              <w:right w:val="nil"/>
            </w:tcBorders>
          </w:tcPr>
          <w:p w14:paraId="7158134A" w14:textId="77777777" w:rsidR="005D0339" w:rsidRDefault="005D0339" w:rsidP="00255ED8"/>
        </w:tc>
        <w:tc>
          <w:tcPr>
            <w:tcW w:w="4961" w:type="dxa"/>
            <w:tcBorders>
              <w:top w:val="nil"/>
              <w:left w:val="single" w:sz="6" w:space="0" w:color="auto"/>
              <w:bottom w:val="nil"/>
              <w:right w:val="nil"/>
            </w:tcBorders>
          </w:tcPr>
          <w:p w14:paraId="5AE8E0DD" w14:textId="77777777" w:rsidR="005D0339" w:rsidRPr="007F2714" w:rsidRDefault="005D0339" w:rsidP="00255ED8">
            <w:pPr>
              <w:rPr>
                <w:b/>
                <w:bCs/>
                <w:sz w:val="22"/>
                <w:szCs w:val="22"/>
                <w:lang w:val="en-US"/>
              </w:rPr>
            </w:pPr>
            <w:r>
              <w:rPr>
                <w:b/>
                <w:bCs/>
                <w:sz w:val="22"/>
                <w:szCs w:val="22"/>
                <w:lang w:val="en-US"/>
              </w:rPr>
              <w:t xml:space="preserve">Capitolul </w:t>
            </w:r>
            <w:r w:rsidRPr="00B40365">
              <w:rPr>
                <w:b/>
                <w:bCs/>
                <w:sz w:val="22"/>
                <w:szCs w:val="22"/>
              </w:rPr>
              <w:t>1.3. Executarea golurilor noi</w:t>
            </w:r>
          </w:p>
          <w:p w14:paraId="3307562D" w14:textId="77777777" w:rsidR="005D0339" w:rsidRDefault="005D0339" w:rsidP="00255ED8">
            <w:pPr>
              <w:rPr>
                <w:b/>
                <w:bCs/>
                <w:sz w:val="22"/>
                <w:szCs w:val="22"/>
              </w:rPr>
            </w:pPr>
          </w:p>
        </w:tc>
        <w:tc>
          <w:tcPr>
            <w:tcW w:w="1560" w:type="dxa"/>
            <w:tcBorders>
              <w:top w:val="nil"/>
              <w:left w:val="single" w:sz="6" w:space="0" w:color="auto"/>
              <w:bottom w:val="nil"/>
              <w:right w:val="nil"/>
            </w:tcBorders>
          </w:tcPr>
          <w:p w14:paraId="3B81D8A9" w14:textId="77777777" w:rsidR="005D0339" w:rsidRDefault="005D0339" w:rsidP="00255ED8"/>
        </w:tc>
        <w:tc>
          <w:tcPr>
            <w:tcW w:w="1559" w:type="dxa"/>
            <w:tcBorders>
              <w:top w:val="nil"/>
              <w:left w:val="single" w:sz="6" w:space="0" w:color="auto"/>
              <w:bottom w:val="nil"/>
              <w:right w:val="single" w:sz="4" w:space="0" w:color="auto"/>
            </w:tcBorders>
          </w:tcPr>
          <w:p w14:paraId="7F619CD7" w14:textId="77777777" w:rsidR="005D0339" w:rsidRDefault="005D0339" w:rsidP="00255ED8"/>
        </w:tc>
      </w:tr>
      <w:tr w:rsidR="005D0339" w14:paraId="556ADF5A"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5724161" w14:textId="77777777" w:rsidR="005D0339" w:rsidRDefault="005D0339" w:rsidP="00255ED8">
            <w:r>
              <w:t>14</w:t>
            </w:r>
          </w:p>
        </w:tc>
        <w:tc>
          <w:tcPr>
            <w:tcW w:w="1701" w:type="dxa"/>
            <w:tcBorders>
              <w:top w:val="single" w:sz="4" w:space="0" w:color="auto"/>
              <w:bottom w:val="single" w:sz="4" w:space="0" w:color="auto"/>
            </w:tcBorders>
            <w:vAlign w:val="center"/>
          </w:tcPr>
          <w:p w14:paraId="2B42FECE" w14:textId="77777777" w:rsidR="005D0339" w:rsidRDefault="005D0339" w:rsidP="00255ED8">
            <w:pPr>
              <w:rPr>
                <w:lang w:val="en-US"/>
              </w:rPr>
            </w:pPr>
            <w:r>
              <w:rPr>
                <w:lang w:val="en-US"/>
              </w:rPr>
              <w:t>RpCG29D</w:t>
            </w:r>
          </w:p>
          <w:p w14:paraId="4435F323" w14:textId="77777777" w:rsidR="005D0339" w:rsidRDefault="005D0339" w:rsidP="00255ED8"/>
        </w:tc>
        <w:tc>
          <w:tcPr>
            <w:tcW w:w="4961" w:type="dxa"/>
            <w:tcBorders>
              <w:top w:val="single" w:sz="4" w:space="0" w:color="auto"/>
              <w:bottom w:val="single" w:sz="4" w:space="0" w:color="auto"/>
            </w:tcBorders>
            <w:vAlign w:val="center"/>
          </w:tcPr>
          <w:p w14:paraId="64BD586F" w14:textId="77777777" w:rsidR="005D0339" w:rsidRDefault="005D0339" w:rsidP="00255ED8">
            <w:pPr>
              <w:adjustRightInd w:val="0"/>
              <w:rPr>
                <w:lang w:val="en-US"/>
              </w:rPr>
            </w:pPr>
            <w:r w:rsidRPr="00D278CD">
              <w:rPr>
                <w:lang w:val="en-US"/>
              </w:rPr>
              <w:t>Demolarea peretilor de zidarie din spargeri pentru creeri de goluri in zidarie</w:t>
            </w:r>
          </w:p>
          <w:p w14:paraId="4EF6888B"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62E11DC0" w14:textId="77777777" w:rsidR="005D0339" w:rsidRDefault="005D0339" w:rsidP="00255ED8">
            <w:pPr>
              <w:jc w:val="center"/>
            </w:pPr>
            <w:r>
              <w:t>m3</w:t>
            </w:r>
          </w:p>
        </w:tc>
        <w:tc>
          <w:tcPr>
            <w:tcW w:w="1559" w:type="dxa"/>
            <w:tcBorders>
              <w:top w:val="single" w:sz="4" w:space="0" w:color="auto"/>
              <w:bottom w:val="single" w:sz="4" w:space="0" w:color="auto"/>
            </w:tcBorders>
            <w:vAlign w:val="center"/>
          </w:tcPr>
          <w:p w14:paraId="713F461C" w14:textId="77777777" w:rsidR="005D0339" w:rsidRDefault="005D0339" w:rsidP="00255ED8">
            <w:pPr>
              <w:adjustRightInd w:val="0"/>
              <w:jc w:val="center"/>
              <w:rPr>
                <w:rFonts w:ascii="Arial CYR" w:hAnsi="Arial CYR" w:cs="Arial CYR"/>
              </w:rPr>
            </w:pPr>
            <w:r>
              <w:t>0,790</w:t>
            </w:r>
          </w:p>
          <w:p w14:paraId="23718793" w14:textId="77777777" w:rsidR="005D0339" w:rsidRDefault="005D0339" w:rsidP="00255ED8">
            <w:pPr>
              <w:jc w:val="center"/>
            </w:pPr>
          </w:p>
        </w:tc>
      </w:tr>
      <w:tr w:rsidR="005D0339" w14:paraId="6A698585"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0076E72" w14:textId="77777777" w:rsidR="005D0339" w:rsidRDefault="005D0339" w:rsidP="00255ED8">
            <w:r>
              <w:t xml:space="preserve"> 15</w:t>
            </w:r>
          </w:p>
        </w:tc>
        <w:tc>
          <w:tcPr>
            <w:tcW w:w="1701" w:type="dxa"/>
            <w:tcBorders>
              <w:top w:val="single" w:sz="4" w:space="0" w:color="auto"/>
              <w:bottom w:val="single" w:sz="4" w:space="0" w:color="auto"/>
            </w:tcBorders>
            <w:vAlign w:val="center"/>
          </w:tcPr>
          <w:p w14:paraId="3824AA5C" w14:textId="77777777" w:rsidR="005D0339" w:rsidRDefault="005D0339" w:rsidP="00255ED8">
            <w:pPr>
              <w:rPr>
                <w:lang w:val="en-US"/>
              </w:rPr>
            </w:pPr>
            <w:r>
              <w:rPr>
                <w:lang w:val="en-US"/>
              </w:rPr>
              <w:t>RCsB22B</w:t>
            </w:r>
          </w:p>
          <w:p w14:paraId="71A865EF" w14:textId="77777777" w:rsidR="005D0339" w:rsidRDefault="005D0339" w:rsidP="00255ED8"/>
        </w:tc>
        <w:tc>
          <w:tcPr>
            <w:tcW w:w="4961" w:type="dxa"/>
            <w:tcBorders>
              <w:top w:val="single" w:sz="4" w:space="0" w:color="auto"/>
              <w:bottom w:val="single" w:sz="4" w:space="0" w:color="auto"/>
            </w:tcBorders>
            <w:vAlign w:val="center"/>
          </w:tcPr>
          <w:p w14:paraId="645B797C" w14:textId="77777777" w:rsidR="005D0339" w:rsidRDefault="005D0339" w:rsidP="00255ED8">
            <w:pPr>
              <w:adjustRightInd w:val="0"/>
              <w:rPr>
                <w:lang w:val="en-US"/>
              </w:rPr>
            </w:pPr>
            <w:r w:rsidRPr="00D278CD">
              <w:rPr>
                <w:lang w:val="en-US"/>
              </w:rPr>
              <w:t>Taierea placilor sau elementelor din beton armat, avind grosimea de peste 15 cm / Se exclude Automacara</w:t>
            </w:r>
          </w:p>
          <w:p w14:paraId="24506709"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3B8D87B5" w14:textId="77777777" w:rsidR="005D0339" w:rsidRDefault="005D0339" w:rsidP="00255ED8">
            <w:pPr>
              <w:jc w:val="center"/>
            </w:pPr>
            <w:r>
              <w:t>m</w:t>
            </w:r>
          </w:p>
        </w:tc>
        <w:tc>
          <w:tcPr>
            <w:tcW w:w="1559" w:type="dxa"/>
            <w:tcBorders>
              <w:top w:val="single" w:sz="4" w:space="0" w:color="auto"/>
              <w:bottom w:val="single" w:sz="4" w:space="0" w:color="auto"/>
            </w:tcBorders>
            <w:vAlign w:val="center"/>
          </w:tcPr>
          <w:p w14:paraId="3F9BF083" w14:textId="77777777" w:rsidR="005D0339" w:rsidRDefault="005D0339" w:rsidP="00255ED8">
            <w:pPr>
              <w:adjustRightInd w:val="0"/>
              <w:jc w:val="center"/>
              <w:rPr>
                <w:rFonts w:ascii="Arial CYR" w:hAnsi="Arial CYR" w:cs="Arial CYR"/>
              </w:rPr>
            </w:pPr>
            <w:r>
              <w:t>10,600</w:t>
            </w:r>
          </w:p>
          <w:p w14:paraId="5C66AF8C" w14:textId="77777777" w:rsidR="005D0339" w:rsidRDefault="005D0339" w:rsidP="00255ED8">
            <w:pPr>
              <w:jc w:val="center"/>
            </w:pPr>
          </w:p>
        </w:tc>
      </w:tr>
      <w:tr w:rsidR="005D0339" w14:paraId="7CC82AB9"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D341C3A" w14:textId="77777777" w:rsidR="005D0339" w:rsidRDefault="005D0339" w:rsidP="00255ED8">
            <w:r>
              <w:t xml:space="preserve"> 16</w:t>
            </w:r>
          </w:p>
        </w:tc>
        <w:tc>
          <w:tcPr>
            <w:tcW w:w="1701" w:type="dxa"/>
            <w:tcBorders>
              <w:top w:val="single" w:sz="4" w:space="0" w:color="auto"/>
              <w:bottom w:val="single" w:sz="4" w:space="0" w:color="auto"/>
            </w:tcBorders>
            <w:vAlign w:val="center"/>
          </w:tcPr>
          <w:p w14:paraId="032BBFE8" w14:textId="77777777" w:rsidR="005D0339" w:rsidRDefault="005D0339" w:rsidP="00255ED8">
            <w:pPr>
              <w:rPr>
                <w:lang w:val="en-US"/>
              </w:rPr>
            </w:pPr>
            <w:r>
              <w:rPr>
                <w:lang w:val="en-US"/>
              </w:rPr>
              <w:t>RpCU06A1</w:t>
            </w:r>
          </w:p>
          <w:p w14:paraId="406DCADF" w14:textId="77777777" w:rsidR="005D0339" w:rsidRDefault="005D0339" w:rsidP="00255ED8"/>
        </w:tc>
        <w:tc>
          <w:tcPr>
            <w:tcW w:w="4961" w:type="dxa"/>
            <w:tcBorders>
              <w:top w:val="single" w:sz="4" w:space="0" w:color="auto"/>
              <w:bottom w:val="single" w:sz="4" w:space="0" w:color="auto"/>
            </w:tcBorders>
            <w:vAlign w:val="center"/>
          </w:tcPr>
          <w:p w14:paraId="4F0CB191" w14:textId="77777777" w:rsidR="005D0339" w:rsidRDefault="005D0339" w:rsidP="00255ED8">
            <w:pPr>
              <w:adjustRightInd w:val="0"/>
              <w:rPr>
                <w:lang w:val="en-US"/>
              </w:rPr>
            </w:pPr>
            <w:r w:rsidRPr="00D278CD">
              <w:rPr>
                <w:lang w:val="en-US"/>
              </w:rPr>
              <w:t>Executarea santurilor de pina la 5 cm adincime, in pereti din zidarie de caramida de 5 x 50 cm2, pentru executarea mecanizata</w:t>
            </w:r>
          </w:p>
          <w:p w14:paraId="3504EF61"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19601EB4" w14:textId="77777777" w:rsidR="005D0339" w:rsidRDefault="005D0339" w:rsidP="00255ED8">
            <w:pPr>
              <w:jc w:val="center"/>
            </w:pPr>
            <w:r>
              <w:t>m</w:t>
            </w:r>
          </w:p>
        </w:tc>
        <w:tc>
          <w:tcPr>
            <w:tcW w:w="1559" w:type="dxa"/>
            <w:tcBorders>
              <w:top w:val="single" w:sz="4" w:space="0" w:color="auto"/>
              <w:bottom w:val="single" w:sz="4" w:space="0" w:color="auto"/>
            </w:tcBorders>
            <w:vAlign w:val="center"/>
          </w:tcPr>
          <w:p w14:paraId="1786974A" w14:textId="77777777" w:rsidR="005D0339" w:rsidRDefault="005D0339" w:rsidP="00255ED8">
            <w:pPr>
              <w:adjustRightInd w:val="0"/>
              <w:jc w:val="center"/>
              <w:rPr>
                <w:rFonts w:ascii="Arial CYR" w:hAnsi="Arial CYR" w:cs="Arial CYR"/>
              </w:rPr>
            </w:pPr>
            <w:r>
              <w:t>6,000</w:t>
            </w:r>
          </w:p>
          <w:p w14:paraId="2166B8B1" w14:textId="77777777" w:rsidR="005D0339" w:rsidRDefault="005D0339" w:rsidP="00255ED8">
            <w:pPr>
              <w:jc w:val="center"/>
            </w:pPr>
          </w:p>
        </w:tc>
      </w:tr>
      <w:tr w:rsidR="005D0339" w14:paraId="3E22D215"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61C05E7" w14:textId="77777777" w:rsidR="005D0339" w:rsidRDefault="005D0339" w:rsidP="00255ED8">
            <w:r>
              <w:t xml:space="preserve"> 17</w:t>
            </w:r>
          </w:p>
        </w:tc>
        <w:tc>
          <w:tcPr>
            <w:tcW w:w="1701" w:type="dxa"/>
            <w:tcBorders>
              <w:top w:val="single" w:sz="4" w:space="0" w:color="auto"/>
              <w:bottom w:val="single" w:sz="4" w:space="0" w:color="auto"/>
            </w:tcBorders>
            <w:vAlign w:val="center"/>
          </w:tcPr>
          <w:p w14:paraId="1C1B2ACA" w14:textId="77777777" w:rsidR="005D0339" w:rsidRDefault="005D0339" w:rsidP="00255ED8">
            <w:pPr>
              <w:rPr>
                <w:lang w:val="en-US"/>
              </w:rPr>
            </w:pPr>
            <w:r>
              <w:rPr>
                <w:lang w:val="en-US"/>
              </w:rPr>
              <w:t>CL18A</w:t>
            </w:r>
          </w:p>
          <w:p w14:paraId="59453FE1" w14:textId="77777777" w:rsidR="005D0339" w:rsidRDefault="005D0339" w:rsidP="00255ED8"/>
        </w:tc>
        <w:tc>
          <w:tcPr>
            <w:tcW w:w="4961" w:type="dxa"/>
            <w:tcBorders>
              <w:top w:val="single" w:sz="4" w:space="0" w:color="auto"/>
              <w:bottom w:val="single" w:sz="4" w:space="0" w:color="auto"/>
            </w:tcBorders>
            <w:vAlign w:val="center"/>
          </w:tcPr>
          <w:p w14:paraId="50B072EE" w14:textId="77777777" w:rsidR="005D0339" w:rsidRDefault="005D0339" w:rsidP="00255ED8">
            <w:pPr>
              <w:adjustRightInd w:val="0"/>
              <w:rPr>
                <w:lang w:val="en-US"/>
              </w:rPr>
            </w:pPr>
            <w:r w:rsidRPr="00D278CD">
              <w:rPr>
                <w:lang w:val="en-US"/>
              </w:rPr>
              <w:t>Confectii metalice diverse din profile laminate, tabla, tabla striata, otel beton, tevi pentru sustineri sau acoperiri, inglobate total sau partial in beton</w:t>
            </w:r>
          </w:p>
          <w:p w14:paraId="1C35E649"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5AD03F7B" w14:textId="77777777" w:rsidR="005D0339" w:rsidRDefault="005D0339" w:rsidP="00255ED8">
            <w:pPr>
              <w:jc w:val="center"/>
            </w:pPr>
            <w:r>
              <w:t>kg</w:t>
            </w:r>
          </w:p>
        </w:tc>
        <w:tc>
          <w:tcPr>
            <w:tcW w:w="1559" w:type="dxa"/>
            <w:tcBorders>
              <w:top w:val="single" w:sz="4" w:space="0" w:color="auto"/>
              <w:bottom w:val="single" w:sz="4" w:space="0" w:color="auto"/>
            </w:tcBorders>
            <w:vAlign w:val="center"/>
          </w:tcPr>
          <w:p w14:paraId="02203E09" w14:textId="77777777" w:rsidR="005D0339" w:rsidRDefault="005D0339" w:rsidP="00255ED8">
            <w:pPr>
              <w:adjustRightInd w:val="0"/>
              <w:jc w:val="center"/>
              <w:rPr>
                <w:rFonts w:ascii="Arial CYR" w:hAnsi="Arial CYR" w:cs="Arial CYR"/>
              </w:rPr>
            </w:pPr>
            <w:r>
              <w:t>260,700</w:t>
            </w:r>
          </w:p>
          <w:p w14:paraId="29F88569" w14:textId="77777777" w:rsidR="005D0339" w:rsidRDefault="005D0339" w:rsidP="00255ED8">
            <w:pPr>
              <w:jc w:val="center"/>
            </w:pPr>
          </w:p>
        </w:tc>
      </w:tr>
      <w:tr w:rsidR="005D0339" w14:paraId="26FE7905"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8E23E4D" w14:textId="77777777" w:rsidR="005D0339" w:rsidRDefault="005D0339" w:rsidP="00255ED8">
            <w:r>
              <w:t xml:space="preserve"> 18</w:t>
            </w:r>
          </w:p>
        </w:tc>
        <w:tc>
          <w:tcPr>
            <w:tcW w:w="1701" w:type="dxa"/>
            <w:tcBorders>
              <w:top w:val="single" w:sz="4" w:space="0" w:color="auto"/>
              <w:bottom w:val="single" w:sz="4" w:space="0" w:color="auto"/>
            </w:tcBorders>
            <w:vAlign w:val="center"/>
          </w:tcPr>
          <w:p w14:paraId="7A7D0588" w14:textId="77777777" w:rsidR="005D0339" w:rsidRDefault="005D0339" w:rsidP="00255ED8">
            <w:pPr>
              <w:rPr>
                <w:lang w:val="en-US"/>
              </w:rPr>
            </w:pPr>
            <w:r>
              <w:rPr>
                <w:lang w:val="en-US"/>
              </w:rPr>
              <w:t>CK35A</w:t>
            </w:r>
          </w:p>
          <w:p w14:paraId="294A3263" w14:textId="77777777" w:rsidR="005D0339" w:rsidRDefault="005D0339" w:rsidP="00255ED8"/>
        </w:tc>
        <w:tc>
          <w:tcPr>
            <w:tcW w:w="4961" w:type="dxa"/>
            <w:tcBorders>
              <w:top w:val="single" w:sz="4" w:space="0" w:color="auto"/>
              <w:bottom w:val="single" w:sz="4" w:space="0" w:color="auto"/>
            </w:tcBorders>
            <w:vAlign w:val="center"/>
          </w:tcPr>
          <w:p w14:paraId="1E7BBCBC" w14:textId="77777777" w:rsidR="005D0339" w:rsidRDefault="005D0339" w:rsidP="00255ED8">
            <w:pPr>
              <w:adjustRightInd w:val="0"/>
              <w:rPr>
                <w:lang w:val="en-US"/>
              </w:rPr>
            </w:pPr>
            <w:r w:rsidRPr="00D278CD">
              <w:rPr>
                <w:lang w:val="en-US"/>
              </w:rPr>
              <w:t xml:space="preserve">Dibluri din metal fixate in ziduri din caramida sau beton celular autoclavizat / Tija filetata </w:t>
            </w:r>
            <w:r>
              <w:t>ф</w:t>
            </w:r>
            <w:r w:rsidRPr="00D278CD">
              <w:rPr>
                <w:lang w:val="en-US"/>
              </w:rPr>
              <w:t>12 l=100 mm</w:t>
            </w:r>
          </w:p>
          <w:p w14:paraId="0C0437B1"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18D9280B" w14:textId="77777777" w:rsidR="005D0339" w:rsidRDefault="005D0339" w:rsidP="00255ED8">
            <w:pPr>
              <w:jc w:val="center"/>
            </w:pPr>
            <w:r>
              <w:t>buc</w:t>
            </w:r>
          </w:p>
        </w:tc>
        <w:tc>
          <w:tcPr>
            <w:tcW w:w="1559" w:type="dxa"/>
            <w:tcBorders>
              <w:top w:val="single" w:sz="4" w:space="0" w:color="auto"/>
              <w:bottom w:val="single" w:sz="4" w:space="0" w:color="auto"/>
            </w:tcBorders>
            <w:vAlign w:val="center"/>
          </w:tcPr>
          <w:p w14:paraId="5DE1DDF3" w14:textId="77777777" w:rsidR="005D0339" w:rsidRDefault="005D0339" w:rsidP="00255ED8">
            <w:pPr>
              <w:adjustRightInd w:val="0"/>
              <w:jc w:val="center"/>
              <w:rPr>
                <w:rFonts w:ascii="Arial CYR" w:hAnsi="Arial CYR" w:cs="Arial CYR"/>
              </w:rPr>
            </w:pPr>
            <w:r>
              <w:t>6,000</w:t>
            </w:r>
          </w:p>
          <w:p w14:paraId="3D0C96B5" w14:textId="77777777" w:rsidR="005D0339" w:rsidRDefault="005D0339" w:rsidP="00255ED8">
            <w:pPr>
              <w:jc w:val="center"/>
            </w:pPr>
          </w:p>
        </w:tc>
      </w:tr>
      <w:tr w:rsidR="005D0339" w14:paraId="263926EE"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B757170" w14:textId="77777777" w:rsidR="005D0339" w:rsidRDefault="005D0339" w:rsidP="00255ED8">
            <w:r>
              <w:t xml:space="preserve"> 19</w:t>
            </w:r>
          </w:p>
        </w:tc>
        <w:tc>
          <w:tcPr>
            <w:tcW w:w="1701" w:type="dxa"/>
            <w:tcBorders>
              <w:top w:val="single" w:sz="4" w:space="0" w:color="auto"/>
              <w:bottom w:val="single" w:sz="4" w:space="0" w:color="auto"/>
            </w:tcBorders>
            <w:vAlign w:val="center"/>
          </w:tcPr>
          <w:p w14:paraId="338D8724" w14:textId="77777777" w:rsidR="005D0339" w:rsidRDefault="005D0339" w:rsidP="00255ED8">
            <w:pPr>
              <w:rPr>
                <w:lang w:val="en-US"/>
              </w:rPr>
            </w:pPr>
          </w:p>
          <w:p w14:paraId="5786456C" w14:textId="77777777" w:rsidR="005D0339" w:rsidRDefault="005D0339" w:rsidP="00255ED8"/>
        </w:tc>
        <w:tc>
          <w:tcPr>
            <w:tcW w:w="4961" w:type="dxa"/>
            <w:tcBorders>
              <w:top w:val="single" w:sz="4" w:space="0" w:color="auto"/>
              <w:bottom w:val="single" w:sz="4" w:space="0" w:color="auto"/>
            </w:tcBorders>
            <w:vAlign w:val="center"/>
          </w:tcPr>
          <w:p w14:paraId="552215CD" w14:textId="77777777" w:rsidR="005D0339" w:rsidRDefault="005D0339" w:rsidP="00255ED8">
            <w:pPr>
              <w:adjustRightInd w:val="0"/>
              <w:rPr>
                <w:lang w:val="en-US"/>
              </w:rPr>
            </w:pPr>
            <w:r>
              <w:t>Piulita M12</w:t>
            </w:r>
          </w:p>
          <w:p w14:paraId="17AB43F3" w14:textId="77777777" w:rsidR="005D0339" w:rsidRDefault="005D0339" w:rsidP="00255ED8"/>
        </w:tc>
        <w:tc>
          <w:tcPr>
            <w:tcW w:w="1560" w:type="dxa"/>
            <w:tcBorders>
              <w:top w:val="single" w:sz="4" w:space="0" w:color="auto"/>
              <w:bottom w:val="single" w:sz="4" w:space="0" w:color="auto"/>
            </w:tcBorders>
            <w:vAlign w:val="center"/>
          </w:tcPr>
          <w:p w14:paraId="205A7907" w14:textId="77777777" w:rsidR="005D0339" w:rsidRDefault="005D0339" w:rsidP="00255ED8">
            <w:pPr>
              <w:jc w:val="center"/>
            </w:pPr>
            <w:r>
              <w:t>buc</w:t>
            </w:r>
          </w:p>
        </w:tc>
        <w:tc>
          <w:tcPr>
            <w:tcW w:w="1559" w:type="dxa"/>
            <w:tcBorders>
              <w:top w:val="single" w:sz="4" w:space="0" w:color="auto"/>
              <w:bottom w:val="single" w:sz="4" w:space="0" w:color="auto"/>
            </w:tcBorders>
            <w:vAlign w:val="center"/>
          </w:tcPr>
          <w:p w14:paraId="49E1BA6A" w14:textId="77777777" w:rsidR="005D0339" w:rsidRDefault="005D0339" w:rsidP="00255ED8">
            <w:pPr>
              <w:adjustRightInd w:val="0"/>
              <w:jc w:val="center"/>
              <w:rPr>
                <w:rFonts w:ascii="Arial CYR" w:hAnsi="Arial CYR" w:cs="Arial CYR"/>
              </w:rPr>
            </w:pPr>
            <w:r>
              <w:t>12,000</w:t>
            </w:r>
          </w:p>
          <w:p w14:paraId="73B9492D" w14:textId="77777777" w:rsidR="005D0339" w:rsidRDefault="005D0339" w:rsidP="00255ED8">
            <w:pPr>
              <w:jc w:val="center"/>
            </w:pPr>
          </w:p>
        </w:tc>
      </w:tr>
      <w:tr w:rsidR="005D0339" w14:paraId="6B1F6B5B"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9973B5E" w14:textId="77777777" w:rsidR="005D0339" w:rsidRDefault="005D0339" w:rsidP="00255ED8">
            <w:r>
              <w:t xml:space="preserve"> 20</w:t>
            </w:r>
          </w:p>
        </w:tc>
        <w:tc>
          <w:tcPr>
            <w:tcW w:w="1701" w:type="dxa"/>
            <w:tcBorders>
              <w:top w:val="single" w:sz="4" w:space="0" w:color="auto"/>
              <w:bottom w:val="single" w:sz="4" w:space="0" w:color="auto"/>
            </w:tcBorders>
            <w:vAlign w:val="center"/>
          </w:tcPr>
          <w:p w14:paraId="39CD8D38" w14:textId="77777777" w:rsidR="005D0339" w:rsidRDefault="005D0339" w:rsidP="00255ED8">
            <w:pPr>
              <w:rPr>
                <w:lang w:val="en-US"/>
              </w:rPr>
            </w:pPr>
          </w:p>
          <w:p w14:paraId="1DAF71CA" w14:textId="77777777" w:rsidR="005D0339" w:rsidRDefault="005D0339" w:rsidP="00255ED8"/>
        </w:tc>
        <w:tc>
          <w:tcPr>
            <w:tcW w:w="4961" w:type="dxa"/>
            <w:tcBorders>
              <w:top w:val="single" w:sz="4" w:space="0" w:color="auto"/>
              <w:bottom w:val="single" w:sz="4" w:space="0" w:color="auto"/>
            </w:tcBorders>
            <w:vAlign w:val="center"/>
          </w:tcPr>
          <w:p w14:paraId="6EAD210E" w14:textId="77777777" w:rsidR="005D0339" w:rsidRDefault="005D0339" w:rsidP="00255ED8">
            <w:pPr>
              <w:adjustRightInd w:val="0"/>
              <w:rPr>
                <w:lang w:val="en-US"/>
              </w:rPr>
            </w:pPr>
            <w:r>
              <w:t>Saiba M12</w:t>
            </w:r>
          </w:p>
          <w:p w14:paraId="02DA0BA7" w14:textId="77777777" w:rsidR="005D0339" w:rsidRDefault="005D0339" w:rsidP="00255ED8"/>
        </w:tc>
        <w:tc>
          <w:tcPr>
            <w:tcW w:w="1560" w:type="dxa"/>
            <w:tcBorders>
              <w:top w:val="single" w:sz="4" w:space="0" w:color="auto"/>
              <w:bottom w:val="single" w:sz="4" w:space="0" w:color="auto"/>
            </w:tcBorders>
            <w:vAlign w:val="center"/>
          </w:tcPr>
          <w:p w14:paraId="01FDB8FF" w14:textId="77777777" w:rsidR="005D0339" w:rsidRDefault="005D0339" w:rsidP="00255ED8">
            <w:pPr>
              <w:jc w:val="center"/>
            </w:pPr>
            <w:r>
              <w:t>buc</w:t>
            </w:r>
          </w:p>
        </w:tc>
        <w:tc>
          <w:tcPr>
            <w:tcW w:w="1559" w:type="dxa"/>
            <w:tcBorders>
              <w:top w:val="single" w:sz="4" w:space="0" w:color="auto"/>
              <w:bottom w:val="single" w:sz="4" w:space="0" w:color="auto"/>
            </w:tcBorders>
            <w:vAlign w:val="center"/>
          </w:tcPr>
          <w:p w14:paraId="7DAED25F" w14:textId="77777777" w:rsidR="005D0339" w:rsidRDefault="005D0339" w:rsidP="00255ED8">
            <w:pPr>
              <w:adjustRightInd w:val="0"/>
              <w:jc w:val="center"/>
              <w:rPr>
                <w:rFonts w:ascii="Arial CYR" w:hAnsi="Arial CYR" w:cs="Arial CYR"/>
              </w:rPr>
            </w:pPr>
            <w:r>
              <w:t>12,000</w:t>
            </w:r>
          </w:p>
          <w:p w14:paraId="36C97F24" w14:textId="77777777" w:rsidR="005D0339" w:rsidRDefault="005D0339" w:rsidP="00255ED8">
            <w:pPr>
              <w:jc w:val="center"/>
            </w:pPr>
          </w:p>
        </w:tc>
      </w:tr>
      <w:tr w:rsidR="005D0339" w14:paraId="2B62BA37"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F6675C0" w14:textId="77777777" w:rsidR="005D0339" w:rsidRDefault="005D0339" w:rsidP="00255ED8">
            <w:r>
              <w:t xml:space="preserve"> 21</w:t>
            </w:r>
          </w:p>
        </w:tc>
        <w:tc>
          <w:tcPr>
            <w:tcW w:w="1701" w:type="dxa"/>
            <w:tcBorders>
              <w:top w:val="single" w:sz="4" w:space="0" w:color="auto"/>
              <w:bottom w:val="single" w:sz="4" w:space="0" w:color="auto"/>
            </w:tcBorders>
            <w:vAlign w:val="center"/>
          </w:tcPr>
          <w:p w14:paraId="08C00B9D" w14:textId="77777777" w:rsidR="005D0339" w:rsidRDefault="005D0339" w:rsidP="00255ED8">
            <w:pPr>
              <w:rPr>
                <w:lang w:val="en-US"/>
              </w:rPr>
            </w:pPr>
            <w:r>
              <w:rPr>
                <w:lang w:val="en-US"/>
              </w:rPr>
              <w:t>RpCJ10A</w:t>
            </w:r>
          </w:p>
          <w:p w14:paraId="4A8A36BD" w14:textId="77777777" w:rsidR="005D0339" w:rsidRDefault="005D0339" w:rsidP="00255ED8"/>
        </w:tc>
        <w:tc>
          <w:tcPr>
            <w:tcW w:w="4961" w:type="dxa"/>
            <w:tcBorders>
              <w:top w:val="single" w:sz="4" w:space="0" w:color="auto"/>
              <w:bottom w:val="single" w:sz="4" w:space="0" w:color="auto"/>
            </w:tcBorders>
            <w:vAlign w:val="center"/>
          </w:tcPr>
          <w:p w14:paraId="3362CD0C" w14:textId="77777777" w:rsidR="005D0339" w:rsidRDefault="005D0339" w:rsidP="00255ED8">
            <w:pPr>
              <w:adjustRightInd w:val="0"/>
              <w:rPr>
                <w:lang w:val="en-US"/>
              </w:rPr>
            </w:pPr>
            <w:r w:rsidRPr="00D278CD">
              <w:rPr>
                <w:lang w:val="en-US"/>
              </w:rPr>
              <w:t>Reparatii de tencuieli interioare, de 3 cm grosime, executate pe impletitura de sirma 15-1.6 (2,57 kg/m2), driscuite, la pereti, tavane si slituri, cu mortar de ciment-nisip marca 100-T pentru smir, mortar de ciment-nisip marca 100-T pentru grund si mortar de ciment-nisip marca 100-T pentru stratul vizibil, aplicate la pereti / consum mortar M100 = 0.023 m3/m2, se exclude: ciment, var, mortar M 10, mortar M 50, nisip, apa, malaxor</w:t>
            </w:r>
          </w:p>
          <w:p w14:paraId="70611DC6"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58C01BA8" w14:textId="77777777" w:rsidR="005D0339" w:rsidRDefault="005D0339" w:rsidP="00255ED8">
            <w:pPr>
              <w:jc w:val="center"/>
            </w:pPr>
            <w:r>
              <w:t>m2</w:t>
            </w:r>
          </w:p>
        </w:tc>
        <w:tc>
          <w:tcPr>
            <w:tcW w:w="1559" w:type="dxa"/>
            <w:tcBorders>
              <w:top w:val="single" w:sz="4" w:space="0" w:color="auto"/>
              <w:bottom w:val="single" w:sz="4" w:space="0" w:color="auto"/>
            </w:tcBorders>
            <w:vAlign w:val="center"/>
          </w:tcPr>
          <w:p w14:paraId="5CF1D711" w14:textId="77777777" w:rsidR="005D0339" w:rsidRDefault="005D0339" w:rsidP="00255ED8">
            <w:pPr>
              <w:adjustRightInd w:val="0"/>
              <w:jc w:val="center"/>
              <w:rPr>
                <w:rFonts w:ascii="Arial CYR" w:hAnsi="Arial CYR" w:cs="Arial CYR"/>
              </w:rPr>
            </w:pPr>
            <w:r>
              <w:t>0,600</w:t>
            </w:r>
          </w:p>
          <w:p w14:paraId="44D49B9D" w14:textId="77777777" w:rsidR="005D0339" w:rsidRDefault="005D0339" w:rsidP="00255ED8">
            <w:pPr>
              <w:jc w:val="center"/>
            </w:pPr>
          </w:p>
        </w:tc>
      </w:tr>
      <w:tr w:rsidR="005D0339" w14:paraId="0F1DD88D"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58EA434" w14:textId="77777777" w:rsidR="005D0339" w:rsidRDefault="005D0339" w:rsidP="00255ED8">
            <w:r>
              <w:t xml:space="preserve"> 22</w:t>
            </w:r>
          </w:p>
        </w:tc>
        <w:tc>
          <w:tcPr>
            <w:tcW w:w="1701" w:type="dxa"/>
            <w:tcBorders>
              <w:top w:val="single" w:sz="4" w:space="0" w:color="auto"/>
              <w:bottom w:val="single" w:sz="4" w:space="0" w:color="auto"/>
            </w:tcBorders>
            <w:vAlign w:val="center"/>
          </w:tcPr>
          <w:p w14:paraId="4C3E18A9" w14:textId="77777777" w:rsidR="005D0339" w:rsidRDefault="005D0339" w:rsidP="00255ED8">
            <w:pPr>
              <w:rPr>
                <w:lang w:val="en-US"/>
              </w:rPr>
            </w:pPr>
            <w:r>
              <w:rPr>
                <w:lang w:val="en-US"/>
              </w:rPr>
              <w:t>CF17B</w:t>
            </w:r>
          </w:p>
          <w:p w14:paraId="0544E6F6" w14:textId="77777777" w:rsidR="005D0339" w:rsidRDefault="005D0339" w:rsidP="00255ED8"/>
        </w:tc>
        <w:tc>
          <w:tcPr>
            <w:tcW w:w="4961" w:type="dxa"/>
            <w:tcBorders>
              <w:top w:val="single" w:sz="4" w:space="0" w:color="auto"/>
              <w:bottom w:val="single" w:sz="4" w:space="0" w:color="auto"/>
            </w:tcBorders>
            <w:vAlign w:val="center"/>
          </w:tcPr>
          <w:p w14:paraId="3F5D1D7F" w14:textId="77777777" w:rsidR="005D0339" w:rsidRDefault="005D0339" w:rsidP="00255ED8">
            <w:pPr>
              <w:adjustRightInd w:val="0"/>
              <w:rPr>
                <w:lang w:val="en-US"/>
              </w:rPr>
            </w:pPr>
            <w:r w:rsidRPr="00D278CD">
              <w:rPr>
                <w:lang w:val="en-US"/>
              </w:rPr>
              <w:t xml:space="preserve">Diverse lucrari - diferenta de grosime, +- 5 mm la stratul de grund aplicat la pereti, executat cu </w:t>
            </w:r>
            <w:r w:rsidRPr="00D278CD">
              <w:rPr>
                <w:lang w:val="en-US"/>
              </w:rPr>
              <w:lastRenderedPageBreak/>
              <w:t>mortar / Mortar M100, k=6 la materiale si utilaj, pentru grosimea finala 6.0 cm</w:t>
            </w:r>
          </w:p>
          <w:p w14:paraId="72415877"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4FEBCA6F" w14:textId="77777777" w:rsidR="005D0339" w:rsidRDefault="005D0339" w:rsidP="00255ED8">
            <w:pPr>
              <w:jc w:val="center"/>
            </w:pPr>
            <w:r>
              <w:lastRenderedPageBreak/>
              <w:t>m2</w:t>
            </w:r>
          </w:p>
        </w:tc>
        <w:tc>
          <w:tcPr>
            <w:tcW w:w="1559" w:type="dxa"/>
            <w:tcBorders>
              <w:top w:val="single" w:sz="4" w:space="0" w:color="auto"/>
              <w:bottom w:val="single" w:sz="4" w:space="0" w:color="auto"/>
            </w:tcBorders>
            <w:vAlign w:val="center"/>
          </w:tcPr>
          <w:p w14:paraId="23C1F23F" w14:textId="77777777" w:rsidR="005D0339" w:rsidRDefault="005D0339" w:rsidP="00255ED8">
            <w:pPr>
              <w:adjustRightInd w:val="0"/>
              <w:jc w:val="center"/>
              <w:rPr>
                <w:rFonts w:ascii="Arial CYR" w:hAnsi="Arial CYR" w:cs="Arial CYR"/>
              </w:rPr>
            </w:pPr>
            <w:r>
              <w:t>0,600</w:t>
            </w:r>
          </w:p>
          <w:p w14:paraId="62772045" w14:textId="77777777" w:rsidR="005D0339" w:rsidRDefault="005D0339" w:rsidP="00255ED8">
            <w:pPr>
              <w:jc w:val="center"/>
            </w:pPr>
          </w:p>
        </w:tc>
      </w:tr>
      <w:tr w:rsidR="005D0339" w14:paraId="4F18CEAB" w14:textId="77777777" w:rsidTr="00255ED8">
        <w:tblPrEx>
          <w:tblCellMar>
            <w:top w:w="0" w:type="dxa"/>
            <w:bottom w:w="0" w:type="dxa"/>
          </w:tblCellMar>
        </w:tblPrEx>
        <w:tc>
          <w:tcPr>
            <w:tcW w:w="709" w:type="dxa"/>
            <w:tcBorders>
              <w:top w:val="nil"/>
              <w:left w:val="single" w:sz="6" w:space="0" w:color="auto"/>
              <w:bottom w:val="nil"/>
              <w:right w:val="nil"/>
            </w:tcBorders>
          </w:tcPr>
          <w:p w14:paraId="070958C4" w14:textId="77777777" w:rsidR="005D0339" w:rsidRDefault="005D0339" w:rsidP="00255ED8">
            <w:pPr>
              <w:jc w:val="center"/>
            </w:pPr>
            <w:r>
              <w:t xml:space="preserve"> </w:t>
            </w:r>
          </w:p>
        </w:tc>
        <w:tc>
          <w:tcPr>
            <w:tcW w:w="1701" w:type="dxa"/>
            <w:tcBorders>
              <w:top w:val="nil"/>
              <w:left w:val="single" w:sz="6" w:space="0" w:color="auto"/>
              <w:bottom w:val="nil"/>
              <w:right w:val="nil"/>
            </w:tcBorders>
          </w:tcPr>
          <w:p w14:paraId="0C9F0BE2" w14:textId="77777777" w:rsidR="005D0339" w:rsidRDefault="005D0339" w:rsidP="00255ED8"/>
        </w:tc>
        <w:tc>
          <w:tcPr>
            <w:tcW w:w="4961" w:type="dxa"/>
            <w:tcBorders>
              <w:top w:val="nil"/>
              <w:left w:val="single" w:sz="6" w:space="0" w:color="auto"/>
              <w:bottom w:val="nil"/>
              <w:right w:val="nil"/>
            </w:tcBorders>
          </w:tcPr>
          <w:p w14:paraId="4C9784D0" w14:textId="77777777" w:rsidR="005D0339" w:rsidRPr="007F2714" w:rsidRDefault="005D0339" w:rsidP="00255ED8">
            <w:pPr>
              <w:rPr>
                <w:b/>
                <w:bCs/>
                <w:sz w:val="22"/>
                <w:szCs w:val="22"/>
                <w:lang w:val="en-US"/>
              </w:rPr>
            </w:pPr>
            <w:r>
              <w:rPr>
                <w:b/>
                <w:bCs/>
                <w:sz w:val="22"/>
                <w:szCs w:val="22"/>
                <w:lang w:val="en-US"/>
              </w:rPr>
              <w:t xml:space="preserve">Capitolul </w:t>
            </w:r>
            <w:r w:rsidRPr="00B40365">
              <w:rPr>
                <w:b/>
                <w:bCs/>
                <w:sz w:val="22"/>
                <w:szCs w:val="22"/>
              </w:rPr>
              <w:t>1.4. Inchideri si compartimentari</w:t>
            </w:r>
          </w:p>
          <w:p w14:paraId="6BCF03BD" w14:textId="77777777" w:rsidR="005D0339" w:rsidRDefault="005D0339" w:rsidP="00255ED8">
            <w:pPr>
              <w:rPr>
                <w:b/>
                <w:bCs/>
                <w:sz w:val="22"/>
                <w:szCs w:val="22"/>
              </w:rPr>
            </w:pPr>
          </w:p>
        </w:tc>
        <w:tc>
          <w:tcPr>
            <w:tcW w:w="1560" w:type="dxa"/>
            <w:tcBorders>
              <w:top w:val="nil"/>
              <w:left w:val="single" w:sz="6" w:space="0" w:color="auto"/>
              <w:bottom w:val="nil"/>
              <w:right w:val="nil"/>
            </w:tcBorders>
          </w:tcPr>
          <w:p w14:paraId="7FCF643D" w14:textId="77777777" w:rsidR="005D0339" w:rsidRDefault="005D0339" w:rsidP="00255ED8"/>
        </w:tc>
        <w:tc>
          <w:tcPr>
            <w:tcW w:w="1559" w:type="dxa"/>
            <w:tcBorders>
              <w:top w:val="nil"/>
              <w:left w:val="single" w:sz="6" w:space="0" w:color="auto"/>
              <w:bottom w:val="nil"/>
              <w:right w:val="single" w:sz="4" w:space="0" w:color="auto"/>
            </w:tcBorders>
          </w:tcPr>
          <w:p w14:paraId="52457EA8" w14:textId="77777777" w:rsidR="005D0339" w:rsidRDefault="005D0339" w:rsidP="00255ED8"/>
        </w:tc>
      </w:tr>
      <w:tr w:rsidR="005D0339" w14:paraId="6D955ADC"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5BD5595" w14:textId="77777777" w:rsidR="005D0339" w:rsidRDefault="005D0339" w:rsidP="00255ED8">
            <w:r>
              <w:t>23</w:t>
            </w:r>
          </w:p>
        </w:tc>
        <w:tc>
          <w:tcPr>
            <w:tcW w:w="1701" w:type="dxa"/>
            <w:tcBorders>
              <w:top w:val="single" w:sz="4" w:space="0" w:color="auto"/>
              <w:bottom w:val="single" w:sz="4" w:space="0" w:color="auto"/>
            </w:tcBorders>
            <w:vAlign w:val="center"/>
          </w:tcPr>
          <w:p w14:paraId="4B88F857" w14:textId="77777777" w:rsidR="005D0339" w:rsidRDefault="005D0339" w:rsidP="00255ED8">
            <w:pPr>
              <w:rPr>
                <w:lang w:val="en-US"/>
              </w:rPr>
            </w:pPr>
            <w:r>
              <w:rPr>
                <w:lang w:val="en-US"/>
              </w:rPr>
              <w:t>RpCU05D1</w:t>
            </w:r>
          </w:p>
          <w:p w14:paraId="60ABF8D2" w14:textId="77777777" w:rsidR="005D0339" w:rsidRDefault="005D0339" w:rsidP="00255ED8"/>
        </w:tc>
        <w:tc>
          <w:tcPr>
            <w:tcW w:w="4961" w:type="dxa"/>
            <w:tcBorders>
              <w:top w:val="single" w:sz="4" w:space="0" w:color="auto"/>
              <w:bottom w:val="single" w:sz="4" w:space="0" w:color="auto"/>
            </w:tcBorders>
            <w:vAlign w:val="center"/>
          </w:tcPr>
          <w:p w14:paraId="40757A9D" w14:textId="77777777" w:rsidR="005D0339" w:rsidRDefault="005D0339" w:rsidP="00255ED8">
            <w:pPr>
              <w:adjustRightInd w:val="0"/>
              <w:rPr>
                <w:lang w:val="en-US"/>
              </w:rPr>
            </w:pPr>
            <w:r w:rsidRPr="00D278CD">
              <w:rPr>
                <w:lang w:val="en-US"/>
              </w:rPr>
              <w:t>Executarea strapungerilor pentru conducte sau tiranti in pereti din zidarie de caramida, de 16 - 25 cm grosime, pentru executarea strapungerilor mecanizat</w:t>
            </w:r>
          </w:p>
          <w:p w14:paraId="75EDA935"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39813DBB" w14:textId="77777777" w:rsidR="005D0339" w:rsidRDefault="005D0339" w:rsidP="00255ED8">
            <w:pPr>
              <w:jc w:val="center"/>
            </w:pPr>
            <w:r>
              <w:t>buc</w:t>
            </w:r>
          </w:p>
        </w:tc>
        <w:tc>
          <w:tcPr>
            <w:tcW w:w="1559" w:type="dxa"/>
            <w:tcBorders>
              <w:top w:val="single" w:sz="4" w:space="0" w:color="auto"/>
              <w:bottom w:val="single" w:sz="4" w:space="0" w:color="auto"/>
            </w:tcBorders>
            <w:vAlign w:val="center"/>
          </w:tcPr>
          <w:p w14:paraId="2E2A02EE" w14:textId="77777777" w:rsidR="005D0339" w:rsidRDefault="005D0339" w:rsidP="00255ED8">
            <w:pPr>
              <w:adjustRightInd w:val="0"/>
              <w:jc w:val="center"/>
              <w:rPr>
                <w:rFonts w:ascii="Arial CYR" w:hAnsi="Arial CYR" w:cs="Arial CYR"/>
              </w:rPr>
            </w:pPr>
            <w:r>
              <w:t>20,000</w:t>
            </w:r>
          </w:p>
          <w:p w14:paraId="1CBF2FB1" w14:textId="77777777" w:rsidR="005D0339" w:rsidRDefault="005D0339" w:rsidP="00255ED8">
            <w:pPr>
              <w:jc w:val="center"/>
            </w:pPr>
          </w:p>
        </w:tc>
      </w:tr>
      <w:tr w:rsidR="005D0339" w14:paraId="71F17D10"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5CBA7A8" w14:textId="77777777" w:rsidR="005D0339" w:rsidRDefault="005D0339" w:rsidP="00255ED8">
            <w:r>
              <w:t xml:space="preserve"> 24</w:t>
            </w:r>
          </w:p>
        </w:tc>
        <w:tc>
          <w:tcPr>
            <w:tcW w:w="1701" w:type="dxa"/>
            <w:tcBorders>
              <w:top w:val="single" w:sz="4" w:space="0" w:color="auto"/>
              <w:bottom w:val="single" w:sz="4" w:space="0" w:color="auto"/>
            </w:tcBorders>
            <w:vAlign w:val="center"/>
          </w:tcPr>
          <w:p w14:paraId="40EB83B7" w14:textId="77777777" w:rsidR="005D0339" w:rsidRDefault="005D0339" w:rsidP="00255ED8">
            <w:pPr>
              <w:rPr>
                <w:lang w:val="en-US"/>
              </w:rPr>
            </w:pPr>
            <w:r>
              <w:rPr>
                <w:lang w:val="en-US"/>
              </w:rPr>
              <w:t>RpCU07B</w:t>
            </w:r>
          </w:p>
          <w:p w14:paraId="2628D95A" w14:textId="77777777" w:rsidR="005D0339" w:rsidRDefault="005D0339" w:rsidP="00255ED8"/>
        </w:tc>
        <w:tc>
          <w:tcPr>
            <w:tcW w:w="4961" w:type="dxa"/>
            <w:tcBorders>
              <w:top w:val="single" w:sz="4" w:space="0" w:color="auto"/>
              <w:bottom w:val="single" w:sz="4" w:space="0" w:color="auto"/>
            </w:tcBorders>
            <w:vAlign w:val="center"/>
          </w:tcPr>
          <w:p w14:paraId="08270B52" w14:textId="77777777" w:rsidR="005D0339" w:rsidRDefault="005D0339" w:rsidP="00255ED8">
            <w:pPr>
              <w:adjustRightInd w:val="0"/>
              <w:rPr>
                <w:lang w:val="en-US"/>
              </w:rPr>
            </w:pPr>
            <w:r w:rsidRPr="00D278CD">
              <w:rPr>
                <w:lang w:val="en-US"/>
              </w:rPr>
              <w:t>Matarea golurilor in pereti, cu mortar de ciment-var, dupa instalatii sau consolidari</w:t>
            </w:r>
          </w:p>
          <w:p w14:paraId="5CE9F00D"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15AB0375" w14:textId="77777777" w:rsidR="005D0339" w:rsidRDefault="005D0339" w:rsidP="00255ED8">
            <w:pPr>
              <w:jc w:val="center"/>
            </w:pPr>
            <w:r>
              <w:t>buc</w:t>
            </w:r>
          </w:p>
        </w:tc>
        <w:tc>
          <w:tcPr>
            <w:tcW w:w="1559" w:type="dxa"/>
            <w:tcBorders>
              <w:top w:val="single" w:sz="4" w:space="0" w:color="auto"/>
              <w:bottom w:val="single" w:sz="4" w:space="0" w:color="auto"/>
            </w:tcBorders>
            <w:vAlign w:val="center"/>
          </w:tcPr>
          <w:p w14:paraId="5CB06616" w14:textId="77777777" w:rsidR="005D0339" w:rsidRDefault="005D0339" w:rsidP="00255ED8">
            <w:pPr>
              <w:adjustRightInd w:val="0"/>
              <w:jc w:val="center"/>
              <w:rPr>
                <w:rFonts w:ascii="Arial CYR" w:hAnsi="Arial CYR" w:cs="Arial CYR"/>
              </w:rPr>
            </w:pPr>
            <w:r>
              <w:t>20,000</w:t>
            </w:r>
          </w:p>
          <w:p w14:paraId="764937E0" w14:textId="77777777" w:rsidR="005D0339" w:rsidRDefault="005D0339" w:rsidP="00255ED8">
            <w:pPr>
              <w:jc w:val="center"/>
            </w:pPr>
          </w:p>
        </w:tc>
      </w:tr>
      <w:tr w:rsidR="005D0339" w14:paraId="76392F74"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857D635" w14:textId="77777777" w:rsidR="005D0339" w:rsidRDefault="005D0339" w:rsidP="00255ED8">
            <w:r>
              <w:t xml:space="preserve"> 25</w:t>
            </w:r>
          </w:p>
        </w:tc>
        <w:tc>
          <w:tcPr>
            <w:tcW w:w="1701" w:type="dxa"/>
            <w:tcBorders>
              <w:top w:val="single" w:sz="4" w:space="0" w:color="auto"/>
              <w:bottom w:val="single" w:sz="4" w:space="0" w:color="auto"/>
            </w:tcBorders>
            <w:vAlign w:val="center"/>
          </w:tcPr>
          <w:p w14:paraId="3CC191C9" w14:textId="77777777" w:rsidR="005D0339" w:rsidRDefault="005D0339" w:rsidP="00255ED8">
            <w:pPr>
              <w:rPr>
                <w:lang w:val="en-US"/>
              </w:rPr>
            </w:pPr>
            <w:r>
              <w:rPr>
                <w:lang w:val="en-US"/>
              </w:rPr>
              <w:t>CD60С</w:t>
            </w:r>
          </w:p>
          <w:p w14:paraId="6902A063" w14:textId="77777777" w:rsidR="005D0339" w:rsidRDefault="005D0339" w:rsidP="00255ED8"/>
        </w:tc>
        <w:tc>
          <w:tcPr>
            <w:tcW w:w="4961" w:type="dxa"/>
            <w:tcBorders>
              <w:top w:val="single" w:sz="4" w:space="0" w:color="auto"/>
              <w:bottom w:val="single" w:sz="4" w:space="0" w:color="auto"/>
            </w:tcBorders>
            <w:vAlign w:val="center"/>
          </w:tcPr>
          <w:p w14:paraId="24CFE409" w14:textId="77777777" w:rsidR="005D0339" w:rsidRDefault="005D0339" w:rsidP="00255ED8">
            <w:pPr>
              <w:adjustRightInd w:val="0"/>
              <w:rPr>
                <w:lang w:val="en-US"/>
              </w:rPr>
            </w:pPr>
            <w:r w:rsidRPr="00D278CD">
              <w:rPr>
                <w:lang w:val="en-US"/>
              </w:rPr>
              <w:t>Zidarie din caramida , format 250 x 120 x 65 mm cu prepararea mortarului M - 50 in conditii de santier la pereti despartitori armati cu grosimea 1/2 caramida, inaltime nivel pina la 4m</w:t>
            </w:r>
          </w:p>
          <w:p w14:paraId="566C0097"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085F7A19" w14:textId="77777777" w:rsidR="005D0339" w:rsidRDefault="005D0339" w:rsidP="00255ED8">
            <w:pPr>
              <w:jc w:val="center"/>
            </w:pPr>
            <w:r>
              <w:t>100m2</w:t>
            </w:r>
          </w:p>
        </w:tc>
        <w:tc>
          <w:tcPr>
            <w:tcW w:w="1559" w:type="dxa"/>
            <w:tcBorders>
              <w:top w:val="single" w:sz="4" w:space="0" w:color="auto"/>
              <w:bottom w:val="single" w:sz="4" w:space="0" w:color="auto"/>
            </w:tcBorders>
            <w:vAlign w:val="center"/>
          </w:tcPr>
          <w:p w14:paraId="51DBD15F" w14:textId="77777777" w:rsidR="005D0339" w:rsidRDefault="005D0339" w:rsidP="00255ED8">
            <w:pPr>
              <w:adjustRightInd w:val="0"/>
              <w:jc w:val="center"/>
              <w:rPr>
                <w:rFonts w:ascii="Arial CYR" w:hAnsi="Arial CYR" w:cs="Arial CYR"/>
              </w:rPr>
            </w:pPr>
            <w:r>
              <w:t>0,033</w:t>
            </w:r>
          </w:p>
          <w:p w14:paraId="78FBFD81" w14:textId="77777777" w:rsidR="005D0339" w:rsidRDefault="005D0339" w:rsidP="00255ED8">
            <w:pPr>
              <w:jc w:val="center"/>
            </w:pPr>
          </w:p>
        </w:tc>
      </w:tr>
      <w:tr w:rsidR="005D0339" w14:paraId="13BF0EB4" w14:textId="77777777" w:rsidTr="00255ED8">
        <w:tblPrEx>
          <w:tblCellMar>
            <w:top w:w="0" w:type="dxa"/>
            <w:bottom w:w="0" w:type="dxa"/>
          </w:tblCellMar>
        </w:tblPrEx>
        <w:tc>
          <w:tcPr>
            <w:tcW w:w="709" w:type="dxa"/>
            <w:tcBorders>
              <w:top w:val="nil"/>
              <w:left w:val="single" w:sz="6" w:space="0" w:color="auto"/>
              <w:bottom w:val="nil"/>
              <w:right w:val="nil"/>
            </w:tcBorders>
          </w:tcPr>
          <w:p w14:paraId="0ADE5D12" w14:textId="77777777" w:rsidR="005D0339" w:rsidRDefault="005D0339" w:rsidP="00255ED8">
            <w:pPr>
              <w:jc w:val="center"/>
            </w:pPr>
            <w:r>
              <w:t xml:space="preserve"> </w:t>
            </w:r>
          </w:p>
        </w:tc>
        <w:tc>
          <w:tcPr>
            <w:tcW w:w="1701" w:type="dxa"/>
            <w:tcBorders>
              <w:top w:val="nil"/>
              <w:left w:val="single" w:sz="6" w:space="0" w:color="auto"/>
              <w:bottom w:val="nil"/>
              <w:right w:val="nil"/>
            </w:tcBorders>
          </w:tcPr>
          <w:p w14:paraId="0FA52C9F" w14:textId="77777777" w:rsidR="005D0339" w:rsidRDefault="005D0339" w:rsidP="00255ED8"/>
        </w:tc>
        <w:tc>
          <w:tcPr>
            <w:tcW w:w="4961" w:type="dxa"/>
            <w:tcBorders>
              <w:top w:val="nil"/>
              <w:left w:val="single" w:sz="6" w:space="0" w:color="auto"/>
              <w:bottom w:val="nil"/>
              <w:right w:val="nil"/>
            </w:tcBorders>
          </w:tcPr>
          <w:p w14:paraId="4EAD8243" w14:textId="77777777" w:rsidR="005D0339" w:rsidRPr="007F2714" w:rsidRDefault="005D0339" w:rsidP="00255ED8">
            <w:pPr>
              <w:rPr>
                <w:b/>
                <w:bCs/>
                <w:sz w:val="22"/>
                <w:szCs w:val="22"/>
                <w:lang w:val="en-US"/>
              </w:rPr>
            </w:pPr>
            <w:r>
              <w:rPr>
                <w:b/>
                <w:bCs/>
                <w:sz w:val="22"/>
                <w:szCs w:val="22"/>
                <w:lang w:val="en-US"/>
              </w:rPr>
              <w:t xml:space="preserve">Capitolul </w:t>
            </w:r>
            <w:r w:rsidRPr="00B40365">
              <w:rPr>
                <w:b/>
                <w:bCs/>
                <w:sz w:val="22"/>
                <w:szCs w:val="22"/>
              </w:rPr>
              <w:t>1.5. Astupare goluri</w:t>
            </w:r>
          </w:p>
          <w:p w14:paraId="716B2E83" w14:textId="77777777" w:rsidR="005D0339" w:rsidRDefault="005D0339" w:rsidP="00255ED8">
            <w:pPr>
              <w:rPr>
                <w:b/>
                <w:bCs/>
                <w:sz w:val="22"/>
                <w:szCs w:val="22"/>
              </w:rPr>
            </w:pPr>
          </w:p>
        </w:tc>
        <w:tc>
          <w:tcPr>
            <w:tcW w:w="1560" w:type="dxa"/>
            <w:tcBorders>
              <w:top w:val="nil"/>
              <w:left w:val="single" w:sz="6" w:space="0" w:color="auto"/>
              <w:bottom w:val="nil"/>
              <w:right w:val="nil"/>
            </w:tcBorders>
          </w:tcPr>
          <w:p w14:paraId="37E44031" w14:textId="77777777" w:rsidR="005D0339" w:rsidRDefault="005D0339" w:rsidP="00255ED8"/>
        </w:tc>
        <w:tc>
          <w:tcPr>
            <w:tcW w:w="1559" w:type="dxa"/>
            <w:tcBorders>
              <w:top w:val="nil"/>
              <w:left w:val="single" w:sz="6" w:space="0" w:color="auto"/>
              <w:bottom w:val="nil"/>
              <w:right w:val="single" w:sz="4" w:space="0" w:color="auto"/>
            </w:tcBorders>
          </w:tcPr>
          <w:p w14:paraId="4A7F6128" w14:textId="77777777" w:rsidR="005D0339" w:rsidRDefault="005D0339" w:rsidP="00255ED8"/>
        </w:tc>
      </w:tr>
      <w:tr w:rsidR="005D0339" w14:paraId="52D59845"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3A3DAB2" w14:textId="77777777" w:rsidR="005D0339" w:rsidRDefault="005D0339" w:rsidP="00255ED8">
            <w:r>
              <w:t>26</w:t>
            </w:r>
          </w:p>
        </w:tc>
        <w:tc>
          <w:tcPr>
            <w:tcW w:w="1701" w:type="dxa"/>
            <w:tcBorders>
              <w:top w:val="single" w:sz="4" w:space="0" w:color="auto"/>
              <w:bottom w:val="single" w:sz="4" w:space="0" w:color="auto"/>
            </w:tcBorders>
            <w:vAlign w:val="center"/>
          </w:tcPr>
          <w:p w14:paraId="6009A731" w14:textId="77777777" w:rsidR="005D0339" w:rsidRDefault="005D0339" w:rsidP="00255ED8">
            <w:pPr>
              <w:rPr>
                <w:lang w:val="en-US"/>
              </w:rPr>
            </w:pPr>
            <w:r>
              <w:rPr>
                <w:lang w:val="en-US"/>
              </w:rPr>
              <w:t>СF59D</w:t>
            </w:r>
          </w:p>
          <w:p w14:paraId="6D5FFC68" w14:textId="77777777" w:rsidR="005D0339" w:rsidRDefault="005D0339" w:rsidP="00255ED8"/>
        </w:tc>
        <w:tc>
          <w:tcPr>
            <w:tcW w:w="4961" w:type="dxa"/>
            <w:tcBorders>
              <w:top w:val="single" w:sz="4" w:space="0" w:color="auto"/>
              <w:bottom w:val="single" w:sz="4" w:space="0" w:color="auto"/>
            </w:tcBorders>
            <w:vAlign w:val="center"/>
          </w:tcPr>
          <w:p w14:paraId="16631A6B" w14:textId="77777777" w:rsidR="005D0339" w:rsidRDefault="005D0339" w:rsidP="00255ED8">
            <w:pPr>
              <w:adjustRightInd w:val="0"/>
              <w:rPr>
                <w:lang w:val="en-US"/>
              </w:rPr>
            </w:pPr>
            <w:r w:rsidRPr="00D278CD">
              <w:rPr>
                <w:lang w:val="en-US"/>
              </w:rPr>
              <w:t>Placarea suprafetelor cu un strat de PGC gr.12.5 mm cu executarea carcasei metalice simple plane, cu inaltimea pina la 4 m: tavane fara izolatie</w:t>
            </w:r>
          </w:p>
          <w:p w14:paraId="72F93F6D"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5F034084" w14:textId="77777777" w:rsidR="005D0339" w:rsidRDefault="005D0339" w:rsidP="00255ED8">
            <w:pPr>
              <w:jc w:val="center"/>
            </w:pPr>
            <w:r>
              <w:t>m2</w:t>
            </w:r>
          </w:p>
        </w:tc>
        <w:tc>
          <w:tcPr>
            <w:tcW w:w="1559" w:type="dxa"/>
            <w:tcBorders>
              <w:top w:val="single" w:sz="4" w:space="0" w:color="auto"/>
              <w:bottom w:val="single" w:sz="4" w:space="0" w:color="auto"/>
            </w:tcBorders>
            <w:vAlign w:val="center"/>
          </w:tcPr>
          <w:p w14:paraId="1ACEF4FA" w14:textId="77777777" w:rsidR="005D0339" w:rsidRDefault="005D0339" w:rsidP="00255ED8">
            <w:pPr>
              <w:adjustRightInd w:val="0"/>
              <w:jc w:val="center"/>
              <w:rPr>
                <w:rFonts w:ascii="Arial CYR" w:hAnsi="Arial CYR" w:cs="Arial CYR"/>
              </w:rPr>
            </w:pPr>
            <w:r>
              <w:t>1,000</w:t>
            </w:r>
          </w:p>
          <w:p w14:paraId="1098D950" w14:textId="77777777" w:rsidR="005D0339" w:rsidRDefault="005D0339" w:rsidP="00255ED8">
            <w:pPr>
              <w:jc w:val="center"/>
            </w:pPr>
          </w:p>
        </w:tc>
      </w:tr>
      <w:tr w:rsidR="005D0339" w14:paraId="35F89681" w14:textId="77777777" w:rsidTr="00255ED8">
        <w:tblPrEx>
          <w:tblCellMar>
            <w:top w:w="0" w:type="dxa"/>
            <w:bottom w:w="0" w:type="dxa"/>
          </w:tblCellMar>
        </w:tblPrEx>
        <w:tc>
          <w:tcPr>
            <w:tcW w:w="709" w:type="dxa"/>
            <w:tcBorders>
              <w:top w:val="nil"/>
              <w:left w:val="single" w:sz="6" w:space="0" w:color="auto"/>
              <w:bottom w:val="nil"/>
              <w:right w:val="nil"/>
            </w:tcBorders>
          </w:tcPr>
          <w:p w14:paraId="673F7079" w14:textId="77777777" w:rsidR="005D0339" w:rsidRDefault="005D0339" w:rsidP="00255ED8">
            <w:pPr>
              <w:jc w:val="center"/>
            </w:pPr>
            <w:r>
              <w:t xml:space="preserve"> </w:t>
            </w:r>
          </w:p>
        </w:tc>
        <w:tc>
          <w:tcPr>
            <w:tcW w:w="1701" w:type="dxa"/>
            <w:tcBorders>
              <w:top w:val="nil"/>
              <w:left w:val="single" w:sz="6" w:space="0" w:color="auto"/>
              <w:bottom w:val="nil"/>
              <w:right w:val="nil"/>
            </w:tcBorders>
          </w:tcPr>
          <w:p w14:paraId="07CAB0E5" w14:textId="77777777" w:rsidR="005D0339" w:rsidRDefault="005D0339" w:rsidP="00255ED8"/>
        </w:tc>
        <w:tc>
          <w:tcPr>
            <w:tcW w:w="4961" w:type="dxa"/>
            <w:tcBorders>
              <w:top w:val="nil"/>
              <w:left w:val="single" w:sz="6" w:space="0" w:color="auto"/>
              <w:bottom w:val="nil"/>
              <w:right w:val="nil"/>
            </w:tcBorders>
          </w:tcPr>
          <w:p w14:paraId="05F0F9FE" w14:textId="77777777" w:rsidR="005D0339" w:rsidRPr="007F2714" w:rsidRDefault="005D0339" w:rsidP="00255ED8">
            <w:pPr>
              <w:rPr>
                <w:b/>
                <w:bCs/>
                <w:sz w:val="22"/>
                <w:szCs w:val="22"/>
                <w:lang w:val="en-US"/>
              </w:rPr>
            </w:pPr>
            <w:r>
              <w:rPr>
                <w:b/>
                <w:bCs/>
                <w:sz w:val="22"/>
                <w:szCs w:val="22"/>
                <w:lang w:val="en-US"/>
              </w:rPr>
              <w:t xml:space="preserve">Capitolul </w:t>
            </w:r>
            <w:r w:rsidRPr="00B40365">
              <w:rPr>
                <w:b/>
                <w:bCs/>
                <w:sz w:val="22"/>
                <w:szCs w:val="22"/>
              </w:rPr>
              <w:t>1.6. Tavan</w:t>
            </w:r>
          </w:p>
          <w:p w14:paraId="08B32C9D" w14:textId="77777777" w:rsidR="005D0339" w:rsidRDefault="005D0339" w:rsidP="00255ED8">
            <w:pPr>
              <w:rPr>
                <w:b/>
                <w:bCs/>
                <w:sz w:val="22"/>
                <w:szCs w:val="22"/>
              </w:rPr>
            </w:pPr>
          </w:p>
        </w:tc>
        <w:tc>
          <w:tcPr>
            <w:tcW w:w="1560" w:type="dxa"/>
            <w:tcBorders>
              <w:top w:val="nil"/>
              <w:left w:val="single" w:sz="6" w:space="0" w:color="auto"/>
              <w:bottom w:val="nil"/>
              <w:right w:val="nil"/>
            </w:tcBorders>
          </w:tcPr>
          <w:p w14:paraId="5CC3445F" w14:textId="77777777" w:rsidR="005D0339" w:rsidRDefault="005D0339" w:rsidP="00255ED8"/>
        </w:tc>
        <w:tc>
          <w:tcPr>
            <w:tcW w:w="1559" w:type="dxa"/>
            <w:tcBorders>
              <w:top w:val="nil"/>
              <w:left w:val="single" w:sz="6" w:space="0" w:color="auto"/>
              <w:bottom w:val="nil"/>
              <w:right w:val="single" w:sz="4" w:space="0" w:color="auto"/>
            </w:tcBorders>
          </w:tcPr>
          <w:p w14:paraId="4A22D956" w14:textId="77777777" w:rsidR="005D0339" w:rsidRDefault="005D0339" w:rsidP="00255ED8"/>
        </w:tc>
      </w:tr>
      <w:tr w:rsidR="005D0339" w14:paraId="69D5912E"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CB299AC" w14:textId="77777777" w:rsidR="005D0339" w:rsidRDefault="005D0339" w:rsidP="00255ED8">
            <w:r>
              <w:t>27</w:t>
            </w:r>
          </w:p>
        </w:tc>
        <w:tc>
          <w:tcPr>
            <w:tcW w:w="1701" w:type="dxa"/>
            <w:tcBorders>
              <w:top w:val="single" w:sz="4" w:space="0" w:color="auto"/>
              <w:bottom w:val="single" w:sz="4" w:space="0" w:color="auto"/>
            </w:tcBorders>
            <w:vAlign w:val="center"/>
          </w:tcPr>
          <w:p w14:paraId="0ABE27EA" w14:textId="77777777" w:rsidR="005D0339" w:rsidRDefault="005D0339" w:rsidP="00255ED8">
            <w:pPr>
              <w:rPr>
                <w:lang w:val="en-US"/>
              </w:rPr>
            </w:pPr>
            <w:r>
              <w:rPr>
                <w:lang w:val="en-US"/>
              </w:rPr>
              <w:t>CN53A</w:t>
            </w:r>
          </w:p>
          <w:p w14:paraId="3C0DF9F9" w14:textId="77777777" w:rsidR="005D0339" w:rsidRDefault="005D0339" w:rsidP="00255ED8"/>
        </w:tc>
        <w:tc>
          <w:tcPr>
            <w:tcW w:w="4961" w:type="dxa"/>
            <w:tcBorders>
              <w:top w:val="single" w:sz="4" w:space="0" w:color="auto"/>
              <w:bottom w:val="single" w:sz="4" w:space="0" w:color="auto"/>
            </w:tcBorders>
            <w:vAlign w:val="center"/>
          </w:tcPr>
          <w:p w14:paraId="7F3BA79C" w14:textId="77777777" w:rsidR="005D0339" w:rsidRDefault="005D0339" w:rsidP="00255ED8">
            <w:pPr>
              <w:adjustRightInd w:val="0"/>
              <w:rPr>
                <w:lang w:val="en-US"/>
              </w:rPr>
            </w:pPr>
            <w:r w:rsidRPr="00D278CD">
              <w:rPr>
                <w:lang w:val="en-US"/>
              </w:rPr>
              <w:t>Grunduirea suprafetelor interioare a peretilor si tavanelor</w:t>
            </w:r>
          </w:p>
          <w:p w14:paraId="2E9A09ED"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667BA57B" w14:textId="77777777" w:rsidR="005D0339" w:rsidRDefault="005D0339" w:rsidP="00255ED8">
            <w:pPr>
              <w:jc w:val="center"/>
            </w:pPr>
            <w:r>
              <w:t>m2</w:t>
            </w:r>
          </w:p>
        </w:tc>
        <w:tc>
          <w:tcPr>
            <w:tcW w:w="1559" w:type="dxa"/>
            <w:tcBorders>
              <w:top w:val="single" w:sz="4" w:space="0" w:color="auto"/>
              <w:bottom w:val="single" w:sz="4" w:space="0" w:color="auto"/>
            </w:tcBorders>
            <w:vAlign w:val="center"/>
          </w:tcPr>
          <w:p w14:paraId="30885E77" w14:textId="77777777" w:rsidR="005D0339" w:rsidRDefault="005D0339" w:rsidP="00255ED8">
            <w:pPr>
              <w:adjustRightInd w:val="0"/>
              <w:jc w:val="center"/>
              <w:rPr>
                <w:rFonts w:ascii="Arial CYR" w:hAnsi="Arial CYR" w:cs="Arial CYR"/>
              </w:rPr>
            </w:pPr>
            <w:r>
              <w:t>460,800</w:t>
            </w:r>
          </w:p>
          <w:p w14:paraId="7A9CBB97" w14:textId="77777777" w:rsidR="005D0339" w:rsidRDefault="005D0339" w:rsidP="00255ED8">
            <w:pPr>
              <w:jc w:val="center"/>
            </w:pPr>
          </w:p>
        </w:tc>
      </w:tr>
      <w:tr w:rsidR="005D0339" w14:paraId="066E5ABB"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12F7F55" w14:textId="77777777" w:rsidR="005D0339" w:rsidRDefault="005D0339" w:rsidP="00255ED8">
            <w:r>
              <w:t xml:space="preserve"> 28</w:t>
            </w:r>
          </w:p>
        </w:tc>
        <w:tc>
          <w:tcPr>
            <w:tcW w:w="1701" w:type="dxa"/>
            <w:tcBorders>
              <w:top w:val="single" w:sz="4" w:space="0" w:color="auto"/>
              <w:bottom w:val="single" w:sz="4" w:space="0" w:color="auto"/>
            </w:tcBorders>
            <w:vAlign w:val="center"/>
          </w:tcPr>
          <w:p w14:paraId="5634AFC0" w14:textId="77777777" w:rsidR="005D0339" w:rsidRDefault="005D0339" w:rsidP="00255ED8">
            <w:pPr>
              <w:rPr>
                <w:lang w:val="en-US"/>
              </w:rPr>
            </w:pPr>
            <w:r>
              <w:rPr>
                <w:lang w:val="en-US"/>
              </w:rPr>
              <w:t>CF17C</w:t>
            </w:r>
          </w:p>
          <w:p w14:paraId="3E474AB7" w14:textId="77777777" w:rsidR="005D0339" w:rsidRDefault="005D0339" w:rsidP="00255ED8"/>
        </w:tc>
        <w:tc>
          <w:tcPr>
            <w:tcW w:w="4961" w:type="dxa"/>
            <w:tcBorders>
              <w:top w:val="single" w:sz="4" w:space="0" w:color="auto"/>
              <w:bottom w:val="single" w:sz="4" w:space="0" w:color="auto"/>
            </w:tcBorders>
            <w:vAlign w:val="center"/>
          </w:tcPr>
          <w:p w14:paraId="500A32E2" w14:textId="77777777" w:rsidR="005D0339" w:rsidRDefault="005D0339" w:rsidP="00255ED8">
            <w:pPr>
              <w:adjustRightInd w:val="0"/>
              <w:rPr>
                <w:lang w:val="en-US"/>
              </w:rPr>
            </w:pPr>
            <w:r w:rsidRPr="00D278CD">
              <w:rPr>
                <w:lang w:val="en-US"/>
              </w:rPr>
              <w:t>Diverse lucrari - strat de impaslitura din fibra de sticla aplicat pe suprafata elementelor prefabricate din b.c.a. lipit cu aracet, inclusiv stratul de amorsaj / rosturile dintre panourile de planseu</w:t>
            </w:r>
          </w:p>
          <w:p w14:paraId="324EF13A"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198911D8" w14:textId="77777777" w:rsidR="005D0339" w:rsidRDefault="005D0339" w:rsidP="00255ED8">
            <w:pPr>
              <w:jc w:val="center"/>
            </w:pPr>
            <w:r>
              <w:t>m2</w:t>
            </w:r>
          </w:p>
        </w:tc>
        <w:tc>
          <w:tcPr>
            <w:tcW w:w="1559" w:type="dxa"/>
            <w:tcBorders>
              <w:top w:val="single" w:sz="4" w:space="0" w:color="auto"/>
              <w:bottom w:val="single" w:sz="4" w:space="0" w:color="auto"/>
            </w:tcBorders>
            <w:vAlign w:val="center"/>
          </w:tcPr>
          <w:p w14:paraId="3A7E41CB" w14:textId="77777777" w:rsidR="005D0339" w:rsidRDefault="005D0339" w:rsidP="00255ED8">
            <w:pPr>
              <w:adjustRightInd w:val="0"/>
              <w:jc w:val="center"/>
              <w:rPr>
                <w:rFonts w:ascii="Arial CYR" w:hAnsi="Arial CYR" w:cs="Arial CYR"/>
              </w:rPr>
            </w:pPr>
            <w:r>
              <w:t>48,000</w:t>
            </w:r>
          </w:p>
          <w:p w14:paraId="18AED6AD" w14:textId="77777777" w:rsidR="005D0339" w:rsidRDefault="005D0339" w:rsidP="00255ED8">
            <w:pPr>
              <w:jc w:val="center"/>
            </w:pPr>
          </w:p>
        </w:tc>
      </w:tr>
      <w:tr w:rsidR="005D0339" w14:paraId="55E4BE46"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29B6E08" w14:textId="77777777" w:rsidR="005D0339" w:rsidRDefault="005D0339" w:rsidP="00255ED8">
            <w:r>
              <w:t xml:space="preserve"> 29</w:t>
            </w:r>
          </w:p>
        </w:tc>
        <w:tc>
          <w:tcPr>
            <w:tcW w:w="1701" w:type="dxa"/>
            <w:tcBorders>
              <w:top w:val="single" w:sz="4" w:space="0" w:color="auto"/>
              <w:bottom w:val="single" w:sz="4" w:space="0" w:color="auto"/>
            </w:tcBorders>
            <w:vAlign w:val="center"/>
          </w:tcPr>
          <w:p w14:paraId="2FD9084B" w14:textId="77777777" w:rsidR="005D0339" w:rsidRDefault="005D0339" w:rsidP="00255ED8">
            <w:pPr>
              <w:rPr>
                <w:lang w:val="en-US"/>
              </w:rPr>
            </w:pPr>
            <w:r>
              <w:rPr>
                <w:lang w:val="en-US"/>
              </w:rPr>
              <w:t>RpCJ18B</w:t>
            </w:r>
          </w:p>
          <w:p w14:paraId="341FE17D" w14:textId="77777777" w:rsidR="005D0339" w:rsidRDefault="005D0339" w:rsidP="00255ED8"/>
        </w:tc>
        <w:tc>
          <w:tcPr>
            <w:tcW w:w="4961" w:type="dxa"/>
            <w:tcBorders>
              <w:top w:val="single" w:sz="4" w:space="0" w:color="auto"/>
              <w:bottom w:val="single" w:sz="4" w:space="0" w:color="auto"/>
            </w:tcBorders>
            <w:vAlign w:val="center"/>
          </w:tcPr>
          <w:p w14:paraId="461A53BF" w14:textId="77777777" w:rsidR="005D0339" w:rsidRDefault="005D0339" w:rsidP="00255ED8">
            <w:pPr>
              <w:adjustRightInd w:val="0"/>
              <w:rPr>
                <w:lang w:val="en-US"/>
              </w:rPr>
            </w:pPr>
            <w:r w:rsidRPr="00D278CD">
              <w:rPr>
                <w:lang w:val="en-US"/>
              </w:rPr>
              <w:t>Finisaje cu glet pe tencuieli interioare driscuite de 3 mm grosime, executat cu pasta de ipsos la tavane</w:t>
            </w:r>
          </w:p>
          <w:p w14:paraId="7B0BB055"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0A78A6F1" w14:textId="77777777" w:rsidR="005D0339" w:rsidRDefault="005D0339" w:rsidP="00255ED8">
            <w:pPr>
              <w:jc w:val="center"/>
            </w:pPr>
            <w:r>
              <w:t>m2</w:t>
            </w:r>
          </w:p>
        </w:tc>
        <w:tc>
          <w:tcPr>
            <w:tcW w:w="1559" w:type="dxa"/>
            <w:tcBorders>
              <w:top w:val="single" w:sz="4" w:space="0" w:color="auto"/>
              <w:bottom w:val="single" w:sz="4" w:space="0" w:color="auto"/>
            </w:tcBorders>
            <w:vAlign w:val="center"/>
          </w:tcPr>
          <w:p w14:paraId="51A91AFB" w14:textId="77777777" w:rsidR="005D0339" w:rsidRDefault="005D0339" w:rsidP="00255ED8">
            <w:pPr>
              <w:adjustRightInd w:val="0"/>
              <w:jc w:val="center"/>
              <w:rPr>
                <w:rFonts w:ascii="Arial CYR" w:hAnsi="Arial CYR" w:cs="Arial CYR"/>
              </w:rPr>
            </w:pPr>
            <w:r>
              <w:t>460,800</w:t>
            </w:r>
          </w:p>
          <w:p w14:paraId="5F7CE832" w14:textId="77777777" w:rsidR="005D0339" w:rsidRDefault="005D0339" w:rsidP="00255ED8">
            <w:pPr>
              <w:jc w:val="center"/>
            </w:pPr>
          </w:p>
        </w:tc>
      </w:tr>
      <w:tr w:rsidR="005D0339" w14:paraId="0E6ABD3C"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36463CA" w14:textId="77777777" w:rsidR="005D0339" w:rsidRDefault="005D0339" w:rsidP="00255ED8">
            <w:r>
              <w:t xml:space="preserve"> 30</w:t>
            </w:r>
          </w:p>
        </w:tc>
        <w:tc>
          <w:tcPr>
            <w:tcW w:w="1701" w:type="dxa"/>
            <w:tcBorders>
              <w:top w:val="single" w:sz="4" w:space="0" w:color="auto"/>
              <w:bottom w:val="single" w:sz="4" w:space="0" w:color="auto"/>
            </w:tcBorders>
            <w:vAlign w:val="center"/>
          </w:tcPr>
          <w:p w14:paraId="7D55067C" w14:textId="77777777" w:rsidR="005D0339" w:rsidRDefault="005D0339" w:rsidP="00255ED8">
            <w:pPr>
              <w:rPr>
                <w:lang w:val="en-US"/>
              </w:rPr>
            </w:pPr>
            <w:r>
              <w:rPr>
                <w:lang w:val="en-US"/>
              </w:rPr>
              <w:t>CN53A</w:t>
            </w:r>
          </w:p>
          <w:p w14:paraId="41E6B58A" w14:textId="77777777" w:rsidR="005D0339" w:rsidRDefault="005D0339" w:rsidP="00255ED8"/>
        </w:tc>
        <w:tc>
          <w:tcPr>
            <w:tcW w:w="4961" w:type="dxa"/>
            <w:tcBorders>
              <w:top w:val="single" w:sz="4" w:space="0" w:color="auto"/>
              <w:bottom w:val="single" w:sz="4" w:space="0" w:color="auto"/>
            </w:tcBorders>
            <w:vAlign w:val="center"/>
          </w:tcPr>
          <w:p w14:paraId="4ACF3797" w14:textId="77777777" w:rsidR="005D0339" w:rsidRDefault="005D0339" w:rsidP="00255ED8">
            <w:pPr>
              <w:adjustRightInd w:val="0"/>
              <w:rPr>
                <w:lang w:val="en-US"/>
              </w:rPr>
            </w:pPr>
            <w:r w:rsidRPr="00D278CD">
              <w:rPr>
                <w:lang w:val="en-US"/>
              </w:rPr>
              <w:t>Grunduirea suprafetelor interioare a peretilor si tavanelor</w:t>
            </w:r>
          </w:p>
          <w:p w14:paraId="0A946823"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7A6BB6BE" w14:textId="77777777" w:rsidR="005D0339" w:rsidRDefault="005D0339" w:rsidP="00255ED8">
            <w:pPr>
              <w:jc w:val="center"/>
            </w:pPr>
            <w:r>
              <w:t>m2</w:t>
            </w:r>
          </w:p>
        </w:tc>
        <w:tc>
          <w:tcPr>
            <w:tcW w:w="1559" w:type="dxa"/>
            <w:tcBorders>
              <w:top w:val="single" w:sz="4" w:space="0" w:color="auto"/>
              <w:bottom w:val="single" w:sz="4" w:space="0" w:color="auto"/>
            </w:tcBorders>
            <w:vAlign w:val="center"/>
          </w:tcPr>
          <w:p w14:paraId="114E816D" w14:textId="77777777" w:rsidR="005D0339" w:rsidRDefault="005D0339" w:rsidP="00255ED8">
            <w:pPr>
              <w:adjustRightInd w:val="0"/>
              <w:jc w:val="center"/>
              <w:rPr>
                <w:rFonts w:ascii="Arial CYR" w:hAnsi="Arial CYR" w:cs="Arial CYR"/>
              </w:rPr>
            </w:pPr>
            <w:r>
              <w:t>460,800</w:t>
            </w:r>
          </w:p>
          <w:p w14:paraId="0BC7E361" w14:textId="77777777" w:rsidR="005D0339" w:rsidRDefault="005D0339" w:rsidP="00255ED8">
            <w:pPr>
              <w:jc w:val="center"/>
            </w:pPr>
          </w:p>
        </w:tc>
      </w:tr>
      <w:tr w:rsidR="005D0339" w14:paraId="1E142D69"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FEA54BB" w14:textId="77777777" w:rsidR="005D0339" w:rsidRDefault="005D0339" w:rsidP="00255ED8">
            <w:r>
              <w:t xml:space="preserve"> 31</w:t>
            </w:r>
          </w:p>
        </w:tc>
        <w:tc>
          <w:tcPr>
            <w:tcW w:w="1701" w:type="dxa"/>
            <w:tcBorders>
              <w:top w:val="single" w:sz="4" w:space="0" w:color="auto"/>
              <w:bottom w:val="single" w:sz="4" w:space="0" w:color="auto"/>
            </w:tcBorders>
            <w:vAlign w:val="center"/>
          </w:tcPr>
          <w:p w14:paraId="4BC14AAC" w14:textId="77777777" w:rsidR="005D0339" w:rsidRDefault="005D0339" w:rsidP="00255ED8">
            <w:pPr>
              <w:rPr>
                <w:lang w:val="en-US"/>
              </w:rPr>
            </w:pPr>
            <w:r>
              <w:rPr>
                <w:lang w:val="en-US"/>
              </w:rPr>
              <w:t>CN06A</w:t>
            </w:r>
          </w:p>
          <w:p w14:paraId="515A7FED" w14:textId="77777777" w:rsidR="005D0339" w:rsidRDefault="005D0339" w:rsidP="00255ED8"/>
        </w:tc>
        <w:tc>
          <w:tcPr>
            <w:tcW w:w="4961" w:type="dxa"/>
            <w:tcBorders>
              <w:top w:val="single" w:sz="4" w:space="0" w:color="auto"/>
              <w:bottom w:val="single" w:sz="4" w:space="0" w:color="auto"/>
            </w:tcBorders>
            <w:vAlign w:val="center"/>
          </w:tcPr>
          <w:p w14:paraId="17EA7FF7" w14:textId="77777777" w:rsidR="005D0339" w:rsidRDefault="005D0339" w:rsidP="00255ED8">
            <w:pPr>
              <w:adjustRightInd w:val="0"/>
              <w:rPr>
                <w:lang w:val="en-US"/>
              </w:rPr>
            </w:pPr>
            <w:r w:rsidRPr="00D278CD">
              <w:rPr>
                <w:lang w:val="en-US"/>
              </w:rPr>
              <w:t>Vopsitorii interioare cu vopsea pe baza de copolimeri vinilici in emulsie apoasa,  aplicate in 2 straturi pe glet existent, executate manual / Vopsea Mattlatex sau analog</w:t>
            </w:r>
          </w:p>
          <w:p w14:paraId="1A3BEA8B"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07A198BD" w14:textId="77777777" w:rsidR="005D0339" w:rsidRDefault="005D0339" w:rsidP="00255ED8">
            <w:pPr>
              <w:jc w:val="center"/>
            </w:pPr>
            <w:r>
              <w:t>m2</w:t>
            </w:r>
          </w:p>
        </w:tc>
        <w:tc>
          <w:tcPr>
            <w:tcW w:w="1559" w:type="dxa"/>
            <w:tcBorders>
              <w:top w:val="single" w:sz="4" w:space="0" w:color="auto"/>
              <w:bottom w:val="single" w:sz="4" w:space="0" w:color="auto"/>
            </w:tcBorders>
            <w:vAlign w:val="center"/>
          </w:tcPr>
          <w:p w14:paraId="5D6D2DA6" w14:textId="77777777" w:rsidR="005D0339" w:rsidRDefault="005D0339" w:rsidP="00255ED8">
            <w:pPr>
              <w:adjustRightInd w:val="0"/>
              <w:jc w:val="center"/>
              <w:rPr>
                <w:rFonts w:ascii="Arial CYR" w:hAnsi="Arial CYR" w:cs="Arial CYR"/>
              </w:rPr>
            </w:pPr>
            <w:r>
              <w:t>460,800</w:t>
            </w:r>
          </w:p>
          <w:p w14:paraId="407D32D7" w14:textId="77777777" w:rsidR="005D0339" w:rsidRDefault="005D0339" w:rsidP="00255ED8">
            <w:pPr>
              <w:jc w:val="center"/>
            </w:pPr>
          </w:p>
        </w:tc>
      </w:tr>
      <w:tr w:rsidR="005D0339" w14:paraId="578104F0" w14:textId="77777777" w:rsidTr="00255ED8">
        <w:tblPrEx>
          <w:tblCellMar>
            <w:top w:w="0" w:type="dxa"/>
            <w:bottom w:w="0" w:type="dxa"/>
          </w:tblCellMar>
        </w:tblPrEx>
        <w:tc>
          <w:tcPr>
            <w:tcW w:w="709" w:type="dxa"/>
            <w:tcBorders>
              <w:top w:val="nil"/>
              <w:left w:val="single" w:sz="6" w:space="0" w:color="auto"/>
              <w:bottom w:val="nil"/>
              <w:right w:val="nil"/>
            </w:tcBorders>
          </w:tcPr>
          <w:p w14:paraId="071EDDAE" w14:textId="77777777" w:rsidR="005D0339" w:rsidRDefault="005D0339" w:rsidP="00255ED8">
            <w:pPr>
              <w:jc w:val="center"/>
            </w:pPr>
            <w:r>
              <w:t xml:space="preserve"> </w:t>
            </w:r>
          </w:p>
        </w:tc>
        <w:tc>
          <w:tcPr>
            <w:tcW w:w="1701" w:type="dxa"/>
            <w:tcBorders>
              <w:top w:val="nil"/>
              <w:left w:val="single" w:sz="6" w:space="0" w:color="auto"/>
              <w:bottom w:val="nil"/>
              <w:right w:val="nil"/>
            </w:tcBorders>
          </w:tcPr>
          <w:p w14:paraId="462B0918" w14:textId="77777777" w:rsidR="005D0339" w:rsidRDefault="005D0339" w:rsidP="00255ED8"/>
        </w:tc>
        <w:tc>
          <w:tcPr>
            <w:tcW w:w="4961" w:type="dxa"/>
            <w:tcBorders>
              <w:top w:val="nil"/>
              <w:left w:val="single" w:sz="6" w:space="0" w:color="auto"/>
              <w:bottom w:val="nil"/>
              <w:right w:val="nil"/>
            </w:tcBorders>
          </w:tcPr>
          <w:p w14:paraId="7C08AFFD" w14:textId="77777777" w:rsidR="005D0339" w:rsidRPr="007F2714" w:rsidRDefault="005D0339" w:rsidP="00255ED8">
            <w:pPr>
              <w:rPr>
                <w:b/>
                <w:bCs/>
                <w:sz w:val="22"/>
                <w:szCs w:val="22"/>
                <w:lang w:val="en-US"/>
              </w:rPr>
            </w:pPr>
            <w:r>
              <w:rPr>
                <w:b/>
                <w:bCs/>
                <w:sz w:val="22"/>
                <w:szCs w:val="22"/>
                <w:lang w:val="en-US"/>
              </w:rPr>
              <w:t xml:space="preserve">Capitolul </w:t>
            </w:r>
            <w:r w:rsidRPr="00B40365">
              <w:rPr>
                <w:b/>
                <w:bCs/>
                <w:sz w:val="22"/>
                <w:szCs w:val="22"/>
              </w:rPr>
              <w:t>1.7. Pereti</w:t>
            </w:r>
          </w:p>
          <w:p w14:paraId="745467AE" w14:textId="77777777" w:rsidR="005D0339" w:rsidRDefault="005D0339" w:rsidP="00255ED8">
            <w:pPr>
              <w:rPr>
                <w:b/>
                <w:bCs/>
                <w:sz w:val="22"/>
                <w:szCs w:val="22"/>
              </w:rPr>
            </w:pPr>
          </w:p>
        </w:tc>
        <w:tc>
          <w:tcPr>
            <w:tcW w:w="1560" w:type="dxa"/>
            <w:tcBorders>
              <w:top w:val="nil"/>
              <w:left w:val="single" w:sz="6" w:space="0" w:color="auto"/>
              <w:bottom w:val="nil"/>
              <w:right w:val="nil"/>
            </w:tcBorders>
          </w:tcPr>
          <w:p w14:paraId="651A7844" w14:textId="77777777" w:rsidR="005D0339" w:rsidRDefault="005D0339" w:rsidP="00255ED8"/>
        </w:tc>
        <w:tc>
          <w:tcPr>
            <w:tcW w:w="1559" w:type="dxa"/>
            <w:tcBorders>
              <w:top w:val="nil"/>
              <w:left w:val="single" w:sz="6" w:space="0" w:color="auto"/>
              <w:bottom w:val="nil"/>
              <w:right w:val="single" w:sz="4" w:space="0" w:color="auto"/>
            </w:tcBorders>
          </w:tcPr>
          <w:p w14:paraId="4384C4DC" w14:textId="77777777" w:rsidR="005D0339" w:rsidRDefault="005D0339" w:rsidP="00255ED8"/>
        </w:tc>
      </w:tr>
      <w:tr w:rsidR="005D0339" w14:paraId="5245F771"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BA73CF0" w14:textId="77777777" w:rsidR="005D0339" w:rsidRDefault="005D0339" w:rsidP="00255ED8">
            <w:r>
              <w:lastRenderedPageBreak/>
              <w:t>32</w:t>
            </w:r>
          </w:p>
        </w:tc>
        <w:tc>
          <w:tcPr>
            <w:tcW w:w="1701" w:type="dxa"/>
            <w:tcBorders>
              <w:top w:val="single" w:sz="4" w:space="0" w:color="auto"/>
              <w:bottom w:val="single" w:sz="4" w:space="0" w:color="auto"/>
            </w:tcBorders>
            <w:vAlign w:val="center"/>
          </w:tcPr>
          <w:p w14:paraId="29D97D2F" w14:textId="77777777" w:rsidR="005D0339" w:rsidRDefault="005D0339" w:rsidP="00255ED8">
            <w:pPr>
              <w:rPr>
                <w:lang w:val="en-US"/>
              </w:rPr>
            </w:pPr>
            <w:r>
              <w:rPr>
                <w:lang w:val="en-US"/>
              </w:rPr>
              <w:t>CN53A</w:t>
            </w:r>
          </w:p>
          <w:p w14:paraId="17A43E2E" w14:textId="77777777" w:rsidR="005D0339" w:rsidRDefault="005D0339" w:rsidP="00255ED8"/>
        </w:tc>
        <w:tc>
          <w:tcPr>
            <w:tcW w:w="4961" w:type="dxa"/>
            <w:tcBorders>
              <w:top w:val="single" w:sz="4" w:space="0" w:color="auto"/>
              <w:bottom w:val="single" w:sz="4" w:space="0" w:color="auto"/>
            </w:tcBorders>
            <w:vAlign w:val="center"/>
          </w:tcPr>
          <w:p w14:paraId="12F236D7" w14:textId="77777777" w:rsidR="005D0339" w:rsidRDefault="005D0339" w:rsidP="00255ED8">
            <w:pPr>
              <w:adjustRightInd w:val="0"/>
              <w:rPr>
                <w:lang w:val="en-US"/>
              </w:rPr>
            </w:pPr>
            <w:r w:rsidRPr="00D278CD">
              <w:rPr>
                <w:lang w:val="en-US"/>
              </w:rPr>
              <w:t>Grunduirea suprafetelor interioare a peretilor si tavanelor</w:t>
            </w:r>
          </w:p>
          <w:p w14:paraId="712E9E8F"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2485C697" w14:textId="77777777" w:rsidR="005D0339" w:rsidRDefault="005D0339" w:rsidP="00255ED8">
            <w:pPr>
              <w:jc w:val="center"/>
            </w:pPr>
            <w:r>
              <w:t>m2</w:t>
            </w:r>
          </w:p>
        </w:tc>
        <w:tc>
          <w:tcPr>
            <w:tcW w:w="1559" w:type="dxa"/>
            <w:tcBorders>
              <w:top w:val="single" w:sz="4" w:space="0" w:color="auto"/>
              <w:bottom w:val="single" w:sz="4" w:space="0" w:color="auto"/>
            </w:tcBorders>
            <w:vAlign w:val="center"/>
          </w:tcPr>
          <w:p w14:paraId="3B206566" w14:textId="77777777" w:rsidR="005D0339" w:rsidRDefault="005D0339" w:rsidP="00255ED8">
            <w:pPr>
              <w:adjustRightInd w:val="0"/>
              <w:jc w:val="center"/>
              <w:rPr>
                <w:rFonts w:ascii="Arial CYR" w:hAnsi="Arial CYR" w:cs="Arial CYR"/>
              </w:rPr>
            </w:pPr>
            <w:r>
              <w:t>460,900</w:t>
            </w:r>
          </w:p>
          <w:p w14:paraId="64DECC06" w14:textId="77777777" w:rsidR="005D0339" w:rsidRDefault="005D0339" w:rsidP="00255ED8">
            <w:pPr>
              <w:jc w:val="center"/>
            </w:pPr>
          </w:p>
        </w:tc>
      </w:tr>
      <w:tr w:rsidR="005D0339" w14:paraId="3EDF96EE"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1328E27" w14:textId="77777777" w:rsidR="005D0339" w:rsidRDefault="005D0339" w:rsidP="00255ED8">
            <w:r>
              <w:t xml:space="preserve"> 33</w:t>
            </w:r>
          </w:p>
        </w:tc>
        <w:tc>
          <w:tcPr>
            <w:tcW w:w="1701" w:type="dxa"/>
            <w:tcBorders>
              <w:top w:val="single" w:sz="4" w:space="0" w:color="auto"/>
              <w:bottom w:val="single" w:sz="4" w:space="0" w:color="auto"/>
            </w:tcBorders>
            <w:vAlign w:val="center"/>
          </w:tcPr>
          <w:p w14:paraId="6B8461C8" w14:textId="77777777" w:rsidR="005D0339" w:rsidRDefault="005D0339" w:rsidP="00255ED8">
            <w:pPr>
              <w:rPr>
                <w:lang w:val="en-US"/>
              </w:rPr>
            </w:pPr>
            <w:r>
              <w:rPr>
                <w:lang w:val="en-US"/>
              </w:rPr>
              <w:t>CC03A</w:t>
            </w:r>
          </w:p>
          <w:p w14:paraId="50A819E9" w14:textId="77777777" w:rsidR="005D0339" w:rsidRDefault="005D0339" w:rsidP="00255ED8"/>
        </w:tc>
        <w:tc>
          <w:tcPr>
            <w:tcW w:w="4961" w:type="dxa"/>
            <w:tcBorders>
              <w:top w:val="single" w:sz="4" w:space="0" w:color="auto"/>
              <w:bottom w:val="single" w:sz="4" w:space="0" w:color="auto"/>
            </w:tcBorders>
            <w:vAlign w:val="center"/>
          </w:tcPr>
          <w:p w14:paraId="5BF6DAFB" w14:textId="77777777" w:rsidR="005D0339" w:rsidRDefault="005D0339" w:rsidP="00255ED8">
            <w:pPr>
              <w:adjustRightInd w:val="0"/>
              <w:rPr>
                <w:lang w:val="en-US"/>
              </w:rPr>
            </w:pPr>
            <w:r w:rsidRPr="00D278CD">
              <w:rPr>
                <w:lang w:val="en-US"/>
              </w:rPr>
              <w:t>Montare plase sudate la inaltimi mai mici sau egale cu 35 m, la pereti si diafragme, cu greutatea plaselor pina la 3 kg/mp / Plasa sudata Bp 3 100x100 (1.13 kg/m2)</w:t>
            </w:r>
          </w:p>
          <w:p w14:paraId="283BB922"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163A210D" w14:textId="77777777" w:rsidR="005D0339" w:rsidRDefault="005D0339" w:rsidP="00255ED8">
            <w:pPr>
              <w:jc w:val="center"/>
            </w:pPr>
            <w:r>
              <w:t>kg</w:t>
            </w:r>
          </w:p>
        </w:tc>
        <w:tc>
          <w:tcPr>
            <w:tcW w:w="1559" w:type="dxa"/>
            <w:tcBorders>
              <w:top w:val="single" w:sz="4" w:space="0" w:color="auto"/>
              <w:bottom w:val="single" w:sz="4" w:space="0" w:color="auto"/>
            </w:tcBorders>
            <w:vAlign w:val="center"/>
          </w:tcPr>
          <w:p w14:paraId="4F129F14" w14:textId="77777777" w:rsidR="005D0339" w:rsidRDefault="005D0339" w:rsidP="00255ED8">
            <w:pPr>
              <w:adjustRightInd w:val="0"/>
              <w:jc w:val="center"/>
              <w:rPr>
                <w:rFonts w:ascii="Arial CYR" w:hAnsi="Arial CYR" w:cs="Arial CYR"/>
              </w:rPr>
            </w:pPr>
            <w:r>
              <w:t>520,820</w:t>
            </w:r>
          </w:p>
          <w:p w14:paraId="186D9451" w14:textId="77777777" w:rsidR="005D0339" w:rsidRDefault="005D0339" w:rsidP="00255ED8">
            <w:pPr>
              <w:jc w:val="center"/>
            </w:pPr>
          </w:p>
        </w:tc>
      </w:tr>
      <w:tr w:rsidR="005D0339" w14:paraId="7CF1CA6B"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2AE0872" w14:textId="77777777" w:rsidR="005D0339" w:rsidRDefault="005D0339" w:rsidP="00255ED8">
            <w:r>
              <w:t xml:space="preserve"> 34</w:t>
            </w:r>
          </w:p>
        </w:tc>
        <w:tc>
          <w:tcPr>
            <w:tcW w:w="1701" w:type="dxa"/>
            <w:tcBorders>
              <w:top w:val="single" w:sz="4" w:space="0" w:color="auto"/>
              <w:bottom w:val="single" w:sz="4" w:space="0" w:color="auto"/>
            </w:tcBorders>
            <w:vAlign w:val="center"/>
          </w:tcPr>
          <w:p w14:paraId="0986CB0B" w14:textId="77777777" w:rsidR="005D0339" w:rsidRDefault="005D0339" w:rsidP="00255ED8">
            <w:pPr>
              <w:rPr>
                <w:lang w:val="en-US"/>
              </w:rPr>
            </w:pPr>
            <w:r>
              <w:rPr>
                <w:lang w:val="en-US"/>
              </w:rPr>
              <w:t>CF15A</w:t>
            </w:r>
          </w:p>
          <w:p w14:paraId="13281F5E" w14:textId="77777777" w:rsidR="005D0339" w:rsidRDefault="005D0339" w:rsidP="00255ED8"/>
        </w:tc>
        <w:tc>
          <w:tcPr>
            <w:tcW w:w="4961" w:type="dxa"/>
            <w:tcBorders>
              <w:top w:val="single" w:sz="4" w:space="0" w:color="auto"/>
              <w:bottom w:val="single" w:sz="4" w:space="0" w:color="auto"/>
            </w:tcBorders>
            <w:vAlign w:val="center"/>
          </w:tcPr>
          <w:p w14:paraId="05481FBC" w14:textId="77777777" w:rsidR="005D0339" w:rsidRDefault="005D0339" w:rsidP="00255ED8">
            <w:pPr>
              <w:adjustRightInd w:val="0"/>
              <w:rPr>
                <w:lang w:val="en-US"/>
              </w:rPr>
            </w:pPr>
            <w:r w:rsidRPr="00D278CD">
              <w:rPr>
                <w:lang w:val="en-US"/>
              </w:rPr>
              <w:t>Tencuieli interioare si exterioare sclivisite, executate manual, cu mortar de ciment M 100-T de 2 cm grosime medie, la pereti din beton sau caramida, cu suprafete plane</w:t>
            </w:r>
          </w:p>
          <w:p w14:paraId="3AF626D2"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103C109F" w14:textId="77777777" w:rsidR="005D0339" w:rsidRDefault="005D0339" w:rsidP="00255ED8">
            <w:pPr>
              <w:jc w:val="center"/>
            </w:pPr>
            <w:r>
              <w:t>m2</w:t>
            </w:r>
          </w:p>
        </w:tc>
        <w:tc>
          <w:tcPr>
            <w:tcW w:w="1559" w:type="dxa"/>
            <w:tcBorders>
              <w:top w:val="single" w:sz="4" w:space="0" w:color="auto"/>
              <w:bottom w:val="single" w:sz="4" w:space="0" w:color="auto"/>
            </w:tcBorders>
            <w:vAlign w:val="center"/>
          </w:tcPr>
          <w:p w14:paraId="6B565E6E" w14:textId="77777777" w:rsidR="005D0339" w:rsidRDefault="005D0339" w:rsidP="00255ED8">
            <w:pPr>
              <w:adjustRightInd w:val="0"/>
              <w:jc w:val="center"/>
              <w:rPr>
                <w:rFonts w:ascii="Arial CYR" w:hAnsi="Arial CYR" w:cs="Arial CYR"/>
              </w:rPr>
            </w:pPr>
            <w:r>
              <w:t>460,900</w:t>
            </w:r>
          </w:p>
          <w:p w14:paraId="6B71846A" w14:textId="77777777" w:rsidR="005D0339" w:rsidRDefault="005D0339" w:rsidP="00255ED8">
            <w:pPr>
              <w:jc w:val="center"/>
            </w:pPr>
          </w:p>
        </w:tc>
      </w:tr>
      <w:tr w:rsidR="005D0339" w14:paraId="68E63A2F"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2EF6B12" w14:textId="77777777" w:rsidR="005D0339" w:rsidRDefault="005D0339" w:rsidP="00255ED8">
            <w:r>
              <w:t xml:space="preserve"> 35</w:t>
            </w:r>
          </w:p>
        </w:tc>
        <w:tc>
          <w:tcPr>
            <w:tcW w:w="1701" w:type="dxa"/>
            <w:tcBorders>
              <w:top w:val="single" w:sz="4" w:space="0" w:color="auto"/>
              <w:bottom w:val="single" w:sz="4" w:space="0" w:color="auto"/>
            </w:tcBorders>
            <w:vAlign w:val="center"/>
          </w:tcPr>
          <w:p w14:paraId="15EB89A7" w14:textId="77777777" w:rsidR="005D0339" w:rsidRDefault="005D0339" w:rsidP="00255ED8">
            <w:pPr>
              <w:rPr>
                <w:lang w:val="en-US"/>
              </w:rPr>
            </w:pPr>
            <w:r>
              <w:rPr>
                <w:lang w:val="en-US"/>
              </w:rPr>
              <w:t>CF17B</w:t>
            </w:r>
          </w:p>
          <w:p w14:paraId="080C85AB" w14:textId="77777777" w:rsidR="005D0339" w:rsidRDefault="005D0339" w:rsidP="00255ED8"/>
        </w:tc>
        <w:tc>
          <w:tcPr>
            <w:tcW w:w="4961" w:type="dxa"/>
            <w:tcBorders>
              <w:top w:val="single" w:sz="4" w:space="0" w:color="auto"/>
              <w:bottom w:val="single" w:sz="4" w:space="0" w:color="auto"/>
            </w:tcBorders>
            <w:vAlign w:val="center"/>
          </w:tcPr>
          <w:p w14:paraId="637094DC" w14:textId="77777777" w:rsidR="005D0339" w:rsidRDefault="005D0339" w:rsidP="00255ED8">
            <w:pPr>
              <w:adjustRightInd w:val="0"/>
              <w:rPr>
                <w:lang w:val="en-US"/>
              </w:rPr>
            </w:pPr>
            <w:r w:rsidRPr="00D278CD">
              <w:rPr>
                <w:lang w:val="en-US"/>
              </w:rPr>
              <w:t>Diverse lucrari - diferenta de grosime, +- 5 mm la stratul de grund aplicat la pereti, executat cu mortar M100 / k=2 pt grosimea finala 3.0 cm</w:t>
            </w:r>
          </w:p>
          <w:p w14:paraId="710BAE69"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682EE0F6" w14:textId="77777777" w:rsidR="005D0339" w:rsidRDefault="005D0339" w:rsidP="00255ED8">
            <w:pPr>
              <w:jc w:val="center"/>
            </w:pPr>
            <w:r>
              <w:t>m2</w:t>
            </w:r>
          </w:p>
        </w:tc>
        <w:tc>
          <w:tcPr>
            <w:tcW w:w="1559" w:type="dxa"/>
            <w:tcBorders>
              <w:top w:val="single" w:sz="4" w:space="0" w:color="auto"/>
              <w:bottom w:val="single" w:sz="4" w:space="0" w:color="auto"/>
            </w:tcBorders>
            <w:vAlign w:val="center"/>
          </w:tcPr>
          <w:p w14:paraId="69793015" w14:textId="77777777" w:rsidR="005D0339" w:rsidRDefault="005D0339" w:rsidP="00255ED8">
            <w:pPr>
              <w:adjustRightInd w:val="0"/>
              <w:jc w:val="center"/>
              <w:rPr>
                <w:rFonts w:ascii="Arial CYR" w:hAnsi="Arial CYR" w:cs="Arial CYR"/>
              </w:rPr>
            </w:pPr>
            <w:r>
              <w:t>460,900</w:t>
            </w:r>
          </w:p>
          <w:p w14:paraId="693672FD" w14:textId="77777777" w:rsidR="005D0339" w:rsidRDefault="005D0339" w:rsidP="00255ED8">
            <w:pPr>
              <w:jc w:val="center"/>
            </w:pPr>
          </w:p>
        </w:tc>
      </w:tr>
      <w:tr w:rsidR="005D0339" w14:paraId="59734258"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3531AF4" w14:textId="77777777" w:rsidR="005D0339" w:rsidRDefault="005D0339" w:rsidP="00255ED8">
            <w:r>
              <w:t xml:space="preserve"> 36</w:t>
            </w:r>
          </w:p>
        </w:tc>
        <w:tc>
          <w:tcPr>
            <w:tcW w:w="1701" w:type="dxa"/>
            <w:tcBorders>
              <w:top w:val="single" w:sz="4" w:space="0" w:color="auto"/>
              <w:bottom w:val="single" w:sz="4" w:space="0" w:color="auto"/>
            </w:tcBorders>
            <w:vAlign w:val="center"/>
          </w:tcPr>
          <w:p w14:paraId="063DE27A" w14:textId="77777777" w:rsidR="005D0339" w:rsidRDefault="005D0339" w:rsidP="00255ED8">
            <w:pPr>
              <w:rPr>
                <w:lang w:val="en-US"/>
              </w:rPr>
            </w:pPr>
            <w:r>
              <w:rPr>
                <w:lang w:val="en-US"/>
              </w:rPr>
              <w:t>CN53A</w:t>
            </w:r>
          </w:p>
          <w:p w14:paraId="0F262203" w14:textId="77777777" w:rsidR="005D0339" w:rsidRDefault="005D0339" w:rsidP="00255ED8"/>
        </w:tc>
        <w:tc>
          <w:tcPr>
            <w:tcW w:w="4961" w:type="dxa"/>
            <w:tcBorders>
              <w:top w:val="single" w:sz="4" w:space="0" w:color="auto"/>
              <w:bottom w:val="single" w:sz="4" w:space="0" w:color="auto"/>
            </w:tcBorders>
            <w:vAlign w:val="center"/>
          </w:tcPr>
          <w:p w14:paraId="44F38FB3" w14:textId="77777777" w:rsidR="005D0339" w:rsidRDefault="005D0339" w:rsidP="00255ED8">
            <w:pPr>
              <w:adjustRightInd w:val="0"/>
              <w:rPr>
                <w:lang w:val="en-US"/>
              </w:rPr>
            </w:pPr>
            <w:r w:rsidRPr="00D278CD">
              <w:rPr>
                <w:lang w:val="en-US"/>
              </w:rPr>
              <w:t>Grunduirea suprafetelor interioare a peretilor si tavanelor</w:t>
            </w:r>
          </w:p>
          <w:p w14:paraId="4EDCB239"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03AE19A4" w14:textId="77777777" w:rsidR="005D0339" w:rsidRDefault="005D0339" w:rsidP="00255ED8">
            <w:pPr>
              <w:jc w:val="center"/>
            </w:pPr>
            <w:r>
              <w:t>m2</w:t>
            </w:r>
          </w:p>
        </w:tc>
        <w:tc>
          <w:tcPr>
            <w:tcW w:w="1559" w:type="dxa"/>
            <w:tcBorders>
              <w:top w:val="single" w:sz="4" w:space="0" w:color="auto"/>
              <w:bottom w:val="single" w:sz="4" w:space="0" w:color="auto"/>
            </w:tcBorders>
            <w:vAlign w:val="center"/>
          </w:tcPr>
          <w:p w14:paraId="491A4F64" w14:textId="77777777" w:rsidR="005D0339" w:rsidRDefault="005D0339" w:rsidP="00255ED8">
            <w:pPr>
              <w:adjustRightInd w:val="0"/>
              <w:jc w:val="center"/>
              <w:rPr>
                <w:rFonts w:ascii="Arial CYR" w:hAnsi="Arial CYR" w:cs="Arial CYR"/>
              </w:rPr>
            </w:pPr>
            <w:r>
              <w:t>460,900</w:t>
            </w:r>
          </w:p>
          <w:p w14:paraId="11648C9E" w14:textId="77777777" w:rsidR="005D0339" w:rsidRDefault="005D0339" w:rsidP="00255ED8">
            <w:pPr>
              <w:jc w:val="center"/>
            </w:pPr>
          </w:p>
        </w:tc>
      </w:tr>
      <w:tr w:rsidR="005D0339" w14:paraId="2A21AD09"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5C5059B" w14:textId="77777777" w:rsidR="005D0339" w:rsidRDefault="005D0339" w:rsidP="00255ED8">
            <w:r>
              <w:t xml:space="preserve"> 37</w:t>
            </w:r>
          </w:p>
        </w:tc>
        <w:tc>
          <w:tcPr>
            <w:tcW w:w="1701" w:type="dxa"/>
            <w:tcBorders>
              <w:top w:val="single" w:sz="4" w:space="0" w:color="auto"/>
              <w:bottom w:val="single" w:sz="4" w:space="0" w:color="auto"/>
            </w:tcBorders>
            <w:vAlign w:val="center"/>
          </w:tcPr>
          <w:p w14:paraId="6274EAC4" w14:textId="77777777" w:rsidR="005D0339" w:rsidRDefault="005D0339" w:rsidP="00255ED8">
            <w:pPr>
              <w:rPr>
                <w:lang w:val="en-US"/>
              </w:rPr>
            </w:pPr>
            <w:r>
              <w:rPr>
                <w:lang w:val="en-US"/>
              </w:rPr>
              <w:t>CF17C</w:t>
            </w:r>
          </w:p>
          <w:p w14:paraId="3A5F4AC7" w14:textId="77777777" w:rsidR="005D0339" w:rsidRDefault="005D0339" w:rsidP="00255ED8"/>
        </w:tc>
        <w:tc>
          <w:tcPr>
            <w:tcW w:w="4961" w:type="dxa"/>
            <w:tcBorders>
              <w:top w:val="single" w:sz="4" w:space="0" w:color="auto"/>
              <w:bottom w:val="single" w:sz="4" w:space="0" w:color="auto"/>
            </w:tcBorders>
            <w:vAlign w:val="center"/>
          </w:tcPr>
          <w:p w14:paraId="74C48B82" w14:textId="77777777" w:rsidR="005D0339" w:rsidRDefault="005D0339" w:rsidP="00255ED8">
            <w:pPr>
              <w:adjustRightInd w:val="0"/>
              <w:rPr>
                <w:lang w:val="en-US"/>
              </w:rPr>
            </w:pPr>
            <w:r w:rsidRPr="00D278CD">
              <w:rPr>
                <w:lang w:val="en-US"/>
              </w:rPr>
              <w:t>Diverse lucrari - strat de impaslitura din fibra de sticla aplicat pe suprafata elementelor prefabricate din b.c.a. lipit cu aracet, inclusiv stratul de amorsaj</w:t>
            </w:r>
          </w:p>
          <w:p w14:paraId="3328E48D"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42D4C579" w14:textId="77777777" w:rsidR="005D0339" w:rsidRDefault="005D0339" w:rsidP="00255ED8">
            <w:pPr>
              <w:jc w:val="center"/>
            </w:pPr>
            <w:r>
              <w:t>m2</w:t>
            </w:r>
          </w:p>
        </w:tc>
        <w:tc>
          <w:tcPr>
            <w:tcW w:w="1559" w:type="dxa"/>
            <w:tcBorders>
              <w:top w:val="single" w:sz="4" w:space="0" w:color="auto"/>
              <w:bottom w:val="single" w:sz="4" w:space="0" w:color="auto"/>
            </w:tcBorders>
            <w:vAlign w:val="center"/>
          </w:tcPr>
          <w:p w14:paraId="77A87B09" w14:textId="77777777" w:rsidR="005D0339" w:rsidRDefault="005D0339" w:rsidP="00255ED8">
            <w:pPr>
              <w:adjustRightInd w:val="0"/>
              <w:jc w:val="center"/>
              <w:rPr>
                <w:rFonts w:ascii="Arial CYR" w:hAnsi="Arial CYR" w:cs="Arial CYR"/>
              </w:rPr>
            </w:pPr>
            <w:r>
              <w:t>460,900</w:t>
            </w:r>
          </w:p>
          <w:p w14:paraId="1584FE6F" w14:textId="77777777" w:rsidR="005D0339" w:rsidRDefault="005D0339" w:rsidP="00255ED8">
            <w:pPr>
              <w:jc w:val="center"/>
            </w:pPr>
          </w:p>
        </w:tc>
      </w:tr>
      <w:tr w:rsidR="005D0339" w14:paraId="1D1794DD"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8F7FB66" w14:textId="77777777" w:rsidR="005D0339" w:rsidRDefault="005D0339" w:rsidP="00255ED8">
            <w:r>
              <w:t xml:space="preserve"> 38</w:t>
            </w:r>
          </w:p>
        </w:tc>
        <w:tc>
          <w:tcPr>
            <w:tcW w:w="1701" w:type="dxa"/>
            <w:tcBorders>
              <w:top w:val="single" w:sz="4" w:space="0" w:color="auto"/>
              <w:bottom w:val="single" w:sz="4" w:space="0" w:color="auto"/>
            </w:tcBorders>
            <w:vAlign w:val="center"/>
          </w:tcPr>
          <w:p w14:paraId="0C745CB0" w14:textId="77777777" w:rsidR="005D0339" w:rsidRDefault="005D0339" w:rsidP="00255ED8">
            <w:pPr>
              <w:rPr>
                <w:lang w:val="en-US"/>
              </w:rPr>
            </w:pPr>
            <w:r>
              <w:rPr>
                <w:lang w:val="en-US"/>
              </w:rPr>
              <w:t>CF50B</w:t>
            </w:r>
          </w:p>
          <w:p w14:paraId="67147D3D" w14:textId="77777777" w:rsidR="005D0339" w:rsidRDefault="005D0339" w:rsidP="00255ED8"/>
        </w:tc>
        <w:tc>
          <w:tcPr>
            <w:tcW w:w="4961" w:type="dxa"/>
            <w:tcBorders>
              <w:top w:val="single" w:sz="4" w:space="0" w:color="auto"/>
              <w:bottom w:val="single" w:sz="4" w:space="0" w:color="auto"/>
            </w:tcBorders>
            <w:vAlign w:val="center"/>
          </w:tcPr>
          <w:p w14:paraId="18157AEF" w14:textId="77777777" w:rsidR="005D0339" w:rsidRDefault="005D0339" w:rsidP="00255ED8">
            <w:pPr>
              <w:adjustRightInd w:val="0"/>
              <w:rPr>
                <w:lang w:val="en-US"/>
              </w:rPr>
            </w:pPr>
            <w:r w:rsidRPr="00D278CD">
              <w:rPr>
                <w:lang w:val="en-US"/>
              </w:rPr>
              <w:t>Tencuieli interioare de 5 mm grosime, executate manual, cu amestec uscat pe baza de ipsos, la pereti si pereti despartitori, preparare manuala a mortarului.</w:t>
            </w:r>
          </w:p>
          <w:p w14:paraId="0B19DA46"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79D772C9" w14:textId="77777777" w:rsidR="005D0339" w:rsidRDefault="005D0339" w:rsidP="00255ED8">
            <w:pPr>
              <w:jc w:val="center"/>
            </w:pPr>
            <w:r>
              <w:t>m2</w:t>
            </w:r>
          </w:p>
        </w:tc>
        <w:tc>
          <w:tcPr>
            <w:tcW w:w="1559" w:type="dxa"/>
            <w:tcBorders>
              <w:top w:val="single" w:sz="4" w:space="0" w:color="auto"/>
              <w:bottom w:val="single" w:sz="4" w:space="0" w:color="auto"/>
            </w:tcBorders>
            <w:vAlign w:val="center"/>
          </w:tcPr>
          <w:p w14:paraId="595B9489" w14:textId="77777777" w:rsidR="005D0339" w:rsidRDefault="005D0339" w:rsidP="00255ED8">
            <w:pPr>
              <w:adjustRightInd w:val="0"/>
              <w:jc w:val="center"/>
              <w:rPr>
                <w:rFonts w:ascii="Arial CYR" w:hAnsi="Arial CYR" w:cs="Arial CYR"/>
              </w:rPr>
            </w:pPr>
            <w:r>
              <w:t>460,900</w:t>
            </w:r>
          </w:p>
          <w:p w14:paraId="295E2E01" w14:textId="77777777" w:rsidR="005D0339" w:rsidRDefault="005D0339" w:rsidP="00255ED8">
            <w:pPr>
              <w:jc w:val="center"/>
            </w:pPr>
          </w:p>
        </w:tc>
      </w:tr>
      <w:tr w:rsidR="005D0339" w14:paraId="7970FF69"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CB6941D" w14:textId="77777777" w:rsidR="005D0339" w:rsidRDefault="005D0339" w:rsidP="00255ED8">
            <w:r>
              <w:t xml:space="preserve"> 39</w:t>
            </w:r>
          </w:p>
        </w:tc>
        <w:tc>
          <w:tcPr>
            <w:tcW w:w="1701" w:type="dxa"/>
            <w:tcBorders>
              <w:top w:val="single" w:sz="4" w:space="0" w:color="auto"/>
              <w:bottom w:val="single" w:sz="4" w:space="0" w:color="auto"/>
            </w:tcBorders>
            <w:vAlign w:val="center"/>
          </w:tcPr>
          <w:p w14:paraId="735CEE5B" w14:textId="77777777" w:rsidR="005D0339" w:rsidRDefault="005D0339" w:rsidP="00255ED8">
            <w:pPr>
              <w:rPr>
                <w:lang w:val="en-US"/>
              </w:rPr>
            </w:pPr>
            <w:r>
              <w:rPr>
                <w:lang w:val="en-US"/>
              </w:rPr>
              <w:t>CN53A</w:t>
            </w:r>
          </w:p>
          <w:p w14:paraId="4F310062" w14:textId="77777777" w:rsidR="005D0339" w:rsidRDefault="005D0339" w:rsidP="00255ED8"/>
        </w:tc>
        <w:tc>
          <w:tcPr>
            <w:tcW w:w="4961" w:type="dxa"/>
            <w:tcBorders>
              <w:top w:val="single" w:sz="4" w:space="0" w:color="auto"/>
              <w:bottom w:val="single" w:sz="4" w:space="0" w:color="auto"/>
            </w:tcBorders>
            <w:vAlign w:val="center"/>
          </w:tcPr>
          <w:p w14:paraId="25E89C06" w14:textId="77777777" w:rsidR="005D0339" w:rsidRDefault="005D0339" w:rsidP="00255ED8">
            <w:pPr>
              <w:adjustRightInd w:val="0"/>
              <w:rPr>
                <w:lang w:val="en-US"/>
              </w:rPr>
            </w:pPr>
            <w:r w:rsidRPr="00D278CD">
              <w:rPr>
                <w:lang w:val="en-US"/>
              </w:rPr>
              <w:t>Grunduirea suprafetelor interioare a peretilor si tavanelor</w:t>
            </w:r>
          </w:p>
          <w:p w14:paraId="67B665A6"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5B66787B" w14:textId="77777777" w:rsidR="005D0339" w:rsidRDefault="005D0339" w:rsidP="00255ED8">
            <w:pPr>
              <w:jc w:val="center"/>
            </w:pPr>
            <w:r>
              <w:t>m2</w:t>
            </w:r>
          </w:p>
        </w:tc>
        <w:tc>
          <w:tcPr>
            <w:tcW w:w="1559" w:type="dxa"/>
            <w:tcBorders>
              <w:top w:val="single" w:sz="4" w:space="0" w:color="auto"/>
              <w:bottom w:val="single" w:sz="4" w:space="0" w:color="auto"/>
            </w:tcBorders>
            <w:vAlign w:val="center"/>
          </w:tcPr>
          <w:p w14:paraId="0528E519" w14:textId="77777777" w:rsidR="005D0339" w:rsidRDefault="005D0339" w:rsidP="00255ED8">
            <w:pPr>
              <w:adjustRightInd w:val="0"/>
              <w:jc w:val="center"/>
              <w:rPr>
                <w:rFonts w:ascii="Arial CYR" w:hAnsi="Arial CYR" w:cs="Arial CYR"/>
              </w:rPr>
            </w:pPr>
            <w:r>
              <w:t>460,900</w:t>
            </w:r>
          </w:p>
          <w:p w14:paraId="0CE99E77" w14:textId="77777777" w:rsidR="005D0339" w:rsidRDefault="005D0339" w:rsidP="00255ED8">
            <w:pPr>
              <w:jc w:val="center"/>
            </w:pPr>
          </w:p>
        </w:tc>
      </w:tr>
      <w:tr w:rsidR="005D0339" w14:paraId="7DADB9ED"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F036A95" w14:textId="77777777" w:rsidR="005D0339" w:rsidRDefault="005D0339" w:rsidP="00255ED8">
            <w:r>
              <w:t xml:space="preserve"> 40</w:t>
            </w:r>
          </w:p>
        </w:tc>
        <w:tc>
          <w:tcPr>
            <w:tcW w:w="1701" w:type="dxa"/>
            <w:tcBorders>
              <w:top w:val="single" w:sz="4" w:space="0" w:color="auto"/>
              <w:bottom w:val="single" w:sz="4" w:space="0" w:color="auto"/>
            </w:tcBorders>
            <w:vAlign w:val="center"/>
          </w:tcPr>
          <w:p w14:paraId="411CD7AE" w14:textId="77777777" w:rsidR="005D0339" w:rsidRDefault="005D0339" w:rsidP="00255ED8">
            <w:pPr>
              <w:rPr>
                <w:lang w:val="en-US"/>
              </w:rPr>
            </w:pPr>
            <w:r>
              <w:rPr>
                <w:lang w:val="en-US"/>
              </w:rPr>
              <w:t>CF57A</w:t>
            </w:r>
          </w:p>
          <w:p w14:paraId="0A8B0A4D" w14:textId="77777777" w:rsidR="005D0339" w:rsidRDefault="005D0339" w:rsidP="00255ED8"/>
        </w:tc>
        <w:tc>
          <w:tcPr>
            <w:tcW w:w="4961" w:type="dxa"/>
            <w:tcBorders>
              <w:top w:val="single" w:sz="4" w:space="0" w:color="auto"/>
              <w:bottom w:val="single" w:sz="4" w:space="0" w:color="auto"/>
            </w:tcBorders>
            <w:vAlign w:val="center"/>
          </w:tcPr>
          <w:p w14:paraId="1316E885" w14:textId="77777777" w:rsidR="005D0339" w:rsidRDefault="005D0339" w:rsidP="00255ED8">
            <w:pPr>
              <w:adjustRightInd w:val="0"/>
              <w:rPr>
                <w:lang w:val="en-US"/>
              </w:rPr>
            </w:pPr>
            <w:r w:rsidRPr="00D278CD">
              <w:rPr>
                <w:lang w:val="en-US"/>
              </w:rPr>
              <w:t>Aplicarea manuala a chitului pe baza de ipsos "Eurofin" grosime 1,0 mm pe suprafetele  peretilor,  coloanelor  si  tavanelor</w:t>
            </w:r>
          </w:p>
          <w:p w14:paraId="70E2E0CC"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4AD6F1F0" w14:textId="77777777" w:rsidR="005D0339" w:rsidRDefault="005D0339" w:rsidP="00255ED8">
            <w:pPr>
              <w:jc w:val="center"/>
            </w:pPr>
            <w:r>
              <w:t>m2</w:t>
            </w:r>
          </w:p>
        </w:tc>
        <w:tc>
          <w:tcPr>
            <w:tcW w:w="1559" w:type="dxa"/>
            <w:tcBorders>
              <w:top w:val="single" w:sz="4" w:space="0" w:color="auto"/>
              <w:bottom w:val="single" w:sz="4" w:space="0" w:color="auto"/>
            </w:tcBorders>
            <w:vAlign w:val="center"/>
          </w:tcPr>
          <w:p w14:paraId="330C5988" w14:textId="77777777" w:rsidR="005D0339" w:rsidRDefault="005D0339" w:rsidP="00255ED8">
            <w:pPr>
              <w:adjustRightInd w:val="0"/>
              <w:jc w:val="center"/>
              <w:rPr>
                <w:rFonts w:ascii="Arial CYR" w:hAnsi="Arial CYR" w:cs="Arial CYR"/>
              </w:rPr>
            </w:pPr>
            <w:r>
              <w:t>460,900</w:t>
            </w:r>
          </w:p>
          <w:p w14:paraId="7BD38BF9" w14:textId="77777777" w:rsidR="005D0339" w:rsidRDefault="005D0339" w:rsidP="00255ED8">
            <w:pPr>
              <w:jc w:val="center"/>
            </w:pPr>
          </w:p>
        </w:tc>
      </w:tr>
      <w:tr w:rsidR="005D0339" w14:paraId="3E016CF0"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CC2BDA6" w14:textId="77777777" w:rsidR="005D0339" w:rsidRDefault="005D0339" w:rsidP="00255ED8">
            <w:r>
              <w:t xml:space="preserve"> 41</w:t>
            </w:r>
          </w:p>
        </w:tc>
        <w:tc>
          <w:tcPr>
            <w:tcW w:w="1701" w:type="dxa"/>
            <w:tcBorders>
              <w:top w:val="single" w:sz="4" w:space="0" w:color="auto"/>
              <w:bottom w:val="single" w:sz="4" w:space="0" w:color="auto"/>
            </w:tcBorders>
            <w:vAlign w:val="center"/>
          </w:tcPr>
          <w:p w14:paraId="25F24938" w14:textId="77777777" w:rsidR="005D0339" w:rsidRDefault="005D0339" w:rsidP="00255ED8">
            <w:pPr>
              <w:rPr>
                <w:lang w:val="en-US"/>
              </w:rPr>
            </w:pPr>
            <w:r>
              <w:rPr>
                <w:lang w:val="en-US"/>
              </w:rPr>
              <w:t>CN53A</w:t>
            </w:r>
          </w:p>
          <w:p w14:paraId="5AEFC0DC" w14:textId="77777777" w:rsidR="005D0339" w:rsidRDefault="005D0339" w:rsidP="00255ED8"/>
        </w:tc>
        <w:tc>
          <w:tcPr>
            <w:tcW w:w="4961" w:type="dxa"/>
            <w:tcBorders>
              <w:top w:val="single" w:sz="4" w:space="0" w:color="auto"/>
              <w:bottom w:val="single" w:sz="4" w:space="0" w:color="auto"/>
            </w:tcBorders>
            <w:vAlign w:val="center"/>
          </w:tcPr>
          <w:p w14:paraId="3AC697C1" w14:textId="77777777" w:rsidR="005D0339" w:rsidRDefault="005D0339" w:rsidP="00255ED8">
            <w:pPr>
              <w:adjustRightInd w:val="0"/>
              <w:rPr>
                <w:lang w:val="en-US"/>
              </w:rPr>
            </w:pPr>
            <w:r w:rsidRPr="00D278CD">
              <w:rPr>
                <w:lang w:val="en-US"/>
              </w:rPr>
              <w:t>Grunduirea suprafetelor interioare a peretilor si tavanelor</w:t>
            </w:r>
          </w:p>
          <w:p w14:paraId="6FB8AD2A"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1AD80D3C" w14:textId="77777777" w:rsidR="005D0339" w:rsidRDefault="005D0339" w:rsidP="00255ED8">
            <w:pPr>
              <w:jc w:val="center"/>
            </w:pPr>
            <w:r>
              <w:t>m2</w:t>
            </w:r>
          </w:p>
        </w:tc>
        <w:tc>
          <w:tcPr>
            <w:tcW w:w="1559" w:type="dxa"/>
            <w:tcBorders>
              <w:top w:val="single" w:sz="4" w:space="0" w:color="auto"/>
              <w:bottom w:val="single" w:sz="4" w:space="0" w:color="auto"/>
            </w:tcBorders>
            <w:vAlign w:val="center"/>
          </w:tcPr>
          <w:p w14:paraId="6D807CB4" w14:textId="77777777" w:rsidR="005D0339" w:rsidRDefault="005D0339" w:rsidP="00255ED8">
            <w:pPr>
              <w:adjustRightInd w:val="0"/>
              <w:jc w:val="center"/>
              <w:rPr>
                <w:rFonts w:ascii="Arial CYR" w:hAnsi="Arial CYR" w:cs="Arial CYR"/>
              </w:rPr>
            </w:pPr>
            <w:r>
              <w:t>460,900</w:t>
            </w:r>
          </w:p>
          <w:p w14:paraId="753CF149" w14:textId="77777777" w:rsidR="005D0339" w:rsidRDefault="005D0339" w:rsidP="00255ED8">
            <w:pPr>
              <w:jc w:val="center"/>
            </w:pPr>
          </w:p>
        </w:tc>
      </w:tr>
      <w:tr w:rsidR="005D0339" w14:paraId="63CE4568"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7BD10EC" w14:textId="77777777" w:rsidR="005D0339" w:rsidRDefault="005D0339" w:rsidP="00255ED8">
            <w:r>
              <w:t xml:space="preserve"> 42</w:t>
            </w:r>
          </w:p>
        </w:tc>
        <w:tc>
          <w:tcPr>
            <w:tcW w:w="1701" w:type="dxa"/>
            <w:tcBorders>
              <w:top w:val="single" w:sz="4" w:space="0" w:color="auto"/>
              <w:bottom w:val="single" w:sz="4" w:space="0" w:color="auto"/>
            </w:tcBorders>
            <w:vAlign w:val="center"/>
          </w:tcPr>
          <w:p w14:paraId="0B3F107E" w14:textId="77777777" w:rsidR="005D0339" w:rsidRDefault="005D0339" w:rsidP="00255ED8">
            <w:pPr>
              <w:rPr>
                <w:lang w:val="en-US"/>
              </w:rPr>
            </w:pPr>
            <w:r>
              <w:rPr>
                <w:lang w:val="en-US"/>
              </w:rPr>
              <w:t>CN06A</w:t>
            </w:r>
          </w:p>
          <w:p w14:paraId="0D6874B0" w14:textId="77777777" w:rsidR="005D0339" w:rsidRDefault="005D0339" w:rsidP="00255ED8"/>
        </w:tc>
        <w:tc>
          <w:tcPr>
            <w:tcW w:w="4961" w:type="dxa"/>
            <w:tcBorders>
              <w:top w:val="single" w:sz="4" w:space="0" w:color="auto"/>
              <w:bottom w:val="single" w:sz="4" w:space="0" w:color="auto"/>
            </w:tcBorders>
            <w:vAlign w:val="center"/>
          </w:tcPr>
          <w:p w14:paraId="7B513F47" w14:textId="77777777" w:rsidR="005D0339" w:rsidRDefault="005D0339" w:rsidP="00255ED8">
            <w:pPr>
              <w:adjustRightInd w:val="0"/>
              <w:rPr>
                <w:lang w:val="en-US"/>
              </w:rPr>
            </w:pPr>
            <w:r w:rsidRPr="00D278CD">
              <w:rPr>
                <w:lang w:val="en-US"/>
              </w:rPr>
              <w:t>Vopsitorii interioare cu vopsea pe baza de copolimeri vinilici in emulsie apoasa,  aplicate in 2 straturi pe glet existent, executate manual / Vopsea Mattlatex sau analog</w:t>
            </w:r>
          </w:p>
          <w:p w14:paraId="76F58199"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4379BFB2" w14:textId="77777777" w:rsidR="005D0339" w:rsidRDefault="005D0339" w:rsidP="00255ED8">
            <w:pPr>
              <w:jc w:val="center"/>
            </w:pPr>
            <w:r>
              <w:t>m2</w:t>
            </w:r>
          </w:p>
        </w:tc>
        <w:tc>
          <w:tcPr>
            <w:tcW w:w="1559" w:type="dxa"/>
            <w:tcBorders>
              <w:top w:val="single" w:sz="4" w:space="0" w:color="auto"/>
              <w:bottom w:val="single" w:sz="4" w:space="0" w:color="auto"/>
            </w:tcBorders>
            <w:vAlign w:val="center"/>
          </w:tcPr>
          <w:p w14:paraId="30BBE5E8" w14:textId="77777777" w:rsidR="005D0339" w:rsidRDefault="005D0339" w:rsidP="00255ED8">
            <w:pPr>
              <w:adjustRightInd w:val="0"/>
              <w:jc w:val="center"/>
              <w:rPr>
                <w:rFonts w:ascii="Arial CYR" w:hAnsi="Arial CYR" w:cs="Arial CYR"/>
              </w:rPr>
            </w:pPr>
            <w:r>
              <w:t>460,900</w:t>
            </w:r>
          </w:p>
          <w:p w14:paraId="336FD1BE" w14:textId="77777777" w:rsidR="005D0339" w:rsidRDefault="005D0339" w:rsidP="00255ED8">
            <w:pPr>
              <w:jc w:val="center"/>
            </w:pPr>
          </w:p>
        </w:tc>
      </w:tr>
      <w:tr w:rsidR="005D0339" w14:paraId="119B96ED"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B498962" w14:textId="77777777" w:rsidR="005D0339" w:rsidRDefault="005D0339" w:rsidP="00255ED8">
            <w:r>
              <w:t xml:space="preserve"> 43</w:t>
            </w:r>
          </w:p>
        </w:tc>
        <w:tc>
          <w:tcPr>
            <w:tcW w:w="1701" w:type="dxa"/>
            <w:tcBorders>
              <w:top w:val="single" w:sz="4" w:space="0" w:color="auto"/>
              <w:bottom w:val="single" w:sz="4" w:space="0" w:color="auto"/>
            </w:tcBorders>
            <w:vAlign w:val="center"/>
          </w:tcPr>
          <w:p w14:paraId="4F28764D" w14:textId="77777777" w:rsidR="005D0339" w:rsidRDefault="005D0339" w:rsidP="00255ED8">
            <w:pPr>
              <w:rPr>
                <w:lang w:val="en-US"/>
              </w:rPr>
            </w:pPr>
            <w:r>
              <w:rPr>
                <w:lang w:val="en-US"/>
              </w:rPr>
              <w:t>CF17D</w:t>
            </w:r>
          </w:p>
          <w:p w14:paraId="5E4F51FF" w14:textId="77777777" w:rsidR="005D0339" w:rsidRDefault="005D0339" w:rsidP="00255ED8"/>
        </w:tc>
        <w:tc>
          <w:tcPr>
            <w:tcW w:w="4961" w:type="dxa"/>
            <w:tcBorders>
              <w:top w:val="single" w:sz="4" w:space="0" w:color="auto"/>
              <w:bottom w:val="single" w:sz="4" w:space="0" w:color="auto"/>
            </w:tcBorders>
            <w:vAlign w:val="center"/>
          </w:tcPr>
          <w:p w14:paraId="24097E4D" w14:textId="77777777" w:rsidR="005D0339" w:rsidRDefault="005D0339" w:rsidP="00255ED8">
            <w:pPr>
              <w:adjustRightInd w:val="0"/>
              <w:rPr>
                <w:lang w:val="en-US"/>
              </w:rPr>
            </w:pPr>
            <w:r>
              <w:t>Diverse lucrari - adaos de colorant</w:t>
            </w:r>
          </w:p>
          <w:p w14:paraId="1B3F2192" w14:textId="77777777" w:rsidR="005D0339" w:rsidRDefault="005D0339" w:rsidP="00255ED8"/>
        </w:tc>
        <w:tc>
          <w:tcPr>
            <w:tcW w:w="1560" w:type="dxa"/>
            <w:tcBorders>
              <w:top w:val="single" w:sz="4" w:space="0" w:color="auto"/>
              <w:bottom w:val="single" w:sz="4" w:space="0" w:color="auto"/>
            </w:tcBorders>
            <w:vAlign w:val="center"/>
          </w:tcPr>
          <w:p w14:paraId="5FF7B075" w14:textId="77777777" w:rsidR="005D0339" w:rsidRDefault="005D0339" w:rsidP="00255ED8">
            <w:pPr>
              <w:jc w:val="center"/>
            </w:pPr>
            <w:r>
              <w:t>kg</w:t>
            </w:r>
          </w:p>
        </w:tc>
        <w:tc>
          <w:tcPr>
            <w:tcW w:w="1559" w:type="dxa"/>
            <w:tcBorders>
              <w:top w:val="single" w:sz="4" w:space="0" w:color="auto"/>
              <w:bottom w:val="single" w:sz="4" w:space="0" w:color="auto"/>
            </w:tcBorders>
            <w:vAlign w:val="center"/>
          </w:tcPr>
          <w:p w14:paraId="3C397137" w14:textId="77777777" w:rsidR="005D0339" w:rsidRDefault="005D0339" w:rsidP="00255ED8">
            <w:pPr>
              <w:adjustRightInd w:val="0"/>
              <w:jc w:val="center"/>
              <w:rPr>
                <w:rFonts w:ascii="Arial CYR" w:hAnsi="Arial CYR" w:cs="Arial CYR"/>
              </w:rPr>
            </w:pPr>
            <w:r>
              <w:t>13,830</w:t>
            </w:r>
          </w:p>
          <w:p w14:paraId="02B9165D" w14:textId="77777777" w:rsidR="005D0339" w:rsidRDefault="005D0339" w:rsidP="00255ED8">
            <w:pPr>
              <w:jc w:val="center"/>
            </w:pPr>
          </w:p>
        </w:tc>
      </w:tr>
      <w:tr w:rsidR="005D0339" w14:paraId="0B2719CC" w14:textId="77777777" w:rsidTr="00255ED8">
        <w:tblPrEx>
          <w:tblCellMar>
            <w:top w:w="0" w:type="dxa"/>
            <w:bottom w:w="0" w:type="dxa"/>
          </w:tblCellMar>
        </w:tblPrEx>
        <w:tc>
          <w:tcPr>
            <w:tcW w:w="709" w:type="dxa"/>
            <w:tcBorders>
              <w:top w:val="nil"/>
              <w:left w:val="single" w:sz="6" w:space="0" w:color="auto"/>
              <w:bottom w:val="nil"/>
              <w:right w:val="nil"/>
            </w:tcBorders>
          </w:tcPr>
          <w:p w14:paraId="18F9AADD" w14:textId="77777777" w:rsidR="005D0339" w:rsidRDefault="005D0339" w:rsidP="00255ED8">
            <w:pPr>
              <w:jc w:val="center"/>
            </w:pPr>
            <w:r>
              <w:t xml:space="preserve"> </w:t>
            </w:r>
          </w:p>
        </w:tc>
        <w:tc>
          <w:tcPr>
            <w:tcW w:w="1701" w:type="dxa"/>
            <w:tcBorders>
              <w:top w:val="nil"/>
              <w:left w:val="single" w:sz="6" w:space="0" w:color="auto"/>
              <w:bottom w:val="nil"/>
              <w:right w:val="nil"/>
            </w:tcBorders>
          </w:tcPr>
          <w:p w14:paraId="3D1CA392" w14:textId="77777777" w:rsidR="005D0339" w:rsidRDefault="005D0339" w:rsidP="00255ED8"/>
        </w:tc>
        <w:tc>
          <w:tcPr>
            <w:tcW w:w="4961" w:type="dxa"/>
            <w:tcBorders>
              <w:top w:val="nil"/>
              <w:left w:val="single" w:sz="6" w:space="0" w:color="auto"/>
              <w:bottom w:val="nil"/>
              <w:right w:val="nil"/>
            </w:tcBorders>
          </w:tcPr>
          <w:p w14:paraId="0EBBF63A" w14:textId="77777777" w:rsidR="005D0339" w:rsidRPr="007F2714" w:rsidRDefault="005D0339" w:rsidP="00255ED8">
            <w:pPr>
              <w:rPr>
                <w:b/>
                <w:bCs/>
                <w:sz w:val="22"/>
                <w:szCs w:val="22"/>
                <w:lang w:val="en-US"/>
              </w:rPr>
            </w:pPr>
            <w:r>
              <w:rPr>
                <w:b/>
                <w:bCs/>
                <w:sz w:val="22"/>
                <w:szCs w:val="22"/>
                <w:lang w:val="en-US"/>
              </w:rPr>
              <w:t xml:space="preserve">Capitolul </w:t>
            </w:r>
            <w:r w:rsidRPr="00B40365">
              <w:rPr>
                <w:b/>
                <w:bCs/>
                <w:sz w:val="22"/>
                <w:szCs w:val="22"/>
              </w:rPr>
              <w:t>1.8. Pardosea</w:t>
            </w:r>
          </w:p>
          <w:p w14:paraId="5BE1CEE8" w14:textId="77777777" w:rsidR="005D0339" w:rsidRDefault="005D0339" w:rsidP="00255ED8">
            <w:pPr>
              <w:rPr>
                <w:b/>
                <w:bCs/>
                <w:sz w:val="22"/>
                <w:szCs w:val="22"/>
              </w:rPr>
            </w:pPr>
          </w:p>
        </w:tc>
        <w:tc>
          <w:tcPr>
            <w:tcW w:w="1560" w:type="dxa"/>
            <w:tcBorders>
              <w:top w:val="nil"/>
              <w:left w:val="single" w:sz="6" w:space="0" w:color="auto"/>
              <w:bottom w:val="nil"/>
              <w:right w:val="nil"/>
            </w:tcBorders>
          </w:tcPr>
          <w:p w14:paraId="00CB9132" w14:textId="77777777" w:rsidR="005D0339" w:rsidRDefault="005D0339" w:rsidP="00255ED8"/>
        </w:tc>
        <w:tc>
          <w:tcPr>
            <w:tcW w:w="1559" w:type="dxa"/>
            <w:tcBorders>
              <w:top w:val="nil"/>
              <w:left w:val="single" w:sz="6" w:space="0" w:color="auto"/>
              <w:bottom w:val="nil"/>
              <w:right w:val="single" w:sz="4" w:space="0" w:color="auto"/>
            </w:tcBorders>
          </w:tcPr>
          <w:p w14:paraId="1C8DE8C2" w14:textId="77777777" w:rsidR="005D0339" w:rsidRDefault="005D0339" w:rsidP="00255ED8"/>
        </w:tc>
      </w:tr>
      <w:tr w:rsidR="005D0339" w14:paraId="2AF02222"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6155261" w14:textId="77777777" w:rsidR="005D0339" w:rsidRDefault="005D0339" w:rsidP="00255ED8">
            <w:r>
              <w:lastRenderedPageBreak/>
              <w:t>44</w:t>
            </w:r>
          </w:p>
        </w:tc>
        <w:tc>
          <w:tcPr>
            <w:tcW w:w="1701" w:type="dxa"/>
            <w:tcBorders>
              <w:top w:val="single" w:sz="4" w:space="0" w:color="auto"/>
              <w:bottom w:val="single" w:sz="4" w:space="0" w:color="auto"/>
            </w:tcBorders>
            <w:vAlign w:val="center"/>
          </w:tcPr>
          <w:p w14:paraId="2B063C54" w14:textId="77777777" w:rsidR="005D0339" w:rsidRDefault="005D0339" w:rsidP="00255ED8">
            <w:pPr>
              <w:rPr>
                <w:lang w:val="en-US"/>
              </w:rPr>
            </w:pPr>
            <w:r>
              <w:rPr>
                <w:lang w:val="en-US"/>
              </w:rPr>
              <w:t>IzF04J1</w:t>
            </w:r>
          </w:p>
          <w:p w14:paraId="29451FBC" w14:textId="77777777" w:rsidR="005D0339" w:rsidRDefault="005D0339" w:rsidP="00255ED8"/>
        </w:tc>
        <w:tc>
          <w:tcPr>
            <w:tcW w:w="4961" w:type="dxa"/>
            <w:tcBorders>
              <w:top w:val="single" w:sz="4" w:space="0" w:color="auto"/>
              <w:bottom w:val="single" w:sz="4" w:space="0" w:color="auto"/>
            </w:tcBorders>
            <w:vAlign w:val="center"/>
          </w:tcPr>
          <w:p w14:paraId="5BDF3222" w14:textId="77777777" w:rsidR="005D0339" w:rsidRDefault="005D0339" w:rsidP="00255ED8">
            <w:pPr>
              <w:adjustRightInd w:val="0"/>
              <w:rPr>
                <w:lang w:val="en-US"/>
              </w:rPr>
            </w:pPr>
            <w:r w:rsidRPr="00D278CD">
              <w:rPr>
                <w:lang w:val="en-US"/>
              </w:rPr>
              <w:t>Strat hidroizolant: strat de separare aferent lucrarilor de hidroizolatii, executata cu membrana hidroizolanta</w:t>
            </w:r>
          </w:p>
          <w:p w14:paraId="1C931D18"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52CFD3EB" w14:textId="77777777" w:rsidR="005D0339" w:rsidRDefault="005D0339" w:rsidP="00255ED8">
            <w:pPr>
              <w:jc w:val="center"/>
            </w:pPr>
            <w:r>
              <w:t>m2</w:t>
            </w:r>
          </w:p>
        </w:tc>
        <w:tc>
          <w:tcPr>
            <w:tcW w:w="1559" w:type="dxa"/>
            <w:tcBorders>
              <w:top w:val="single" w:sz="4" w:space="0" w:color="auto"/>
              <w:bottom w:val="single" w:sz="4" w:space="0" w:color="auto"/>
            </w:tcBorders>
            <w:vAlign w:val="center"/>
          </w:tcPr>
          <w:p w14:paraId="0A01D30A" w14:textId="77777777" w:rsidR="005D0339" w:rsidRDefault="005D0339" w:rsidP="00255ED8">
            <w:pPr>
              <w:adjustRightInd w:val="0"/>
              <w:jc w:val="center"/>
              <w:rPr>
                <w:rFonts w:ascii="Arial CYR" w:hAnsi="Arial CYR" w:cs="Arial CYR"/>
              </w:rPr>
            </w:pPr>
            <w:r>
              <w:t>288,000</w:t>
            </w:r>
          </w:p>
          <w:p w14:paraId="0309D2FF" w14:textId="77777777" w:rsidR="005D0339" w:rsidRDefault="005D0339" w:rsidP="00255ED8">
            <w:pPr>
              <w:jc w:val="center"/>
            </w:pPr>
          </w:p>
        </w:tc>
      </w:tr>
      <w:tr w:rsidR="005D0339" w14:paraId="3A7AEF0A"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95A2D3F" w14:textId="77777777" w:rsidR="005D0339" w:rsidRDefault="005D0339" w:rsidP="00255ED8">
            <w:r>
              <w:t xml:space="preserve"> 45</w:t>
            </w:r>
          </w:p>
        </w:tc>
        <w:tc>
          <w:tcPr>
            <w:tcW w:w="1701" w:type="dxa"/>
            <w:tcBorders>
              <w:top w:val="single" w:sz="4" w:space="0" w:color="auto"/>
              <w:bottom w:val="single" w:sz="4" w:space="0" w:color="auto"/>
            </w:tcBorders>
            <w:vAlign w:val="center"/>
          </w:tcPr>
          <w:p w14:paraId="7386B1E2" w14:textId="77777777" w:rsidR="005D0339" w:rsidRDefault="005D0339" w:rsidP="00255ED8">
            <w:pPr>
              <w:rPr>
                <w:lang w:val="en-US"/>
              </w:rPr>
            </w:pPr>
            <w:r>
              <w:rPr>
                <w:lang w:val="en-US"/>
              </w:rPr>
              <w:t>CA02C</w:t>
            </w:r>
          </w:p>
          <w:p w14:paraId="11632FCE" w14:textId="77777777" w:rsidR="005D0339" w:rsidRDefault="005D0339" w:rsidP="00255ED8"/>
        </w:tc>
        <w:tc>
          <w:tcPr>
            <w:tcW w:w="4961" w:type="dxa"/>
            <w:tcBorders>
              <w:top w:val="single" w:sz="4" w:space="0" w:color="auto"/>
              <w:bottom w:val="single" w:sz="4" w:space="0" w:color="auto"/>
            </w:tcBorders>
            <w:vAlign w:val="center"/>
          </w:tcPr>
          <w:p w14:paraId="252D9953" w14:textId="77777777" w:rsidR="005D0339" w:rsidRDefault="005D0339" w:rsidP="00255ED8">
            <w:pPr>
              <w:adjustRightInd w:val="0"/>
              <w:rPr>
                <w:lang w:val="en-US"/>
              </w:rPr>
            </w:pPr>
            <w:r w:rsidRPr="00D278CD">
              <w:rPr>
                <w:lang w:val="en-US"/>
              </w:rPr>
              <w:t>Beton simplu turnat  in egalizari, pante, sape la inaltimi pina la 35 m inclusiv, preparat cu centrala de betoane conform art. CA01 sau beton marfa, turnare cu mijloace clasice/ Strat termoizolant din polisteren expandat cu ciment, turnat Y=250kg/m3 gr.40mm</w:t>
            </w:r>
          </w:p>
          <w:p w14:paraId="615FD46D"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34653A2E" w14:textId="77777777" w:rsidR="005D0339" w:rsidRDefault="005D0339" w:rsidP="00255ED8">
            <w:pPr>
              <w:jc w:val="center"/>
            </w:pPr>
            <w:r>
              <w:t>m3</w:t>
            </w:r>
          </w:p>
        </w:tc>
        <w:tc>
          <w:tcPr>
            <w:tcW w:w="1559" w:type="dxa"/>
            <w:tcBorders>
              <w:top w:val="single" w:sz="4" w:space="0" w:color="auto"/>
              <w:bottom w:val="single" w:sz="4" w:space="0" w:color="auto"/>
            </w:tcBorders>
            <w:vAlign w:val="center"/>
          </w:tcPr>
          <w:p w14:paraId="2A75D5B9" w14:textId="77777777" w:rsidR="005D0339" w:rsidRDefault="005D0339" w:rsidP="00255ED8">
            <w:pPr>
              <w:adjustRightInd w:val="0"/>
              <w:jc w:val="center"/>
              <w:rPr>
                <w:rFonts w:ascii="Arial CYR" w:hAnsi="Arial CYR" w:cs="Arial CYR"/>
              </w:rPr>
            </w:pPr>
            <w:r>
              <w:t>28,800</w:t>
            </w:r>
          </w:p>
          <w:p w14:paraId="0594D9FA" w14:textId="77777777" w:rsidR="005D0339" w:rsidRDefault="005D0339" w:rsidP="00255ED8">
            <w:pPr>
              <w:jc w:val="center"/>
            </w:pPr>
          </w:p>
        </w:tc>
      </w:tr>
      <w:tr w:rsidR="005D0339" w14:paraId="3F0219D3"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9311459" w14:textId="77777777" w:rsidR="005D0339" w:rsidRDefault="005D0339" w:rsidP="00255ED8">
            <w:r>
              <w:t xml:space="preserve"> 46</w:t>
            </w:r>
          </w:p>
        </w:tc>
        <w:tc>
          <w:tcPr>
            <w:tcW w:w="1701" w:type="dxa"/>
            <w:tcBorders>
              <w:top w:val="single" w:sz="4" w:space="0" w:color="auto"/>
              <w:bottom w:val="single" w:sz="4" w:space="0" w:color="auto"/>
            </w:tcBorders>
            <w:vAlign w:val="center"/>
          </w:tcPr>
          <w:p w14:paraId="0AE65946" w14:textId="77777777" w:rsidR="005D0339" w:rsidRDefault="005D0339" w:rsidP="00255ED8">
            <w:pPr>
              <w:rPr>
                <w:lang w:val="en-US"/>
              </w:rPr>
            </w:pPr>
            <w:r>
              <w:rPr>
                <w:lang w:val="en-US"/>
              </w:rPr>
              <w:t>IzF04J1</w:t>
            </w:r>
          </w:p>
          <w:p w14:paraId="41FB9C16" w14:textId="77777777" w:rsidR="005D0339" w:rsidRDefault="005D0339" w:rsidP="00255ED8"/>
        </w:tc>
        <w:tc>
          <w:tcPr>
            <w:tcW w:w="4961" w:type="dxa"/>
            <w:tcBorders>
              <w:top w:val="single" w:sz="4" w:space="0" w:color="auto"/>
              <w:bottom w:val="single" w:sz="4" w:space="0" w:color="auto"/>
            </w:tcBorders>
            <w:vAlign w:val="center"/>
          </w:tcPr>
          <w:p w14:paraId="6C9FC0AC" w14:textId="77777777" w:rsidR="005D0339" w:rsidRDefault="005D0339" w:rsidP="00255ED8">
            <w:pPr>
              <w:adjustRightInd w:val="0"/>
              <w:rPr>
                <w:lang w:val="en-US"/>
              </w:rPr>
            </w:pPr>
            <w:r w:rsidRPr="00D278CD">
              <w:rPr>
                <w:lang w:val="en-US"/>
              </w:rPr>
              <w:t>Strat hidroizolant: strat de separare aferent lucrarilor de hidroizolatii, executata cu membrana polimerica</w:t>
            </w:r>
          </w:p>
          <w:p w14:paraId="47AF67AB"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2F28D53A" w14:textId="77777777" w:rsidR="005D0339" w:rsidRDefault="005D0339" w:rsidP="00255ED8">
            <w:pPr>
              <w:jc w:val="center"/>
            </w:pPr>
            <w:r>
              <w:t>m2</w:t>
            </w:r>
          </w:p>
        </w:tc>
        <w:tc>
          <w:tcPr>
            <w:tcW w:w="1559" w:type="dxa"/>
            <w:tcBorders>
              <w:top w:val="single" w:sz="4" w:space="0" w:color="auto"/>
              <w:bottom w:val="single" w:sz="4" w:space="0" w:color="auto"/>
            </w:tcBorders>
            <w:vAlign w:val="center"/>
          </w:tcPr>
          <w:p w14:paraId="4C88DE32" w14:textId="77777777" w:rsidR="005D0339" w:rsidRDefault="005D0339" w:rsidP="00255ED8">
            <w:pPr>
              <w:adjustRightInd w:val="0"/>
              <w:jc w:val="center"/>
              <w:rPr>
                <w:rFonts w:ascii="Arial CYR" w:hAnsi="Arial CYR" w:cs="Arial CYR"/>
              </w:rPr>
            </w:pPr>
            <w:r>
              <w:t>288,000</w:t>
            </w:r>
          </w:p>
          <w:p w14:paraId="39C112FC" w14:textId="77777777" w:rsidR="005D0339" w:rsidRDefault="005D0339" w:rsidP="00255ED8">
            <w:pPr>
              <w:jc w:val="center"/>
            </w:pPr>
          </w:p>
        </w:tc>
      </w:tr>
      <w:tr w:rsidR="005D0339" w14:paraId="25A7C5F8"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EA58A0B" w14:textId="77777777" w:rsidR="005D0339" w:rsidRDefault="005D0339" w:rsidP="00255ED8">
            <w:r>
              <w:t xml:space="preserve"> 47</w:t>
            </w:r>
          </w:p>
        </w:tc>
        <w:tc>
          <w:tcPr>
            <w:tcW w:w="1701" w:type="dxa"/>
            <w:tcBorders>
              <w:top w:val="single" w:sz="4" w:space="0" w:color="auto"/>
              <w:bottom w:val="single" w:sz="4" w:space="0" w:color="auto"/>
            </w:tcBorders>
            <w:vAlign w:val="center"/>
          </w:tcPr>
          <w:p w14:paraId="3FADB265" w14:textId="77777777" w:rsidR="005D0339" w:rsidRDefault="005D0339" w:rsidP="00255ED8">
            <w:pPr>
              <w:rPr>
                <w:lang w:val="en-US"/>
              </w:rPr>
            </w:pPr>
            <w:r>
              <w:rPr>
                <w:lang w:val="en-US"/>
              </w:rPr>
              <w:t>CC03C</w:t>
            </w:r>
          </w:p>
          <w:p w14:paraId="05A1A3D6" w14:textId="77777777" w:rsidR="005D0339" w:rsidRDefault="005D0339" w:rsidP="00255ED8"/>
        </w:tc>
        <w:tc>
          <w:tcPr>
            <w:tcW w:w="4961" w:type="dxa"/>
            <w:tcBorders>
              <w:top w:val="single" w:sz="4" w:space="0" w:color="auto"/>
              <w:bottom w:val="single" w:sz="4" w:space="0" w:color="auto"/>
            </w:tcBorders>
            <w:vAlign w:val="center"/>
          </w:tcPr>
          <w:p w14:paraId="251705BC" w14:textId="77777777" w:rsidR="005D0339" w:rsidRDefault="005D0339" w:rsidP="00255ED8">
            <w:pPr>
              <w:adjustRightInd w:val="0"/>
              <w:rPr>
                <w:lang w:val="en-US"/>
              </w:rPr>
            </w:pPr>
            <w:r w:rsidRPr="00D278CD">
              <w:rPr>
                <w:lang w:val="en-US"/>
              </w:rPr>
              <w:t>Montare plase sudate la inaltimi mai mici sau egale cu 35 m, la placi / Plasa sudata Bp 3x100x100 (1.13 kg/m2)</w:t>
            </w:r>
          </w:p>
          <w:p w14:paraId="7F43D196"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67CC74F4" w14:textId="77777777" w:rsidR="005D0339" w:rsidRDefault="005D0339" w:rsidP="00255ED8">
            <w:pPr>
              <w:jc w:val="center"/>
            </w:pPr>
            <w:r>
              <w:t>kg</w:t>
            </w:r>
          </w:p>
        </w:tc>
        <w:tc>
          <w:tcPr>
            <w:tcW w:w="1559" w:type="dxa"/>
            <w:tcBorders>
              <w:top w:val="single" w:sz="4" w:space="0" w:color="auto"/>
              <w:bottom w:val="single" w:sz="4" w:space="0" w:color="auto"/>
            </w:tcBorders>
            <w:vAlign w:val="center"/>
          </w:tcPr>
          <w:p w14:paraId="29AFB272" w14:textId="77777777" w:rsidR="005D0339" w:rsidRDefault="005D0339" w:rsidP="00255ED8">
            <w:pPr>
              <w:adjustRightInd w:val="0"/>
              <w:jc w:val="center"/>
              <w:rPr>
                <w:rFonts w:ascii="Arial CYR" w:hAnsi="Arial CYR" w:cs="Arial CYR"/>
              </w:rPr>
            </w:pPr>
            <w:r>
              <w:t>354,260</w:t>
            </w:r>
          </w:p>
          <w:p w14:paraId="545D9847" w14:textId="77777777" w:rsidR="005D0339" w:rsidRDefault="005D0339" w:rsidP="00255ED8">
            <w:pPr>
              <w:jc w:val="center"/>
            </w:pPr>
          </w:p>
        </w:tc>
      </w:tr>
      <w:tr w:rsidR="005D0339" w14:paraId="477C546B"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0627D55" w14:textId="77777777" w:rsidR="005D0339" w:rsidRDefault="005D0339" w:rsidP="00255ED8">
            <w:r>
              <w:t xml:space="preserve"> 48</w:t>
            </w:r>
          </w:p>
        </w:tc>
        <w:tc>
          <w:tcPr>
            <w:tcW w:w="1701" w:type="dxa"/>
            <w:tcBorders>
              <w:top w:val="single" w:sz="4" w:space="0" w:color="auto"/>
              <w:bottom w:val="single" w:sz="4" w:space="0" w:color="auto"/>
            </w:tcBorders>
            <w:vAlign w:val="center"/>
          </w:tcPr>
          <w:p w14:paraId="4D6EEF3C" w14:textId="77777777" w:rsidR="005D0339" w:rsidRDefault="005D0339" w:rsidP="00255ED8">
            <w:pPr>
              <w:rPr>
                <w:lang w:val="en-US"/>
              </w:rPr>
            </w:pPr>
            <w:r>
              <w:rPr>
                <w:lang w:val="en-US"/>
              </w:rPr>
              <w:t>CG22C</w:t>
            </w:r>
          </w:p>
          <w:p w14:paraId="33DCA3F8" w14:textId="77777777" w:rsidR="005D0339" w:rsidRDefault="005D0339" w:rsidP="00255ED8"/>
        </w:tc>
        <w:tc>
          <w:tcPr>
            <w:tcW w:w="4961" w:type="dxa"/>
            <w:tcBorders>
              <w:top w:val="single" w:sz="4" w:space="0" w:color="auto"/>
              <w:bottom w:val="single" w:sz="4" w:space="0" w:color="auto"/>
            </w:tcBorders>
            <w:vAlign w:val="center"/>
          </w:tcPr>
          <w:p w14:paraId="328B2C66" w14:textId="77777777" w:rsidR="005D0339" w:rsidRDefault="005D0339" w:rsidP="00255ED8">
            <w:pPr>
              <w:adjustRightInd w:val="0"/>
              <w:rPr>
                <w:lang w:val="en-US"/>
              </w:rPr>
            </w:pPr>
            <w:r w:rsidRPr="00D278CD">
              <w:rPr>
                <w:lang w:val="en-US"/>
              </w:rPr>
              <w:t>Pardoseli din beton simplu clasa C 10/8 (Bc 10/B 150) in grosime de 10 cm, in cimp continuu, driscuit, turnat in placi de 100 x 100 cm, cu rosturi de 10 mm, umplute cu bitum cald, in incaperi cu suprafata mai mare de 16 mp</w:t>
            </w:r>
          </w:p>
          <w:p w14:paraId="20330D96"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619D06BC" w14:textId="77777777" w:rsidR="005D0339" w:rsidRDefault="005D0339" w:rsidP="00255ED8">
            <w:pPr>
              <w:jc w:val="center"/>
            </w:pPr>
            <w:r>
              <w:t>m2</w:t>
            </w:r>
          </w:p>
        </w:tc>
        <w:tc>
          <w:tcPr>
            <w:tcW w:w="1559" w:type="dxa"/>
            <w:tcBorders>
              <w:top w:val="single" w:sz="4" w:space="0" w:color="auto"/>
              <w:bottom w:val="single" w:sz="4" w:space="0" w:color="auto"/>
            </w:tcBorders>
            <w:vAlign w:val="center"/>
          </w:tcPr>
          <w:p w14:paraId="601852EE" w14:textId="77777777" w:rsidR="005D0339" w:rsidRDefault="005D0339" w:rsidP="00255ED8">
            <w:pPr>
              <w:adjustRightInd w:val="0"/>
              <w:jc w:val="center"/>
              <w:rPr>
                <w:rFonts w:ascii="Arial CYR" w:hAnsi="Arial CYR" w:cs="Arial CYR"/>
              </w:rPr>
            </w:pPr>
            <w:r>
              <w:t>313,500</w:t>
            </w:r>
          </w:p>
          <w:p w14:paraId="20325F3C" w14:textId="77777777" w:rsidR="005D0339" w:rsidRDefault="005D0339" w:rsidP="00255ED8">
            <w:pPr>
              <w:jc w:val="center"/>
            </w:pPr>
          </w:p>
        </w:tc>
      </w:tr>
      <w:tr w:rsidR="005D0339" w14:paraId="75A512CE"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7BF5BA0" w14:textId="77777777" w:rsidR="005D0339" w:rsidRDefault="005D0339" w:rsidP="00255ED8">
            <w:r>
              <w:t xml:space="preserve"> 49</w:t>
            </w:r>
          </w:p>
        </w:tc>
        <w:tc>
          <w:tcPr>
            <w:tcW w:w="1701" w:type="dxa"/>
            <w:tcBorders>
              <w:top w:val="single" w:sz="4" w:space="0" w:color="auto"/>
              <w:bottom w:val="single" w:sz="4" w:space="0" w:color="auto"/>
            </w:tcBorders>
            <w:vAlign w:val="center"/>
          </w:tcPr>
          <w:p w14:paraId="532AB8EE" w14:textId="77777777" w:rsidR="005D0339" w:rsidRDefault="005D0339" w:rsidP="00255ED8">
            <w:pPr>
              <w:rPr>
                <w:lang w:val="en-US"/>
              </w:rPr>
            </w:pPr>
            <w:r>
              <w:rPr>
                <w:lang w:val="en-US"/>
              </w:rPr>
              <w:t>CG22C4</w:t>
            </w:r>
          </w:p>
          <w:p w14:paraId="290557F5" w14:textId="77777777" w:rsidR="005D0339" w:rsidRDefault="005D0339" w:rsidP="00255ED8"/>
        </w:tc>
        <w:tc>
          <w:tcPr>
            <w:tcW w:w="4961" w:type="dxa"/>
            <w:tcBorders>
              <w:top w:val="single" w:sz="4" w:space="0" w:color="auto"/>
              <w:bottom w:val="single" w:sz="4" w:space="0" w:color="auto"/>
            </w:tcBorders>
            <w:vAlign w:val="center"/>
          </w:tcPr>
          <w:p w14:paraId="4D0C0F25" w14:textId="77777777" w:rsidR="005D0339" w:rsidRDefault="005D0339" w:rsidP="00255ED8">
            <w:pPr>
              <w:adjustRightInd w:val="0"/>
              <w:rPr>
                <w:lang w:val="en-US"/>
              </w:rPr>
            </w:pPr>
            <w:r w:rsidRPr="00D278CD">
              <w:rPr>
                <w:lang w:val="en-US"/>
              </w:rPr>
              <w:t>Pardoseli din beton simplu clasa C 10/8 (Bc 10/B 150) in grosime de 10 cm, in cimp continuu, driscuit, turnat in placi de 100 x 100 cm, cu rosturi de 10 mm, umplute cu bitum cald, in incaperi cu suprafata mai mare de 16 mp, diferenta in plus sau in minus pentru fiecare cm de beton turnat, in cazul utilizarii betonului pe santier, se adauga sau se scade / k=2 pentru grosimea finala 8.0 cm</w:t>
            </w:r>
          </w:p>
          <w:p w14:paraId="62ADE0AC"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43910558" w14:textId="77777777" w:rsidR="005D0339" w:rsidRDefault="005D0339" w:rsidP="00255ED8">
            <w:pPr>
              <w:jc w:val="center"/>
            </w:pPr>
            <w:r>
              <w:t>m2</w:t>
            </w:r>
          </w:p>
        </w:tc>
        <w:tc>
          <w:tcPr>
            <w:tcW w:w="1559" w:type="dxa"/>
            <w:tcBorders>
              <w:top w:val="single" w:sz="4" w:space="0" w:color="auto"/>
              <w:bottom w:val="single" w:sz="4" w:space="0" w:color="auto"/>
            </w:tcBorders>
            <w:vAlign w:val="center"/>
          </w:tcPr>
          <w:p w14:paraId="2D86D929" w14:textId="77777777" w:rsidR="005D0339" w:rsidRDefault="005D0339" w:rsidP="00255ED8">
            <w:pPr>
              <w:adjustRightInd w:val="0"/>
              <w:jc w:val="center"/>
              <w:rPr>
                <w:rFonts w:ascii="Arial CYR" w:hAnsi="Arial CYR" w:cs="Arial CYR"/>
              </w:rPr>
            </w:pPr>
            <w:r>
              <w:t>-313,500</w:t>
            </w:r>
          </w:p>
          <w:p w14:paraId="2945CBB8" w14:textId="77777777" w:rsidR="005D0339" w:rsidRDefault="005D0339" w:rsidP="00255ED8">
            <w:pPr>
              <w:jc w:val="center"/>
            </w:pPr>
          </w:p>
        </w:tc>
      </w:tr>
      <w:tr w:rsidR="005D0339" w14:paraId="61917CE0"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8CF552E" w14:textId="77777777" w:rsidR="005D0339" w:rsidRDefault="005D0339" w:rsidP="00255ED8">
            <w:r>
              <w:t xml:space="preserve"> 50</w:t>
            </w:r>
          </w:p>
        </w:tc>
        <w:tc>
          <w:tcPr>
            <w:tcW w:w="1701" w:type="dxa"/>
            <w:tcBorders>
              <w:top w:val="single" w:sz="4" w:space="0" w:color="auto"/>
              <w:bottom w:val="single" w:sz="4" w:space="0" w:color="auto"/>
            </w:tcBorders>
            <w:vAlign w:val="center"/>
          </w:tcPr>
          <w:p w14:paraId="2503B8BA" w14:textId="77777777" w:rsidR="005D0339" w:rsidRDefault="005D0339" w:rsidP="00255ED8">
            <w:pPr>
              <w:rPr>
                <w:lang w:val="en-US"/>
              </w:rPr>
            </w:pPr>
            <w:r>
              <w:rPr>
                <w:lang w:val="en-US"/>
              </w:rPr>
              <w:t>CG17D1</w:t>
            </w:r>
          </w:p>
          <w:p w14:paraId="1AD28A72" w14:textId="77777777" w:rsidR="005D0339" w:rsidRDefault="005D0339" w:rsidP="00255ED8"/>
        </w:tc>
        <w:tc>
          <w:tcPr>
            <w:tcW w:w="4961" w:type="dxa"/>
            <w:tcBorders>
              <w:top w:val="single" w:sz="4" w:space="0" w:color="auto"/>
              <w:bottom w:val="single" w:sz="4" w:space="0" w:color="auto"/>
            </w:tcBorders>
            <w:vAlign w:val="center"/>
          </w:tcPr>
          <w:p w14:paraId="1A15E6D9" w14:textId="77777777" w:rsidR="005D0339" w:rsidRDefault="005D0339" w:rsidP="00255ED8">
            <w:pPr>
              <w:adjustRightInd w:val="0"/>
              <w:rPr>
                <w:lang w:val="en-US"/>
              </w:rPr>
            </w:pPr>
            <w:r w:rsidRPr="00D278CD">
              <w:rPr>
                <w:lang w:val="en-US"/>
              </w:rPr>
              <w:t xml:space="preserve">Pardoseli din placi de gresie ceramica inclusiv stratul suport din mortar adeziv, executate pe suprafete: egale sau mai mici de 16 m2 / Gresie portelanata antiderapanta gr. min. 10mm, calit. </w:t>
            </w:r>
            <w:r>
              <w:t>1, rezist. abraziune cl. PEI 3 EN ISO 10 545</w:t>
            </w:r>
          </w:p>
          <w:p w14:paraId="5545C57C" w14:textId="77777777" w:rsidR="005D0339" w:rsidRDefault="005D0339" w:rsidP="00255ED8"/>
        </w:tc>
        <w:tc>
          <w:tcPr>
            <w:tcW w:w="1560" w:type="dxa"/>
            <w:tcBorders>
              <w:top w:val="single" w:sz="4" w:space="0" w:color="auto"/>
              <w:bottom w:val="single" w:sz="4" w:space="0" w:color="auto"/>
            </w:tcBorders>
            <w:vAlign w:val="center"/>
          </w:tcPr>
          <w:p w14:paraId="70B5F7CA" w14:textId="77777777" w:rsidR="005D0339" w:rsidRDefault="005D0339" w:rsidP="00255ED8">
            <w:pPr>
              <w:jc w:val="center"/>
            </w:pPr>
            <w:r>
              <w:t>m2</w:t>
            </w:r>
          </w:p>
        </w:tc>
        <w:tc>
          <w:tcPr>
            <w:tcW w:w="1559" w:type="dxa"/>
            <w:tcBorders>
              <w:top w:val="single" w:sz="4" w:space="0" w:color="auto"/>
              <w:bottom w:val="single" w:sz="4" w:space="0" w:color="auto"/>
            </w:tcBorders>
            <w:vAlign w:val="center"/>
          </w:tcPr>
          <w:p w14:paraId="0FF0071B" w14:textId="77777777" w:rsidR="005D0339" w:rsidRDefault="005D0339" w:rsidP="00255ED8">
            <w:pPr>
              <w:adjustRightInd w:val="0"/>
              <w:jc w:val="center"/>
              <w:rPr>
                <w:rFonts w:ascii="Arial CYR" w:hAnsi="Arial CYR" w:cs="Arial CYR"/>
              </w:rPr>
            </w:pPr>
            <w:r>
              <w:t>25,500</w:t>
            </w:r>
          </w:p>
          <w:p w14:paraId="064D6111" w14:textId="77777777" w:rsidR="005D0339" w:rsidRDefault="005D0339" w:rsidP="00255ED8">
            <w:pPr>
              <w:jc w:val="center"/>
            </w:pPr>
          </w:p>
        </w:tc>
      </w:tr>
      <w:tr w:rsidR="005D0339" w14:paraId="1F226632"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57083F4" w14:textId="77777777" w:rsidR="005D0339" w:rsidRDefault="005D0339" w:rsidP="00255ED8">
            <w:r>
              <w:t xml:space="preserve"> 51</w:t>
            </w:r>
          </w:p>
        </w:tc>
        <w:tc>
          <w:tcPr>
            <w:tcW w:w="1701" w:type="dxa"/>
            <w:tcBorders>
              <w:top w:val="single" w:sz="4" w:space="0" w:color="auto"/>
              <w:bottom w:val="single" w:sz="4" w:space="0" w:color="auto"/>
            </w:tcBorders>
            <w:vAlign w:val="center"/>
          </w:tcPr>
          <w:p w14:paraId="6882F4AA" w14:textId="77777777" w:rsidR="005D0339" w:rsidRDefault="005D0339" w:rsidP="00255ED8">
            <w:pPr>
              <w:rPr>
                <w:lang w:val="en-US"/>
              </w:rPr>
            </w:pPr>
            <w:r>
              <w:rPr>
                <w:lang w:val="en-US"/>
              </w:rPr>
              <w:t>CG55A</w:t>
            </w:r>
          </w:p>
          <w:p w14:paraId="02F11379" w14:textId="77777777" w:rsidR="005D0339" w:rsidRDefault="005D0339" w:rsidP="00255ED8"/>
        </w:tc>
        <w:tc>
          <w:tcPr>
            <w:tcW w:w="4961" w:type="dxa"/>
            <w:tcBorders>
              <w:top w:val="single" w:sz="4" w:space="0" w:color="auto"/>
              <w:bottom w:val="single" w:sz="4" w:space="0" w:color="auto"/>
            </w:tcBorders>
            <w:vAlign w:val="center"/>
          </w:tcPr>
          <w:p w14:paraId="7584CA24" w14:textId="77777777" w:rsidR="005D0339" w:rsidRDefault="005D0339" w:rsidP="00255ED8">
            <w:pPr>
              <w:adjustRightInd w:val="0"/>
              <w:rPr>
                <w:lang w:val="en-US"/>
              </w:rPr>
            </w:pPr>
            <w:r w:rsidRPr="00D278CD">
              <w:rPr>
                <w:lang w:val="en-US"/>
              </w:rPr>
              <w:t xml:space="preserve">Pardoseli epoxidice. Sistem "FUXRAD"  "FX 50",  acoperire in 4 straturi, cu o acoperire decorativa cu stratul superior transparent, grosimea stratului de 3,5-4,0 mm pe suport existent  / aplicativ, Pardoseli elastice din poliuretan Stockmeier Urethanes Stobigym sau analog / se exclud materialele: grund, nisip, strat de nivelare, strat transparent, strat superior, acoperire din lacuri / Consum materiale noi: Amorsa Stobielast S100.00 sau analog = 0.15 </w:t>
            </w:r>
            <w:r w:rsidRPr="00D278CD">
              <w:rPr>
                <w:lang w:val="en-US"/>
              </w:rPr>
              <w:lastRenderedPageBreak/>
              <w:t>kg/m2; Granule SBR (1.0-3.5 mm) = 7.5 kg/m2 (pentru grosimea de 10mm); Binder incolor/strat baza Stobielast S131.09 sau analog = 1.4kg/m2; Astupator pori (sigilant) Stobielast S 129.36 sau analog = 1.5 kg/m2; Autonivelant Stobielast S147.34 sau analog = 2.2 kg/m2 (pentru grosimea de 2.0-2.2 mm/strat; Vopsea Stobielast S165.34 sau analog = 0.16 kg/m2; Vopsea linii (alb) = 0.02 kg/m2</w:t>
            </w:r>
          </w:p>
          <w:p w14:paraId="024BC856"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30513C06" w14:textId="77777777" w:rsidR="005D0339" w:rsidRDefault="005D0339" w:rsidP="00255ED8">
            <w:pPr>
              <w:jc w:val="center"/>
            </w:pPr>
            <w:r>
              <w:lastRenderedPageBreak/>
              <w:t>m2</w:t>
            </w:r>
          </w:p>
        </w:tc>
        <w:tc>
          <w:tcPr>
            <w:tcW w:w="1559" w:type="dxa"/>
            <w:tcBorders>
              <w:top w:val="single" w:sz="4" w:space="0" w:color="auto"/>
              <w:bottom w:val="single" w:sz="4" w:space="0" w:color="auto"/>
            </w:tcBorders>
            <w:vAlign w:val="center"/>
          </w:tcPr>
          <w:p w14:paraId="37786F2D" w14:textId="77777777" w:rsidR="005D0339" w:rsidRDefault="005D0339" w:rsidP="00255ED8">
            <w:pPr>
              <w:adjustRightInd w:val="0"/>
              <w:jc w:val="center"/>
              <w:rPr>
                <w:rFonts w:ascii="Arial CYR" w:hAnsi="Arial CYR" w:cs="Arial CYR"/>
              </w:rPr>
            </w:pPr>
            <w:r>
              <w:t>288,000</w:t>
            </w:r>
          </w:p>
          <w:p w14:paraId="224DD649" w14:textId="77777777" w:rsidR="005D0339" w:rsidRDefault="005D0339" w:rsidP="00255ED8">
            <w:pPr>
              <w:jc w:val="center"/>
            </w:pPr>
          </w:p>
        </w:tc>
      </w:tr>
      <w:tr w:rsidR="005D0339" w14:paraId="26F9F138"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5B73E12" w14:textId="77777777" w:rsidR="005D0339" w:rsidRDefault="005D0339" w:rsidP="00255ED8">
            <w:r>
              <w:t xml:space="preserve"> 52</w:t>
            </w:r>
          </w:p>
        </w:tc>
        <w:tc>
          <w:tcPr>
            <w:tcW w:w="1701" w:type="dxa"/>
            <w:tcBorders>
              <w:top w:val="single" w:sz="4" w:space="0" w:color="auto"/>
              <w:bottom w:val="single" w:sz="4" w:space="0" w:color="auto"/>
            </w:tcBorders>
            <w:vAlign w:val="center"/>
          </w:tcPr>
          <w:p w14:paraId="61D4EAF7" w14:textId="77777777" w:rsidR="005D0339" w:rsidRDefault="005D0339" w:rsidP="00255ED8">
            <w:pPr>
              <w:rPr>
                <w:lang w:val="en-US"/>
              </w:rPr>
            </w:pPr>
            <w:r>
              <w:rPr>
                <w:lang w:val="en-US"/>
              </w:rPr>
              <w:t>CG06A1</w:t>
            </w:r>
          </w:p>
          <w:p w14:paraId="4046E8F0" w14:textId="77777777" w:rsidR="005D0339" w:rsidRDefault="005D0339" w:rsidP="00255ED8"/>
        </w:tc>
        <w:tc>
          <w:tcPr>
            <w:tcW w:w="4961" w:type="dxa"/>
            <w:tcBorders>
              <w:top w:val="single" w:sz="4" w:space="0" w:color="auto"/>
              <w:bottom w:val="single" w:sz="4" w:space="0" w:color="auto"/>
            </w:tcBorders>
            <w:vAlign w:val="center"/>
          </w:tcPr>
          <w:p w14:paraId="7B63058B" w14:textId="77777777" w:rsidR="005D0339" w:rsidRDefault="005D0339" w:rsidP="00255ED8">
            <w:pPr>
              <w:adjustRightInd w:val="0"/>
              <w:rPr>
                <w:lang w:val="en-US"/>
              </w:rPr>
            </w:pPr>
            <w:r w:rsidRPr="00D278CD">
              <w:rPr>
                <w:lang w:val="en-US"/>
              </w:rPr>
              <w:t>Plinte din MDF, montate pe dibluri, fixate cu suruburi din alama in incaperi cu suprafete mai mici sau egale cu 16 mp, plinte orizontale cu inaltimea 8-10 cm la pereti</w:t>
            </w:r>
          </w:p>
          <w:p w14:paraId="20D894D7"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2FD2D2F3" w14:textId="77777777" w:rsidR="005D0339" w:rsidRDefault="005D0339" w:rsidP="00255ED8">
            <w:pPr>
              <w:jc w:val="center"/>
            </w:pPr>
            <w:r>
              <w:t>m</w:t>
            </w:r>
          </w:p>
        </w:tc>
        <w:tc>
          <w:tcPr>
            <w:tcW w:w="1559" w:type="dxa"/>
            <w:tcBorders>
              <w:top w:val="single" w:sz="4" w:space="0" w:color="auto"/>
              <w:bottom w:val="single" w:sz="4" w:space="0" w:color="auto"/>
            </w:tcBorders>
            <w:vAlign w:val="center"/>
          </w:tcPr>
          <w:p w14:paraId="45F37BC2" w14:textId="77777777" w:rsidR="005D0339" w:rsidRDefault="005D0339" w:rsidP="00255ED8">
            <w:pPr>
              <w:adjustRightInd w:val="0"/>
              <w:jc w:val="center"/>
              <w:rPr>
                <w:rFonts w:ascii="Arial CYR" w:hAnsi="Arial CYR" w:cs="Arial CYR"/>
              </w:rPr>
            </w:pPr>
            <w:r>
              <w:t>66,000</w:t>
            </w:r>
          </w:p>
          <w:p w14:paraId="28DFA642" w14:textId="77777777" w:rsidR="005D0339" w:rsidRDefault="005D0339" w:rsidP="00255ED8">
            <w:pPr>
              <w:jc w:val="center"/>
            </w:pPr>
          </w:p>
        </w:tc>
      </w:tr>
      <w:tr w:rsidR="005D0339" w14:paraId="00DBD8DA" w14:textId="77777777" w:rsidTr="00255ED8">
        <w:tblPrEx>
          <w:tblCellMar>
            <w:top w:w="0" w:type="dxa"/>
            <w:bottom w:w="0" w:type="dxa"/>
          </w:tblCellMar>
        </w:tblPrEx>
        <w:tc>
          <w:tcPr>
            <w:tcW w:w="709" w:type="dxa"/>
            <w:tcBorders>
              <w:top w:val="nil"/>
              <w:left w:val="single" w:sz="6" w:space="0" w:color="auto"/>
              <w:bottom w:val="nil"/>
              <w:right w:val="nil"/>
            </w:tcBorders>
          </w:tcPr>
          <w:p w14:paraId="5DA7B082" w14:textId="77777777" w:rsidR="005D0339" w:rsidRDefault="005D0339" w:rsidP="00255ED8">
            <w:pPr>
              <w:jc w:val="center"/>
            </w:pPr>
            <w:r>
              <w:t xml:space="preserve"> </w:t>
            </w:r>
          </w:p>
        </w:tc>
        <w:tc>
          <w:tcPr>
            <w:tcW w:w="1701" w:type="dxa"/>
            <w:tcBorders>
              <w:top w:val="nil"/>
              <w:left w:val="single" w:sz="6" w:space="0" w:color="auto"/>
              <w:bottom w:val="nil"/>
              <w:right w:val="nil"/>
            </w:tcBorders>
          </w:tcPr>
          <w:p w14:paraId="052B49CA" w14:textId="77777777" w:rsidR="005D0339" w:rsidRDefault="005D0339" w:rsidP="00255ED8"/>
        </w:tc>
        <w:tc>
          <w:tcPr>
            <w:tcW w:w="4961" w:type="dxa"/>
            <w:tcBorders>
              <w:top w:val="nil"/>
              <w:left w:val="single" w:sz="6" w:space="0" w:color="auto"/>
              <w:bottom w:val="nil"/>
              <w:right w:val="nil"/>
            </w:tcBorders>
          </w:tcPr>
          <w:p w14:paraId="68BA86B3" w14:textId="77777777" w:rsidR="005D0339" w:rsidRPr="007F2714" w:rsidRDefault="005D0339" w:rsidP="00255ED8">
            <w:pPr>
              <w:rPr>
                <w:b/>
                <w:bCs/>
                <w:sz w:val="22"/>
                <w:szCs w:val="22"/>
                <w:lang w:val="en-US"/>
              </w:rPr>
            </w:pPr>
            <w:r>
              <w:rPr>
                <w:b/>
                <w:bCs/>
                <w:sz w:val="22"/>
                <w:szCs w:val="22"/>
                <w:lang w:val="en-US"/>
              </w:rPr>
              <w:t xml:space="preserve">Capitolul </w:t>
            </w:r>
            <w:r w:rsidRPr="00B40365">
              <w:rPr>
                <w:b/>
                <w:bCs/>
                <w:sz w:val="22"/>
                <w:szCs w:val="22"/>
              </w:rPr>
              <w:t>1.9. Glafuri, coloane, grinzi</w:t>
            </w:r>
          </w:p>
          <w:p w14:paraId="56CE6355" w14:textId="77777777" w:rsidR="005D0339" w:rsidRDefault="005D0339" w:rsidP="00255ED8">
            <w:pPr>
              <w:rPr>
                <w:b/>
                <w:bCs/>
                <w:sz w:val="22"/>
                <w:szCs w:val="22"/>
              </w:rPr>
            </w:pPr>
          </w:p>
        </w:tc>
        <w:tc>
          <w:tcPr>
            <w:tcW w:w="1560" w:type="dxa"/>
            <w:tcBorders>
              <w:top w:val="nil"/>
              <w:left w:val="single" w:sz="6" w:space="0" w:color="auto"/>
              <w:bottom w:val="nil"/>
              <w:right w:val="nil"/>
            </w:tcBorders>
          </w:tcPr>
          <w:p w14:paraId="46C599B5" w14:textId="77777777" w:rsidR="005D0339" w:rsidRDefault="005D0339" w:rsidP="00255ED8"/>
        </w:tc>
        <w:tc>
          <w:tcPr>
            <w:tcW w:w="1559" w:type="dxa"/>
            <w:tcBorders>
              <w:top w:val="nil"/>
              <w:left w:val="single" w:sz="6" w:space="0" w:color="auto"/>
              <w:bottom w:val="nil"/>
              <w:right w:val="single" w:sz="4" w:space="0" w:color="auto"/>
            </w:tcBorders>
          </w:tcPr>
          <w:p w14:paraId="25A688D3" w14:textId="77777777" w:rsidR="005D0339" w:rsidRDefault="005D0339" w:rsidP="00255ED8"/>
        </w:tc>
      </w:tr>
      <w:tr w:rsidR="005D0339" w14:paraId="746733BE"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D1AE0A4" w14:textId="77777777" w:rsidR="005D0339" w:rsidRDefault="005D0339" w:rsidP="00255ED8">
            <w:r>
              <w:t>53</w:t>
            </w:r>
          </w:p>
        </w:tc>
        <w:tc>
          <w:tcPr>
            <w:tcW w:w="1701" w:type="dxa"/>
            <w:tcBorders>
              <w:top w:val="single" w:sz="4" w:space="0" w:color="auto"/>
              <w:bottom w:val="single" w:sz="4" w:space="0" w:color="auto"/>
            </w:tcBorders>
            <w:vAlign w:val="center"/>
          </w:tcPr>
          <w:p w14:paraId="5B28A4F5" w14:textId="77777777" w:rsidR="005D0339" w:rsidRDefault="005D0339" w:rsidP="00255ED8">
            <w:pPr>
              <w:rPr>
                <w:lang w:val="en-US"/>
              </w:rPr>
            </w:pPr>
            <w:r>
              <w:rPr>
                <w:lang w:val="en-US"/>
              </w:rPr>
              <w:t>CF61A</w:t>
            </w:r>
          </w:p>
          <w:p w14:paraId="414D24E1" w14:textId="77777777" w:rsidR="005D0339" w:rsidRDefault="005D0339" w:rsidP="00255ED8"/>
        </w:tc>
        <w:tc>
          <w:tcPr>
            <w:tcW w:w="4961" w:type="dxa"/>
            <w:tcBorders>
              <w:top w:val="single" w:sz="4" w:space="0" w:color="auto"/>
              <w:bottom w:val="single" w:sz="4" w:space="0" w:color="auto"/>
            </w:tcBorders>
            <w:vAlign w:val="center"/>
          </w:tcPr>
          <w:p w14:paraId="478CB40A" w14:textId="77777777" w:rsidR="005D0339" w:rsidRDefault="005D0339" w:rsidP="00255ED8">
            <w:pPr>
              <w:adjustRightInd w:val="0"/>
              <w:rPr>
                <w:lang w:val="en-US"/>
              </w:rPr>
            </w:pPr>
            <w:r w:rsidRPr="00D278CD">
              <w:rPr>
                <w:lang w:val="en-US"/>
              </w:rPr>
              <w:t>Driscuire continua a suprafetei (tencuiala de un strat) cu amestec uscat de ipsos: glafuri de ferestre si usi plane</w:t>
            </w:r>
          </w:p>
          <w:p w14:paraId="7BE3B779"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6A02A6F9" w14:textId="77777777" w:rsidR="005D0339" w:rsidRDefault="005D0339" w:rsidP="00255ED8">
            <w:pPr>
              <w:jc w:val="center"/>
            </w:pPr>
            <w:r>
              <w:t>m2</w:t>
            </w:r>
          </w:p>
        </w:tc>
        <w:tc>
          <w:tcPr>
            <w:tcW w:w="1559" w:type="dxa"/>
            <w:tcBorders>
              <w:top w:val="single" w:sz="4" w:space="0" w:color="auto"/>
              <w:bottom w:val="single" w:sz="4" w:space="0" w:color="auto"/>
            </w:tcBorders>
            <w:vAlign w:val="center"/>
          </w:tcPr>
          <w:p w14:paraId="02CC8EC7" w14:textId="77777777" w:rsidR="005D0339" w:rsidRDefault="005D0339" w:rsidP="00255ED8">
            <w:pPr>
              <w:adjustRightInd w:val="0"/>
              <w:jc w:val="center"/>
              <w:rPr>
                <w:rFonts w:ascii="Arial CYR" w:hAnsi="Arial CYR" w:cs="Arial CYR"/>
              </w:rPr>
            </w:pPr>
            <w:r>
              <w:t>130,000</w:t>
            </w:r>
          </w:p>
          <w:p w14:paraId="7C8E267B" w14:textId="77777777" w:rsidR="005D0339" w:rsidRDefault="005D0339" w:rsidP="00255ED8">
            <w:pPr>
              <w:jc w:val="center"/>
            </w:pPr>
          </w:p>
        </w:tc>
      </w:tr>
      <w:tr w:rsidR="005D0339" w14:paraId="7DAD1042"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63908EB" w14:textId="77777777" w:rsidR="005D0339" w:rsidRDefault="005D0339" w:rsidP="00255ED8">
            <w:r>
              <w:t xml:space="preserve"> 54</w:t>
            </w:r>
          </w:p>
        </w:tc>
        <w:tc>
          <w:tcPr>
            <w:tcW w:w="1701" w:type="dxa"/>
            <w:tcBorders>
              <w:top w:val="single" w:sz="4" w:space="0" w:color="auto"/>
              <w:bottom w:val="single" w:sz="4" w:space="0" w:color="auto"/>
            </w:tcBorders>
            <w:vAlign w:val="center"/>
          </w:tcPr>
          <w:p w14:paraId="4517F3D1" w14:textId="77777777" w:rsidR="005D0339" w:rsidRDefault="005D0339" w:rsidP="00255ED8">
            <w:pPr>
              <w:rPr>
                <w:lang w:val="en-US"/>
              </w:rPr>
            </w:pPr>
            <w:r>
              <w:rPr>
                <w:lang w:val="en-US"/>
              </w:rPr>
              <w:t>pret furnizor</w:t>
            </w:r>
          </w:p>
          <w:p w14:paraId="42F1679A" w14:textId="77777777" w:rsidR="005D0339" w:rsidRDefault="005D0339" w:rsidP="00255ED8"/>
        </w:tc>
        <w:tc>
          <w:tcPr>
            <w:tcW w:w="4961" w:type="dxa"/>
            <w:tcBorders>
              <w:top w:val="single" w:sz="4" w:space="0" w:color="auto"/>
              <w:bottom w:val="single" w:sz="4" w:space="0" w:color="auto"/>
            </w:tcBorders>
            <w:vAlign w:val="center"/>
          </w:tcPr>
          <w:p w14:paraId="42204E25" w14:textId="77777777" w:rsidR="005D0339" w:rsidRDefault="005D0339" w:rsidP="00255ED8">
            <w:pPr>
              <w:adjustRightInd w:val="0"/>
              <w:rPr>
                <w:lang w:val="en-US"/>
              </w:rPr>
            </w:pPr>
            <w:r>
              <w:t>Cornier de protectie colturi</w:t>
            </w:r>
          </w:p>
          <w:p w14:paraId="6C62BB0E" w14:textId="77777777" w:rsidR="005D0339" w:rsidRDefault="005D0339" w:rsidP="00255ED8"/>
        </w:tc>
        <w:tc>
          <w:tcPr>
            <w:tcW w:w="1560" w:type="dxa"/>
            <w:tcBorders>
              <w:top w:val="single" w:sz="4" w:space="0" w:color="auto"/>
              <w:bottom w:val="single" w:sz="4" w:space="0" w:color="auto"/>
            </w:tcBorders>
            <w:vAlign w:val="center"/>
          </w:tcPr>
          <w:p w14:paraId="22AEEB38" w14:textId="77777777" w:rsidR="005D0339" w:rsidRDefault="005D0339" w:rsidP="00255ED8">
            <w:pPr>
              <w:jc w:val="center"/>
            </w:pPr>
            <w:r>
              <w:t>m.l.</w:t>
            </w:r>
          </w:p>
        </w:tc>
        <w:tc>
          <w:tcPr>
            <w:tcW w:w="1559" w:type="dxa"/>
            <w:tcBorders>
              <w:top w:val="single" w:sz="4" w:space="0" w:color="auto"/>
              <w:bottom w:val="single" w:sz="4" w:space="0" w:color="auto"/>
            </w:tcBorders>
            <w:vAlign w:val="center"/>
          </w:tcPr>
          <w:p w14:paraId="2B8282CF" w14:textId="77777777" w:rsidR="005D0339" w:rsidRDefault="005D0339" w:rsidP="00255ED8">
            <w:pPr>
              <w:adjustRightInd w:val="0"/>
              <w:jc w:val="center"/>
              <w:rPr>
                <w:rFonts w:ascii="Arial CYR" w:hAnsi="Arial CYR" w:cs="Arial CYR"/>
              </w:rPr>
            </w:pPr>
            <w:r>
              <w:t>155,000</w:t>
            </w:r>
          </w:p>
          <w:p w14:paraId="48E11345" w14:textId="77777777" w:rsidR="005D0339" w:rsidRDefault="005D0339" w:rsidP="00255ED8">
            <w:pPr>
              <w:jc w:val="center"/>
            </w:pPr>
          </w:p>
        </w:tc>
      </w:tr>
      <w:tr w:rsidR="005D0339" w14:paraId="239A58D3"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355BE24" w14:textId="77777777" w:rsidR="005D0339" w:rsidRDefault="005D0339" w:rsidP="00255ED8">
            <w:r>
              <w:t xml:space="preserve"> 55</w:t>
            </w:r>
          </w:p>
        </w:tc>
        <w:tc>
          <w:tcPr>
            <w:tcW w:w="1701" w:type="dxa"/>
            <w:tcBorders>
              <w:top w:val="single" w:sz="4" w:space="0" w:color="auto"/>
              <w:bottom w:val="single" w:sz="4" w:space="0" w:color="auto"/>
            </w:tcBorders>
            <w:vAlign w:val="center"/>
          </w:tcPr>
          <w:p w14:paraId="3B6C692F" w14:textId="77777777" w:rsidR="005D0339" w:rsidRDefault="005D0339" w:rsidP="00255ED8">
            <w:pPr>
              <w:rPr>
                <w:lang w:val="en-US"/>
              </w:rPr>
            </w:pPr>
            <w:r>
              <w:rPr>
                <w:lang w:val="en-US"/>
              </w:rPr>
              <w:t>CN53A</w:t>
            </w:r>
          </w:p>
          <w:p w14:paraId="490BFE86" w14:textId="77777777" w:rsidR="005D0339" w:rsidRDefault="005D0339" w:rsidP="00255ED8"/>
        </w:tc>
        <w:tc>
          <w:tcPr>
            <w:tcW w:w="4961" w:type="dxa"/>
            <w:tcBorders>
              <w:top w:val="single" w:sz="4" w:space="0" w:color="auto"/>
              <w:bottom w:val="single" w:sz="4" w:space="0" w:color="auto"/>
            </w:tcBorders>
            <w:vAlign w:val="center"/>
          </w:tcPr>
          <w:p w14:paraId="6C303B56" w14:textId="77777777" w:rsidR="005D0339" w:rsidRDefault="005D0339" w:rsidP="00255ED8">
            <w:pPr>
              <w:adjustRightInd w:val="0"/>
              <w:rPr>
                <w:lang w:val="en-US"/>
              </w:rPr>
            </w:pPr>
            <w:r w:rsidRPr="00D278CD">
              <w:rPr>
                <w:lang w:val="en-US"/>
              </w:rPr>
              <w:t>Grunduirea suprafetelor interioare a peretilor si tavanelor</w:t>
            </w:r>
          </w:p>
          <w:p w14:paraId="11613839"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59B69E6C" w14:textId="77777777" w:rsidR="005D0339" w:rsidRDefault="005D0339" w:rsidP="00255ED8">
            <w:pPr>
              <w:jc w:val="center"/>
            </w:pPr>
            <w:r>
              <w:t>m2</w:t>
            </w:r>
          </w:p>
        </w:tc>
        <w:tc>
          <w:tcPr>
            <w:tcW w:w="1559" w:type="dxa"/>
            <w:tcBorders>
              <w:top w:val="single" w:sz="4" w:space="0" w:color="auto"/>
              <w:bottom w:val="single" w:sz="4" w:space="0" w:color="auto"/>
            </w:tcBorders>
            <w:vAlign w:val="center"/>
          </w:tcPr>
          <w:p w14:paraId="4DE88C85" w14:textId="77777777" w:rsidR="005D0339" w:rsidRDefault="005D0339" w:rsidP="00255ED8">
            <w:pPr>
              <w:adjustRightInd w:val="0"/>
              <w:jc w:val="center"/>
              <w:rPr>
                <w:rFonts w:ascii="Arial CYR" w:hAnsi="Arial CYR" w:cs="Arial CYR"/>
              </w:rPr>
            </w:pPr>
            <w:r>
              <w:t>130,000</w:t>
            </w:r>
          </w:p>
          <w:p w14:paraId="6D63AABF" w14:textId="77777777" w:rsidR="005D0339" w:rsidRDefault="005D0339" w:rsidP="00255ED8">
            <w:pPr>
              <w:jc w:val="center"/>
            </w:pPr>
          </w:p>
        </w:tc>
      </w:tr>
      <w:tr w:rsidR="005D0339" w14:paraId="742769AD"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34E5ECE" w14:textId="77777777" w:rsidR="005D0339" w:rsidRDefault="005D0339" w:rsidP="00255ED8">
            <w:r>
              <w:t xml:space="preserve"> 56</w:t>
            </w:r>
          </w:p>
        </w:tc>
        <w:tc>
          <w:tcPr>
            <w:tcW w:w="1701" w:type="dxa"/>
            <w:tcBorders>
              <w:top w:val="single" w:sz="4" w:space="0" w:color="auto"/>
              <w:bottom w:val="single" w:sz="4" w:space="0" w:color="auto"/>
            </w:tcBorders>
            <w:vAlign w:val="center"/>
          </w:tcPr>
          <w:p w14:paraId="209801F8" w14:textId="77777777" w:rsidR="005D0339" w:rsidRDefault="005D0339" w:rsidP="00255ED8">
            <w:pPr>
              <w:rPr>
                <w:lang w:val="en-US"/>
              </w:rPr>
            </w:pPr>
            <w:r>
              <w:rPr>
                <w:lang w:val="en-US"/>
              </w:rPr>
              <w:t>CF57A</w:t>
            </w:r>
          </w:p>
          <w:p w14:paraId="029047C3" w14:textId="77777777" w:rsidR="005D0339" w:rsidRDefault="005D0339" w:rsidP="00255ED8"/>
        </w:tc>
        <w:tc>
          <w:tcPr>
            <w:tcW w:w="4961" w:type="dxa"/>
            <w:tcBorders>
              <w:top w:val="single" w:sz="4" w:space="0" w:color="auto"/>
              <w:bottom w:val="single" w:sz="4" w:space="0" w:color="auto"/>
            </w:tcBorders>
            <w:vAlign w:val="center"/>
          </w:tcPr>
          <w:p w14:paraId="741DADF2" w14:textId="77777777" w:rsidR="005D0339" w:rsidRDefault="005D0339" w:rsidP="00255ED8">
            <w:pPr>
              <w:adjustRightInd w:val="0"/>
              <w:rPr>
                <w:lang w:val="en-US"/>
              </w:rPr>
            </w:pPr>
            <w:r w:rsidRPr="00D278CD">
              <w:rPr>
                <w:lang w:val="en-US"/>
              </w:rPr>
              <w:t>Aplicarea manuala a chitului pe baza de ipsos "Eurofin" grosime 1,0 mm pe suprafetele  peretilor,  coloanelor  si  tavanelor</w:t>
            </w:r>
          </w:p>
          <w:p w14:paraId="31A72044"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738DAB24" w14:textId="77777777" w:rsidR="005D0339" w:rsidRDefault="005D0339" w:rsidP="00255ED8">
            <w:pPr>
              <w:jc w:val="center"/>
            </w:pPr>
            <w:r>
              <w:t>m2</w:t>
            </w:r>
          </w:p>
        </w:tc>
        <w:tc>
          <w:tcPr>
            <w:tcW w:w="1559" w:type="dxa"/>
            <w:tcBorders>
              <w:top w:val="single" w:sz="4" w:space="0" w:color="auto"/>
              <w:bottom w:val="single" w:sz="4" w:space="0" w:color="auto"/>
            </w:tcBorders>
            <w:vAlign w:val="center"/>
          </w:tcPr>
          <w:p w14:paraId="1CEB6723" w14:textId="77777777" w:rsidR="005D0339" w:rsidRDefault="005D0339" w:rsidP="00255ED8">
            <w:pPr>
              <w:adjustRightInd w:val="0"/>
              <w:jc w:val="center"/>
              <w:rPr>
                <w:rFonts w:ascii="Arial CYR" w:hAnsi="Arial CYR" w:cs="Arial CYR"/>
              </w:rPr>
            </w:pPr>
            <w:r>
              <w:t>130,000</w:t>
            </w:r>
          </w:p>
          <w:p w14:paraId="0DE0624A" w14:textId="77777777" w:rsidR="005D0339" w:rsidRDefault="005D0339" w:rsidP="00255ED8">
            <w:pPr>
              <w:jc w:val="center"/>
            </w:pPr>
          </w:p>
        </w:tc>
      </w:tr>
      <w:tr w:rsidR="005D0339" w14:paraId="0BC96293"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70E05EA" w14:textId="77777777" w:rsidR="005D0339" w:rsidRDefault="005D0339" w:rsidP="00255ED8">
            <w:r>
              <w:t xml:space="preserve"> 57</w:t>
            </w:r>
          </w:p>
        </w:tc>
        <w:tc>
          <w:tcPr>
            <w:tcW w:w="1701" w:type="dxa"/>
            <w:tcBorders>
              <w:top w:val="single" w:sz="4" w:space="0" w:color="auto"/>
              <w:bottom w:val="single" w:sz="4" w:space="0" w:color="auto"/>
            </w:tcBorders>
            <w:vAlign w:val="center"/>
          </w:tcPr>
          <w:p w14:paraId="6005A36B" w14:textId="77777777" w:rsidR="005D0339" w:rsidRDefault="005D0339" w:rsidP="00255ED8">
            <w:pPr>
              <w:rPr>
                <w:lang w:val="en-US"/>
              </w:rPr>
            </w:pPr>
            <w:r>
              <w:rPr>
                <w:lang w:val="en-US"/>
              </w:rPr>
              <w:t>CN53A</w:t>
            </w:r>
          </w:p>
          <w:p w14:paraId="535B2FAA" w14:textId="77777777" w:rsidR="005D0339" w:rsidRDefault="005D0339" w:rsidP="00255ED8"/>
        </w:tc>
        <w:tc>
          <w:tcPr>
            <w:tcW w:w="4961" w:type="dxa"/>
            <w:tcBorders>
              <w:top w:val="single" w:sz="4" w:space="0" w:color="auto"/>
              <w:bottom w:val="single" w:sz="4" w:space="0" w:color="auto"/>
            </w:tcBorders>
            <w:vAlign w:val="center"/>
          </w:tcPr>
          <w:p w14:paraId="6C4066E5" w14:textId="77777777" w:rsidR="005D0339" w:rsidRDefault="005D0339" w:rsidP="00255ED8">
            <w:pPr>
              <w:adjustRightInd w:val="0"/>
              <w:rPr>
                <w:lang w:val="en-US"/>
              </w:rPr>
            </w:pPr>
            <w:r w:rsidRPr="00D278CD">
              <w:rPr>
                <w:lang w:val="en-US"/>
              </w:rPr>
              <w:t>Grunduirea suprafetelor interioare a peretilor si tavanelor</w:t>
            </w:r>
          </w:p>
          <w:p w14:paraId="7DB84CBC"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2264B7B8" w14:textId="77777777" w:rsidR="005D0339" w:rsidRDefault="005D0339" w:rsidP="00255ED8">
            <w:pPr>
              <w:jc w:val="center"/>
            </w:pPr>
            <w:r>
              <w:t>m2</w:t>
            </w:r>
          </w:p>
        </w:tc>
        <w:tc>
          <w:tcPr>
            <w:tcW w:w="1559" w:type="dxa"/>
            <w:tcBorders>
              <w:top w:val="single" w:sz="4" w:space="0" w:color="auto"/>
              <w:bottom w:val="single" w:sz="4" w:space="0" w:color="auto"/>
            </w:tcBorders>
            <w:vAlign w:val="center"/>
          </w:tcPr>
          <w:p w14:paraId="0CE8C538" w14:textId="77777777" w:rsidR="005D0339" w:rsidRDefault="005D0339" w:rsidP="00255ED8">
            <w:pPr>
              <w:adjustRightInd w:val="0"/>
              <w:jc w:val="center"/>
              <w:rPr>
                <w:rFonts w:ascii="Arial CYR" w:hAnsi="Arial CYR" w:cs="Arial CYR"/>
              </w:rPr>
            </w:pPr>
            <w:r>
              <w:t>130,000</w:t>
            </w:r>
          </w:p>
          <w:p w14:paraId="58E2B1BC" w14:textId="77777777" w:rsidR="005D0339" w:rsidRDefault="005D0339" w:rsidP="00255ED8">
            <w:pPr>
              <w:jc w:val="center"/>
            </w:pPr>
          </w:p>
        </w:tc>
      </w:tr>
      <w:tr w:rsidR="005D0339" w14:paraId="0B683EB4"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7D75CBF" w14:textId="77777777" w:rsidR="005D0339" w:rsidRDefault="005D0339" w:rsidP="00255ED8">
            <w:r>
              <w:t xml:space="preserve"> 58</w:t>
            </w:r>
          </w:p>
        </w:tc>
        <w:tc>
          <w:tcPr>
            <w:tcW w:w="1701" w:type="dxa"/>
            <w:tcBorders>
              <w:top w:val="single" w:sz="4" w:space="0" w:color="auto"/>
              <w:bottom w:val="single" w:sz="4" w:space="0" w:color="auto"/>
            </w:tcBorders>
            <w:vAlign w:val="center"/>
          </w:tcPr>
          <w:p w14:paraId="2C0DDFD5" w14:textId="77777777" w:rsidR="005D0339" w:rsidRDefault="005D0339" w:rsidP="00255ED8">
            <w:pPr>
              <w:rPr>
                <w:lang w:val="en-US"/>
              </w:rPr>
            </w:pPr>
            <w:r>
              <w:rPr>
                <w:lang w:val="en-US"/>
              </w:rPr>
              <w:t>CN06A</w:t>
            </w:r>
          </w:p>
          <w:p w14:paraId="2B50BD0E" w14:textId="77777777" w:rsidR="005D0339" w:rsidRDefault="005D0339" w:rsidP="00255ED8"/>
        </w:tc>
        <w:tc>
          <w:tcPr>
            <w:tcW w:w="4961" w:type="dxa"/>
            <w:tcBorders>
              <w:top w:val="single" w:sz="4" w:space="0" w:color="auto"/>
              <w:bottom w:val="single" w:sz="4" w:space="0" w:color="auto"/>
            </w:tcBorders>
            <w:vAlign w:val="center"/>
          </w:tcPr>
          <w:p w14:paraId="53719149" w14:textId="77777777" w:rsidR="005D0339" w:rsidRDefault="005D0339" w:rsidP="00255ED8">
            <w:pPr>
              <w:adjustRightInd w:val="0"/>
              <w:rPr>
                <w:lang w:val="en-US"/>
              </w:rPr>
            </w:pPr>
            <w:r w:rsidRPr="00D278CD">
              <w:rPr>
                <w:lang w:val="en-US"/>
              </w:rPr>
              <w:t>Vopsitorii interioare cu vopsea pe baza de copolimeri vinilici in emulsie apoasa,  aplicate in 2 straturi pe glet existent, executate manual / Vopsea Mattlatex sau analog</w:t>
            </w:r>
          </w:p>
          <w:p w14:paraId="46DF7722"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05EA367C" w14:textId="77777777" w:rsidR="005D0339" w:rsidRDefault="005D0339" w:rsidP="00255ED8">
            <w:pPr>
              <w:jc w:val="center"/>
            </w:pPr>
            <w:r>
              <w:t>m2</w:t>
            </w:r>
          </w:p>
        </w:tc>
        <w:tc>
          <w:tcPr>
            <w:tcW w:w="1559" w:type="dxa"/>
            <w:tcBorders>
              <w:top w:val="single" w:sz="4" w:space="0" w:color="auto"/>
              <w:bottom w:val="single" w:sz="4" w:space="0" w:color="auto"/>
            </w:tcBorders>
            <w:vAlign w:val="center"/>
          </w:tcPr>
          <w:p w14:paraId="0538F271" w14:textId="77777777" w:rsidR="005D0339" w:rsidRDefault="005D0339" w:rsidP="00255ED8">
            <w:pPr>
              <w:adjustRightInd w:val="0"/>
              <w:jc w:val="center"/>
              <w:rPr>
                <w:rFonts w:ascii="Arial CYR" w:hAnsi="Arial CYR" w:cs="Arial CYR"/>
              </w:rPr>
            </w:pPr>
            <w:r>
              <w:t>130,000</w:t>
            </w:r>
          </w:p>
          <w:p w14:paraId="74B97FC9" w14:textId="77777777" w:rsidR="005D0339" w:rsidRDefault="005D0339" w:rsidP="00255ED8">
            <w:pPr>
              <w:jc w:val="center"/>
            </w:pPr>
          </w:p>
        </w:tc>
      </w:tr>
      <w:tr w:rsidR="005D0339" w14:paraId="4630F82A"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93A3C75" w14:textId="77777777" w:rsidR="005D0339" w:rsidRDefault="005D0339" w:rsidP="00255ED8">
            <w:r>
              <w:t xml:space="preserve"> 59</w:t>
            </w:r>
          </w:p>
        </w:tc>
        <w:tc>
          <w:tcPr>
            <w:tcW w:w="1701" w:type="dxa"/>
            <w:tcBorders>
              <w:top w:val="single" w:sz="4" w:space="0" w:color="auto"/>
              <w:bottom w:val="single" w:sz="4" w:space="0" w:color="auto"/>
            </w:tcBorders>
            <w:vAlign w:val="center"/>
          </w:tcPr>
          <w:p w14:paraId="0A2E2FC5" w14:textId="77777777" w:rsidR="005D0339" w:rsidRDefault="005D0339" w:rsidP="00255ED8">
            <w:pPr>
              <w:rPr>
                <w:lang w:val="en-US"/>
              </w:rPr>
            </w:pPr>
            <w:r>
              <w:rPr>
                <w:lang w:val="en-US"/>
              </w:rPr>
              <w:t>CF17D</w:t>
            </w:r>
          </w:p>
          <w:p w14:paraId="28EB552F" w14:textId="77777777" w:rsidR="005D0339" w:rsidRDefault="005D0339" w:rsidP="00255ED8"/>
        </w:tc>
        <w:tc>
          <w:tcPr>
            <w:tcW w:w="4961" w:type="dxa"/>
            <w:tcBorders>
              <w:top w:val="single" w:sz="4" w:space="0" w:color="auto"/>
              <w:bottom w:val="single" w:sz="4" w:space="0" w:color="auto"/>
            </w:tcBorders>
            <w:vAlign w:val="center"/>
          </w:tcPr>
          <w:p w14:paraId="672FC3E3" w14:textId="77777777" w:rsidR="005D0339" w:rsidRDefault="005D0339" w:rsidP="00255ED8">
            <w:pPr>
              <w:adjustRightInd w:val="0"/>
              <w:rPr>
                <w:lang w:val="en-US"/>
              </w:rPr>
            </w:pPr>
            <w:r>
              <w:t>Diverse lucrari - adaos de colorant</w:t>
            </w:r>
          </w:p>
          <w:p w14:paraId="2E7AD72C" w14:textId="77777777" w:rsidR="005D0339" w:rsidRDefault="005D0339" w:rsidP="00255ED8"/>
        </w:tc>
        <w:tc>
          <w:tcPr>
            <w:tcW w:w="1560" w:type="dxa"/>
            <w:tcBorders>
              <w:top w:val="single" w:sz="4" w:space="0" w:color="auto"/>
              <w:bottom w:val="single" w:sz="4" w:space="0" w:color="auto"/>
            </w:tcBorders>
            <w:vAlign w:val="center"/>
          </w:tcPr>
          <w:p w14:paraId="399D888E" w14:textId="77777777" w:rsidR="005D0339" w:rsidRDefault="005D0339" w:rsidP="00255ED8">
            <w:pPr>
              <w:jc w:val="center"/>
            </w:pPr>
            <w:r>
              <w:t>kg</w:t>
            </w:r>
          </w:p>
        </w:tc>
        <w:tc>
          <w:tcPr>
            <w:tcW w:w="1559" w:type="dxa"/>
            <w:tcBorders>
              <w:top w:val="single" w:sz="4" w:space="0" w:color="auto"/>
              <w:bottom w:val="single" w:sz="4" w:space="0" w:color="auto"/>
            </w:tcBorders>
            <w:vAlign w:val="center"/>
          </w:tcPr>
          <w:p w14:paraId="6B8C73B2" w14:textId="77777777" w:rsidR="005D0339" w:rsidRDefault="005D0339" w:rsidP="00255ED8">
            <w:pPr>
              <w:adjustRightInd w:val="0"/>
              <w:jc w:val="center"/>
              <w:rPr>
                <w:rFonts w:ascii="Arial CYR" w:hAnsi="Arial CYR" w:cs="Arial CYR"/>
              </w:rPr>
            </w:pPr>
            <w:r>
              <w:t>3,900</w:t>
            </w:r>
          </w:p>
          <w:p w14:paraId="063F51C7" w14:textId="77777777" w:rsidR="005D0339" w:rsidRDefault="005D0339" w:rsidP="00255ED8">
            <w:pPr>
              <w:jc w:val="center"/>
            </w:pPr>
          </w:p>
        </w:tc>
      </w:tr>
      <w:tr w:rsidR="005D0339" w14:paraId="42C78508" w14:textId="77777777" w:rsidTr="00255ED8">
        <w:tblPrEx>
          <w:tblCellMar>
            <w:top w:w="0" w:type="dxa"/>
            <w:bottom w:w="0" w:type="dxa"/>
          </w:tblCellMar>
        </w:tblPrEx>
        <w:tc>
          <w:tcPr>
            <w:tcW w:w="709" w:type="dxa"/>
            <w:tcBorders>
              <w:top w:val="nil"/>
              <w:left w:val="single" w:sz="6" w:space="0" w:color="auto"/>
              <w:bottom w:val="nil"/>
              <w:right w:val="nil"/>
            </w:tcBorders>
          </w:tcPr>
          <w:p w14:paraId="5FAD37ED" w14:textId="77777777" w:rsidR="005D0339" w:rsidRDefault="005D0339" w:rsidP="00255ED8">
            <w:pPr>
              <w:jc w:val="center"/>
            </w:pPr>
            <w:r>
              <w:t xml:space="preserve"> </w:t>
            </w:r>
          </w:p>
        </w:tc>
        <w:tc>
          <w:tcPr>
            <w:tcW w:w="1701" w:type="dxa"/>
            <w:tcBorders>
              <w:top w:val="nil"/>
              <w:left w:val="single" w:sz="6" w:space="0" w:color="auto"/>
              <w:bottom w:val="nil"/>
              <w:right w:val="nil"/>
            </w:tcBorders>
          </w:tcPr>
          <w:p w14:paraId="134762AE" w14:textId="77777777" w:rsidR="005D0339" w:rsidRDefault="005D0339" w:rsidP="00255ED8"/>
        </w:tc>
        <w:tc>
          <w:tcPr>
            <w:tcW w:w="4961" w:type="dxa"/>
            <w:tcBorders>
              <w:top w:val="nil"/>
              <w:left w:val="single" w:sz="6" w:space="0" w:color="auto"/>
              <w:bottom w:val="nil"/>
              <w:right w:val="nil"/>
            </w:tcBorders>
          </w:tcPr>
          <w:p w14:paraId="34A1700C" w14:textId="77777777" w:rsidR="005D0339" w:rsidRPr="007F2714" w:rsidRDefault="005D0339" w:rsidP="00255ED8">
            <w:pPr>
              <w:rPr>
                <w:b/>
                <w:bCs/>
                <w:sz w:val="22"/>
                <w:szCs w:val="22"/>
                <w:lang w:val="en-US"/>
              </w:rPr>
            </w:pPr>
            <w:r>
              <w:rPr>
                <w:b/>
                <w:bCs/>
                <w:sz w:val="22"/>
                <w:szCs w:val="22"/>
                <w:lang w:val="en-US"/>
              </w:rPr>
              <w:t xml:space="preserve">Capitolul </w:t>
            </w:r>
            <w:r w:rsidRPr="00B40365">
              <w:rPr>
                <w:b/>
                <w:bCs/>
                <w:sz w:val="22"/>
                <w:szCs w:val="22"/>
              </w:rPr>
              <w:t>1.10. Timplarii</w:t>
            </w:r>
          </w:p>
          <w:p w14:paraId="30545719" w14:textId="77777777" w:rsidR="005D0339" w:rsidRDefault="005D0339" w:rsidP="00255ED8">
            <w:pPr>
              <w:rPr>
                <w:b/>
                <w:bCs/>
                <w:sz w:val="22"/>
                <w:szCs w:val="22"/>
              </w:rPr>
            </w:pPr>
          </w:p>
        </w:tc>
        <w:tc>
          <w:tcPr>
            <w:tcW w:w="1560" w:type="dxa"/>
            <w:tcBorders>
              <w:top w:val="nil"/>
              <w:left w:val="single" w:sz="6" w:space="0" w:color="auto"/>
              <w:bottom w:val="nil"/>
              <w:right w:val="nil"/>
            </w:tcBorders>
          </w:tcPr>
          <w:p w14:paraId="2E9E32A6" w14:textId="77777777" w:rsidR="005D0339" w:rsidRDefault="005D0339" w:rsidP="00255ED8"/>
        </w:tc>
        <w:tc>
          <w:tcPr>
            <w:tcW w:w="1559" w:type="dxa"/>
            <w:tcBorders>
              <w:top w:val="nil"/>
              <w:left w:val="single" w:sz="6" w:space="0" w:color="auto"/>
              <w:bottom w:val="nil"/>
              <w:right w:val="single" w:sz="4" w:space="0" w:color="auto"/>
            </w:tcBorders>
          </w:tcPr>
          <w:p w14:paraId="0609D89C" w14:textId="77777777" w:rsidR="005D0339" w:rsidRDefault="005D0339" w:rsidP="00255ED8"/>
        </w:tc>
      </w:tr>
      <w:tr w:rsidR="005D0339" w14:paraId="4CE53548"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B474BC2" w14:textId="77777777" w:rsidR="005D0339" w:rsidRDefault="005D0339" w:rsidP="00255ED8">
            <w:r>
              <w:t>60</w:t>
            </w:r>
          </w:p>
        </w:tc>
        <w:tc>
          <w:tcPr>
            <w:tcW w:w="1701" w:type="dxa"/>
            <w:tcBorders>
              <w:top w:val="single" w:sz="4" w:space="0" w:color="auto"/>
              <w:bottom w:val="single" w:sz="4" w:space="0" w:color="auto"/>
            </w:tcBorders>
            <w:vAlign w:val="center"/>
          </w:tcPr>
          <w:p w14:paraId="79325918" w14:textId="77777777" w:rsidR="005D0339" w:rsidRDefault="005D0339" w:rsidP="00255ED8">
            <w:pPr>
              <w:rPr>
                <w:lang w:val="en-US"/>
              </w:rPr>
            </w:pPr>
            <w:r>
              <w:rPr>
                <w:lang w:val="en-US"/>
              </w:rPr>
              <w:t>CK25A</w:t>
            </w:r>
          </w:p>
          <w:p w14:paraId="1B90E53B" w14:textId="77777777" w:rsidR="005D0339" w:rsidRDefault="005D0339" w:rsidP="00255ED8"/>
        </w:tc>
        <w:tc>
          <w:tcPr>
            <w:tcW w:w="4961" w:type="dxa"/>
            <w:tcBorders>
              <w:top w:val="single" w:sz="4" w:space="0" w:color="auto"/>
              <w:bottom w:val="single" w:sz="4" w:space="0" w:color="auto"/>
            </w:tcBorders>
            <w:vAlign w:val="center"/>
          </w:tcPr>
          <w:p w14:paraId="20B6D77C" w14:textId="77777777" w:rsidR="005D0339" w:rsidRDefault="005D0339" w:rsidP="00255ED8">
            <w:pPr>
              <w:adjustRightInd w:val="0"/>
              <w:rPr>
                <w:lang w:val="en-US"/>
              </w:rPr>
            </w:pPr>
            <w:r w:rsidRPr="00D278CD">
              <w:rPr>
                <w:lang w:val="en-US"/>
              </w:rPr>
              <w:t xml:space="preserve">Usi confectionate din profiluri din mase plastice  inclusiv armaturile si accesoriile necesare usilor montate in zidarie de orice natura la constructii cu inaltimea pina la 35 m inclusiv, intr-un canat, cu suprafata tocului pina la 7 mp inclusiv / Profil PVC cu umplutura sandwich, grosime profil min.70mm, grosime perete min.3mm, clasa A, nereciclat cu emisii reduse de substante nocive, 2 sticle (4-16-4), profil armat tip "U" cu grosimea </w:t>
            </w:r>
            <w:r w:rsidRPr="00D278CD">
              <w:rPr>
                <w:lang w:val="en-US"/>
              </w:rPr>
              <w:lastRenderedPageBreak/>
              <w:t>de cel putin 1,4mm, prag din aluminiu si bariera termica, montate in zidarie de orice natura in conformitate cu CP C04.08:2015 / 900x2100h - 2buc; 700x2100h - 1buc</w:t>
            </w:r>
          </w:p>
          <w:p w14:paraId="21757BBA"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33185395" w14:textId="77777777" w:rsidR="005D0339" w:rsidRDefault="005D0339" w:rsidP="00255ED8">
            <w:pPr>
              <w:jc w:val="center"/>
            </w:pPr>
            <w:r>
              <w:lastRenderedPageBreak/>
              <w:t>m2</w:t>
            </w:r>
          </w:p>
        </w:tc>
        <w:tc>
          <w:tcPr>
            <w:tcW w:w="1559" w:type="dxa"/>
            <w:tcBorders>
              <w:top w:val="single" w:sz="4" w:space="0" w:color="auto"/>
              <w:bottom w:val="single" w:sz="4" w:space="0" w:color="auto"/>
            </w:tcBorders>
            <w:vAlign w:val="center"/>
          </w:tcPr>
          <w:p w14:paraId="474B39C5" w14:textId="77777777" w:rsidR="005D0339" w:rsidRDefault="005D0339" w:rsidP="00255ED8">
            <w:pPr>
              <w:adjustRightInd w:val="0"/>
              <w:jc w:val="center"/>
              <w:rPr>
                <w:rFonts w:ascii="Arial CYR" w:hAnsi="Arial CYR" w:cs="Arial CYR"/>
              </w:rPr>
            </w:pPr>
            <w:r>
              <w:t>5,250</w:t>
            </w:r>
          </w:p>
          <w:p w14:paraId="2BF40EB6" w14:textId="77777777" w:rsidR="005D0339" w:rsidRDefault="005D0339" w:rsidP="00255ED8">
            <w:pPr>
              <w:jc w:val="center"/>
            </w:pPr>
          </w:p>
        </w:tc>
      </w:tr>
      <w:tr w:rsidR="005D0339" w14:paraId="659FF52D"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039EAD8" w14:textId="77777777" w:rsidR="005D0339" w:rsidRDefault="005D0339" w:rsidP="00255ED8">
            <w:r>
              <w:t xml:space="preserve"> 61</w:t>
            </w:r>
          </w:p>
        </w:tc>
        <w:tc>
          <w:tcPr>
            <w:tcW w:w="1701" w:type="dxa"/>
            <w:tcBorders>
              <w:top w:val="single" w:sz="4" w:space="0" w:color="auto"/>
              <w:bottom w:val="single" w:sz="4" w:space="0" w:color="auto"/>
            </w:tcBorders>
            <w:vAlign w:val="center"/>
          </w:tcPr>
          <w:p w14:paraId="18F31239" w14:textId="77777777" w:rsidR="005D0339" w:rsidRDefault="005D0339" w:rsidP="00255ED8">
            <w:pPr>
              <w:rPr>
                <w:lang w:val="en-US"/>
              </w:rPr>
            </w:pPr>
            <w:r>
              <w:rPr>
                <w:lang w:val="en-US"/>
              </w:rPr>
              <w:t>CK25D</w:t>
            </w:r>
          </w:p>
          <w:p w14:paraId="400EDF90" w14:textId="77777777" w:rsidR="005D0339" w:rsidRDefault="005D0339" w:rsidP="00255ED8"/>
        </w:tc>
        <w:tc>
          <w:tcPr>
            <w:tcW w:w="4961" w:type="dxa"/>
            <w:tcBorders>
              <w:top w:val="single" w:sz="4" w:space="0" w:color="auto"/>
              <w:bottom w:val="single" w:sz="4" w:space="0" w:color="auto"/>
            </w:tcBorders>
            <w:vAlign w:val="center"/>
          </w:tcPr>
          <w:p w14:paraId="15A35C66" w14:textId="77777777" w:rsidR="005D0339" w:rsidRDefault="005D0339" w:rsidP="00255ED8">
            <w:pPr>
              <w:adjustRightInd w:val="0"/>
              <w:rPr>
                <w:lang w:val="en-US"/>
              </w:rPr>
            </w:pPr>
            <w:r w:rsidRPr="00D278CD">
              <w:rPr>
                <w:lang w:val="en-US"/>
              </w:rPr>
              <w:t>Usi confectionate din profiluri din mase plastice  inclusiv armaturile si accesoriile necesare usilor montate in zidarie de orice natura la constructii cu inaltimea pina la 35 m inclusiv, in doua canaturi, cu suprafata tocului pina la 7 mp inclusiv / Profil PVC cu umplutura sandwich, grosime profil min.70mm, grosime perete min.3mm, clasa A, nereciclat cu emisii reduse de substante nocive, 2 sticle (4-16-4), profil armat tip "U" cu grosimea de cel putin 1,4mm, prag din aluminiu si bariera termica, montate in zidarie de orice natura in conformitate cu CP C04.08:2015 / 1250x2000h - 1buc</w:t>
            </w:r>
          </w:p>
          <w:p w14:paraId="371C7AAA"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5A9A9BC8" w14:textId="77777777" w:rsidR="005D0339" w:rsidRDefault="005D0339" w:rsidP="00255ED8">
            <w:pPr>
              <w:jc w:val="center"/>
            </w:pPr>
            <w:r>
              <w:t>m2</w:t>
            </w:r>
          </w:p>
        </w:tc>
        <w:tc>
          <w:tcPr>
            <w:tcW w:w="1559" w:type="dxa"/>
            <w:tcBorders>
              <w:top w:val="single" w:sz="4" w:space="0" w:color="auto"/>
              <w:bottom w:val="single" w:sz="4" w:space="0" w:color="auto"/>
            </w:tcBorders>
            <w:vAlign w:val="center"/>
          </w:tcPr>
          <w:p w14:paraId="78572131" w14:textId="77777777" w:rsidR="005D0339" w:rsidRDefault="005D0339" w:rsidP="00255ED8">
            <w:pPr>
              <w:adjustRightInd w:val="0"/>
              <w:jc w:val="center"/>
              <w:rPr>
                <w:rFonts w:ascii="Arial CYR" w:hAnsi="Arial CYR" w:cs="Arial CYR"/>
              </w:rPr>
            </w:pPr>
            <w:r>
              <w:t>2,500</w:t>
            </w:r>
          </w:p>
          <w:p w14:paraId="41A15753" w14:textId="77777777" w:rsidR="005D0339" w:rsidRDefault="005D0339" w:rsidP="00255ED8">
            <w:pPr>
              <w:jc w:val="center"/>
            </w:pPr>
          </w:p>
        </w:tc>
      </w:tr>
      <w:tr w:rsidR="005D0339" w14:paraId="289F1BCC"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48D9A03" w14:textId="77777777" w:rsidR="005D0339" w:rsidRDefault="005D0339" w:rsidP="00255ED8">
            <w:r>
              <w:t xml:space="preserve"> 62</w:t>
            </w:r>
          </w:p>
        </w:tc>
        <w:tc>
          <w:tcPr>
            <w:tcW w:w="1701" w:type="dxa"/>
            <w:tcBorders>
              <w:top w:val="single" w:sz="4" w:space="0" w:color="auto"/>
              <w:bottom w:val="single" w:sz="4" w:space="0" w:color="auto"/>
            </w:tcBorders>
            <w:vAlign w:val="center"/>
          </w:tcPr>
          <w:p w14:paraId="075A36B1" w14:textId="77777777" w:rsidR="005D0339" w:rsidRDefault="005D0339" w:rsidP="00255ED8">
            <w:pPr>
              <w:rPr>
                <w:lang w:val="en-US"/>
              </w:rPr>
            </w:pPr>
            <w:r>
              <w:rPr>
                <w:lang w:val="en-US"/>
              </w:rPr>
              <w:t>CK12D</w:t>
            </w:r>
          </w:p>
          <w:p w14:paraId="2AF0D05C" w14:textId="77777777" w:rsidR="005D0339" w:rsidRDefault="005D0339" w:rsidP="00255ED8"/>
        </w:tc>
        <w:tc>
          <w:tcPr>
            <w:tcW w:w="4961" w:type="dxa"/>
            <w:tcBorders>
              <w:top w:val="single" w:sz="4" w:space="0" w:color="auto"/>
              <w:bottom w:val="single" w:sz="4" w:space="0" w:color="auto"/>
            </w:tcBorders>
            <w:vAlign w:val="center"/>
          </w:tcPr>
          <w:p w14:paraId="73762BC4" w14:textId="77777777" w:rsidR="005D0339" w:rsidRDefault="005D0339" w:rsidP="00255ED8">
            <w:pPr>
              <w:adjustRightInd w:val="0"/>
              <w:rPr>
                <w:lang w:val="en-US"/>
              </w:rPr>
            </w:pPr>
            <w:r w:rsidRPr="00D278CD">
              <w:rPr>
                <w:lang w:val="en-US"/>
              </w:rPr>
              <w:t xml:space="preserve">Usi metalice confectionate din profiluri de otel laminat, profiluri din banda de otel fasonate la rece, inclusiv armaturile si accesoriile necesare usilor montate in zidarie de orice natura la constructii cu inaltimea pina la 35 m inclusiv, in doua canaturi, cu suprafata tocului pina la 7 mp inclusiv / Usa cu rama din teava profilata 60x40x3, intermediare din teava profilata 40x20x2, gratii otel beton </w:t>
            </w:r>
            <w:r>
              <w:t>ф</w:t>
            </w:r>
            <w:r w:rsidRPr="00D278CD">
              <w:rPr>
                <w:lang w:val="en-US"/>
              </w:rPr>
              <w:t>12, vopsita 1600x2600h - 1buc</w:t>
            </w:r>
          </w:p>
          <w:p w14:paraId="1779EFF2"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3BF6E690" w14:textId="77777777" w:rsidR="005D0339" w:rsidRDefault="005D0339" w:rsidP="00255ED8">
            <w:pPr>
              <w:jc w:val="center"/>
            </w:pPr>
            <w:r>
              <w:t>m2</w:t>
            </w:r>
          </w:p>
        </w:tc>
        <w:tc>
          <w:tcPr>
            <w:tcW w:w="1559" w:type="dxa"/>
            <w:tcBorders>
              <w:top w:val="single" w:sz="4" w:space="0" w:color="auto"/>
              <w:bottom w:val="single" w:sz="4" w:space="0" w:color="auto"/>
            </w:tcBorders>
            <w:vAlign w:val="center"/>
          </w:tcPr>
          <w:p w14:paraId="09F7FF61" w14:textId="77777777" w:rsidR="005D0339" w:rsidRDefault="005D0339" w:rsidP="00255ED8">
            <w:pPr>
              <w:adjustRightInd w:val="0"/>
              <w:jc w:val="center"/>
              <w:rPr>
                <w:rFonts w:ascii="Arial CYR" w:hAnsi="Arial CYR" w:cs="Arial CYR"/>
              </w:rPr>
            </w:pPr>
            <w:r>
              <w:t>4,160</w:t>
            </w:r>
          </w:p>
          <w:p w14:paraId="0A0CD048" w14:textId="77777777" w:rsidR="005D0339" w:rsidRDefault="005D0339" w:rsidP="00255ED8">
            <w:pPr>
              <w:jc w:val="center"/>
            </w:pPr>
          </w:p>
        </w:tc>
      </w:tr>
      <w:tr w:rsidR="005D0339" w14:paraId="7F05A2E5" w14:textId="77777777" w:rsidTr="00255ED8">
        <w:tblPrEx>
          <w:tblCellMar>
            <w:top w:w="0" w:type="dxa"/>
            <w:bottom w:w="0" w:type="dxa"/>
          </w:tblCellMar>
        </w:tblPrEx>
        <w:tc>
          <w:tcPr>
            <w:tcW w:w="709" w:type="dxa"/>
            <w:tcBorders>
              <w:top w:val="nil"/>
              <w:left w:val="single" w:sz="6" w:space="0" w:color="auto"/>
              <w:bottom w:val="nil"/>
              <w:right w:val="nil"/>
            </w:tcBorders>
          </w:tcPr>
          <w:p w14:paraId="7AFA1914" w14:textId="77777777" w:rsidR="005D0339" w:rsidRDefault="005D0339" w:rsidP="00255ED8">
            <w:pPr>
              <w:jc w:val="center"/>
            </w:pPr>
            <w:r>
              <w:t xml:space="preserve"> </w:t>
            </w:r>
          </w:p>
        </w:tc>
        <w:tc>
          <w:tcPr>
            <w:tcW w:w="1701" w:type="dxa"/>
            <w:tcBorders>
              <w:top w:val="nil"/>
              <w:left w:val="single" w:sz="6" w:space="0" w:color="auto"/>
              <w:bottom w:val="nil"/>
              <w:right w:val="nil"/>
            </w:tcBorders>
          </w:tcPr>
          <w:p w14:paraId="67A10867" w14:textId="77777777" w:rsidR="005D0339" w:rsidRDefault="005D0339" w:rsidP="00255ED8"/>
        </w:tc>
        <w:tc>
          <w:tcPr>
            <w:tcW w:w="4961" w:type="dxa"/>
            <w:tcBorders>
              <w:top w:val="nil"/>
              <w:left w:val="single" w:sz="6" w:space="0" w:color="auto"/>
              <w:bottom w:val="nil"/>
              <w:right w:val="nil"/>
            </w:tcBorders>
          </w:tcPr>
          <w:p w14:paraId="27CC463D" w14:textId="77777777" w:rsidR="005D0339" w:rsidRPr="007F2714" w:rsidRDefault="005D0339" w:rsidP="00255ED8">
            <w:pPr>
              <w:rPr>
                <w:b/>
                <w:bCs/>
                <w:sz w:val="22"/>
                <w:szCs w:val="22"/>
                <w:lang w:val="en-US"/>
              </w:rPr>
            </w:pPr>
            <w:r>
              <w:rPr>
                <w:b/>
                <w:bCs/>
                <w:sz w:val="22"/>
                <w:szCs w:val="22"/>
                <w:lang w:val="en-US"/>
              </w:rPr>
              <w:t xml:space="preserve">Capitolul </w:t>
            </w:r>
            <w:r w:rsidRPr="00B40365">
              <w:rPr>
                <w:b/>
                <w:bCs/>
                <w:sz w:val="22"/>
                <w:szCs w:val="22"/>
              </w:rPr>
              <w:t>1.11. Incalzire</w:t>
            </w:r>
          </w:p>
          <w:p w14:paraId="62AF5E6F" w14:textId="77777777" w:rsidR="005D0339" w:rsidRDefault="005D0339" w:rsidP="00255ED8">
            <w:pPr>
              <w:rPr>
                <w:b/>
                <w:bCs/>
                <w:sz w:val="22"/>
                <w:szCs w:val="22"/>
              </w:rPr>
            </w:pPr>
          </w:p>
        </w:tc>
        <w:tc>
          <w:tcPr>
            <w:tcW w:w="1560" w:type="dxa"/>
            <w:tcBorders>
              <w:top w:val="nil"/>
              <w:left w:val="single" w:sz="6" w:space="0" w:color="auto"/>
              <w:bottom w:val="nil"/>
              <w:right w:val="nil"/>
            </w:tcBorders>
          </w:tcPr>
          <w:p w14:paraId="7CC6C514" w14:textId="77777777" w:rsidR="005D0339" w:rsidRDefault="005D0339" w:rsidP="00255ED8"/>
        </w:tc>
        <w:tc>
          <w:tcPr>
            <w:tcW w:w="1559" w:type="dxa"/>
            <w:tcBorders>
              <w:top w:val="nil"/>
              <w:left w:val="single" w:sz="6" w:space="0" w:color="auto"/>
              <w:bottom w:val="nil"/>
              <w:right w:val="single" w:sz="4" w:space="0" w:color="auto"/>
            </w:tcBorders>
          </w:tcPr>
          <w:p w14:paraId="70837AA9" w14:textId="77777777" w:rsidR="005D0339" w:rsidRDefault="005D0339" w:rsidP="00255ED8"/>
        </w:tc>
      </w:tr>
      <w:tr w:rsidR="005D0339" w14:paraId="4809D9FD"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64734FD" w14:textId="77777777" w:rsidR="005D0339" w:rsidRDefault="005D0339" w:rsidP="00255ED8">
            <w:r>
              <w:t>63</w:t>
            </w:r>
          </w:p>
        </w:tc>
        <w:tc>
          <w:tcPr>
            <w:tcW w:w="1701" w:type="dxa"/>
            <w:tcBorders>
              <w:top w:val="single" w:sz="4" w:space="0" w:color="auto"/>
              <w:bottom w:val="single" w:sz="4" w:space="0" w:color="auto"/>
            </w:tcBorders>
            <w:vAlign w:val="center"/>
          </w:tcPr>
          <w:p w14:paraId="44C882E2" w14:textId="77777777" w:rsidR="005D0339" w:rsidRDefault="005D0339" w:rsidP="00255ED8">
            <w:pPr>
              <w:rPr>
                <w:lang w:val="en-US"/>
              </w:rPr>
            </w:pPr>
            <w:r>
              <w:rPr>
                <w:lang w:val="en-US"/>
              </w:rPr>
              <w:t>IB05A</w:t>
            </w:r>
          </w:p>
          <w:p w14:paraId="5B52020C" w14:textId="77777777" w:rsidR="005D0339" w:rsidRDefault="005D0339" w:rsidP="00255ED8"/>
        </w:tc>
        <w:tc>
          <w:tcPr>
            <w:tcW w:w="4961" w:type="dxa"/>
            <w:tcBorders>
              <w:top w:val="single" w:sz="4" w:space="0" w:color="auto"/>
              <w:bottom w:val="single" w:sz="4" w:space="0" w:color="auto"/>
            </w:tcBorders>
            <w:vAlign w:val="center"/>
          </w:tcPr>
          <w:p w14:paraId="7425806A" w14:textId="77777777" w:rsidR="005D0339" w:rsidRDefault="005D0339" w:rsidP="00255ED8">
            <w:pPr>
              <w:adjustRightInd w:val="0"/>
              <w:rPr>
                <w:lang w:val="en-US"/>
              </w:rPr>
            </w:pPr>
            <w:r w:rsidRPr="00D278CD">
              <w:rPr>
                <w:lang w:val="en-US"/>
              </w:rPr>
              <w:t>Radiatoare bimetalice tip sectie 500x80x80 sau analog, corpul de radiator avind 10 elemente</w:t>
            </w:r>
          </w:p>
          <w:p w14:paraId="5DBC5E96"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1E8598E8" w14:textId="77777777" w:rsidR="005D0339" w:rsidRDefault="005D0339" w:rsidP="00255ED8">
            <w:pPr>
              <w:jc w:val="center"/>
            </w:pPr>
            <w:r>
              <w:t>buc</w:t>
            </w:r>
          </w:p>
        </w:tc>
        <w:tc>
          <w:tcPr>
            <w:tcW w:w="1559" w:type="dxa"/>
            <w:tcBorders>
              <w:top w:val="single" w:sz="4" w:space="0" w:color="auto"/>
              <w:bottom w:val="single" w:sz="4" w:space="0" w:color="auto"/>
            </w:tcBorders>
            <w:vAlign w:val="center"/>
          </w:tcPr>
          <w:p w14:paraId="0647ABCA" w14:textId="77777777" w:rsidR="005D0339" w:rsidRDefault="005D0339" w:rsidP="00255ED8">
            <w:pPr>
              <w:adjustRightInd w:val="0"/>
              <w:jc w:val="center"/>
              <w:rPr>
                <w:rFonts w:ascii="Arial CYR" w:hAnsi="Arial CYR" w:cs="Arial CYR"/>
              </w:rPr>
            </w:pPr>
            <w:r>
              <w:t>10,000</w:t>
            </w:r>
          </w:p>
          <w:p w14:paraId="06961E02" w14:textId="77777777" w:rsidR="005D0339" w:rsidRDefault="005D0339" w:rsidP="00255ED8">
            <w:pPr>
              <w:jc w:val="center"/>
            </w:pPr>
          </w:p>
        </w:tc>
      </w:tr>
      <w:tr w:rsidR="005D0339" w14:paraId="0937BADB"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CFC9FA5" w14:textId="77777777" w:rsidR="005D0339" w:rsidRDefault="005D0339" w:rsidP="00255ED8">
            <w:r>
              <w:t xml:space="preserve"> 64</w:t>
            </w:r>
          </w:p>
        </w:tc>
        <w:tc>
          <w:tcPr>
            <w:tcW w:w="1701" w:type="dxa"/>
            <w:tcBorders>
              <w:top w:val="single" w:sz="4" w:space="0" w:color="auto"/>
              <w:bottom w:val="single" w:sz="4" w:space="0" w:color="auto"/>
            </w:tcBorders>
            <w:vAlign w:val="center"/>
          </w:tcPr>
          <w:p w14:paraId="42854386" w14:textId="77777777" w:rsidR="005D0339" w:rsidRDefault="005D0339" w:rsidP="00255ED8">
            <w:pPr>
              <w:rPr>
                <w:lang w:val="en-US"/>
              </w:rPr>
            </w:pPr>
            <w:r>
              <w:rPr>
                <w:lang w:val="en-US"/>
              </w:rPr>
              <w:t>IB20A</w:t>
            </w:r>
          </w:p>
          <w:p w14:paraId="0D7C4991" w14:textId="77777777" w:rsidR="005D0339" w:rsidRDefault="005D0339" w:rsidP="00255ED8"/>
        </w:tc>
        <w:tc>
          <w:tcPr>
            <w:tcW w:w="4961" w:type="dxa"/>
            <w:tcBorders>
              <w:top w:val="single" w:sz="4" w:space="0" w:color="auto"/>
              <w:bottom w:val="single" w:sz="4" w:space="0" w:color="auto"/>
            </w:tcBorders>
            <w:vAlign w:val="center"/>
          </w:tcPr>
          <w:p w14:paraId="741F0A00" w14:textId="77777777" w:rsidR="005D0339" w:rsidRDefault="005D0339" w:rsidP="00255ED8">
            <w:pPr>
              <w:adjustRightInd w:val="0"/>
              <w:rPr>
                <w:lang w:val="en-US"/>
              </w:rPr>
            </w:pPr>
            <w:r w:rsidRPr="00D278CD">
              <w:rPr>
                <w:lang w:val="en-US"/>
              </w:rPr>
              <w:t>Elemente de sustinere pentru corpuri de incalzire, montat pe zid de caramida.</w:t>
            </w:r>
          </w:p>
          <w:p w14:paraId="65CFA965"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6AA26A38" w14:textId="77777777" w:rsidR="005D0339" w:rsidRDefault="005D0339" w:rsidP="00255ED8">
            <w:pPr>
              <w:jc w:val="center"/>
            </w:pPr>
            <w:r>
              <w:t>buc</w:t>
            </w:r>
          </w:p>
        </w:tc>
        <w:tc>
          <w:tcPr>
            <w:tcW w:w="1559" w:type="dxa"/>
            <w:tcBorders>
              <w:top w:val="single" w:sz="4" w:space="0" w:color="auto"/>
              <w:bottom w:val="single" w:sz="4" w:space="0" w:color="auto"/>
            </w:tcBorders>
            <w:vAlign w:val="center"/>
          </w:tcPr>
          <w:p w14:paraId="73D1E113" w14:textId="77777777" w:rsidR="005D0339" w:rsidRDefault="005D0339" w:rsidP="00255ED8">
            <w:pPr>
              <w:adjustRightInd w:val="0"/>
              <w:jc w:val="center"/>
              <w:rPr>
                <w:rFonts w:ascii="Arial CYR" w:hAnsi="Arial CYR" w:cs="Arial CYR"/>
              </w:rPr>
            </w:pPr>
            <w:r>
              <w:t>20,000</w:t>
            </w:r>
          </w:p>
          <w:p w14:paraId="55B483F9" w14:textId="77777777" w:rsidR="005D0339" w:rsidRDefault="005D0339" w:rsidP="00255ED8">
            <w:pPr>
              <w:jc w:val="center"/>
            </w:pPr>
          </w:p>
        </w:tc>
      </w:tr>
      <w:tr w:rsidR="005D0339" w14:paraId="708A3CE6"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A081D67" w14:textId="77777777" w:rsidR="005D0339" w:rsidRDefault="005D0339" w:rsidP="00255ED8">
            <w:r>
              <w:t xml:space="preserve"> 65</w:t>
            </w:r>
          </w:p>
        </w:tc>
        <w:tc>
          <w:tcPr>
            <w:tcW w:w="1701" w:type="dxa"/>
            <w:tcBorders>
              <w:top w:val="single" w:sz="4" w:space="0" w:color="auto"/>
              <w:bottom w:val="single" w:sz="4" w:space="0" w:color="auto"/>
            </w:tcBorders>
            <w:vAlign w:val="center"/>
          </w:tcPr>
          <w:p w14:paraId="645CDAF2" w14:textId="77777777" w:rsidR="005D0339" w:rsidRDefault="005D0339" w:rsidP="00255ED8">
            <w:pPr>
              <w:rPr>
                <w:lang w:val="en-US"/>
              </w:rPr>
            </w:pPr>
          </w:p>
          <w:p w14:paraId="594870A5" w14:textId="77777777" w:rsidR="005D0339" w:rsidRDefault="005D0339" w:rsidP="00255ED8"/>
        </w:tc>
        <w:tc>
          <w:tcPr>
            <w:tcW w:w="4961" w:type="dxa"/>
            <w:tcBorders>
              <w:top w:val="single" w:sz="4" w:space="0" w:color="auto"/>
              <w:bottom w:val="single" w:sz="4" w:space="0" w:color="auto"/>
            </w:tcBorders>
            <w:vAlign w:val="center"/>
          </w:tcPr>
          <w:p w14:paraId="4B165803" w14:textId="77777777" w:rsidR="005D0339" w:rsidRDefault="005D0339" w:rsidP="00255ED8">
            <w:pPr>
              <w:adjustRightInd w:val="0"/>
              <w:rPr>
                <w:lang w:val="en-US"/>
              </w:rPr>
            </w:pPr>
            <w:r>
              <w:t>Kit montaj radiator</w:t>
            </w:r>
          </w:p>
          <w:p w14:paraId="333B3E69" w14:textId="77777777" w:rsidR="005D0339" w:rsidRDefault="005D0339" w:rsidP="00255ED8"/>
        </w:tc>
        <w:tc>
          <w:tcPr>
            <w:tcW w:w="1560" w:type="dxa"/>
            <w:tcBorders>
              <w:top w:val="single" w:sz="4" w:space="0" w:color="auto"/>
              <w:bottom w:val="single" w:sz="4" w:space="0" w:color="auto"/>
            </w:tcBorders>
            <w:vAlign w:val="center"/>
          </w:tcPr>
          <w:p w14:paraId="02D61B63" w14:textId="77777777" w:rsidR="005D0339" w:rsidRDefault="005D0339" w:rsidP="00255ED8">
            <w:pPr>
              <w:jc w:val="center"/>
            </w:pPr>
            <w:r>
              <w:t>buc</w:t>
            </w:r>
          </w:p>
        </w:tc>
        <w:tc>
          <w:tcPr>
            <w:tcW w:w="1559" w:type="dxa"/>
            <w:tcBorders>
              <w:top w:val="single" w:sz="4" w:space="0" w:color="auto"/>
              <w:bottom w:val="single" w:sz="4" w:space="0" w:color="auto"/>
            </w:tcBorders>
            <w:vAlign w:val="center"/>
          </w:tcPr>
          <w:p w14:paraId="6AE56540" w14:textId="77777777" w:rsidR="005D0339" w:rsidRDefault="005D0339" w:rsidP="00255ED8">
            <w:pPr>
              <w:adjustRightInd w:val="0"/>
              <w:jc w:val="center"/>
              <w:rPr>
                <w:rFonts w:ascii="Arial CYR" w:hAnsi="Arial CYR" w:cs="Arial CYR"/>
              </w:rPr>
            </w:pPr>
            <w:r>
              <w:t>10,000</w:t>
            </w:r>
          </w:p>
          <w:p w14:paraId="7D6A429B" w14:textId="77777777" w:rsidR="005D0339" w:rsidRDefault="005D0339" w:rsidP="00255ED8">
            <w:pPr>
              <w:jc w:val="center"/>
            </w:pPr>
          </w:p>
        </w:tc>
      </w:tr>
      <w:tr w:rsidR="005D0339" w14:paraId="65E104E2"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24F48DB" w14:textId="77777777" w:rsidR="005D0339" w:rsidRDefault="005D0339" w:rsidP="00255ED8">
            <w:r>
              <w:t xml:space="preserve"> 66</w:t>
            </w:r>
          </w:p>
        </w:tc>
        <w:tc>
          <w:tcPr>
            <w:tcW w:w="1701" w:type="dxa"/>
            <w:tcBorders>
              <w:top w:val="single" w:sz="4" w:space="0" w:color="auto"/>
              <w:bottom w:val="single" w:sz="4" w:space="0" w:color="auto"/>
            </w:tcBorders>
            <w:vAlign w:val="center"/>
          </w:tcPr>
          <w:p w14:paraId="36AAB26E" w14:textId="77777777" w:rsidR="005D0339" w:rsidRDefault="005D0339" w:rsidP="00255ED8">
            <w:pPr>
              <w:rPr>
                <w:lang w:val="en-US"/>
              </w:rPr>
            </w:pPr>
            <w:r>
              <w:rPr>
                <w:lang w:val="en-US"/>
              </w:rPr>
              <w:t>ID01A</w:t>
            </w:r>
          </w:p>
          <w:p w14:paraId="4D8BFAA2" w14:textId="77777777" w:rsidR="005D0339" w:rsidRDefault="005D0339" w:rsidP="00255ED8"/>
        </w:tc>
        <w:tc>
          <w:tcPr>
            <w:tcW w:w="4961" w:type="dxa"/>
            <w:tcBorders>
              <w:top w:val="single" w:sz="4" w:space="0" w:color="auto"/>
              <w:bottom w:val="single" w:sz="4" w:space="0" w:color="auto"/>
            </w:tcBorders>
            <w:vAlign w:val="center"/>
          </w:tcPr>
          <w:p w14:paraId="0E1AED13" w14:textId="77777777" w:rsidR="005D0339" w:rsidRDefault="005D0339" w:rsidP="00255ED8">
            <w:pPr>
              <w:adjustRightInd w:val="0"/>
              <w:rPr>
                <w:lang w:val="en-US"/>
              </w:rPr>
            </w:pPr>
            <w:r w:rsidRPr="00D278CD">
              <w:rPr>
                <w:lang w:val="en-US"/>
              </w:rPr>
              <w:t>Robinet cu ventil cu dublu reglaj (tur sau retur) pentru instalatii de incalzire central, avind diametrul nominal de 3/8" -1/2" / Robinet tur 1/2:</w:t>
            </w:r>
          </w:p>
          <w:p w14:paraId="3A05ABAC"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0697C10D" w14:textId="77777777" w:rsidR="005D0339" w:rsidRDefault="005D0339" w:rsidP="00255ED8">
            <w:pPr>
              <w:jc w:val="center"/>
            </w:pPr>
            <w:r>
              <w:t>buc</w:t>
            </w:r>
          </w:p>
        </w:tc>
        <w:tc>
          <w:tcPr>
            <w:tcW w:w="1559" w:type="dxa"/>
            <w:tcBorders>
              <w:top w:val="single" w:sz="4" w:space="0" w:color="auto"/>
              <w:bottom w:val="single" w:sz="4" w:space="0" w:color="auto"/>
            </w:tcBorders>
            <w:vAlign w:val="center"/>
          </w:tcPr>
          <w:p w14:paraId="06D5C1DA" w14:textId="77777777" w:rsidR="005D0339" w:rsidRDefault="005D0339" w:rsidP="00255ED8">
            <w:pPr>
              <w:adjustRightInd w:val="0"/>
              <w:jc w:val="center"/>
              <w:rPr>
                <w:rFonts w:ascii="Arial CYR" w:hAnsi="Arial CYR" w:cs="Arial CYR"/>
              </w:rPr>
            </w:pPr>
            <w:r>
              <w:t>10,000</w:t>
            </w:r>
          </w:p>
          <w:p w14:paraId="517A8F87" w14:textId="77777777" w:rsidR="005D0339" w:rsidRDefault="005D0339" w:rsidP="00255ED8">
            <w:pPr>
              <w:jc w:val="center"/>
            </w:pPr>
          </w:p>
        </w:tc>
      </w:tr>
      <w:tr w:rsidR="005D0339" w14:paraId="08240B6C"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4853FF3" w14:textId="77777777" w:rsidR="005D0339" w:rsidRDefault="005D0339" w:rsidP="00255ED8">
            <w:r>
              <w:t xml:space="preserve"> 67</w:t>
            </w:r>
          </w:p>
        </w:tc>
        <w:tc>
          <w:tcPr>
            <w:tcW w:w="1701" w:type="dxa"/>
            <w:tcBorders>
              <w:top w:val="single" w:sz="4" w:space="0" w:color="auto"/>
              <w:bottom w:val="single" w:sz="4" w:space="0" w:color="auto"/>
            </w:tcBorders>
            <w:vAlign w:val="center"/>
          </w:tcPr>
          <w:p w14:paraId="06F30BB2" w14:textId="77777777" w:rsidR="005D0339" w:rsidRDefault="005D0339" w:rsidP="00255ED8">
            <w:pPr>
              <w:rPr>
                <w:lang w:val="en-US"/>
              </w:rPr>
            </w:pPr>
            <w:r>
              <w:rPr>
                <w:lang w:val="en-US"/>
              </w:rPr>
              <w:t>ID01A</w:t>
            </w:r>
          </w:p>
          <w:p w14:paraId="35146AE8" w14:textId="77777777" w:rsidR="005D0339" w:rsidRDefault="005D0339" w:rsidP="00255ED8"/>
        </w:tc>
        <w:tc>
          <w:tcPr>
            <w:tcW w:w="4961" w:type="dxa"/>
            <w:tcBorders>
              <w:top w:val="single" w:sz="4" w:space="0" w:color="auto"/>
              <w:bottom w:val="single" w:sz="4" w:space="0" w:color="auto"/>
            </w:tcBorders>
            <w:vAlign w:val="center"/>
          </w:tcPr>
          <w:p w14:paraId="6B560572" w14:textId="77777777" w:rsidR="005D0339" w:rsidRDefault="005D0339" w:rsidP="00255ED8">
            <w:pPr>
              <w:adjustRightInd w:val="0"/>
              <w:rPr>
                <w:lang w:val="en-US"/>
              </w:rPr>
            </w:pPr>
            <w:r w:rsidRPr="00D278CD">
              <w:rPr>
                <w:lang w:val="en-US"/>
              </w:rPr>
              <w:t>Robinet cu ventil cu dublu reglaj (tur sau retur) pentru instalatii de incalzire central, avind diametrul nominal de 3/8" -1/2" / Robinet retur 1/2:</w:t>
            </w:r>
          </w:p>
          <w:p w14:paraId="5E1BC4F9"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6A606749" w14:textId="77777777" w:rsidR="005D0339" w:rsidRDefault="005D0339" w:rsidP="00255ED8">
            <w:pPr>
              <w:jc w:val="center"/>
            </w:pPr>
            <w:r>
              <w:t>buc</w:t>
            </w:r>
          </w:p>
        </w:tc>
        <w:tc>
          <w:tcPr>
            <w:tcW w:w="1559" w:type="dxa"/>
            <w:tcBorders>
              <w:top w:val="single" w:sz="4" w:space="0" w:color="auto"/>
              <w:bottom w:val="single" w:sz="4" w:space="0" w:color="auto"/>
            </w:tcBorders>
            <w:vAlign w:val="center"/>
          </w:tcPr>
          <w:p w14:paraId="0F674BC4" w14:textId="77777777" w:rsidR="005D0339" w:rsidRDefault="005D0339" w:rsidP="00255ED8">
            <w:pPr>
              <w:adjustRightInd w:val="0"/>
              <w:jc w:val="center"/>
              <w:rPr>
                <w:rFonts w:ascii="Arial CYR" w:hAnsi="Arial CYR" w:cs="Arial CYR"/>
              </w:rPr>
            </w:pPr>
            <w:r>
              <w:t>10,000</w:t>
            </w:r>
          </w:p>
          <w:p w14:paraId="08D2556E" w14:textId="77777777" w:rsidR="005D0339" w:rsidRDefault="005D0339" w:rsidP="00255ED8">
            <w:pPr>
              <w:jc w:val="center"/>
            </w:pPr>
          </w:p>
        </w:tc>
      </w:tr>
      <w:tr w:rsidR="005D0339" w14:paraId="702C9A6A"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9D6D306" w14:textId="77777777" w:rsidR="005D0339" w:rsidRDefault="005D0339" w:rsidP="00255ED8">
            <w:r>
              <w:lastRenderedPageBreak/>
              <w:t xml:space="preserve"> 68</w:t>
            </w:r>
          </w:p>
        </w:tc>
        <w:tc>
          <w:tcPr>
            <w:tcW w:w="1701" w:type="dxa"/>
            <w:tcBorders>
              <w:top w:val="single" w:sz="4" w:space="0" w:color="auto"/>
              <w:bottom w:val="single" w:sz="4" w:space="0" w:color="auto"/>
            </w:tcBorders>
            <w:vAlign w:val="center"/>
          </w:tcPr>
          <w:p w14:paraId="716A6E22" w14:textId="77777777" w:rsidR="005D0339" w:rsidRDefault="005D0339" w:rsidP="00255ED8">
            <w:pPr>
              <w:rPr>
                <w:lang w:val="en-US"/>
              </w:rPr>
            </w:pPr>
            <w:r>
              <w:rPr>
                <w:lang w:val="en-US"/>
              </w:rPr>
              <w:t>IC38B</w:t>
            </w:r>
          </w:p>
          <w:p w14:paraId="1B101034" w14:textId="77777777" w:rsidR="005D0339" w:rsidRDefault="005D0339" w:rsidP="00255ED8"/>
        </w:tc>
        <w:tc>
          <w:tcPr>
            <w:tcW w:w="4961" w:type="dxa"/>
            <w:tcBorders>
              <w:top w:val="single" w:sz="4" w:space="0" w:color="auto"/>
              <w:bottom w:val="single" w:sz="4" w:space="0" w:color="auto"/>
            </w:tcBorders>
            <w:vAlign w:val="center"/>
          </w:tcPr>
          <w:p w14:paraId="524A6C7D" w14:textId="77777777" w:rsidR="005D0339" w:rsidRDefault="005D0339" w:rsidP="00255ED8">
            <w:pPr>
              <w:adjustRightInd w:val="0"/>
              <w:rPr>
                <w:lang w:val="en-US"/>
              </w:rPr>
            </w:pPr>
            <w:r w:rsidRPr="00D278CD">
              <w:rPr>
                <w:lang w:val="en-US"/>
              </w:rPr>
              <w:t>Piesa de racordare (fiting), cu 2 imbinari, din polipropilena imbinate prin polifusiune cu teava din polipropilena armata, avind diametrul exterior de 25,0 mm / Racord PPR 25x1/2" FE</w:t>
            </w:r>
          </w:p>
          <w:p w14:paraId="0C30C9D6"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46BBC2BA" w14:textId="77777777" w:rsidR="005D0339" w:rsidRDefault="005D0339" w:rsidP="00255ED8">
            <w:pPr>
              <w:jc w:val="center"/>
            </w:pPr>
            <w:r>
              <w:t>buc</w:t>
            </w:r>
          </w:p>
        </w:tc>
        <w:tc>
          <w:tcPr>
            <w:tcW w:w="1559" w:type="dxa"/>
            <w:tcBorders>
              <w:top w:val="single" w:sz="4" w:space="0" w:color="auto"/>
              <w:bottom w:val="single" w:sz="4" w:space="0" w:color="auto"/>
            </w:tcBorders>
            <w:vAlign w:val="center"/>
          </w:tcPr>
          <w:p w14:paraId="2C2A24F3" w14:textId="77777777" w:rsidR="005D0339" w:rsidRDefault="005D0339" w:rsidP="00255ED8">
            <w:pPr>
              <w:adjustRightInd w:val="0"/>
              <w:jc w:val="center"/>
              <w:rPr>
                <w:rFonts w:ascii="Arial CYR" w:hAnsi="Arial CYR" w:cs="Arial CYR"/>
              </w:rPr>
            </w:pPr>
            <w:r>
              <w:t>20,000</w:t>
            </w:r>
          </w:p>
          <w:p w14:paraId="67D84DC6" w14:textId="77777777" w:rsidR="005D0339" w:rsidRDefault="005D0339" w:rsidP="00255ED8">
            <w:pPr>
              <w:jc w:val="center"/>
            </w:pPr>
          </w:p>
        </w:tc>
      </w:tr>
      <w:tr w:rsidR="005D0339" w14:paraId="384A5B5F"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A2CCD84" w14:textId="77777777" w:rsidR="005D0339" w:rsidRDefault="005D0339" w:rsidP="00255ED8">
            <w:r>
              <w:t xml:space="preserve"> 69</w:t>
            </w:r>
          </w:p>
        </w:tc>
        <w:tc>
          <w:tcPr>
            <w:tcW w:w="1701" w:type="dxa"/>
            <w:tcBorders>
              <w:top w:val="single" w:sz="4" w:space="0" w:color="auto"/>
              <w:bottom w:val="single" w:sz="4" w:space="0" w:color="auto"/>
            </w:tcBorders>
            <w:vAlign w:val="center"/>
          </w:tcPr>
          <w:p w14:paraId="23D52848" w14:textId="77777777" w:rsidR="005D0339" w:rsidRDefault="005D0339" w:rsidP="00255ED8">
            <w:pPr>
              <w:rPr>
                <w:lang w:val="en-US"/>
              </w:rPr>
            </w:pPr>
            <w:r>
              <w:rPr>
                <w:lang w:val="en-US"/>
              </w:rPr>
              <w:t>IC38B</w:t>
            </w:r>
          </w:p>
          <w:p w14:paraId="43771837" w14:textId="77777777" w:rsidR="005D0339" w:rsidRDefault="005D0339" w:rsidP="00255ED8"/>
        </w:tc>
        <w:tc>
          <w:tcPr>
            <w:tcW w:w="4961" w:type="dxa"/>
            <w:tcBorders>
              <w:top w:val="single" w:sz="4" w:space="0" w:color="auto"/>
              <w:bottom w:val="single" w:sz="4" w:space="0" w:color="auto"/>
            </w:tcBorders>
            <w:vAlign w:val="center"/>
          </w:tcPr>
          <w:p w14:paraId="4AE8C973" w14:textId="77777777" w:rsidR="005D0339" w:rsidRDefault="005D0339" w:rsidP="00255ED8">
            <w:pPr>
              <w:adjustRightInd w:val="0"/>
              <w:rPr>
                <w:lang w:val="en-US"/>
              </w:rPr>
            </w:pPr>
            <w:r w:rsidRPr="00D278CD">
              <w:rPr>
                <w:lang w:val="en-US"/>
              </w:rPr>
              <w:t>Piesa de racordare (fiting), cu 2 imbinari, din polipropilena imbinate prin polifusiune cu teava din polipropilena armata, avind diametrul exterior de 25,0 mm / Cot PPR d.25 90*</w:t>
            </w:r>
          </w:p>
          <w:p w14:paraId="5F8527F4"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125A9A0E" w14:textId="77777777" w:rsidR="005D0339" w:rsidRDefault="005D0339" w:rsidP="00255ED8">
            <w:pPr>
              <w:jc w:val="center"/>
            </w:pPr>
            <w:r>
              <w:t>buc</w:t>
            </w:r>
          </w:p>
        </w:tc>
        <w:tc>
          <w:tcPr>
            <w:tcW w:w="1559" w:type="dxa"/>
            <w:tcBorders>
              <w:top w:val="single" w:sz="4" w:space="0" w:color="auto"/>
              <w:bottom w:val="single" w:sz="4" w:space="0" w:color="auto"/>
            </w:tcBorders>
            <w:vAlign w:val="center"/>
          </w:tcPr>
          <w:p w14:paraId="38D4B978" w14:textId="77777777" w:rsidR="005D0339" w:rsidRDefault="005D0339" w:rsidP="00255ED8">
            <w:pPr>
              <w:adjustRightInd w:val="0"/>
              <w:jc w:val="center"/>
              <w:rPr>
                <w:rFonts w:ascii="Arial CYR" w:hAnsi="Arial CYR" w:cs="Arial CYR"/>
              </w:rPr>
            </w:pPr>
            <w:r>
              <w:t>20,000</w:t>
            </w:r>
          </w:p>
          <w:p w14:paraId="53DBF4C7" w14:textId="77777777" w:rsidR="005D0339" w:rsidRDefault="005D0339" w:rsidP="00255ED8">
            <w:pPr>
              <w:jc w:val="center"/>
            </w:pPr>
          </w:p>
        </w:tc>
      </w:tr>
      <w:tr w:rsidR="005D0339" w14:paraId="7A87FA79"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7A026A1" w14:textId="77777777" w:rsidR="005D0339" w:rsidRDefault="005D0339" w:rsidP="00255ED8">
            <w:r>
              <w:t xml:space="preserve"> 70</w:t>
            </w:r>
          </w:p>
        </w:tc>
        <w:tc>
          <w:tcPr>
            <w:tcW w:w="1701" w:type="dxa"/>
            <w:tcBorders>
              <w:top w:val="single" w:sz="4" w:space="0" w:color="auto"/>
              <w:bottom w:val="single" w:sz="4" w:space="0" w:color="auto"/>
            </w:tcBorders>
            <w:vAlign w:val="center"/>
          </w:tcPr>
          <w:p w14:paraId="75F69D2A" w14:textId="77777777" w:rsidR="005D0339" w:rsidRDefault="005D0339" w:rsidP="00255ED8">
            <w:pPr>
              <w:rPr>
                <w:lang w:val="en-US"/>
              </w:rPr>
            </w:pPr>
            <w:r>
              <w:rPr>
                <w:lang w:val="en-US"/>
              </w:rPr>
              <w:t>IC35C</w:t>
            </w:r>
          </w:p>
          <w:p w14:paraId="10F85AAF" w14:textId="77777777" w:rsidR="005D0339" w:rsidRDefault="005D0339" w:rsidP="00255ED8"/>
        </w:tc>
        <w:tc>
          <w:tcPr>
            <w:tcW w:w="4961" w:type="dxa"/>
            <w:tcBorders>
              <w:top w:val="single" w:sz="4" w:space="0" w:color="auto"/>
              <w:bottom w:val="single" w:sz="4" w:space="0" w:color="auto"/>
            </w:tcBorders>
            <w:vAlign w:val="center"/>
          </w:tcPr>
          <w:p w14:paraId="22BB99F5" w14:textId="77777777" w:rsidR="005D0339" w:rsidRDefault="005D0339" w:rsidP="00255ED8">
            <w:pPr>
              <w:adjustRightInd w:val="0"/>
              <w:rPr>
                <w:lang w:val="en-US"/>
              </w:rPr>
            </w:pPr>
            <w:r w:rsidRPr="00D278CD">
              <w:rPr>
                <w:lang w:val="en-US"/>
              </w:rPr>
              <w:t>Teava din polietilena armata de inalta densitate sau polipropilena armata sau nearmata, montata, la legatura corpurilor sau aparatelor de incalzire, in instalatii de incalzire centrala, avind diametrul exterior de 25,0 mm / Conducta din polipropilena PP-R PN25 D25x4.20 mm</w:t>
            </w:r>
          </w:p>
          <w:p w14:paraId="120E1031"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408FE684" w14:textId="77777777" w:rsidR="005D0339" w:rsidRDefault="005D0339" w:rsidP="00255ED8">
            <w:pPr>
              <w:jc w:val="center"/>
            </w:pPr>
            <w:r>
              <w:t>m</w:t>
            </w:r>
          </w:p>
        </w:tc>
        <w:tc>
          <w:tcPr>
            <w:tcW w:w="1559" w:type="dxa"/>
            <w:tcBorders>
              <w:top w:val="single" w:sz="4" w:space="0" w:color="auto"/>
              <w:bottom w:val="single" w:sz="4" w:space="0" w:color="auto"/>
            </w:tcBorders>
            <w:vAlign w:val="center"/>
          </w:tcPr>
          <w:p w14:paraId="6B8B3110" w14:textId="77777777" w:rsidR="005D0339" w:rsidRDefault="005D0339" w:rsidP="00255ED8">
            <w:pPr>
              <w:adjustRightInd w:val="0"/>
              <w:jc w:val="center"/>
              <w:rPr>
                <w:rFonts w:ascii="Arial CYR" w:hAnsi="Arial CYR" w:cs="Arial CYR"/>
              </w:rPr>
            </w:pPr>
            <w:r>
              <w:t>14,000</w:t>
            </w:r>
          </w:p>
          <w:p w14:paraId="55E62E38" w14:textId="77777777" w:rsidR="005D0339" w:rsidRDefault="005D0339" w:rsidP="00255ED8">
            <w:pPr>
              <w:jc w:val="center"/>
            </w:pPr>
          </w:p>
        </w:tc>
      </w:tr>
      <w:tr w:rsidR="005D0339" w14:paraId="37ED10FA"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DA0F5E2" w14:textId="77777777" w:rsidR="005D0339" w:rsidRDefault="005D0339" w:rsidP="00255ED8">
            <w:r>
              <w:t xml:space="preserve"> 71</w:t>
            </w:r>
          </w:p>
        </w:tc>
        <w:tc>
          <w:tcPr>
            <w:tcW w:w="1701" w:type="dxa"/>
            <w:tcBorders>
              <w:top w:val="single" w:sz="4" w:space="0" w:color="auto"/>
              <w:bottom w:val="single" w:sz="4" w:space="0" w:color="auto"/>
            </w:tcBorders>
            <w:vAlign w:val="center"/>
          </w:tcPr>
          <w:p w14:paraId="3305B7BE" w14:textId="77777777" w:rsidR="005D0339" w:rsidRDefault="005D0339" w:rsidP="00255ED8">
            <w:pPr>
              <w:rPr>
                <w:lang w:val="en-US"/>
              </w:rPr>
            </w:pPr>
            <w:r>
              <w:rPr>
                <w:lang w:val="en-US"/>
              </w:rPr>
              <w:t>IC38I</w:t>
            </w:r>
          </w:p>
          <w:p w14:paraId="7D66C94A" w14:textId="77777777" w:rsidR="005D0339" w:rsidRDefault="005D0339" w:rsidP="00255ED8"/>
        </w:tc>
        <w:tc>
          <w:tcPr>
            <w:tcW w:w="4961" w:type="dxa"/>
            <w:tcBorders>
              <w:top w:val="single" w:sz="4" w:space="0" w:color="auto"/>
              <w:bottom w:val="single" w:sz="4" w:space="0" w:color="auto"/>
            </w:tcBorders>
            <w:vAlign w:val="center"/>
          </w:tcPr>
          <w:p w14:paraId="6B4510D8" w14:textId="77777777" w:rsidR="005D0339" w:rsidRDefault="005D0339" w:rsidP="00255ED8">
            <w:pPr>
              <w:adjustRightInd w:val="0"/>
              <w:rPr>
                <w:lang w:val="en-US"/>
              </w:rPr>
            </w:pPr>
            <w:r w:rsidRPr="00D278CD">
              <w:rPr>
                <w:lang w:val="en-US"/>
              </w:rPr>
              <w:t>Piesa de racordare (fiting), cu 3 imbinari, din polipropilena imbinate prin polifusiune cu teava din polipropilena armata, avind diametrul exterior de 32,0 mm / Teu PPR d. 32x25x32</w:t>
            </w:r>
          </w:p>
          <w:p w14:paraId="53A41D23"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59FEAC7E" w14:textId="77777777" w:rsidR="005D0339" w:rsidRDefault="005D0339" w:rsidP="00255ED8">
            <w:pPr>
              <w:jc w:val="center"/>
            </w:pPr>
            <w:r>
              <w:t>buc</w:t>
            </w:r>
          </w:p>
        </w:tc>
        <w:tc>
          <w:tcPr>
            <w:tcW w:w="1559" w:type="dxa"/>
            <w:tcBorders>
              <w:top w:val="single" w:sz="4" w:space="0" w:color="auto"/>
              <w:bottom w:val="single" w:sz="4" w:space="0" w:color="auto"/>
            </w:tcBorders>
            <w:vAlign w:val="center"/>
          </w:tcPr>
          <w:p w14:paraId="1A2C4361" w14:textId="77777777" w:rsidR="005D0339" w:rsidRDefault="005D0339" w:rsidP="00255ED8">
            <w:pPr>
              <w:adjustRightInd w:val="0"/>
              <w:jc w:val="center"/>
              <w:rPr>
                <w:rFonts w:ascii="Arial CYR" w:hAnsi="Arial CYR" w:cs="Arial CYR"/>
              </w:rPr>
            </w:pPr>
            <w:r>
              <w:t>20,000</w:t>
            </w:r>
          </w:p>
          <w:p w14:paraId="2F219F67" w14:textId="77777777" w:rsidR="005D0339" w:rsidRDefault="005D0339" w:rsidP="00255ED8">
            <w:pPr>
              <w:jc w:val="center"/>
            </w:pPr>
          </w:p>
        </w:tc>
      </w:tr>
      <w:tr w:rsidR="005D0339" w14:paraId="7994B2B9"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CB12981" w14:textId="77777777" w:rsidR="005D0339" w:rsidRDefault="005D0339" w:rsidP="00255ED8">
            <w:r>
              <w:t xml:space="preserve"> 72</w:t>
            </w:r>
          </w:p>
        </w:tc>
        <w:tc>
          <w:tcPr>
            <w:tcW w:w="1701" w:type="dxa"/>
            <w:tcBorders>
              <w:top w:val="single" w:sz="4" w:space="0" w:color="auto"/>
              <w:bottom w:val="single" w:sz="4" w:space="0" w:color="auto"/>
            </w:tcBorders>
            <w:vAlign w:val="center"/>
          </w:tcPr>
          <w:p w14:paraId="5391F5CE" w14:textId="77777777" w:rsidR="005D0339" w:rsidRDefault="005D0339" w:rsidP="00255ED8">
            <w:pPr>
              <w:rPr>
                <w:lang w:val="en-US"/>
              </w:rPr>
            </w:pPr>
            <w:r>
              <w:rPr>
                <w:lang w:val="en-US"/>
              </w:rPr>
              <w:t>IC35D</w:t>
            </w:r>
          </w:p>
          <w:p w14:paraId="218FC5AA" w14:textId="77777777" w:rsidR="005D0339" w:rsidRDefault="005D0339" w:rsidP="00255ED8"/>
        </w:tc>
        <w:tc>
          <w:tcPr>
            <w:tcW w:w="4961" w:type="dxa"/>
            <w:tcBorders>
              <w:top w:val="single" w:sz="4" w:space="0" w:color="auto"/>
              <w:bottom w:val="single" w:sz="4" w:space="0" w:color="auto"/>
            </w:tcBorders>
            <w:vAlign w:val="center"/>
          </w:tcPr>
          <w:p w14:paraId="239EDED4" w14:textId="77777777" w:rsidR="005D0339" w:rsidRDefault="005D0339" w:rsidP="00255ED8">
            <w:pPr>
              <w:adjustRightInd w:val="0"/>
              <w:rPr>
                <w:lang w:val="en-US"/>
              </w:rPr>
            </w:pPr>
            <w:r w:rsidRPr="00D278CD">
              <w:rPr>
                <w:lang w:val="en-US"/>
              </w:rPr>
              <w:t>Teava din polietilena armata de inalta densitate sau polipropilena armata sau nearmata, montata, la legatura corpurilor sau aparatelor de incalzire, in instalatii de incalzire centrala, avind diametrul exterior de 32,0 mm / Conducta din polipropilena PP-R PN25 D32x5.4 mm</w:t>
            </w:r>
          </w:p>
          <w:p w14:paraId="20D73D37"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7C54246B" w14:textId="77777777" w:rsidR="005D0339" w:rsidRDefault="005D0339" w:rsidP="00255ED8">
            <w:pPr>
              <w:jc w:val="center"/>
            </w:pPr>
            <w:r>
              <w:t>m</w:t>
            </w:r>
          </w:p>
        </w:tc>
        <w:tc>
          <w:tcPr>
            <w:tcW w:w="1559" w:type="dxa"/>
            <w:tcBorders>
              <w:top w:val="single" w:sz="4" w:space="0" w:color="auto"/>
              <w:bottom w:val="single" w:sz="4" w:space="0" w:color="auto"/>
            </w:tcBorders>
            <w:vAlign w:val="center"/>
          </w:tcPr>
          <w:p w14:paraId="43061AFA" w14:textId="77777777" w:rsidR="005D0339" w:rsidRDefault="005D0339" w:rsidP="00255ED8">
            <w:pPr>
              <w:adjustRightInd w:val="0"/>
              <w:jc w:val="center"/>
              <w:rPr>
                <w:rFonts w:ascii="Arial CYR" w:hAnsi="Arial CYR" w:cs="Arial CYR"/>
              </w:rPr>
            </w:pPr>
            <w:r>
              <w:t>83,200</w:t>
            </w:r>
          </w:p>
          <w:p w14:paraId="5C45B745" w14:textId="77777777" w:rsidR="005D0339" w:rsidRDefault="005D0339" w:rsidP="00255ED8">
            <w:pPr>
              <w:jc w:val="center"/>
            </w:pPr>
          </w:p>
        </w:tc>
      </w:tr>
      <w:tr w:rsidR="005D0339" w14:paraId="54F16124"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899492F" w14:textId="77777777" w:rsidR="005D0339" w:rsidRDefault="005D0339" w:rsidP="00255ED8">
            <w:r>
              <w:t xml:space="preserve"> 73</w:t>
            </w:r>
          </w:p>
        </w:tc>
        <w:tc>
          <w:tcPr>
            <w:tcW w:w="1701" w:type="dxa"/>
            <w:tcBorders>
              <w:top w:val="single" w:sz="4" w:space="0" w:color="auto"/>
              <w:bottom w:val="single" w:sz="4" w:space="0" w:color="auto"/>
            </w:tcBorders>
            <w:vAlign w:val="center"/>
          </w:tcPr>
          <w:p w14:paraId="0B997229" w14:textId="77777777" w:rsidR="005D0339" w:rsidRDefault="005D0339" w:rsidP="00255ED8">
            <w:pPr>
              <w:rPr>
                <w:lang w:val="en-US"/>
              </w:rPr>
            </w:pPr>
            <w:r>
              <w:rPr>
                <w:lang w:val="en-US"/>
              </w:rPr>
              <w:t>IC38C</w:t>
            </w:r>
          </w:p>
          <w:p w14:paraId="18BD3975" w14:textId="77777777" w:rsidR="005D0339" w:rsidRDefault="005D0339" w:rsidP="00255ED8"/>
        </w:tc>
        <w:tc>
          <w:tcPr>
            <w:tcW w:w="4961" w:type="dxa"/>
            <w:tcBorders>
              <w:top w:val="single" w:sz="4" w:space="0" w:color="auto"/>
              <w:bottom w:val="single" w:sz="4" w:space="0" w:color="auto"/>
            </w:tcBorders>
            <w:vAlign w:val="center"/>
          </w:tcPr>
          <w:p w14:paraId="2E51F793" w14:textId="77777777" w:rsidR="005D0339" w:rsidRDefault="005D0339" w:rsidP="00255ED8">
            <w:pPr>
              <w:adjustRightInd w:val="0"/>
              <w:rPr>
                <w:lang w:val="en-US"/>
              </w:rPr>
            </w:pPr>
            <w:r w:rsidRPr="00D278CD">
              <w:rPr>
                <w:lang w:val="en-US"/>
              </w:rPr>
              <w:t>Piesa de racordare (fiting), cu 2 imbinari, din polipropilena imbinate prin polifusiune cu teava din polipropilena armata, avind diametrul exterior de 32,0 mm / Cot PPR d.32 90*</w:t>
            </w:r>
          </w:p>
          <w:p w14:paraId="1993937A"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4D8D7753" w14:textId="77777777" w:rsidR="005D0339" w:rsidRDefault="005D0339" w:rsidP="00255ED8">
            <w:pPr>
              <w:jc w:val="center"/>
            </w:pPr>
            <w:r>
              <w:t>buc</w:t>
            </w:r>
          </w:p>
        </w:tc>
        <w:tc>
          <w:tcPr>
            <w:tcW w:w="1559" w:type="dxa"/>
            <w:tcBorders>
              <w:top w:val="single" w:sz="4" w:space="0" w:color="auto"/>
              <w:bottom w:val="single" w:sz="4" w:space="0" w:color="auto"/>
            </w:tcBorders>
            <w:vAlign w:val="center"/>
          </w:tcPr>
          <w:p w14:paraId="47279A59" w14:textId="77777777" w:rsidR="005D0339" w:rsidRDefault="005D0339" w:rsidP="00255ED8">
            <w:pPr>
              <w:adjustRightInd w:val="0"/>
              <w:jc w:val="center"/>
              <w:rPr>
                <w:rFonts w:ascii="Arial CYR" w:hAnsi="Arial CYR" w:cs="Arial CYR"/>
              </w:rPr>
            </w:pPr>
            <w:r>
              <w:t>23,000</w:t>
            </w:r>
          </w:p>
          <w:p w14:paraId="55591116" w14:textId="77777777" w:rsidR="005D0339" w:rsidRDefault="005D0339" w:rsidP="00255ED8">
            <w:pPr>
              <w:jc w:val="center"/>
            </w:pPr>
          </w:p>
        </w:tc>
      </w:tr>
      <w:tr w:rsidR="005D0339" w14:paraId="166D1064"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B288E59" w14:textId="77777777" w:rsidR="005D0339" w:rsidRDefault="005D0339" w:rsidP="00255ED8">
            <w:r>
              <w:t xml:space="preserve"> 74</w:t>
            </w:r>
          </w:p>
        </w:tc>
        <w:tc>
          <w:tcPr>
            <w:tcW w:w="1701" w:type="dxa"/>
            <w:tcBorders>
              <w:top w:val="single" w:sz="4" w:space="0" w:color="auto"/>
              <w:bottom w:val="single" w:sz="4" w:space="0" w:color="auto"/>
            </w:tcBorders>
            <w:vAlign w:val="center"/>
          </w:tcPr>
          <w:p w14:paraId="6DE9D83A" w14:textId="77777777" w:rsidR="005D0339" w:rsidRDefault="005D0339" w:rsidP="00255ED8">
            <w:pPr>
              <w:rPr>
                <w:lang w:val="en-US"/>
              </w:rPr>
            </w:pPr>
            <w:r>
              <w:rPr>
                <w:lang w:val="en-US"/>
              </w:rPr>
              <w:t>RpIC31A</w:t>
            </w:r>
          </w:p>
          <w:p w14:paraId="3F19187D" w14:textId="77777777" w:rsidR="005D0339" w:rsidRDefault="005D0339" w:rsidP="00255ED8"/>
        </w:tc>
        <w:tc>
          <w:tcPr>
            <w:tcW w:w="4961" w:type="dxa"/>
            <w:tcBorders>
              <w:top w:val="single" w:sz="4" w:space="0" w:color="auto"/>
              <w:bottom w:val="single" w:sz="4" w:space="0" w:color="auto"/>
            </w:tcBorders>
            <w:vAlign w:val="center"/>
          </w:tcPr>
          <w:p w14:paraId="40CD5125" w14:textId="77777777" w:rsidR="005D0339" w:rsidRDefault="005D0339" w:rsidP="00255ED8">
            <w:pPr>
              <w:adjustRightInd w:val="0"/>
              <w:rPr>
                <w:lang w:val="en-US"/>
              </w:rPr>
            </w:pPr>
            <w:r w:rsidRPr="00D278CD">
              <w:rPr>
                <w:lang w:val="en-US"/>
              </w:rPr>
              <w:t>Sudarea cu flacara oxiacetilenica a tevilor de instalatii, izolate cu diametrul pina la 1"</w:t>
            </w:r>
          </w:p>
          <w:p w14:paraId="1FAEDB33"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121BF671" w14:textId="77777777" w:rsidR="005D0339" w:rsidRDefault="005D0339" w:rsidP="00255ED8">
            <w:pPr>
              <w:jc w:val="center"/>
            </w:pPr>
            <w:r>
              <w:t>buc</w:t>
            </w:r>
          </w:p>
        </w:tc>
        <w:tc>
          <w:tcPr>
            <w:tcW w:w="1559" w:type="dxa"/>
            <w:tcBorders>
              <w:top w:val="single" w:sz="4" w:space="0" w:color="auto"/>
              <w:bottom w:val="single" w:sz="4" w:space="0" w:color="auto"/>
            </w:tcBorders>
            <w:vAlign w:val="center"/>
          </w:tcPr>
          <w:p w14:paraId="55CA0865" w14:textId="77777777" w:rsidR="005D0339" w:rsidRDefault="005D0339" w:rsidP="00255ED8">
            <w:pPr>
              <w:adjustRightInd w:val="0"/>
              <w:jc w:val="center"/>
              <w:rPr>
                <w:rFonts w:ascii="Arial CYR" w:hAnsi="Arial CYR" w:cs="Arial CYR"/>
              </w:rPr>
            </w:pPr>
            <w:r>
              <w:t>2,000</w:t>
            </w:r>
          </w:p>
          <w:p w14:paraId="42B0DF23" w14:textId="77777777" w:rsidR="005D0339" w:rsidRDefault="005D0339" w:rsidP="00255ED8">
            <w:pPr>
              <w:jc w:val="center"/>
            </w:pPr>
          </w:p>
        </w:tc>
      </w:tr>
      <w:tr w:rsidR="005D0339" w14:paraId="4E1FC159"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11A9B86" w14:textId="77777777" w:rsidR="005D0339" w:rsidRDefault="005D0339" w:rsidP="00255ED8">
            <w:r>
              <w:t xml:space="preserve"> 75</w:t>
            </w:r>
          </w:p>
        </w:tc>
        <w:tc>
          <w:tcPr>
            <w:tcW w:w="1701" w:type="dxa"/>
            <w:tcBorders>
              <w:top w:val="single" w:sz="4" w:space="0" w:color="auto"/>
              <w:bottom w:val="single" w:sz="4" w:space="0" w:color="auto"/>
            </w:tcBorders>
            <w:vAlign w:val="center"/>
          </w:tcPr>
          <w:p w14:paraId="24CD63A9" w14:textId="77777777" w:rsidR="005D0339" w:rsidRDefault="005D0339" w:rsidP="00255ED8">
            <w:pPr>
              <w:rPr>
                <w:lang w:val="en-US"/>
              </w:rPr>
            </w:pPr>
          </w:p>
          <w:p w14:paraId="76750729" w14:textId="77777777" w:rsidR="005D0339" w:rsidRDefault="005D0339" w:rsidP="00255ED8"/>
        </w:tc>
        <w:tc>
          <w:tcPr>
            <w:tcW w:w="4961" w:type="dxa"/>
            <w:tcBorders>
              <w:top w:val="single" w:sz="4" w:space="0" w:color="auto"/>
              <w:bottom w:val="single" w:sz="4" w:space="0" w:color="auto"/>
            </w:tcBorders>
            <w:vAlign w:val="center"/>
          </w:tcPr>
          <w:p w14:paraId="02A095A7" w14:textId="77777777" w:rsidR="005D0339" w:rsidRDefault="005D0339" w:rsidP="00255ED8">
            <w:pPr>
              <w:adjustRightInd w:val="0"/>
              <w:rPr>
                <w:lang w:val="en-US"/>
              </w:rPr>
            </w:pPr>
            <w:r>
              <w:t>Filet metal d.25</w:t>
            </w:r>
          </w:p>
          <w:p w14:paraId="6599CE8E" w14:textId="77777777" w:rsidR="005D0339" w:rsidRDefault="005D0339" w:rsidP="00255ED8"/>
        </w:tc>
        <w:tc>
          <w:tcPr>
            <w:tcW w:w="1560" w:type="dxa"/>
            <w:tcBorders>
              <w:top w:val="single" w:sz="4" w:space="0" w:color="auto"/>
              <w:bottom w:val="single" w:sz="4" w:space="0" w:color="auto"/>
            </w:tcBorders>
            <w:vAlign w:val="center"/>
          </w:tcPr>
          <w:p w14:paraId="589601D7" w14:textId="77777777" w:rsidR="005D0339" w:rsidRDefault="005D0339" w:rsidP="00255ED8">
            <w:pPr>
              <w:jc w:val="center"/>
            </w:pPr>
            <w:r>
              <w:t>buc</w:t>
            </w:r>
          </w:p>
        </w:tc>
        <w:tc>
          <w:tcPr>
            <w:tcW w:w="1559" w:type="dxa"/>
            <w:tcBorders>
              <w:top w:val="single" w:sz="4" w:space="0" w:color="auto"/>
              <w:bottom w:val="single" w:sz="4" w:space="0" w:color="auto"/>
            </w:tcBorders>
            <w:vAlign w:val="center"/>
          </w:tcPr>
          <w:p w14:paraId="0DD1874D" w14:textId="77777777" w:rsidR="005D0339" w:rsidRDefault="005D0339" w:rsidP="00255ED8">
            <w:pPr>
              <w:adjustRightInd w:val="0"/>
              <w:jc w:val="center"/>
              <w:rPr>
                <w:rFonts w:ascii="Arial CYR" w:hAnsi="Arial CYR" w:cs="Arial CYR"/>
              </w:rPr>
            </w:pPr>
            <w:r>
              <w:t>2,000</w:t>
            </w:r>
          </w:p>
          <w:p w14:paraId="3A40418E" w14:textId="77777777" w:rsidR="005D0339" w:rsidRDefault="005D0339" w:rsidP="00255ED8">
            <w:pPr>
              <w:jc w:val="center"/>
            </w:pPr>
          </w:p>
        </w:tc>
      </w:tr>
      <w:tr w:rsidR="005D0339" w14:paraId="6BE67EA4"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349483A" w14:textId="77777777" w:rsidR="005D0339" w:rsidRDefault="005D0339" w:rsidP="00255ED8">
            <w:r>
              <w:t xml:space="preserve"> 76</w:t>
            </w:r>
          </w:p>
        </w:tc>
        <w:tc>
          <w:tcPr>
            <w:tcW w:w="1701" w:type="dxa"/>
            <w:tcBorders>
              <w:top w:val="single" w:sz="4" w:space="0" w:color="auto"/>
              <w:bottom w:val="single" w:sz="4" w:space="0" w:color="auto"/>
            </w:tcBorders>
            <w:vAlign w:val="center"/>
          </w:tcPr>
          <w:p w14:paraId="1D64AB32" w14:textId="77777777" w:rsidR="005D0339" w:rsidRDefault="005D0339" w:rsidP="00255ED8">
            <w:pPr>
              <w:rPr>
                <w:lang w:val="en-US"/>
              </w:rPr>
            </w:pPr>
            <w:r>
              <w:rPr>
                <w:lang w:val="en-US"/>
              </w:rPr>
              <w:t>ID04A</w:t>
            </w:r>
          </w:p>
          <w:p w14:paraId="3A0853A3" w14:textId="77777777" w:rsidR="005D0339" w:rsidRDefault="005D0339" w:rsidP="00255ED8"/>
        </w:tc>
        <w:tc>
          <w:tcPr>
            <w:tcW w:w="4961" w:type="dxa"/>
            <w:tcBorders>
              <w:top w:val="single" w:sz="4" w:space="0" w:color="auto"/>
              <w:bottom w:val="single" w:sz="4" w:space="0" w:color="auto"/>
            </w:tcBorders>
            <w:vAlign w:val="center"/>
          </w:tcPr>
          <w:p w14:paraId="6C7D7013" w14:textId="77777777" w:rsidR="005D0339" w:rsidRDefault="005D0339" w:rsidP="00255ED8">
            <w:pPr>
              <w:adjustRightInd w:val="0"/>
              <w:rPr>
                <w:lang w:val="en-US"/>
              </w:rPr>
            </w:pPr>
            <w:r w:rsidRPr="00D278CD">
              <w:rPr>
                <w:lang w:val="en-US"/>
              </w:rPr>
              <w:t>Robinet de trecere sau de retinere cu mufe pentru instalatii de incalzire central, avind diametrul nominal de 1/2" -1" / Robinet cu olandez MF d.25</w:t>
            </w:r>
          </w:p>
          <w:p w14:paraId="23417D45"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226F76FE" w14:textId="77777777" w:rsidR="005D0339" w:rsidRDefault="005D0339" w:rsidP="00255ED8">
            <w:pPr>
              <w:jc w:val="center"/>
            </w:pPr>
            <w:r>
              <w:t>buc</w:t>
            </w:r>
          </w:p>
        </w:tc>
        <w:tc>
          <w:tcPr>
            <w:tcW w:w="1559" w:type="dxa"/>
            <w:tcBorders>
              <w:top w:val="single" w:sz="4" w:space="0" w:color="auto"/>
              <w:bottom w:val="single" w:sz="4" w:space="0" w:color="auto"/>
            </w:tcBorders>
            <w:vAlign w:val="center"/>
          </w:tcPr>
          <w:p w14:paraId="2934A738" w14:textId="77777777" w:rsidR="005D0339" w:rsidRDefault="005D0339" w:rsidP="00255ED8">
            <w:pPr>
              <w:adjustRightInd w:val="0"/>
              <w:jc w:val="center"/>
              <w:rPr>
                <w:rFonts w:ascii="Arial CYR" w:hAnsi="Arial CYR" w:cs="Arial CYR"/>
              </w:rPr>
            </w:pPr>
            <w:r>
              <w:t>2,000</w:t>
            </w:r>
          </w:p>
          <w:p w14:paraId="63FFEAFB" w14:textId="77777777" w:rsidR="005D0339" w:rsidRDefault="005D0339" w:rsidP="00255ED8">
            <w:pPr>
              <w:jc w:val="center"/>
            </w:pPr>
          </w:p>
        </w:tc>
      </w:tr>
      <w:tr w:rsidR="005D0339" w14:paraId="565A688E"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4954328" w14:textId="77777777" w:rsidR="005D0339" w:rsidRDefault="005D0339" w:rsidP="00255ED8">
            <w:r>
              <w:t xml:space="preserve"> 77</w:t>
            </w:r>
          </w:p>
        </w:tc>
        <w:tc>
          <w:tcPr>
            <w:tcW w:w="1701" w:type="dxa"/>
            <w:tcBorders>
              <w:top w:val="single" w:sz="4" w:space="0" w:color="auto"/>
              <w:bottom w:val="single" w:sz="4" w:space="0" w:color="auto"/>
            </w:tcBorders>
            <w:vAlign w:val="center"/>
          </w:tcPr>
          <w:p w14:paraId="6D3E0675" w14:textId="77777777" w:rsidR="005D0339" w:rsidRDefault="005D0339" w:rsidP="00255ED8">
            <w:pPr>
              <w:rPr>
                <w:lang w:val="en-US"/>
              </w:rPr>
            </w:pPr>
            <w:r>
              <w:rPr>
                <w:lang w:val="en-US"/>
              </w:rPr>
              <w:t>IC38C</w:t>
            </w:r>
          </w:p>
          <w:p w14:paraId="7F8AA7CB" w14:textId="77777777" w:rsidR="005D0339" w:rsidRDefault="005D0339" w:rsidP="00255ED8"/>
        </w:tc>
        <w:tc>
          <w:tcPr>
            <w:tcW w:w="4961" w:type="dxa"/>
            <w:tcBorders>
              <w:top w:val="single" w:sz="4" w:space="0" w:color="auto"/>
              <w:bottom w:val="single" w:sz="4" w:space="0" w:color="auto"/>
            </w:tcBorders>
            <w:vAlign w:val="center"/>
          </w:tcPr>
          <w:p w14:paraId="0554092A" w14:textId="77777777" w:rsidR="005D0339" w:rsidRDefault="005D0339" w:rsidP="00255ED8">
            <w:pPr>
              <w:adjustRightInd w:val="0"/>
              <w:rPr>
                <w:lang w:val="en-US"/>
              </w:rPr>
            </w:pPr>
            <w:r w:rsidRPr="00D278CD">
              <w:rPr>
                <w:lang w:val="en-US"/>
              </w:rPr>
              <w:t>Piesa de racordare (fiting), cu 2 imbinari, din polipropilena imbinate prin polifusiune cu teava din polipropilena armata, avind diametrul exterior de 32,0 mm / Mufa FI PPR d32x1"</w:t>
            </w:r>
          </w:p>
          <w:p w14:paraId="03F051D3"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357FBCA8" w14:textId="77777777" w:rsidR="005D0339" w:rsidRDefault="005D0339" w:rsidP="00255ED8">
            <w:pPr>
              <w:jc w:val="center"/>
            </w:pPr>
            <w:r>
              <w:t>buc</w:t>
            </w:r>
          </w:p>
        </w:tc>
        <w:tc>
          <w:tcPr>
            <w:tcW w:w="1559" w:type="dxa"/>
            <w:tcBorders>
              <w:top w:val="single" w:sz="4" w:space="0" w:color="auto"/>
              <w:bottom w:val="single" w:sz="4" w:space="0" w:color="auto"/>
            </w:tcBorders>
            <w:vAlign w:val="center"/>
          </w:tcPr>
          <w:p w14:paraId="00754AEF" w14:textId="77777777" w:rsidR="005D0339" w:rsidRDefault="005D0339" w:rsidP="00255ED8">
            <w:pPr>
              <w:adjustRightInd w:val="0"/>
              <w:jc w:val="center"/>
              <w:rPr>
                <w:rFonts w:ascii="Arial CYR" w:hAnsi="Arial CYR" w:cs="Arial CYR"/>
              </w:rPr>
            </w:pPr>
            <w:r>
              <w:t>2,000</w:t>
            </w:r>
          </w:p>
          <w:p w14:paraId="2EC85465" w14:textId="77777777" w:rsidR="005D0339" w:rsidRDefault="005D0339" w:rsidP="00255ED8">
            <w:pPr>
              <w:jc w:val="center"/>
            </w:pPr>
          </w:p>
        </w:tc>
      </w:tr>
      <w:tr w:rsidR="005D0339" w14:paraId="2BE43275"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569E7F6" w14:textId="77777777" w:rsidR="005D0339" w:rsidRDefault="005D0339" w:rsidP="00255ED8">
            <w:r>
              <w:t xml:space="preserve"> 78</w:t>
            </w:r>
          </w:p>
        </w:tc>
        <w:tc>
          <w:tcPr>
            <w:tcW w:w="1701" w:type="dxa"/>
            <w:tcBorders>
              <w:top w:val="single" w:sz="4" w:space="0" w:color="auto"/>
              <w:bottom w:val="single" w:sz="4" w:space="0" w:color="auto"/>
            </w:tcBorders>
            <w:vAlign w:val="center"/>
          </w:tcPr>
          <w:p w14:paraId="2AF4BEC1" w14:textId="77777777" w:rsidR="005D0339" w:rsidRDefault="005D0339" w:rsidP="00255ED8">
            <w:pPr>
              <w:rPr>
                <w:lang w:val="en-US"/>
              </w:rPr>
            </w:pPr>
            <w:r>
              <w:rPr>
                <w:lang w:val="en-US"/>
              </w:rPr>
              <w:t>IE01A</w:t>
            </w:r>
          </w:p>
          <w:p w14:paraId="0A46CBA8" w14:textId="77777777" w:rsidR="005D0339" w:rsidRDefault="005D0339" w:rsidP="00255ED8"/>
        </w:tc>
        <w:tc>
          <w:tcPr>
            <w:tcW w:w="4961" w:type="dxa"/>
            <w:tcBorders>
              <w:top w:val="single" w:sz="4" w:space="0" w:color="auto"/>
              <w:bottom w:val="single" w:sz="4" w:space="0" w:color="auto"/>
            </w:tcBorders>
            <w:vAlign w:val="center"/>
          </w:tcPr>
          <w:p w14:paraId="58FFA1D4" w14:textId="77777777" w:rsidR="005D0339" w:rsidRDefault="005D0339" w:rsidP="00255ED8">
            <w:pPr>
              <w:adjustRightInd w:val="0"/>
              <w:rPr>
                <w:lang w:val="en-US"/>
              </w:rPr>
            </w:pPr>
            <w:r w:rsidRPr="00D278CD">
              <w:rPr>
                <w:lang w:val="en-US"/>
              </w:rPr>
              <w:t xml:space="preserve">Efectuarea probei de etanseitate la presiune a instalatiei de incalzire centrala, avind conducte </w:t>
            </w:r>
            <w:r w:rsidRPr="00D278CD">
              <w:rPr>
                <w:lang w:val="en-US"/>
              </w:rPr>
              <w:lastRenderedPageBreak/>
              <w:t>din otel, cupru, polietilena sau polipropilena, cu corpuri de incalzire, aparate de incalzire, armaturi, distribuitoare, colectoare si vase sau robineti de aerisire, avind suprafata totala a corpurilor de incalzire de pina la 100 mp</w:t>
            </w:r>
          </w:p>
          <w:p w14:paraId="61F02BE3"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55D0968E" w14:textId="77777777" w:rsidR="005D0339" w:rsidRDefault="005D0339" w:rsidP="00255ED8">
            <w:pPr>
              <w:jc w:val="center"/>
            </w:pPr>
            <w:r>
              <w:lastRenderedPageBreak/>
              <w:t>m2</w:t>
            </w:r>
          </w:p>
        </w:tc>
        <w:tc>
          <w:tcPr>
            <w:tcW w:w="1559" w:type="dxa"/>
            <w:tcBorders>
              <w:top w:val="single" w:sz="4" w:space="0" w:color="auto"/>
              <w:bottom w:val="single" w:sz="4" w:space="0" w:color="auto"/>
            </w:tcBorders>
            <w:vAlign w:val="center"/>
          </w:tcPr>
          <w:p w14:paraId="3E2C9F6D" w14:textId="77777777" w:rsidR="005D0339" w:rsidRDefault="005D0339" w:rsidP="00255ED8">
            <w:pPr>
              <w:adjustRightInd w:val="0"/>
              <w:jc w:val="center"/>
              <w:rPr>
                <w:rFonts w:ascii="Arial CYR" w:hAnsi="Arial CYR" w:cs="Arial CYR"/>
              </w:rPr>
            </w:pPr>
            <w:r>
              <w:t>3,680</w:t>
            </w:r>
          </w:p>
          <w:p w14:paraId="50ECEA45" w14:textId="77777777" w:rsidR="005D0339" w:rsidRDefault="005D0339" w:rsidP="00255ED8">
            <w:pPr>
              <w:jc w:val="center"/>
            </w:pPr>
          </w:p>
        </w:tc>
      </w:tr>
      <w:tr w:rsidR="005D0339" w14:paraId="44AAE542"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C7080BA" w14:textId="77777777" w:rsidR="005D0339" w:rsidRDefault="005D0339" w:rsidP="00255ED8">
            <w:r>
              <w:t xml:space="preserve"> 79</w:t>
            </w:r>
          </w:p>
        </w:tc>
        <w:tc>
          <w:tcPr>
            <w:tcW w:w="1701" w:type="dxa"/>
            <w:tcBorders>
              <w:top w:val="single" w:sz="4" w:space="0" w:color="auto"/>
              <w:bottom w:val="single" w:sz="4" w:space="0" w:color="auto"/>
            </w:tcBorders>
            <w:vAlign w:val="center"/>
          </w:tcPr>
          <w:p w14:paraId="330751B0" w14:textId="77777777" w:rsidR="005D0339" w:rsidRDefault="005D0339" w:rsidP="00255ED8">
            <w:pPr>
              <w:rPr>
                <w:lang w:val="en-US"/>
              </w:rPr>
            </w:pPr>
            <w:r>
              <w:rPr>
                <w:lang w:val="en-US"/>
              </w:rPr>
              <w:t>IE02A</w:t>
            </w:r>
          </w:p>
          <w:p w14:paraId="3AD598FE" w14:textId="77777777" w:rsidR="005D0339" w:rsidRDefault="005D0339" w:rsidP="00255ED8"/>
        </w:tc>
        <w:tc>
          <w:tcPr>
            <w:tcW w:w="4961" w:type="dxa"/>
            <w:tcBorders>
              <w:top w:val="single" w:sz="4" w:space="0" w:color="auto"/>
              <w:bottom w:val="single" w:sz="4" w:space="0" w:color="auto"/>
            </w:tcBorders>
            <w:vAlign w:val="center"/>
          </w:tcPr>
          <w:p w14:paraId="2F5B09C3" w14:textId="77777777" w:rsidR="005D0339" w:rsidRDefault="005D0339" w:rsidP="00255ED8">
            <w:pPr>
              <w:adjustRightInd w:val="0"/>
              <w:rPr>
                <w:lang w:val="en-US"/>
              </w:rPr>
            </w:pPr>
            <w:r w:rsidRPr="00D278CD">
              <w:rPr>
                <w:lang w:val="en-US"/>
              </w:rPr>
              <w:t>Efectuarea probei de dilatare-contractare si de functionare a instalatiei de incalzire centrala, avind conducte din otel, cupru, polietilena sau polipropilena, cu corpuri de incalzire, aparate de incalzire, armaturi, distribuitoare, colectoare si vase sau robineti de aerisire, avind suprafata totala a corpurilor de incalzire de pina la 100 mp</w:t>
            </w:r>
          </w:p>
          <w:p w14:paraId="52924E3D"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51D0502D" w14:textId="77777777" w:rsidR="005D0339" w:rsidRDefault="005D0339" w:rsidP="00255ED8">
            <w:pPr>
              <w:jc w:val="center"/>
            </w:pPr>
            <w:r>
              <w:t>m2</w:t>
            </w:r>
          </w:p>
        </w:tc>
        <w:tc>
          <w:tcPr>
            <w:tcW w:w="1559" w:type="dxa"/>
            <w:tcBorders>
              <w:top w:val="single" w:sz="4" w:space="0" w:color="auto"/>
              <w:bottom w:val="single" w:sz="4" w:space="0" w:color="auto"/>
            </w:tcBorders>
            <w:vAlign w:val="center"/>
          </w:tcPr>
          <w:p w14:paraId="3FA0BC45" w14:textId="77777777" w:rsidR="005D0339" w:rsidRDefault="005D0339" w:rsidP="00255ED8">
            <w:pPr>
              <w:adjustRightInd w:val="0"/>
              <w:jc w:val="center"/>
              <w:rPr>
                <w:rFonts w:ascii="Arial CYR" w:hAnsi="Arial CYR" w:cs="Arial CYR"/>
              </w:rPr>
            </w:pPr>
            <w:r>
              <w:t>3,680</w:t>
            </w:r>
          </w:p>
          <w:p w14:paraId="14636874" w14:textId="77777777" w:rsidR="005D0339" w:rsidRDefault="005D0339" w:rsidP="00255ED8">
            <w:pPr>
              <w:jc w:val="center"/>
            </w:pPr>
          </w:p>
        </w:tc>
      </w:tr>
      <w:tr w:rsidR="005D0339" w14:paraId="58149378"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B29FAE0" w14:textId="77777777" w:rsidR="005D0339" w:rsidRDefault="005D0339" w:rsidP="00255ED8">
            <w:r>
              <w:t xml:space="preserve"> 80</w:t>
            </w:r>
          </w:p>
        </w:tc>
        <w:tc>
          <w:tcPr>
            <w:tcW w:w="1701" w:type="dxa"/>
            <w:tcBorders>
              <w:top w:val="single" w:sz="4" w:space="0" w:color="auto"/>
              <w:bottom w:val="single" w:sz="4" w:space="0" w:color="auto"/>
            </w:tcBorders>
            <w:vAlign w:val="center"/>
          </w:tcPr>
          <w:p w14:paraId="448A64C7" w14:textId="77777777" w:rsidR="005D0339" w:rsidRDefault="005D0339" w:rsidP="00255ED8">
            <w:pPr>
              <w:rPr>
                <w:lang w:val="en-US"/>
              </w:rPr>
            </w:pPr>
            <w:r>
              <w:rPr>
                <w:lang w:val="en-US"/>
              </w:rPr>
              <w:t>IE03A</w:t>
            </w:r>
          </w:p>
          <w:p w14:paraId="0C48F472" w14:textId="77777777" w:rsidR="005D0339" w:rsidRDefault="005D0339" w:rsidP="00255ED8"/>
        </w:tc>
        <w:tc>
          <w:tcPr>
            <w:tcW w:w="4961" w:type="dxa"/>
            <w:tcBorders>
              <w:top w:val="single" w:sz="4" w:space="0" w:color="auto"/>
              <w:bottom w:val="single" w:sz="4" w:space="0" w:color="auto"/>
            </w:tcBorders>
            <w:vAlign w:val="center"/>
          </w:tcPr>
          <w:p w14:paraId="65D67E32" w14:textId="77777777" w:rsidR="005D0339" w:rsidRDefault="005D0339" w:rsidP="00255ED8">
            <w:pPr>
              <w:adjustRightInd w:val="0"/>
              <w:rPr>
                <w:lang w:val="en-US"/>
              </w:rPr>
            </w:pPr>
            <w:r w:rsidRPr="00D278CD">
              <w:rPr>
                <w:lang w:val="en-US"/>
              </w:rPr>
              <w:t xml:space="preserve">Efectuarea probei de etanseitate la presiune a  conductelor de alimentare a aparatelor de incalzire (aeroterme, termoconvectoare, covectoare de plinta, etc.) avind diametrul de 3/8" ... </w:t>
            </w:r>
            <w:r>
              <w:t>1"</w:t>
            </w:r>
          </w:p>
          <w:p w14:paraId="70B43A9F" w14:textId="77777777" w:rsidR="005D0339" w:rsidRDefault="005D0339" w:rsidP="00255ED8"/>
        </w:tc>
        <w:tc>
          <w:tcPr>
            <w:tcW w:w="1560" w:type="dxa"/>
            <w:tcBorders>
              <w:top w:val="single" w:sz="4" w:space="0" w:color="auto"/>
              <w:bottom w:val="single" w:sz="4" w:space="0" w:color="auto"/>
            </w:tcBorders>
            <w:vAlign w:val="center"/>
          </w:tcPr>
          <w:p w14:paraId="4D39ECA2" w14:textId="77777777" w:rsidR="005D0339" w:rsidRDefault="005D0339" w:rsidP="00255ED8">
            <w:pPr>
              <w:jc w:val="center"/>
            </w:pPr>
            <w:r>
              <w:t>m</w:t>
            </w:r>
          </w:p>
        </w:tc>
        <w:tc>
          <w:tcPr>
            <w:tcW w:w="1559" w:type="dxa"/>
            <w:tcBorders>
              <w:top w:val="single" w:sz="4" w:space="0" w:color="auto"/>
              <w:bottom w:val="single" w:sz="4" w:space="0" w:color="auto"/>
            </w:tcBorders>
            <w:vAlign w:val="center"/>
          </w:tcPr>
          <w:p w14:paraId="4237DAE4" w14:textId="77777777" w:rsidR="005D0339" w:rsidRDefault="005D0339" w:rsidP="00255ED8">
            <w:pPr>
              <w:adjustRightInd w:val="0"/>
              <w:jc w:val="center"/>
              <w:rPr>
                <w:rFonts w:ascii="Arial CYR" w:hAnsi="Arial CYR" w:cs="Arial CYR"/>
              </w:rPr>
            </w:pPr>
            <w:r>
              <w:t>14,000</w:t>
            </w:r>
          </w:p>
          <w:p w14:paraId="73D54713" w14:textId="77777777" w:rsidR="005D0339" w:rsidRDefault="005D0339" w:rsidP="00255ED8">
            <w:pPr>
              <w:jc w:val="center"/>
            </w:pPr>
          </w:p>
        </w:tc>
      </w:tr>
      <w:tr w:rsidR="005D0339" w14:paraId="15CD121E"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86A4E44" w14:textId="77777777" w:rsidR="005D0339" w:rsidRDefault="005D0339" w:rsidP="00255ED8">
            <w:r>
              <w:t xml:space="preserve"> 81</w:t>
            </w:r>
          </w:p>
        </w:tc>
        <w:tc>
          <w:tcPr>
            <w:tcW w:w="1701" w:type="dxa"/>
            <w:tcBorders>
              <w:top w:val="single" w:sz="4" w:space="0" w:color="auto"/>
              <w:bottom w:val="single" w:sz="4" w:space="0" w:color="auto"/>
            </w:tcBorders>
            <w:vAlign w:val="center"/>
          </w:tcPr>
          <w:p w14:paraId="11496138" w14:textId="77777777" w:rsidR="005D0339" w:rsidRDefault="005D0339" w:rsidP="00255ED8">
            <w:pPr>
              <w:rPr>
                <w:lang w:val="en-US"/>
              </w:rPr>
            </w:pPr>
            <w:r>
              <w:rPr>
                <w:lang w:val="en-US"/>
              </w:rPr>
              <w:t>IE03B</w:t>
            </w:r>
          </w:p>
          <w:p w14:paraId="47236501" w14:textId="77777777" w:rsidR="005D0339" w:rsidRDefault="005D0339" w:rsidP="00255ED8"/>
        </w:tc>
        <w:tc>
          <w:tcPr>
            <w:tcW w:w="4961" w:type="dxa"/>
            <w:tcBorders>
              <w:top w:val="single" w:sz="4" w:space="0" w:color="auto"/>
              <w:bottom w:val="single" w:sz="4" w:space="0" w:color="auto"/>
            </w:tcBorders>
            <w:vAlign w:val="center"/>
          </w:tcPr>
          <w:p w14:paraId="33E6B207" w14:textId="77777777" w:rsidR="005D0339" w:rsidRDefault="005D0339" w:rsidP="00255ED8">
            <w:pPr>
              <w:adjustRightInd w:val="0"/>
              <w:rPr>
                <w:lang w:val="en-US"/>
              </w:rPr>
            </w:pPr>
            <w:r w:rsidRPr="00D278CD">
              <w:rPr>
                <w:lang w:val="en-US"/>
              </w:rPr>
              <w:t xml:space="preserve">Efectuarea probei de etanseitate la presiune a  conductelor de alimentare a aparatelor de incalzire (aeroterme, termoconvectoare, covectoare de plinta, etc.) avind diametrul de 1 1/4" ... </w:t>
            </w:r>
            <w:r>
              <w:t>2"</w:t>
            </w:r>
          </w:p>
          <w:p w14:paraId="34488824" w14:textId="77777777" w:rsidR="005D0339" w:rsidRDefault="005D0339" w:rsidP="00255ED8"/>
        </w:tc>
        <w:tc>
          <w:tcPr>
            <w:tcW w:w="1560" w:type="dxa"/>
            <w:tcBorders>
              <w:top w:val="single" w:sz="4" w:space="0" w:color="auto"/>
              <w:bottom w:val="single" w:sz="4" w:space="0" w:color="auto"/>
            </w:tcBorders>
            <w:vAlign w:val="center"/>
          </w:tcPr>
          <w:p w14:paraId="5D9B9F7F" w14:textId="77777777" w:rsidR="005D0339" w:rsidRDefault="005D0339" w:rsidP="00255ED8">
            <w:pPr>
              <w:jc w:val="center"/>
            </w:pPr>
            <w:r>
              <w:t>m</w:t>
            </w:r>
          </w:p>
        </w:tc>
        <w:tc>
          <w:tcPr>
            <w:tcW w:w="1559" w:type="dxa"/>
            <w:tcBorders>
              <w:top w:val="single" w:sz="4" w:space="0" w:color="auto"/>
              <w:bottom w:val="single" w:sz="4" w:space="0" w:color="auto"/>
            </w:tcBorders>
            <w:vAlign w:val="center"/>
          </w:tcPr>
          <w:p w14:paraId="3642C3D9" w14:textId="77777777" w:rsidR="005D0339" w:rsidRDefault="005D0339" w:rsidP="00255ED8">
            <w:pPr>
              <w:adjustRightInd w:val="0"/>
              <w:jc w:val="center"/>
              <w:rPr>
                <w:rFonts w:ascii="Arial CYR" w:hAnsi="Arial CYR" w:cs="Arial CYR"/>
              </w:rPr>
            </w:pPr>
            <w:r>
              <w:t>83,200</w:t>
            </w:r>
          </w:p>
          <w:p w14:paraId="3A602736" w14:textId="77777777" w:rsidR="005D0339" w:rsidRDefault="005D0339" w:rsidP="00255ED8">
            <w:pPr>
              <w:jc w:val="center"/>
            </w:pPr>
          </w:p>
        </w:tc>
      </w:tr>
      <w:tr w:rsidR="005D0339" w14:paraId="28F07B56"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73CD805" w14:textId="77777777" w:rsidR="005D0339" w:rsidRDefault="005D0339" w:rsidP="00255ED8">
            <w:r>
              <w:t xml:space="preserve"> 82</w:t>
            </w:r>
          </w:p>
        </w:tc>
        <w:tc>
          <w:tcPr>
            <w:tcW w:w="1701" w:type="dxa"/>
            <w:tcBorders>
              <w:top w:val="single" w:sz="4" w:space="0" w:color="auto"/>
              <w:bottom w:val="single" w:sz="4" w:space="0" w:color="auto"/>
            </w:tcBorders>
            <w:vAlign w:val="center"/>
          </w:tcPr>
          <w:p w14:paraId="743830D3" w14:textId="77777777" w:rsidR="005D0339" w:rsidRDefault="005D0339" w:rsidP="00255ED8">
            <w:pPr>
              <w:rPr>
                <w:lang w:val="en-US"/>
              </w:rPr>
            </w:pPr>
            <w:r>
              <w:rPr>
                <w:lang w:val="en-US"/>
              </w:rPr>
              <w:t>IE04A</w:t>
            </w:r>
          </w:p>
          <w:p w14:paraId="2AB5F5FB" w14:textId="77777777" w:rsidR="005D0339" w:rsidRDefault="005D0339" w:rsidP="00255ED8"/>
        </w:tc>
        <w:tc>
          <w:tcPr>
            <w:tcW w:w="4961" w:type="dxa"/>
            <w:tcBorders>
              <w:top w:val="single" w:sz="4" w:space="0" w:color="auto"/>
              <w:bottom w:val="single" w:sz="4" w:space="0" w:color="auto"/>
            </w:tcBorders>
            <w:vAlign w:val="center"/>
          </w:tcPr>
          <w:p w14:paraId="21AA643E" w14:textId="77777777" w:rsidR="005D0339" w:rsidRDefault="005D0339" w:rsidP="00255ED8">
            <w:pPr>
              <w:adjustRightInd w:val="0"/>
              <w:rPr>
                <w:lang w:val="en-US"/>
              </w:rPr>
            </w:pPr>
            <w:r w:rsidRPr="00D278CD">
              <w:rPr>
                <w:lang w:val="en-US"/>
              </w:rPr>
              <w:t xml:space="preserve">Efectuarea probei de dilatare-contractare si de functionare, a  conductelor de alimentare a aparatelor de incalzire (aeroterme, termoconvectoare, covectoare de plinta, etc.) avind diametrul de 3/8" ... </w:t>
            </w:r>
            <w:r>
              <w:t>1"</w:t>
            </w:r>
          </w:p>
          <w:p w14:paraId="20D471FF" w14:textId="77777777" w:rsidR="005D0339" w:rsidRDefault="005D0339" w:rsidP="00255ED8"/>
        </w:tc>
        <w:tc>
          <w:tcPr>
            <w:tcW w:w="1560" w:type="dxa"/>
            <w:tcBorders>
              <w:top w:val="single" w:sz="4" w:space="0" w:color="auto"/>
              <w:bottom w:val="single" w:sz="4" w:space="0" w:color="auto"/>
            </w:tcBorders>
            <w:vAlign w:val="center"/>
          </w:tcPr>
          <w:p w14:paraId="11260474" w14:textId="77777777" w:rsidR="005D0339" w:rsidRDefault="005D0339" w:rsidP="00255ED8">
            <w:pPr>
              <w:jc w:val="center"/>
            </w:pPr>
            <w:r>
              <w:t>m</w:t>
            </w:r>
          </w:p>
        </w:tc>
        <w:tc>
          <w:tcPr>
            <w:tcW w:w="1559" w:type="dxa"/>
            <w:tcBorders>
              <w:top w:val="single" w:sz="4" w:space="0" w:color="auto"/>
              <w:bottom w:val="single" w:sz="4" w:space="0" w:color="auto"/>
            </w:tcBorders>
            <w:vAlign w:val="center"/>
          </w:tcPr>
          <w:p w14:paraId="7A858E2F" w14:textId="77777777" w:rsidR="005D0339" w:rsidRDefault="005D0339" w:rsidP="00255ED8">
            <w:pPr>
              <w:adjustRightInd w:val="0"/>
              <w:jc w:val="center"/>
              <w:rPr>
                <w:rFonts w:ascii="Arial CYR" w:hAnsi="Arial CYR" w:cs="Arial CYR"/>
              </w:rPr>
            </w:pPr>
            <w:r>
              <w:t>14,000</w:t>
            </w:r>
          </w:p>
          <w:p w14:paraId="70AC9C2E" w14:textId="77777777" w:rsidR="005D0339" w:rsidRDefault="005D0339" w:rsidP="00255ED8">
            <w:pPr>
              <w:jc w:val="center"/>
            </w:pPr>
          </w:p>
        </w:tc>
      </w:tr>
      <w:tr w:rsidR="005D0339" w14:paraId="22D1B7BF"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CB85800" w14:textId="77777777" w:rsidR="005D0339" w:rsidRDefault="005D0339" w:rsidP="00255ED8">
            <w:r>
              <w:t xml:space="preserve"> 83</w:t>
            </w:r>
          </w:p>
        </w:tc>
        <w:tc>
          <w:tcPr>
            <w:tcW w:w="1701" w:type="dxa"/>
            <w:tcBorders>
              <w:top w:val="single" w:sz="4" w:space="0" w:color="auto"/>
              <w:bottom w:val="single" w:sz="4" w:space="0" w:color="auto"/>
            </w:tcBorders>
            <w:vAlign w:val="center"/>
          </w:tcPr>
          <w:p w14:paraId="3714D5F6" w14:textId="77777777" w:rsidR="005D0339" w:rsidRDefault="005D0339" w:rsidP="00255ED8">
            <w:pPr>
              <w:rPr>
                <w:lang w:val="en-US"/>
              </w:rPr>
            </w:pPr>
            <w:r>
              <w:rPr>
                <w:lang w:val="en-US"/>
              </w:rPr>
              <w:t>IE04B</w:t>
            </w:r>
          </w:p>
          <w:p w14:paraId="35610FAA" w14:textId="77777777" w:rsidR="005D0339" w:rsidRDefault="005D0339" w:rsidP="00255ED8"/>
        </w:tc>
        <w:tc>
          <w:tcPr>
            <w:tcW w:w="4961" w:type="dxa"/>
            <w:tcBorders>
              <w:top w:val="single" w:sz="4" w:space="0" w:color="auto"/>
              <w:bottom w:val="single" w:sz="4" w:space="0" w:color="auto"/>
            </w:tcBorders>
            <w:vAlign w:val="center"/>
          </w:tcPr>
          <w:p w14:paraId="67A2C9AB" w14:textId="77777777" w:rsidR="005D0339" w:rsidRDefault="005D0339" w:rsidP="00255ED8">
            <w:pPr>
              <w:adjustRightInd w:val="0"/>
              <w:rPr>
                <w:lang w:val="en-US"/>
              </w:rPr>
            </w:pPr>
            <w:r w:rsidRPr="00D278CD">
              <w:rPr>
                <w:lang w:val="en-US"/>
              </w:rPr>
              <w:t xml:space="preserve">Efectuarea probei de dilatare-contractare si de functionare, a  conductelor de alimentare a aparatelor de incalzire (aeroterme, termoconvectoare, covectoare de plinta, etc.) avind diametrul de 1 1/4" ... </w:t>
            </w:r>
            <w:r>
              <w:t>2"</w:t>
            </w:r>
          </w:p>
          <w:p w14:paraId="6B1F87F3" w14:textId="77777777" w:rsidR="005D0339" w:rsidRDefault="005D0339" w:rsidP="00255ED8"/>
        </w:tc>
        <w:tc>
          <w:tcPr>
            <w:tcW w:w="1560" w:type="dxa"/>
            <w:tcBorders>
              <w:top w:val="single" w:sz="4" w:space="0" w:color="auto"/>
              <w:bottom w:val="single" w:sz="4" w:space="0" w:color="auto"/>
            </w:tcBorders>
            <w:vAlign w:val="center"/>
          </w:tcPr>
          <w:p w14:paraId="33AF6585" w14:textId="77777777" w:rsidR="005D0339" w:rsidRDefault="005D0339" w:rsidP="00255ED8">
            <w:pPr>
              <w:jc w:val="center"/>
            </w:pPr>
            <w:r>
              <w:t>m</w:t>
            </w:r>
          </w:p>
        </w:tc>
        <w:tc>
          <w:tcPr>
            <w:tcW w:w="1559" w:type="dxa"/>
            <w:tcBorders>
              <w:top w:val="single" w:sz="4" w:space="0" w:color="auto"/>
              <w:bottom w:val="single" w:sz="4" w:space="0" w:color="auto"/>
            </w:tcBorders>
            <w:vAlign w:val="center"/>
          </w:tcPr>
          <w:p w14:paraId="6AD67D0D" w14:textId="77777777" w:rsidR="005D0339" w:rsidRDefault="005D0339" w:rsidP="00255ED8">
            <w:pPr>
              <w:adjustRightInd w:val="0"/>
              <w:jc w:val="center"/>
              <w:rPr>
                <w:rFonts w:ascii="Arial CYR" w:hAnsi="Arial CYR" w:cs="Arial CYR"/>
              </w:rPr>
            </w:pPr>
            <w:r>
              <w:t>83,200</w:t>
            </w:r>
          </w:p>
          <w:p w14:paraId="41883E7A" w14:textId="77777777" w:rsidR="005D0339" w:rsidRDefault="005D0339" w:rsidP="00255ED8">
            <w:pPr>
              <w:jc w:val="center"/>
            </w:pPr>
          </w:p>
        </w:tc>
      </w:tr>
      <w:tr w:rsidR="005D0339" w14:paraId="466EEB95"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282E3AA" w14:textId="77777777" w:rsidR="005D0339" w:rsidRDefault="005D0339" w:rsidP="00255ED8">
            <w:r>
              <w:t xml:space="preserve"> 84</w:t>
            </w:r>
          </w:p>
        </w:tc>
        <w:tc>
          <w:tcPr>
            <w:tcW w:w="1701" w:type="dxa"/>
            <w:tcBorders>
              <w:top w:val="single" w:sz="4" w:space="0" w:color="auto"/>
              <w:bottom w:val="single" w:sz="4" w:space="0" w:color="auto"/>
            </w:tcBorders>
            <w:vAlign w:val="center"/>
          </w:tcPr>
          <w:p w14:paraId="5264E353" w14:textId="77777777" w:rsidR="005D0339" w:rsidRDefault="005D0339" w:rsidP="00255ED8">
            <w:pPr>
              <w:rPr>
                <w:lang w:val="en-US"/>
              </w:rPr>
            </w:pPr>
            <w:r>
              <w:rPr>
                <w:lang w:val="en-US"/>
              </w:rPr>
              <w:t>IE08A</w:t>
            </w:r>
          </w:p>
          <w:p w14:paraId="0371B695" w14:textId="77777777" w:rsidR="005D0339" w:rsidRDefault="005D0339" w:rsidP="00255ED8"/>
        </w:tc>
        <w:tc>
          <w:tcPr>
            <w:tcW w:w="4961" w:type="dxa"/>
            <w:tcBorders>
              <w:top w:val="single" w:sz="4" w:space="0" w:color="auto"/>
              <w:bottom w:val="single" w:sz="4" w:space="0" w:color="auto"/>
            </w:tcBorders>
            <w:vAlign w:val="center"/>
          </w:tcPr>
          <w:p w14:paraId="3C7613EC" w14:textId="77777777" w:rsidR="005D0339" w:rsidRDefault="005D0339" w:rsidP="00255ED8">
            <w:pPr>
              <w:adjustRightInd w:val="0"/>
              <w:rPr>
                <w:lang w:val="en-US"/>
              </w:rPr>
            </w:pPr>
            <w:r w:rsidRPr="00D278CD">
              <w:rPr>
                <w:lang w:val="en-US"/>
              </w:rPr>
              <w:t>Spalarea cu apa potabila a instalatiei interioare de incalzire centrala, suprafata totala a corpurilor fiind pina la  100 mp</w:t>
            </w:r>
          </w:p>
          <w:p w14:paraId="18E71B81"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7516E460" w14:textId="77777777" w:rsidR="005D0339" w:rsidRDefault="005D0339" w:rsidP="00255ED8">
            <w:pPr>
              <w:jc w:val="center"/>
            </w:pPr>
            <w:r>
              <w:t>m2</w:t>
            </w:r>
          </w:p>
        </w:tc>
        <w:tc>
          <w:tcPr>
            <w:tcW w:w="1559" w:type="dxa"/>
            <w:tcBorders>
              <w:top w:val="single" w:sz="4" w:space="0" w:color="auto"/>
              <w:bottom w:val="single" w:sz="4" w:space="0" w:color="auto"/>
            </w:tcBorders>
            <w:vAlign w:val="center"/>
          </w:tcPr>
          <w:p w14:paraId="0A441FC7" w14:textId="77777777" w:rsidR="005D0339" w:rsidRDefault="005D0339" w:rsidP="00255ED8">
            <w:pPr>
              <w:adjustRightInd w:val="0"/>
              <w:jc w:val="center"/>
              <w:rPr>
                <w:rFonts w:ascii="Arial CYR" w:hAnsi="Arial CYR" w:cs="Arial CYR"/>
              </w:rPr>
            </w:pPr>
            <w:r>
              <w:t>3,680</w:t>
            </w:r>
          </w:p>
          <w:p w14:paraId="7283D428" w14:textId="77777777" w:rsidR="005D0339" w:rsidRDefault="005D0339" w:rsidP="00255ED8">
            <w:pPr>
              <w:jc w:val="center"/>
            </w:pPr>
          </w:p>
        </w:tc>
      </w:tr>
      <w:tr w:rsidR="005D0339" w:rsidRPr="00D278CD" w14:paraId="392131E6" w14:textId="77777777" w:rsidTr="00255ED8">
        <w:tblPrEx>
          <w:tblCellMar>
            <w:top w:w="0" w:type="dxa"/>
            <w:bottom w:w="0" w:type="dxa"/>
          </w:tblCellMar>
        </w:tblPrEx>
        <w:tc>
          <w:tcPr>
            <w:tcW w:w="709" w:type="dxa"/>
            <w:tcBorders>
              <w:top w:val="nil"/>
              <w:left w:val="single" w:sz="6" w:space="0" w:color="auto"/>
              <w:bottom w:val="nil"/>
              <w:right w:val="nil"/>
            </w:tcBorders>
          </w:tcPr>
          <w:p w14:paraId="28508015" w14:textId="77777777" w:rsidR="005D0339" w:rsidRDefault="005D0339" w:rsidP="00255ED8">
            <w:pPr>
              <w:jc w:val="center"/>
            </w:pPr>
            <w:r>
              <w:t xml:space="preserve"> </w:t>
            </w:r>
          </w:p>
        </w:tc>
        <w:tc>
          <w:tcPr>
            <w:tcW w:w="1701" w:type="dxa"/>
            <w:tcBorders>
              <w:top w:val="nil"/>
              <w:left w:val="single" w:sz="6" w:space="0" w:color="auto"/>
              <w:bottom w:val="nil"/>
              <w:right w:val="nil"/>
            </w:tcBorders>
          </w:tcPr>
          <w:p w14:paraId="334E6E03" w14:textId="77777777" w:rsidR="005D0339" w:rsidRDefault="005D0339" w:rsidP="00255ED8"/>
        </w:tc>
        <w:tc>
          <w:tcPr>
            <w:tcW w:w="4961" w:type="dxa"/>
            <w:tcBorders>
              <w:top w:val="nil"/>
              <w:left w:val="single" w:sz="6" w:space="0" w:color="auto"/>
              <w:bottom w:val="nil"/>
              <w:right w:val="nil"/>
            </w:tcBorders>
          </w:tcPr>
          <w:p w14:paraId="62DF2E66" w14:textId="77777777" w:rsidR="005D0339" w:rsidRPr="007F2714" w:rsidRDefault="005D0339" w:rsidP="00255ED8">
            <w:pPr>
              <w:rPr>
                <w:b/>
                <w:bCs/>
                <w:sz w:val="22"/>
                <w:szCs w:val="22"/>
                <w:lang w:val="en-US"/>
              </w:rPr>
            </w:pPr>
            <w:r>
              <w:rPr>
                <w:b/>
                <w:bCs/>
                <w:sz w:val="22"/>
                <w:szCs w:val="22"/>
                <w:lang w:val="en-US"/>
              </w:rPr>
              <w:t xml:space="preserve">Capitolul </w:t>
            </w:r>
            <w:r w:rsidRPr="00D278CD">
              <w:rPr>
                <w:b/>
                <w:bCs/>
                <w:sz w:val="22"/>
                <w:szCs w:val="22"/>
                <w:lang w:val="en-US"/>
              </w:rPr>
              <w:t>1.12. Grilajul de protectie la radiatoare</w:t>
            </w:r>
          </w:p>
          <w:p w14:paraId="2703D992" w14:textId="77777777" w:rsidR="005D0339" w:rsidRPr="00D278CD" w:rsidRDefault="005D0339" w:rsidP="00255ED8">
            <w:pPr>
              <w:rPr>
                <w:b/>
                <w:bCs/>
                <w:sz w:val="22"/>
                <w:szCs w:val="22"/>
                <w:lang w:val="en-US"/>
              </w:rPr>
            </w:pPr>
          </w:p>
        </w:tc>
        <w:tc>
          <w:tcPr>
            <w:tcW w:w="1560" w:type="dxa"/>
            <w:tcBorders>
              <w:top w:val="nil"/>
              <w:left w:val="single" w:sz="6" w:space="0" w:color="auto"/>
              <w:bottom w:val="nil"/>
              <w:right w:val="nil"/>
            </w:tcBorders>
          </w:tcPr>
          <w:p w14:paraId="59BE79B3" w14:textId="77777777" w:rsidR="005D0339" w:rsidRPr="00D278CD" w:rsidRDefault="005D0339" w:rsidP="00255ED8">
            <w:pPr>
              <w:rPr>
                <w:lang w:val="en-US"/>
              </w:rPr>
            </w:pPr>
          </w:p>
        </w:tc>
        <w:tc>
          <w:tcPr>
            <w:tcW w:w="1559" w:type="dxa"/>
            <w:tcBorders>
              <w:top w:val="nil"/>
              <w:left w:val="single" w:sz="6" w:space="0" w:color="auto"/>
              <w:bottom w:val="nil"/>
              <w:right w:val="single" w:sz="4" w:space="0" w:color="auto"/>
            </w:tcBorders>
          </w:tcPr>
          <w:p w14:paraId="7B4FA2B0" w14:textId="77777777" w:rsidR="005D0339" w:rsidRPr="00D278CD" w:rsidRDefault="005D0339" w:rsidP="00255ED8">
            <w:pPr>
              <w:rPr>
                <w:lang w:val="en-US"/>
              </w:rPr>
            </w:pPr>
          </w:p>
        </w:tc>
      </w:tr>
      <w:tr w:rsidR="005D0339" w14:paraId="64BA64A9"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984170D" w14:textId="77777777" w:rsidR="005D0339" w:rsidRDefault="005D0339" w:rsidP="00255ED8">
            <w:r>
              <w:t>85</w:t>
            </w:r>
          </w:p>
        </w:tc>
        <w:tc>
          <w:tcPr>
            <w:tcW w:w="1701" w:type="dxa"/>
            <w:tcBorders>
              <w:top w:val="single" w:sz="4" w:space="0" w:color="auto"/>
              <w:bottom w:val="single" w:sz="4" w:space="0" w:color="auto"/>
            </w:tcBorders>
            <w:vAlign w:val="center"/>
          </w:tcPr>
          <w:p w14:paraId="6B752709" w14:textId="77777777" w:rsidR="005D0339" w:rsidRDefault="005D0339" w:rsidP="00255ED8">
            <w:pPr>
              <w:rPr>
                <w:lang w:val="en-US"/>
              </w:rPr>
            </w:pPr>
            <w:r>
              <w:rPr>
                <w:lang w:val="en-US"/>
              </w:rPr>
              <w:t>CL18A</w:t>
            </w:r>
          </w:p>
          <w:p w14:paraId="086771E5" w14:textId="77777777" w:rsidR="005D0339" w:rsidRDefault="005D0339" w:rsidP="00255ED8"/>
        </w:tc>
        <w:tc>
          <w:tcPr>
            <w:tcW w:w="4961" w:type="dxa"/>
            <w:tcBorders>
              <w:top w:val="single" w:sz="4" w:space="0" w:color="auto"/>
              <w:bottom w:val="single" w:sz="4" w:space="0" w:color="auto"/>
            </w:tcBorders>
            <w:vAlign w:val="center"/>
          </w:tcPr>
          <w:p w14:paraId="038907C8" w14:textId="77777777" w:rsidR="005D0339" w:rsidRDefault="005D0339" w:rsidP="00255ED8">
            <w:pPr>
              <w:adjustRightInd w:val="0"/>
              <w:rPr>
                <w:lang w:val="en-US"/>
              </w:rPr>
            </w:pPr>
            <w:r w:rsidRPr="00D278CD">
              <w:rPr>
                <w:lang w:val="en-US"/>
              </w:rPr>
              <w:t>Confectii metalice diverse din profile laminate, tabla, tabla striata, otel beton, tevi pentru sustineri sau acoperiri, inglobate total sau partial in beton</w:t>
            </w:r>
          </w:p>
          <w:p w14:paraId="3AFC2FDD"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77C51191" w14:textId="77777777" w:rsidR="005D0339" w:rsidRDefault="005D0339" w:rsidP="00255ED8">
            <w:pPr>
              <w:jc w:val="center"/>
            </w:pPr>
            <w:r>
              <w:t>kg</w:t>
            </w:r>
          </w:p>
        </w:tc>
        <w:tc>
          <w:tcPr>
            <w:tcW w:w="1559" w:type="dxa"/>
            <w:tcBorders>
              <w:top w:val="single" w:sz="4" w:space="0" w:color="auto"/>
              <w:bottom w:val="single" w:sz="4" w:space="0" w:color="auto"/>
            </w:tcBorders>
            <w:vAlign w:val="center"/>
          </w:tcPr>
          <w:p w14:paraId="5E3FD12C" w14:textId="77777777" w:rsidR="005D0339" w:rsidRDefault="005D0339" w:rsidP="00255ED8">
            <w:pPr>
              <w:adjustRightInd w:val="0"/>
              <w:jc w:val="center"/>
              <w:rPr>
                <w:rFonts w:ascii="Arial CYR" w:hAnsi="Arial CYR" w:cs="Arial CYR"/>
              </w:rPr>
            </w:pPr>
            <w:r>
              <w:t>621,000</w:t>
            </w:r>
          </w:p>
          <w:p w14:paraId="51487B98" w14:textId="77777777" w:rsidR="005D0339" w:rsidRDefault="005D0339" w:rsidP="00255ED8">
            <w:pPr>
              <w:jc w:val="center"/>
            </w:pPr>
          </w:p>
        </w:tc>
      </w:tr>
      <w:tr w:rsidR="005D0339" w14:paraId="0B4EA78A"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DB49D8E" w14:textId="77777777" w:rsidR="005D0339" w:rsidRDefault="005D0339" w:rsidP="00255ED8">
            <w:r>
              <w:t xml:space="preserve"> 86</w:t>
            </w:r>
          </w:p>
        </w:tc>
        <w:tc>
          <w:tcPr>
            <w:tcW w:w="1701" w:type="dxa"/>
            <w:tcBorders>
              <w:top w:val="single" w:sz="4" w:space="0" w:color="auto"/>
              <w:bottom w:val="single" w:sz="4" w:space="0" w:color="auto"/>
            </w:tcBorders>
            <w:vAlign w:val="center"/>
          </w:tcPr>
          <w:p w14:paraId="750D3B95" w14:textId="77777777" w:rsidR="005D0339" w:rsidRDefault="005D0339" w:rsidP="00255ED8">
            <w:pPr>
              <w:rPr>
                <w:lang w:val="en-US"/>
              </w:rPr>
            </w:pPr>
            <w:r>
              <w:rPr>
                <w:lang w:val="en-US"/>
              </w:rPr>
              <w:t>IzD10C</w:t>
            </w:r>
          </w:p>
          <w:p w14:paraId="17B3ABA8" w14:textId="77777777" w:rsidR="005D0339" w:rsidRDefault="005D0339" w:rsidP="00255ED8"/>
        </w:tc>
        <w:tc>
          <w:tcPr>
            <w:tcW w:w="4961" w:type="dxa"/>
            <w:tcBorders>
              <w:top w:val="single" w:sz="4" w:space="0" w:color="auto"/>
              <w:bottom w:val="single" w:sz="4" w:space="0" w:color="auto"/>
            </w:tcBorders>
            <w:vAlign w:val="center"/>
          </w:tcPr>
          <w:p w14:paraId="62CD0E7E" w14:textId="77777777" w:rsidR="005D0339" w:rsidRDefault="005D0339" w:rsidP="00255ED8">
            <w:pPr>
              <w:adjustRightInd w:val="0"/>
              <w:rPr>
                <w:lang w:val="en-US"/>
              </w:rPr>
            </w:pPr>
            <w:r w:rsidRPr="00D278CD">
              <w:rPr>
                <w:lang w:val="en-US"/>
              </w:rPr>
              <w:t xml:space="preserve">Vopsirea anticoroziva cu pensula de mina a constructiilor metalice cu un strat de grund </w:t>
            </w:r>
            <w:r w:rsidRPr="00D278CD">
              <w:rPr>
                <w:lang w:val="en-US"/>
              </w:rPr>
              <w:lastRenderedPageBreak/>
              <w:t xml:space="preserve">anticoroziv </w:t>
            </w:r>
            <w:r>
              <w:t>ГФ</w:t>
            </w:r>
            <w:r w:rsidRPr="00D278CD">
              <w:rPr>
                <w:lang w:val="en-US"/>
              </w:rPr>
              <w:t xml:space="preserve">-21 sau analog si doua straturi de email </w:t>
            </w:r>
            <w:r>
              <w:t>ПФ</w:t>
            </w:r>
            <w:r w:rsidRPr="00D278CD">
              <w:rPr>
                <w:lang w:val="en-US"/>
              </w:rPr>
              <w:t>-115 sau analog</w:t>
            </w:r>
          </w:p>
          <w:p w14:paraId="6FB1D608"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146CDE14" w14:textId="77777777" w:rsidR="005D0339" w:rsidRDefault="005D0339" w:rsidP="00255ED8">
            <w:pPr>
              <w:jc w:val="center"/>
            </w:pPr>
            <w:r>
              <w:lastRenderedPageBreak/>
              <w:t>t</w:t>
            </w:r>
          </w:p>
        </w:tc>
        <w:tc>
          <w:tcPr>
            <w:tcW w:w="1559" w:type="dxa"/>
            <w:tcBorders>
              <w:top w:val="single" w:sz="4" w:space="0" w:color="auto"/>
              <w:bottom w:val="single" w:sz="4" w:space="0" w:color="auto"/>
            </w:tcBorders>
            <w:vAlign w:val="center"/>
          </w:tcPr>
          <w:p w14:paraId="2F9071C5" w14:textId="77777777" w:rsidR="005D0339" w:rsidRDefault="005D0339" w:rsidP="00255ED8">
            <w:pPr>
              <w:adjustRightInd w:val="0"/>
              <w:jc w:val="center"/>
              <w:rPr>
                <w:rFonts w:ascii="Arial CYR" w:hAnsi="Arial CYR" w:cs="Arial CYR"/>
              </w:rPr>
            </w:pPr>
            <w:r>
              <w:t>0,621</w:t>
            </w:r>
          </w:p>
          <w:p w14:paraId="53695780" w14:textId="77777777" w:rsidR="005D0339" w:rsidRDefault="005D0339" w:rsidP="00255ED8">
            <w:pPr>
              <w:jc w:val="center"/>
            </w:pPr>
          </w:p>
        </w:tc>
      </w:tr>
      <w:tr w:rsidR="005D0339" w14:paraId="28325026"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37E0B09" w14:textId="77777777" w:rsidR="005D0339" w:rsidRDefault="005D0339" w:rsidP="00255ED8">
            <w:r>
              <w:t xml:space="preserve"> 87</w:t>
            </w:r>
          </w:p>
        </w:tc>
        <w:tc>
          <w:tcPr>
            <w:tcW w:w="1701" w:type="dxa"/>
            <w:tcBorders>
              <w:top w:val="single" w:sz="4" w:space="0" w:color="auto"/>
              <w:bottom w:val="single" w:sz="4" w:space="0" w:color="auto"/>
            </w:tcBorders>
            <w:vAlign w:val="center"/>
          </w:tcPr>
          <w:p w14:paraId="757A310E" w14:textId="77777777" w:rsidR="005D0339" w:rsidRDefault="005D0339" w:rsidP="00255ED8">
            <w:pPr>
              <w:rPr>
                <w:lang w:val="en-US"/>
              </w:rPr>
            </w:pPr>
            <w:r>
              <w:rPr>
                <w:lang w:val="en-US"/>
              </w:rPr>
              <w:t>CE40A</w:t>
            </w:r>
          </w:p>
          <w:p w14:paraId="6BB8EFA7" w14:textId="77777777" w:rsidR="005D0339" w:rsidRDefault="005D0339" w:rsidP="00255ED8"/>
        </w:tc>
        <w:tc>
          <w:tcPr>
            <w:tcW w:w="4961" w:type="dxa"/>
            <w:tcBorders>
              <w:top w:val="single" w:sz="4" w:space="0" w:color="auto"/>
              <w:bottom w:val="single" w:sz="4" w:space="0" w:color="auto"/>
            </w:tcBorders>
            <w:vAlign w:val="center"/>
          </w:tcPr>
          <w:p w14:paraId="30CEC664" w14:textId="77777777" w:rsidR="005D0339" w:rsidRDefault="005D0339" w:rsidP="00255ED8">
            <w:pPr>
              <w:adjustRightInd w:val="0"/>
              <w:rPr>
                <w:lang w:val="en-US"/>
              </w:rPr>
            </w:pPr>
            <w:r w:rsidRPr="00D278CD">
              <w:rPr>
                <w:lang w:val="en-US"/>
              </w:rPr>
              <w:t>Montarea elementelor scheletului din grinzi (bare) cu tratament antiseptic</w:t>
            </w:r>
          </w:p>
          <w:p w14:paraId="079DB363"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47F79443" w14:textId="77777777" w:rsidR="005D0339" w:rsidRDefault="005D0339" w:rsidP="00255ED8">
            <w:pPr>
              <w:jc w:val="center"/>
            </w:pPr>
            <w:r>
              <w:t>m3</w:t>
            </w:r>
          </w:p>
        </w:tc>
        <w:tc>
          <w:tcPr>
            <w:tcW w:w="1559" w:type="dxa"/>
            <w:tcBorders>
              <w:top w:val="single" w:sz="4" w:space="0" w:color="auto"/>
              <w:bottom w:val="single" w:sz="4" w:space="0" w:color="auto"/>
            </w:tcBorders>
            <w:vAlign w:val="center"/>
          </w:tcPr>
          <w:p w14:paraId="7FFFAA20" w14:textId="77777777" w:rsidR="005D0339" w:rsidRDefault="005D0339" w:rsidP="00255ED8">
            <w:pPr>
              <w:adjustRightInd w:val="0"/>
              <w:jc w:val="center"/>
              <w:rPr>
                <w:rFonts w:ascii="Arial CYR" w:hAnsi="Arial CYR" w:cs="Arial CYR"/>
              </w:rPr>
            </w:pPr>
            <w:r>
              <w:t>0,260</w:t>
            </w:r>
          </w:p>
          <w:p w14:paraId="0E2E7B06" w14:textId="77777777" w:rsidR="005D0339" w:rsidRDefault="005D0339" w:rsidP="00255ED8">
            <w:pPr>
              <w:jc w:val="center"/>
            </w:pPr>
          </w:p>
        </w:tc>
      </w:tr>
      <w:tr w:rsidR="005D0339" w14:paraId="3AD095D2"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D3999C6" w14:textId="77777777" w:rsidR="005D0339" w:rsidRDefault="005D0339" w:rsidP="00255ED8">
            <w:r>
              <w:t xml:space="preserve"> 88</w:t>
            </w:r>
          </w:p>
        </w:tc>
        <w:tc>
          <w:tcPr>
            <w:tcW w:w="1701" w:type="dxa"/>
            <w:tcBorders>
              <w:top w:val="single" w:sz="4" w:space="0" w:color="auto"/>
              <w:bottom w:val="single" w:sz="4" w:space="0" w:color="auto"/>
            </w:tcBorders>
            <w:vAlign w:val="center"/>
          </w:tcPr>
          <w:p w14:paraId="15CCFDD9" w14:textId="77777777" w:rsidR="005D0339" w:rsidRDefault="005D0339" w:rsidP="00255ED8">
            <w:pPr>
              <w:rPr>
                <w:lang w:val="en-US"/>
              </w:rPr>
            </w:pPr>
            <w:r>
              <w:rPr>
                <w:lang w:val="en-US"/>
              </w:rPr>
              <w:t>CR06A</w:t>
            </w:r>
          </w:p>
          <w:p w14:paraId="74333B28" w14:textId="77777777" w:rsidR="005D0339" w:rsidRDefault="005D0339" w:rsidP="00255ED8"/>
        </w:tc>
        <w:tc>
          <w:tcPr>
            <w:tcW w:w="4961" w:type="dxa"/>
            <w:tcBorders>
              <w:top w:val="single" w:sz="4" w:space="0" w:color="auto"/>
              <w:bottom w:val="single" w:sz="4" w:space="0" w:color="auto"/>
            </w:tcBorders>
            <w:vAlign w:val="center"/>
          </w:tcPr>
          <w:p w14:paraId="6C7158C0" w14:textId="77777777" w:rsidR="005D0339" w:rsidRDefault="005D0339" w:rsidP="00255ED8">
            <w:pPr>
              <w:adjustRightInd w:val="0"/>
              <w:rPr>
                <w:lang w:val="en-US"/>
              </w:rPr>
            </w:pPr>
            <w:r w:rsidRPr="00D278CD">
              <w:rPr>
                <w:lang w:val="en-US"/>
              </w:rPr>
              <w:t>Captuseli (lambriuri) executate la pereti, din scinduri de rasinoase geluite 20mm</w:t>
            </w:r>
          </w:p>
          <w:p w14:paraId="5366BB41"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272A900C" w14:textId="77777777" w:rsidR="005D0339" w:rsidRDefault="005D0339" w:rsidP="00255ED8">
            <w:pPr>
              <w:jc w:val="center"/>
            </w:pPr>
            <w:r>
              <w:t>m2</w:t>
            </w:r>
          </w:p>
        </w:tc>
        <w:tc>
          <w:tcPr>
            <w:tcW w:w="1559" w:type="dxa"/>
            <w:tcBorders>
              <w:top w:val="single" w:sz="4" w:space="0" w:color="auto"/>
              <w:bottom w:val="single" w:sz="4" w:space="0" w:color="auto"/>
            </w:tcBorders>
            <w:vAlign w:val="center"/>
          </w:tcPr>
          <w:p w14:paraId="26E4D143" w14:textId="77777777" w:rsidR="005D0339" w:rsidRDefault="005D0339" w:rsidP="00255ED8">
            <w:pPr>
              <w:adjustRightInd w:val="0"/>
              <w:jc w:val="center"/>
              <w:rPr>
                <w:rFonts w:ascii="Arial CYR" w:hAnsi="Arial CYR" w:cs="Arial CYR"/>
              </w:rPr>
            </w:pPr>
            <w:r>
              <w:t>42,640</w:t>
            </w:r>
          </w:p>
          <w:p w14:paraId="333CB3F5" w14:textId="77777777" w:rsidR="005D0339" w:rsidRDefault="005D0339" w:rsidP="00255ED8">
            <w:pPr>
              <w:jc w:val="center"/>
            </w:pPr>
          </w:p>
        </w:tc>
      </w:tr>
      <w:tr w:rsidR="005D0339" w14:paraId="6E66887C"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F106EA1" w14:textId="77777777" w:rsidR="005D0339" w:rsidRDefault="005D0339" w:rsidP="00255ED8">
            <w:r>
              <w:t xml:space="preserve"> 89</w:t>
            </w:r>
          </w:p>
        </w:tc>
        <w:tc>
          <w:tcPr>
            <w:tcW w:w="1701" w:type="dxa"/>
            <w:tcBorders>
              <w:top w:val="single" w:sz="4" w:space="0" w:color="auto"/>
              <w:bottom w:val="single" w:sz="4" w:space="0" w:color="auto"/>
            </w:tcBorders>
            <w:vAlign w:val="center"/>
          </w:tcPr>
          <w:p w14:paraId="6471126B" w14:textId="77777777" w:rsidR="005D0339" w:rsidRDefault="005D0339" w:rsidP="00255ED8">
            <w:pPr>
              <w:rPr>
                <w:lang w:val="en-US"/>
              </w:rPr>
            </w:pPr>
            <w:r>
              <w:rPr>
                <w:lang w:val="en-US"/>
              </w:rPr>
              <w:t>CN51B</w:t>
            </w:r>
          </w:p>
          <w:p w14:paraId="60DC7D7E" w14:textId="77777777" w:rsidR="005D0339" w:rsidRDefault="005D0339" w:rsidP="00255ED8"/>
        </w:tc>
        <w:tc>
          <w:tcPr>
            <w:tcW w:w="4961" w:type="dxa"/>
            <w:tcBorders>
              <w:top w:val="single" w:sz="4" w:space="0" w:color="auto"/>
              <w:bottom w:val="single" w:sz="4" w:space="0" w:color="auto"/>
            </w:tcBorders>
            <w:vAlign w:val="center"/>
          </w:tcPr>
          <w:p w14:paraId="05C736D3" w14:textId="77777777" w:rsidR="005D0339" w:rsidRDefault="005D0339" w:rsidP="00255ED8">
            <w:pPr>
              <w:adjustRightInd w:val="0"/>
              <w:rPr>
                <w:lang w:val="en-US"/>
              </w:rPr>
            </w:pPr>
            <w:r>
              <w:t>Tratamentul antiseptic: cherestea</w:t>
            </w:r>
          </w:p>
          <w:p w14:paraId="468EED48" w14:textId="77777777" w:rsidR="005D0339" w:rsidRDefault="005D0339" w:rsidP="00255ED8"/>
        </w:tc>
        <w:tc>
          <w:tcPr>
            <w:tcW w:w="1560" w:type="dxa"/>
            <w:tcBorders>
              <w:top w:val="single" w:sz="4" w:space="0" w:color="auto"/>
              <w:bottom w:val="single" w:sz="4" w:space="0" w:color="auto"/>
            </w:tcBorders>
            <w:vAlign w:val="center"/>
          </w:tcPr>
          <w:p w14:paraId="7431B892" w14:textId="77777777" w:rsidR="005D0339" w:rsidRDefault="005D0339" w:rsidP="00255ED8">
            <w:pPr>
              <w:jc w:val="center"/>
            </w:pPr>
            <w:r>
              <w:t>m3</w:t>
            </w:r>
          </w:p>
        </w:tc>
        <w:tc>
          <w:tcPr>
            <w:tcW w:w="1559" w:type="dxa"/>
            <w:tcBorders>
              <w:top w:val="single" w:sz="4" w:space="0" w:color="auto"/>
              <w:bottom w:val="single" w:sz="4" w:space="0" w:color="auto"/>
            </w:tcBorders>
            <w:vAlign w:val="center"/>
          </w:tcPr>
          <w:p w14:paraId="3282BBF1" w14:textId="77777777" w:rsidR="005D0339" w:rsidRDefault="005D0339" w:rsidP="00255ED8">
            <w:pPr>
              <w:adjustRightInd w:val="0"/>
              <w:jc w:val="center"/>
              <w:rPr>
                <w:rFonts w:ascii="Arial CYR" w:hAnsi="Arial CYR" w:cs="Arial CYR"/>
              </w:rPr>
            </w:pPr>
            <w:r>
              <w:t>1,237</w:t>
            </w:r>
          </w:p>
          <w:p w14:paraId="5C70CC9D" w14:textId="77777777" w:rsidR="005D0339" w:rsidRDefault="005D0339" w:rsidP="00255ED8">
            <w:pPr>
              <w:jc w:val="center"/>
            </w:pPr>
          </w:p>
        </w:tc>
      </w:tr>
      <w:tr w:rsidR="005D0339" w14:paraId="247AF34C"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E8EFB00" w14:textId="77777777" w:rsidR="005D0339" w:rsidRDefault="005D0339" w:rsidP="00255ED8">
            <w:r>
              <w:t xml:space="preserve"> 90</w:t>
            </w:r>
          </w:p>
        </w:tc>
        <w:tc>
          <w:tcPr>
            <w:tcW w:w="1701" w:type="dxa"/>
            <w:tcBorders>
              <w:top w:val="single" w:sz="4" w:space="0" w:color="auto"/>
              <w:bottom w:val="single" w:sz="4" w:space="0" w:color="auto"/>
            </w:tcBorders>
            <w:vAlign w:val="center"/>
          </w:tcPr>
          <w:p w14:paraId="7E4015E0" w14:textId="77777777" w:rsidR="005D0339" w:rsidRDefault="005D0339" w:rsidP="00255ED8">
            <w:pPr>
              <w:rPr>
                <w:lang w:val="en-US"/>
              </w:rPr>
            </w:pPr>
            <w:r>
              <w:rPr>
                <w:lang w:val="en-US"/>
              </w:rPr>
              <w:t>CN50B</w:t>
            </w:r>
          </w:p>
          <w:p w14:paraId="7B941B59" w14:textId="77777777" w:rsidR="005D0339" w:rsidRDefault="005D0339" w:rsidP="00255ED8"/>
        </w:tc>
        <w:tc>
          <w:tcPr>
            <w:tcW w:w="4961" w:type="dxa"/>
            <w:tcBorders>
              <w:top w:val="single" w:sz="4" w:space="0" w:color="auto"/>
              <w:bottom w:val="single" w:sz="4" w:space="0" w:color="auto"/>
            </w:tcBorders>
            <w:vAlign w:val="center"/>
          </w:tcPr>
          <w:p w14:paraId="7BEA119A" w14:textId="77777777" w:rsidR="005D0339" w:rsidRDefault="005D0339" w:rsidP="00255ED8">
            <w:pPr>
              <w:adjustRightInd w:val="0"/>
              <w:rPr>
                <w:lang w:val="en-US"/>
              </w:rPr>
            </w:pPr>
            <w:r>
              <w:t>Tratament ignifug: cherestea</w:t>
            </w:r>
          </w:p>
          <w:p w14:paraId="5DB22CEA" w14:textId="77777777" w:rsidR="005D0339" w:rsidRDefault="005D0339" w:rsidP="00255ED8"/>
        </w:tc>
        <w:tc>
          <w:tcPr>
            <w:tcW w:w="1560" w:type="dxa"/>
            <w:tcBorders>
              <w:top w:val="single" w:sz="4" w:space="0" w:color="auto"/>
              <w:bottom w:val="single" w:sz="4" w:space="0" w:color="auto"/>
            </w:tcBorders>
            <w:vAlign w:val="center"/>
          </w:tcPr>
          <w:p w14:paraId="17720379" w14:textId="77777777" w:rsidR="005D0339" w:rsidRDefault="005D0339" w:rsidP="00255ED8">
            <w:pPr>
              <w:jc w:val="center"/>
            </w:pPr>
            <w:r>
              <w:t>m3</w:t>
            </w:r>
          </w:p>
        </w:tc>
        <w:tc>
          <w:tcPr>
            <w:tcW w:w="1559" w:type="dxa"/>
            <w:tcBorders>
              <w:top w:val="single" w:sz="4" w:space="0" w:color="auto"/>
              <w:bottom w:val="single" w:sz="4" w:space="0" w:color="auto"/>
            </w:tcBorders>
            <w:vAlign w:val="center"/>
          </w:tcPr>
          <w:p w14:paraId="0BFBF31B" w14:textId="77777777" w:rsidR="005D0339" w:rsidRDefault="005D0339" w:rsidP="00255ED8">
            <w:pPr>
              <w:adjustRightInd w:val="0"/>
              <w:jc w:val="center"/>
              <w:rPr>
                <w:rFonts w:ascii="Arial CYR" w:hAnsi="Arial CYR" w:cs="Arial CYR"/>
              </w:rPr>
            </w:pPr>
            <w:r>
              <w:t>1,500</w:t>
            </w:r>
          </w:p>
          <w:p w14:paraId="5BAA047C" w14:textId="77777777" w:rsidR="005D0339" w:rsidRDefault="005D0339" w:rsidP="00255ED8">
            <w:pPr>
              <w:jc w:val="center"/>
            </w:pPr>
          </w:p>
        </w:tc>
      </w:tr>
      <w:tr w:rsidR="005D0339" w14:paraId="16DED1A2"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BD473D1" w14:textId="77777777" w:rsidR="005D0339" w:rsidRDefault="005D0339" w:rsidP="00255ED8">
            <w:r>
              <w:t xml:space="preserve"> 91</w:t>
            </w:r>
          </w:p>
        </w:tc>
        <w:tc>
          <w:tcPr>
            <w:tcW w:w="1701" w:type="dxa"/>
            <w:tcBorders>
              <w:top w:val="single" w:sz="4" w:space="0" w:color="auto"/>
              <w:bottom w:val="single" w:sz="4" w:space="0" w:color="auto"/>
            </w:tcBorders>
            <w:vAlign w:val="center"/>
          </w:tcPr>
          <w:p w14:paraId="406BDE29" w14:textId="77777777" w:rsidR="005D0339" w:rsidRDefault="005D0339" w:rsidP="00255ED8">
            <w:pPr>
              <w:rPr>
                <w:lang w:val="en-US"/>
              </w:rPr>
            </w:pPr>
            <w:r>
              <w:rPr>
                <w:lang w:val="en-US"/>
              </w:rPr>
              <w:t>CN17A</w:t>
            </w:r>
          </w:p>
          <w:p w14:paraId="05369E72" w14:textId="77777777" w:rsidR="005D0339" w:rsidRDefault="005D0339" w:rsidP="00255ED8"/>
        </w:tc>
        <w:tc>
          <w:tcPr>
            <w:tcW w:w="4961" w:type="dxa"/>
            <w:tcBorders>
              <w:top w:val="single" w:sz="4" w:space="0" w:color="auto"/>
              <w:bottom w:val="single" w:sz="4" w:space="0" w:color="auto"/>
            </w:tcBorders>
            <w:vAlign w:val="center"/>
          </w:tcPr>
          <w:p w14:paraId="1B691CD6" w14:textId="77777777" w:rsidR="005D0339" w:rsidRDefault="005D0339" w:rsidP="00255ED8">
            <w:pPr>
              <w:adjustRightInd w:val="0"/>
              <w:rPr>
                <w:lang w:val="en-US"/>
              </w:rPr>
            </w:pPr>
            <w:r w:rsidRPr="00D278CD">
              <w:rPr>
                <w:lang w:val="en-US"/>
              </w:rPr>
              <w:t>Vopsitorii  cu vopsele si emailuri pe baza de rasini alchidice  aplicate pe timplarie din lemn, executate cu 2 straturi email alchidic inclusiv grundul</w:t>
            </w:r>
          </w:p>
          <w:p w14:paraId="2A83F1AB"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22DB023E" w14:textId="77777777" w:rsidR="005D0339" w:rsidRDefault="005D0339" w:rsidP="00255ED8">
            <w:pPr>
              <w:jc w:val="center"/>
            </w:pPr>
            <w:r>
              <w:t>m2</w:t>
            </w:r>
          </w:p>
        </w:tc>
        <w:tc>
          <w:tcPr>
            <w:tcW w:w="1559" w:type="dxa"/>
            <w:tcBorders>
              <w:top w:val="single" w:sz="4" w:space="0" w:color="auto"/>
              <w:bottom w:val="single" w:sz="4" w:space="0" w:color="auto"/>
            </w:tcBorders>
            <w:vAlign w:val="center"/>
          </w:tcPr>
          <w:p w14:paraId="46F1C530" w14:textId="77777777" w:rsidR="005D0339" w:rsidRDefault="005D0339" w:rsidP="00255ED8">
            <w:pPr>
              <w:adjustRightInd w:val="0"/>
              <w:jc w:val="center"/>
              <w:rPr>
                <w:rFonts w:ascii="Arial CYR" w:hAnsi="Arial CYR" w:cs="Arial CYR"/>
              </w:rPr>
            </w:pPr>
            <w:r>
              <w:t>42,640</w:t>
            </w:r>
          </w:p>
          <w:p w14:paraId="442692E9" w14:textId="77777777" w:rsidR="005D0339" w:rsidRDefault="005D0339" w:rsidP="00255ED8">
            <w:pPr>
              <w:jc w:val="center"/>
            </w:pPr>
          </w:p>
        </w:tc>
      </w:tr>
      <w:tr w:rsidR="005D0339" w14:paraId="58FB137E"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D1CF749" w14:textId="77777777" w:rsidR="005D0339" w:rsidRDefault="005D0339" w:rsidP="00255ED8">
            <w:r>
              <w:t xml:space="preserve"> 92</w:t>
            </w:r>
          </w:p>
        </w:tc>
        <w:tc>
          <w:tcPr>
            <w:tcW w:w="1701" w:type="dxa"/>
            <w:tcBorders>
              <w:top w:val="single" w:sz="4" w:space="0" w:color="auto"/>
              <w:bottom w:val="single" w:sz="4" w:space="0" w:color="auto"/>
            </w:tcBorders>
            <w:vAlign w:val="center"/>
          </w:tcPr>
          <w:p w14:paraId="5B4797A4" w14:textId="77777777" w:rsidR="005D0339" w:rsidRDefault="005D0339" w:rsidP="00255ED8">
            <w:pPr>
              <w:rPr>
                <w:lang w:val="en-US"/>
              </w:rPr>
            </w:pPr>
            <w:r>
              <w:rPr>
                <w:lang w:val="en-US"/>
              </w:rPr>
              <w:t>CR30A</w:t>
            </w:r>
          </w:p>
          <w:p w14:paraId="64914C9C" w14:textId="77777777" w:rsidR="005D0339" w:rsidRDefault="005D0339" w:rsidP="00255ED8"/>
        </w:tc>
        <w:tc>
          <w:tcPr>
            <w:tcW w:w="4961" w:type="dxa"/>
            <w:tcBorders>
              <w:top w:val="single" w:sz="4" w:space="0" w:color="auto"/>
              <w:bottom w:val="single" w:sz="4" w:space="0" w:color="auto"/>
            </w:tcBorders>
            <w:vAlign w:val="center"/>
          </w:tcPr>
          <w:p w14:paraId="3534FB4D" w14:textId="77777777" w:rsidR="005D0339" w:rsidRDefault="005D0339" w:rsidP="00255ED8">
            <w:pPr>
              <w:adjustRightInd w:val="0"/>
              <w:rPr>
                <w:lang w:val="en-US"/>
              </w:rPr>
            </w:pPr>
            <w:r w:rsidRPr="00D278CD">
              <w:rPr>
                <w:lang w:val="en-US"/>
              </w:rPr>
              <w:t xml:space="preserve">Compartimentari din panouri cu impletituri de plasa capronica / Se exclude impletitura din sirma, otel beton, oxigen, carbura, vopsea miniu, vopsea ulei / Materiale noi: plasa capronica 1.10 m2/m2, Fixare tip "Carabina" - 1.03 buc/m2, cablu de otel </w:t>
            </w:r>
            <w:r>
              <w:t>ф</w:t>
            </w:r>
            <w:r w:rsidRPr="00D278CD">
              <w:rPr>
                <w:lang w:val="en-US"/>
              </w:rPr>
              <w:t>6AI - 0.665 m.l/m2., Fisie otel 40x4 0.134 kg/m2.</w:t>
            </w:r>
          </w:p>
          <w:p w14:paraId="4C9991C3"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3A79C90C" w14:textId="77777777" w:rsidR="005D0339" w:rsidRDefault="005D0339" w:rsidP="00255ED8">
            <w:pPr>
              <w:jc w:val="center"/>
            </w:pPr>
            <w:r>
              <w:t>m2</w:t>
            </w:r>
          </w:p>
        </w:tc>
        <w:tc>
          <w:tcPr>
            <w:tcW w:w="1559" w:type="dxa"/>
            <w:tcBorders>
              <w:top w:val="single" w:sz="4" w:space="0" w:color="auto"/>
              <w:bottom w:val="single" w:sz="4" w:space="0" w:color="auto"/>
            </w:tcBorders>
            <w:vAlign w:val="center"/>
          </w:tcPr>
          <w:p w14:paraId="6D2297B7" w14:textId="77777777" w:rsidR="005D0339" w:rsidRDefault="005D0339" w:rsidP="00255ED8">
            <w:pPr>
              <w:adjustRightInd w:val="0"/>
              <w:jc w:val="center"/>
              <w:rPr>
                <w:rFonts w:ascii="Arial CYR" w:hAnsi="Arial CYR" w:cs="Arial CYR"/>
              </w:rPr>
            </w:pPr>
            <w:r>
              <w:t>130,000</w:t>
            </w:r>
          </w:p>
          <w:p w14:paraId="632336D2" w14:textId="77777777" w:rsidR="005D0339" w:rsidRDefault="005D0339" w:rsidP="00255ED8">
            <w:pPr>
              <w:jc w:val="center"/>
            </w:pPr>
          </w:p>
        </w:tc>
      </w:tr>
      <w:tr w:rsidR="005D0339" w14:paraId="7FA52D2E"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327B69F" w14:textId="77777777" w:rsidR="005D0339" w:rsidRDefault="005D0339" w:rsidP="00255ED8">
            <w:r>
              <w:t xml:space="preserve"> 93</w:t>
            </w:r>
          </w:p>
        </w:tc>
        <w:tc>
          <w:tcPr>
            <w:tcW w:w="1701" w:type="dxa"/>
            <w:tcBorders>
              <w:top w:val="single" w:sz="4" w:space="0" w:color="auto"/>
              <w:bottom w:val="single" w:sz="4" w:space="0" w:color="auto"/>
            </w:tcBorders>
            <w:vAlign w:val="center"/>
          </w:tcPr>
          <w:p w14:paraId="1595B02E" w14:textId="77777777" w:rsidR="005D0339" w:rsidRDefault="005D0339" w:rsidP="00255ED8">
            <w:pPr>
              <w:rPr>
                <w:lang w:val="en-US"/>
              </w:rPr>
            </w:pPr>
            <w:r>
              <w:rPr>
                <w:lang w:val="en-US"/>
              </w:rPr>
              <w:t>IzD10C</w:t>
            </w:r>
          </w:p>
          <w:p w14:paraId="2A9493F4" w14:textId="77777777" w:rsidR="005D0339" w:rsidRDefault="005D0339" w:rsidP="00255ED8"/>
        </w:tc>
        <w:tc>
          <w:tcPr>
            <w:tcW w:w="4961" w:type="dxa"/>
            <w:tcBorders>
              <w:top w:val="single" w:sz="4" w:space="0" w:color="auto"/>
              <w:bottom w:val="single" w:sz="4" w:space="0" w:color="auto"/>
            </w:tcBorders>
            <w:vAlign w:val="center"/>
          </w:tcPr>
          <w:p w14:paraId="20FCB6CF" w14:textId="77777777" w:rsidR="005D0339" w:rsidRDefault="005D0339" w:rsidP="00255ED8">
            <w:pPr>
              <w:adjustRightInd w:val="0"/>
              <w:rPr>
                <w:lang w:val="en-US"/>
              </w:rPr>
            </w:pPr>
            <w:r w:rsidRPr="00D278CD">
              <w:rPr>
                <w:lang w:val="en-US"/>
              </w:rPr>
              <w:t xml:space="preserve">Vopsirea anticoroziva cu pensula de mina a constructiilor metalice cu un strat de grund anticoroziv </w:t>
            </w:r>
            <w:r>
              <w:t>ГФ</w:t>
            </w:r>
            <w:r w:rsidRPr="00D278CD">
              <w:rPr>
                <w:lang w:val="en-US"/>
              </w:rPr>
              <w:t xml:space="preserve">-21 sau analog si doua straturi de email </w:t>
            </w:r>
            <w:r>
              <w:t>ПФ</w:t>
            </w:r>
            <w:r w:rsidRPr="00D278CD">
              <w:rPr>
                <w:lang w:val="en-US"/>
              </w:rPr>
              <w:t>-115 sau analog</w:t>
            </w:r>
          </w:p>
          <w:p w14:paraId="19FDDB66"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3AD6945F" w14:textId="77777777" w:rsidR="005D0339" w:rsidRDefault="005D0339" w:rsidP="00255ED8">
            <w:pPr>
              <w:jc w:val="center"/>
            </w:pPr>
            <w:r>
              <w:t>t</w:t>
            </w:r>
          </w:p>
        </w:tc>
        <w:tc>
          <w:tcPr>
            <w:tcW w:w="1559" w:type="dxa"/>
            <w:tcBorders>
              <w:top w:val="single" w:sz="4" w:space="0" w:color="auto"/>
              <w:bottom w:val="single" w:sz="4" w:space="0" w:color="auto"/>
            </w:tcBorders>
            <w:vAlign w:val="center"/>
          </w:tcPr>
          <w:p w14:paraId="5506E2D1" w14:textId="77777777" w:rsidR="005D0339" w:rsidRDefault="005D0339" w:rsidP="00255ED8">
            <w:pPr>
              <w:adjustRightInd w:val="0"/>
              <w:jc w:val="center"/>
              <w:rPr>
                <w:rFonts w:ascii="Arial CYR" w:hAnsi="Arial CYR" w:cs="Arial CYR"/>
              </w:rPr>
            </w:pPr>
            <w:r>
              <w:t>0,017</w:t>
            </w:r>
          </w:p>
          <w:p w14:paraId="043851C2" w14:textId="77777777" w:rsidR="005D0339" w:rsidRDefault="005D0339" w:rsidP="00255ED8">
            <w:pPr>
              <w:jc w:val="center"/>
            </w:pPr>
          </w:p>
        </w:tc>
      </w:tr>
      <w:tr w:rsidR="005D0339" w14:paraId="16899E7E" w14:textId="77777777" w:rsidTr="00255ED8">
        <w:tblPrEx>
          <w:tblCellMar>
            <w:top w:w="0" w:type="dxa"/>
            <w:bottom w:w="0" w:type="dxa"/>
          </w:tblCellMar>
        </w:tblPrEx>
        <w:tc>
          <w:tcPr>
            <w:tcW w:w="709" w:type="dxa"/>
            <w:tcBorders>
              <w:top w:val="nil"/>
              <w:left w:val="single" w:sz="6" w:space="0" w:color="auto"/>
              <w:bottom w:val="nil"/>
              <w:right w:val="nil"/>
            </w:tcBorders>
          </w:tcPr>
          <w:p w14:paraId="7EC33644" w14:textId="77777777" w:rsidR="005D0339" w:rsidRDefault="005D0339" w:rsidP="00255ED8">
            <w:pPr>
              <w:jc w:val="center"/>
            </w:pPr>
            <w:r>
              <w:t xml:space="preserve"> </w:t>
            </w:r>
          </w:p>
        </w:tc>
        <w:tc>
          <w:tcPr>
            <w:tcW w:w="1701" w:type="dxa"/>
            <w:tcBorders>
              <w:top w:val="nil"/>
              <w:left w:val="single" w:sz="6" w:space="0" w:color="auto"/>
              <w:bottom w:val="nil"/>
              <w:right w:val="nil"/>
            </w:tcBorders>
          </w:tcPr>
          <w:p w14:paraId="2205D8F3" w14:textId="77777777" w:rsidR="005D0339" w:rsidRDefault="005D0339" w:rsidP="00255ED8"/>
        </w:tc>
        <w:tc>
          <w:tcPr>
            <w:tcW w:w="4961" w:type="dxa"/>
            <w:tcBorders>
              <w:top w:val="nil"/>
              <w:left w:val="single" w:sz="6" w:space="0" w:color="auto"/>
              <w:bottom w:val="nil"/>
              <w:right w:val="nil"/>
            </w:tcBorders>
          </w:tcPr>
          <w:p w14:paraId="55609AB3" w14:textId="77777777" w:rsidR="005D0339" w:rsidRPr="007F2714" w:rsidRDefault="005D0339" w:rsidP="00255ED8">
            <w:pPr>
              <w:rPr>
                <w:b/>
                <w:bCs/>
                <w:sz w:val="22"/>
                <w:szCs w:val="22"/>
                <w:lang w:val="en-US"/>
              </w:rPr>
            </w:pPr>
            <w:r>
              <w:rPr>
                <w:b/>
                <w:bCs/>
                <w:sz w:val="22"/>
                <w:szCs w:val="22"/>
                <w:lang w:val="en-US"/>
              </w:rPr>
              <w:t xml:space="preserve">Capitolul </w:t>
            </w:r>
            <w:r w:rsidRPr="00B40365">
              <w:rPr>
                <w:b/>
                <w:bCs/>
                <w:sz w:val="22"/>
                <w:szCs w:val="22"/>
              </w:rPr>
              <w:t>1.13. Lucrari de electromontare</w:t>
            </w:r>
          </w:p>
          <w:p w14:paraId="761B963F" w14:textId="77777777" w:rsidR="005D0339" w:rsidRDefault="005D0339" w:rsidP="00255ED8">
            <w:pPr>
              <w:rPr>
                <w:b/>
                <w:bCs/>
                <w:sz w:val="22"/>
                <w:szCs w:val="22"/>
              </w:rPr>
            </w:pPr>
          </w:p>
        </w:tc>
        <w:tc>
          <w:tcPr>
            <w:tcW w:w="1560" w:type="dxa"/>
            <w:tcBorders>
              <w:top w:val="nil"/>
              <w:left w:val="single" w:sz="6" w:space="0" w:color="auto"/>
              <w:bottom w:val="nil"/>
              <w:right w:val="nil"/>
            </w:tcBorders>
          </w:tcPr>
          <w:p w14:paraId="1B5FEB32" w14:textId="77777777" w:rsidR="005D0339" w:rsidRDefault="005D0339" w:rsidP="00255ED8"/>
        </w:tc>
        <w:tc>
          <w:tcPr>
            <w:tcW w:w="1559" w:type="dxa"/>
            <w:tcBorders>
              <w:top w:val="nil"/>
              <w:left w:val="single" w:sz="6" w:space="0" w:color="auto"/>
              <w:bottom w:val="nil"/>
              <w:right w:val="single" w:sz="4" w:space="0" w:color="auto"/>
            </w:tcBorders>
          </w:tcPr>
          <w:p w14:paraId="49CE9DD4" w14:textId="77777777" w:rsidR="005D0339" w:rsidRDefault="005D0339" w:rsidP="00255ED8"/>
        </w:tc>
      </w:tr>
      <w:tr w:rsidR="005D0339" w14:paraId="46557B2F"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891FE66" w14:textId="77777777" w:rsidR="005D0339" w:rsidRDefault="005D0339" w:rsidP="00255ED8">
            <w:r>
              <w:t>94</w:t>
            </w:r>
          </w:p>
        </w:tc>
        <w:tc>
          <w:tcPr>
            <w:tcW w:w="1701" w:type="dxa"/>
            <w:tcBorders>
              <w:top w:val="single" w:sz="4" w:space="0" w:color="auto"/>
              <w:bottom w:val="single" w:sz="4" w:space="0" w:color="auto"/>
            </w:tcBorders>
            <w:vAlign w:val="center"/>
          </w:tcPr>
          <w:p w14:paraId="53D9527D" w14:textId="77777777" w:rsidR="005D0339" w:rsidRDefault="005D0339" w:rsidP="00255ED8">
            <w:pPr>
              <w:rPr>
                <w:lang w:val="en-US"/>
              </w:rPr>
            </w:pPr>
            <w:r>
              <w:rPr>
                <w:lang w:val="en-US"/>
              </w:rPr>
              <w:t>RpEJ08C</w:t>
            </w:r>
          </w:p>
          <w:p w14:paraId="533E7188" w14:textId="77777777" w:rsidR="005D0339" w:rsidRDefault="005D0339" w:rsidP="00255ED8"/>
        </w:tc>
        <w:tc>
          <w:tcPr>
            <w:tcW w:w="4961" w:type="dxa"/>
            <w:tcBorders>
              <w:top w:val="single" w:sz="4" w:space="0" w:color="auto"/>
              <w:bottom w:val="single" w:sz="4" w:space="0" w:color="auto"/>
            </w:tcBorders>
            <w:vAlign w:val="center"/>
          </w:tcPr>
          <w:p w14:paraId="1D964C5E" w14:textId="77777777" w:rsidR="005D0339" w:rsidRDefault="005D0339" w:rsidP="00255ED8">
            <w:pPr>
              <w:adjustRightInd w:val="0"/>
              <w:rPr>
                <w:lang w:val="en-US"/>
              </w:rPr>
            </w:pPr>
            <w:r w:rsidRPr="00D278CD">
              <w:rPr>
                <w:lang w:val="en-US"/>
              </w:rPr>
              <w:t>Executarea santurilor cu adincimea de pina la 5 cm in pereti din piatra sau beton armat de 5x50 cmp</w:t>
            </w:r>
          </w:p>
          <w:p w14:paraId="29FC8373"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574B8953" w14:textId="77777777" w:rsidR="005D0339" w:rsidRDefault="005D0339" w:rsidP="00255ED8">
            <w:pPr>
              <w:jc w:val="center"/>
            </w:pPr>
            <w:r>
              <w:t>m</w:t>
            </w:r>
          </w:p>
        </w:tc>
        <w:tc>
          <w:tcPr>
            <w:tcW w:w="1559" w:type="dxa"/>
            <w:tcBorders>
              <w:top w:val="single" w:sz="4" w:space="0" w:color="auto"/>
              <w:bottom w:val="single" w:sz="4" w:space="0" w:color="auto"/>
            </w:tcBorders>
            <w:vAlign w:val="center"/>
          </w:tcPr>
          <w:p w14:paraId="07E017FD" w14:textId="77777777" w:rsidR="005D0339" w:rsidRDefault="005D0339" w:rsidP="00255ED8">
            <w:pPr>
              <w:adjustRightInd w:val="0"/>
              <w:jc w:val="center"/>
              <w:rPr>
                <w:rFonts w:ascii="Arial CYR" w:hAnsi="Arial CYR" w:cs="Arial CYR"/>
              </w:rPr>
            </w:pPr>
            <w:r>
              <w:t>288,600</w:t>
            </w:r>
          </w:p>
          <w:p w14:paraId="3B04E86D" w14:textId="77777777" w:rsidR="005D0339" w:rsidRDefault="005D0339" w:rsidP="00255ED8">
            <w:pPr>
              <w:jc w:val="center"/>
            </w:pPr>
          </w:p>
        </w:tc>
      </w:tr>
      <w:tr w:rsidR="005D0339" w14:paraId="7E76831D"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8638EE4" w14:textId="77777777" w:rsidR="005D0339" w:rsidRDefault="005D0339" w:rsidP="00255ED8">
            <w:r>
              <w:t xml:space="preserve"> 95</w:t>
            </w:r>
          </w:p>
        </w:tc>
        <w:tc>
          <w:tcPr>
            <w:tcW w:w="1701" w:type="dxa"/>
            <w:tcBorders>
              <w:top w:val="single" w:sz="4" w:space="0" w:color="auto"/>
              <w:bottom w:val="single" w:sz="4" w:space="0" w:color="auto"/>
            </w:tcBorders>
            <w:vAlign w:val="center"/>
          </w:tcPr>
          <w:p w14:paraId="7E6DB257" w14:textId="77777777" w:rsidR="005D0339" w:rsidRDefault="005D0339" w:rsidP="00255ED8">
            <w:pPr>
              <w:rPr>
                <w:lang w:val="en-US"/>
              </w:rPr>
            </w:pPr>
            <w:r>
              <w:rPr>
                <w:lang w:val="en-US"/>
              </w:rPr>
              <w:t>RpEJ09D</w:t>
            </w:r>
          </w:p>
          <w:p w14:paraId="515FBAED" w14:textId="77777777" w:rsidR="005D0339" w:rsidRDefault="005D0339" w:rsidP="00255ED8"/>
        </w:tc>
        <w:tc>
          <w:tcPr>
            <w:tcW w:w="4961" w:type="dxa"/>
            <w:tcBorders>
              <w:top w:val="single" w:sz="4" w:space="0" w:color="auto"/>
              <w:bottom w:val="single" w:sz="4" w:space="0" w:color="auto"/>
            </w:tcBorders>
            <w:vAlign w:val="center"/>
          </w:tcPr>
          <w:p w14:paraId="6092F1BC" w14:textId="77777777" w:rsidR="005D0339" w:rsidRDefault="005D0339" w:rsidP="00255ED8">
            <w:pPr>
              <w:adjustRightInd w:val="0"/>
              <w:rPr>
                <w:lang w:val="en-US"/>
              </w:rPr>
            </w:pPr>
            <w:r w:rsidRPr="00D278CD">
              <w:rPr>
                <w:lang w:val="en-US"/>
              </w:rPr>
              <w:t>Matarea santurilor in pereti de pina la 50 cmp</w:t>
            </w:r>
          </w:p>
          <w:p w14:paraId="005098C2"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2F010DB0" w14:textId="77777777" w:rsidR="005D0339" w:rsidRDefault="005D0339" w:rsidP="00255ED8">
            <w:pPr>
              <w:jc w:val="center"/>
            </w:pPr>
            <w:r>
              <w:t>m</w:t>
            </w:r>
          </w:p>
        </w:tc>
        <w:tc>
          <w:tcPr>
            <w:tcW w:w="1559" w:type="dxa"/>
            <w:tcBorders>
              <w:top w:val="single" w:sz="4" w:space="0" w:color="auto"/>
              <w:bottom w:val="single" w:sz="4" w:space="0" w:color="auto"/>
            </w:tcBorders>
            <w:vAlign w:val="center"/>
          </w:tcPr>
          <w:p w14:paraId="5676F028" w14:textId="77777777" w:rsidR="005D0339" w:rsidRDefault="005D0339" w:rsidP="00255ED8">
            <w:pPr>
              <w:adjustRightInd w:val="0"/>
              <w:jc w:val="center"/>
              <w:rPr>
                <w:rFonts w:ascii="Arial CYR" w:hAnsi="Arial CYR" w:cs="Arial CYR"/>
              </w:rPr>
            </w:pPr>
            <w:r>
              <w:t>288,600</w:t>
            </w:r>
          </w:p>
          <w:p w14:paraId="2BE800E1" w14:textId="77777777" w:rsidR="005D0339" w:rsidRDefault="005D0339" w:rsidP="00255ED8">
            <w:pPr>
              <w:jc w:val="center"/>
            </w:pPr>
          </w:p>
        </w:tc>
      </w:tr>
      <w:tr w:rsidR="005D0339" w14:paraId="69703900"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390E566" w14:textId="77777777" w:rsidR="005D0339" w:rsidRDefault="005D0339" w:rsidP="00255ED8">
            <w:r>
              <w:t xml:space="preserve"> 96</w:t>
            </w:r>
          </w:p>
        </w:tc>
        <w:tc>
          <w:tcPr>
            <w:tcW w:w="1701" w:type="dxa"/>
            <w:tcBorders>
              <w:top w:val="single" w:sz="4" w:space="0" w:color="auto"/>
              <w:bottom w:val="single" w:sz="4" w:space="0" w:color="auto"/>
            </w:tcBorders>
            <w:vAlign w:val="center"/>
          </w:tcPr>
          <w:p w14:paraId="08BD4942" w14:textId="77777777" w:rsidR="005D0339" w:rsidRDefault="005D0339" w:rsidP="00255ED8">
            <w:pPr>
              <w:rPr>
                <w:lang w:val="en-US"/>
              </w:rPr>
            </w:pPr>
            <w:r>
              <w:rPr>
                <w:lang w:val="en-US"/>
              </w:rPr>
              <w:t>RpCU05I1</w:t>
            </w:r>
          </w:p>
          <w:p w14:paraId="60B01C3A" w14:textId="77777777" w:rsidR="005D0339" w:rsidRDefault="005D0339" w:rsidP="00255ED8"/>
        </w:tc>
        <w:tc>
          <w:tcPr>
            <w:tcW w:w="4961" w:type="dxa"/>
            <w:tcBorders>
              <w:top w:val="single" w:sz="4" w:space="0" w:color="auto"/>
              <w:bottom w:val="single" w:sz="4" w:space="0" w:color="auto"/>
            </w:tcBorders>
            <w:vAlign w:val="center"/>
          </w:tcPr>
          <w:p w14:paraId="5F37C033" w14:textId="77777777" w:rsidR="005D0339" w:rsidRDefault="005D0339" w:rsidP="00255ED8">
            <w:pPr>
              <w:adjustRightInd w:val="0"/>
              <w:rPr>
                <w:lang w:val="en-US"/>
              </w:rPr>
            </w:pPr>
            <w:r w:rsidRPr="00D278CD">
              <w:rPr>
                <w:lang w:val="en-US"/>
              </w:rPr>
              <w:t>Executarea strapungerilor pentru conducte sau tiranti in pereti din piatra sau beton armat de 26 - 50 cm, pentru executarea strapungerilor mecanizat</w:t>
            </w:r>
          </w:p>
          <w:p w14:paraId="78D54A47"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298F7942" w14:textId="77777777" w:rsidR="005D0339" w:rsidRDefault="005D0339" w:rsidP="00255ED8">
            <w:pPr>
              <w:jc w:val="center"/>
            </w:pPr>
            <w:r>
              <w:t>buc</w:t>
            </w:r>
          </w:p>
        </w:tc>
        <w:tc>
          <w:tcPr>
            <w:tcW w:w="1559" w:type="dxa"/>
            <w:tcBorders>
              <w:top w:val="single" w:sz="4" w:space="0" w:color="auto"/>
              <w:bottom w:val="single" w:sz="4" w:space="0" w:color="auto"/>
            </w:tcBorders>
            <w:vAlign w:val="center"/>
          </w:tcPr>
          <w:p w14:paraId="002BAF60" w14:textId="77777777" w:rsidR="005D0339" w:rsidRDefault="005D0339" w:rsidP="00255ED8">
            <w:pPr>
              <w:adjustRightInd w:val="0"/>
              <w:jc w:val="center"/>
              <w:rPr>
                <w:rFonts w:ascii="Arial CYR" w:hAnsi="Arial CYR" w:cs="Arial CYR"/>
              </w:rPr>
            </w:pPr>
            <w:r>
              <w:t>14,000</w:t>
            </w:r>
          </w:p>
          <w:p w14:paraId="26F3938C" w14:textId="77777777" w:rsidR="005D0339" w:rsidRDefault="005D0339" w:rsidP="00255ED8">
            <w:pPr>
              <w:jc w:val="center"/>
            </w:pPr>
          </w:p>
        </w:tc>
      </w:tr>
      <w:tr w:rsidR="005D0339" w14:paraId="40AAFB8D"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147A6BF" w14:textId="77777777" w:rsidR="005D0339" w:rsidRDefault="005D0339" w:rsidP="00255ED8">
            <w:r>
              <w:t xml:space="preserve"> 97</w:t>
            </w:r>
          </w:p>
        </w:tc>
        <w:tc>
          <w:tcPr>
            <w:tcW w:w="1701" w:type="dxa"/>
            <w:tcBorders>
              <w:top w:val="single" w:sz="4" w:space="0" w:color="auto"/>
              <w:bottom w:val="single" w:sz="4" w:space="0" w:color="auto"/>
            </w:tcBorders>
            <w:vAlign w:val="center"/>
          </w:tcPr>
          <w:p w14:paraId="04D49687" w14:textId="77777777" w:rsidR="005D0339" w:rsidRDefault="005D0339" w:rsidP="00255ED8">
            <w:pPr>
              <w:rPr>
                <w:lang w:val="en-US"/>
              </w:rPr>
            </w:pPr>
            <w:r>
              <w:rPr>
                <w:lang w:val="en-US"/>
              </w:rPr>
              <w:t>RpCU07B</w:t>
            </w:r>
          </w:p>
          <w:p w14:paraId="6A9F61CD" w14:textId="77777777" w:rsidR="005D0339" w:rsidRDefault="005D0339" w:rsidP="00255ED8"/>
        </w:tc>
        <w:tc>
          <w:tcPr>
            <w:tcW w:w="4961" w:type="dxa"/>
            <w:tcBorders>
              <w:top w:val="single" w:sz="4" w:space="0" w:color="auto"/>
              <w:bottom w:val="single" w:sz="4" w:space="0" w:color="auto"/>
            </w:tcBorders>
            <w:vAlign w:val="center"/>
          </w:tcPr>
          <w:p w14:paraId="7F77EE7A" w14:textId="77777777" w:rsidR="005D0339" w:rsidRDefault="005D0339" w:rsidP="00255ED8">
            <w:pPr>
              <w:adjustRightInd w:val="0"/>
              <w:rPr>
                <w:lang w:val="en-US"/>
              </w:rPr>
            </w:pPr>
            <w:r w:rsidRPr="00D278CD">
              <w:rPr>
                <w:lang w:val="en-US"/>
              </w:rPr>
              <w:t>Matarea golurilor in pereti, cu mortar de ciment-var, dupa instalatii sau consolidari</w:t>
            </w:r>
          </w:p>
          <w:p w14:paraId="3704CBF0"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4E10755A" w14:textId="77777777" w:rsidR="005D0339" w:rsidRDefault="005D0339" w:rsidP="00255ED8">
            <w:pPr>
              <w:jc w:val="center"/>
            </w:pPr>
            <w:r>
              <w:t>buc</w:t>
            </w:r>
          </w:p>
        </w:tc>
        <w:tc>
          <w:tcPr>
            <w:tcW w:w="1559" w:type="dxa"/>
            <w:tcBorders>
              <w:top w:val="single" w:sz="4" w:space="0" w:color="auto"/>
              <w:bottom w:val="single" w:sz="4" w:space="0" w:color="auto"/>
            </w:tcBorders>
            <w:vAlign w:val="center"/>
          </w:tcPr>
          <w:p w14:paraId="6872DC41" w14:textId="77777777" w:rsidR="005D0339" w:rsidRDefault="005D0339" w:rsidP="00255ED8">
            <w:pPr>
              <w:adjustRightInd w:val="0"/>
              <w:jc w:val="center"/>
              <w:rPr>
                <w:rFonts w:ascii="Arial CYR" w:hAnsi="Arial CYR" w:cs="Arial CYR"/>
              </w:rPr>
            </w:pPr>
            <w:r>
              <w:t>14,000</w:t>
            </w:r>
          </w:p>
          <w:p w14:paraId="19788C4C" w14:textId="77777777" w:rsidR="005D0339" w:rsidRDefault="005D0339" w:rsidP="00255ED8">
            <w:pPr>
              <w:jc w:val="center"/>
            </w:pPr>
          </w:p>
        </w:tc>
      </w:tr>
      <w:tr w:rsidR="005D0339" w14:paraId="41CE8730"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A81360C" w14:textId="77777777" w:rsidR="005D0339" w:rsidRDefault="005D0339" w:rsidP="00255ED8">
            <w:r>
              <w:t xml:space="preserve"> 98</w:t>
            </w:r>
          </w:p>
        </w:tc>
        <w:tc>
          <w:tcPr>
            <w:tcW w:w="1701" w:type="dxa"/>
            <w:tcBorders>
              <w:top w:val="single" w:sz="4" w:space="0" w:color="auto"/>
              <w:bottom w:val="single" w:sz="4" w:space="0" w:color="auto"/>
            </w:tcBorders>
            <w:vAlign w:val="center"/>
          </w:tcPr>
          <w:p w14:paraId="4A0364CB" w14:textId="77777777" w:rsidR="005D0339" w:rsidRDefault="005D0339" w:rsidP="00255ED8">
            <w:pPr>
              <w:rPr>
                <w:lang w:val="en-US"/>
              </w:rPr>
            </w:pPr>
            <w:r>
              <w:rPr>
                <w:lang w:val="en-US"/>
              </w:rPr>
              <w:t>CL18A</w:t>
            </w:r>
          </w:p>
          <w:p w14:paraId="7F3E9217" w14:textId="77777777" w:rsidR="005D0339" w:rsidRDefault="005D0339" w:rsidP="00255ED8"/>
        </w:tc>
        <w:tc>
          <w:tcPr>
            <w:tcW w:w="4961" w:type="dxa"/>
            <w:tcBorders>
              <w:top w:val="single" w:sz="4" w:space="0" w:color="auto"/>
              <w:bottom w:val="single" w:sz="4" w:space="0" w:color="auto"/>
            </w:tcBorders>
            <w:vAlign w:val="center"/>
          </w:tcPr>
          <w:p w14:paraId="1E776E19" w14:textId="77777777" w:rsidR="005D0339" w:rsidRDefault="005D0339" w:rsidP="00255ED8">
            <w:pPr>
              <w:adjustRightInd w:val="0"/>
              <w:rPr>
                <w:lang w:val="en-US"/>
              </w:rPr>
            </w:pPr>
            <w:r w:rsidRPr="00D278CD">
              <w:rPr>
                <w:lang w:val="en-US"/>
              </w:rPr>
              <w:t xml:space="preserve">Confectii metalice diverse din profile laminate, tabla, tabla striata, otel beton, tevi pentru sustineri sau acoperiri, inglobate total sau partial in beton / Protectie corpuri de iluminat din rama </w:t>
            </w:r>
            <w:r w:rsidRPr="00D278CD">
              <w:rPr>
                <w:lang w:val="en-US"/>
              </w:rPr>
              <w:lastRenderedPageBreak/>
              <w:t xml:space="preserve">din cornier 40x3 si grilaj otel beton </w:t>
            </w:r>
            <w:r>
              <w:t>ф</w:t>
            </w:r>
            <w:r w:rsidRPr="00D278CD">
              <w:rPr>
                <w:lang w:val="en-US"/>
              </w:rPr>
              <w:t>6, cu balamale pentru deschidere, 16 buc 1400x200x150</w:t>
            </w:r>
          </w:p>
          <w:p w14:paraId="66C784BB"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0F3BD6FF" w14:textId="77777777" w:rsidR="005D0339" w:rsidRDefault="005D0339" w:rsidP="00255ED8">
            <w:pPr>
              <w:jc w:val="center"/>
            </w:pPr>
            <w:r>
              <w:lastRenderedPageBreak/>
              <w:t>kg</w:t>
            </w:r>
          </w:p>
        </w:tc>
        <w:tc>
          <w:tcPr>
            <w:tcW w:w="1559" w:type="dxa"/>
            <w:tcBorders>
              <w:top w:val="single" w:sz="4" w:space="0" w:color="auto"/>
              <w:bottom w:val="single" w:sz="4" w:space="0" w:color="auto"/>
            </w:tcBorders>
            <w:vAlign w:val="center"/>
          </w:tcPr>
          <w:p w14:paraId="05B3BF0B" w14:textId="77777777" w:rsidR="005D0339" w:rsidRDefault="005D0339" w:rsidP="00255ED8">
            <w:pPr>
              <w:adjustRightInd w:val="0"/>
              <w:jc w:val="center"/>
              <w:rPr>
                <w:rFonts w:ascii="Arial CYR" w:hAnsi="Arial CYR" w:cs="Arial CYR"/>
              </w:rPr>
            </w:pPr>
            <w:r>
              <w:t>243,500</w:t>
            </w:r>
          </w:p>
          <w:p w14:paraId="5BB4CAA2" w14:textId="77777777" w:rsidR="005D0339" w:rsidRDefault="005D0339" w:rsidP="00255ED8">
            <w:pPr>
              <w:jc w:val="center"/>
            </w:pPr>
          </w:p>
        </w:tc>
      </w:tr>
      <w:tr w:rsidR="005D0339" w14:paraId="606C29A0"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B250A37" w14:textId="77777777" w:rsidR="005D0339" w:rsidRDefault="005D0339" w:rsidP="00255ED8">
            <w:r>
              <w:t xml:space="preserve"> 99</w:t>
            </w:r>
          </w:p>
        </w:tc>
        <w:tc>
          <w:tcPr>
            <w:tcW w:w="1701" w:type="dxa"/>
            <w:tcBorders>
              <w:top w:val="single" w:sz="4" w:space="0" w:color="auto"/>
              <w:bottom w:val="single" w:sz="4" w:space="0" w:color="auto"/>
            </w:tcBorders>
            <w:vAlign w:val="center"/>
          </w:tcPr>
          <w:p w14:paraId="4705A849" w14:textId="77777777" w:rsidR="005D0339" w:rsidRDefault="005D0339" w:rsidP="00255ED8">
            <w:pPr>
              <w:rPr>
                <w:lang w:val="en-US"/>
              </w:rPr>
            </w:pPr>
            <w:r>
              <w:rPr>
                <w:lang w:val="en-US"/>
              </w:rPr>
              <w:t>IzD10C</w:t>
            </w:r>
          </w:p>
          <w:p w14:paraId="3F15DD39" w14:textId="77777777" w:rsidR="005D0339" w:rsidRDefault="005D0339" w:rsidP="00255ED8"/>
        </w:tc>
        <w:tc>
          <w:tcPr>
            <w:tcW w:w="4961" w:type="dxa"/>
            <w:tcBorders>
              <w:top w:val="single" w:sz="4" w:space="0" w:color="auto"/>
              <w:bottom w:val="single" w:sz="4" w:space="0" w:color="auto"/>
            </w:tcBorders>
            <w:vAlign w:val="center"/>
          </w:tcPr>
          <w:p w14:paraId="44D4B257" w14:textId="77777777" w:rsidR="005D0339" w:rsidRDefault="005D0339" w:rsidP="00255ED8">
            <w:pPr>
              <w:adjustRightInd w:val="0"/>
              <w:rPr>
                <w:lang w:val="en-US"/>
              </w:rPr>
            </w:pPr>
            <w:r w:rsidRPr="00D278CD">
              <w:rPr>
                <w:lang w:val="en-US"/>
              </w:rPr>
              <w:t xml:space="preserve">Vopsirea anticoroziva cu pensula de mina a constructiilor metalice cu un strat de grund anticoroziv </w:t>
            </w:r>
            <w:r>
              <w:t>ГФ</w:t>
            </w:r>
            <w:r w:rsidRPr="00D278CD">
              <w:rPr>
                <w:lang w:val="en-US"/>
              </w:rPr>
              <w:t xml:space="preserve">-21 sau analog si doua straturi de email </w:t>
            </w:r>
            <w:r>
              <w:t>ПФ</w:t>
            </w:r>
            <w:r w:rsidRPr="00D278CD">
              <w:rPr>
                <w:lang w:val="en-US"/>
              </w:rPr>
              <w:t>-115 sau analog</w:t>
            </w:r>
          </w:p>
          <w:p w14:paraId="2ECA9D41"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2DFFA4CD" w14:textId="77777777" w:rsidR="005D0339" w:rsidRDefault="005D0339" w:rsidP="00255ED8">
            <w:pPr>
              <w:jc w:val="center"/>
            </w:pPr>
            <w:r>
              <w:t>t</w:t>
            </w:r>
          </w:p>
        </w:tc>
        <w:tc>
          <w:tcPr>
            <w:tcW w:w="1559" w:type="dxa"/>
            <w:tcBorders>
              <w:top w:val="single" w:sz="4" w:space="0" w:color="auto"/>
              <w:bottom w:val="single" w:sz="4" w:space="0" w:color="auto"/>
            </w:tcBorders>
            <w:vAlign w:val="center"/>
          </w:tcPr>
          <w:p w14:paraId="43620C50" w14:textId="77777777" w:rsidR="005D0339" w:rsidRDefault="005D0339" w:rsidP="00255ED8">
            <w:pPr>
              <w:adjustRightInd w:val="0"/>
              <w:jc w:val="center"/>
              <w:rPr>
                <w:rFonts w:ascii="Arial CYR" w:hAnsi="Arial CYR" w:cs="Arial CYR"/>
              </w:rPr>
            </w:pPr>
            <w:r>
              <w:t>0,244</w:t>
            </w:r>
          </w:p>
          <w:p w14:paraId="237F299D" w14:textId="77777777" w:rsidR="005D0339" w:rsidRDefault="005D0339" w:rsidP="00255ED8">
            <w:pPr>
              <w:jc w:val="center"/>
            </w:pPr>
          </w:p>
        </w:tc>
      </w:tr>
      <w:tr w:rsidR="005D0339" w14:paraId="724C60C5" w14:textId="77777777" w:rsidTr="00255ED8">
        <w:tblPrEx>
          <w:tblCellMar>
            <w:top w:w="0" w:type="dxa"/>
            <w:bottom w:w="0" w:type="dxa"/>
          </w:tblCellMar>
        </w:tblPrEx>
        <w:tc>
          <w:tcPr>
            <w:tcW w:w="709" w:type="dxa"/>
            <w:tcBorders>
              <w:top w:val="nil"/>
              <w:left w:val="single" w:sz="6" w:space="0" w:color="auto"/>
              <w:bottom w:val="nil"/>
              <w:right w:val="nil"/>
            </w:tcBorders>
          </w:tcPr>
          <w:p w14:paraId="3085C4CE" w14:textId="77777777" w:rsidR="005D0339" w:rsidRDefault="005D0339" w:rsidP="00255ED8">
            <w:pPr>
              <w:jc w:val="center"/>
            </w:pPr>
            <w:r>
              <w:t xml:space="preserve"> </w:t>
            </w:r>
          </w:p>
        </w:tc>
        <w:tc>
          <w:tcPr>
            <w:tcW w:w="1701" w:type="dxa"/>
            <w:tcBorders>
              <w:top w:val="nil"/>
              <w:left w:val="single" w:sz="6" w:space="0" w:color="auto"/>
              <w:bottom w:val="nil"/>
              <w:right w:val="nil"/>
            </w:tcBorders>
          </w:tcPr>
          <w:p w14:paraId="16DBD8F9" w14:textId="77777777" w:rsidR="005D0339" w:rsidRDefault="005D0339" w:rsidP="00255ED8"/>
        </w:tc>
        <w:tc>
          <w:tcPr>
            <w:tcW w:w="4961" w:type="dxa"/>
            <w:tcBorders>
              <w:top w:val="nil"/>
              <w:left w:val="single" w:sz="6" w:space="0" w:color="auto"/>
              <w:bottom w:val="nil"/>
              <w:right w:val="nil"/>
            </w:tcBorders>
          </w:tcPr>
          <w:p w14:paraId="0B1F7C89" w14:textId="77777777" w:rsidR="005D0339" w:rsidRPr="007F2714" w:rsidRDefault="005D0339" w:rsidP="00255ED8">
            <w:pPr>
              <w:rPr>
                <w:b/>
                <w:bCs/>
                <w:sz w:val="22"/>
                <w:szCs w:val="22"/>
                <w:lang w:val="en-US"/>
              </w:rPr>
            </w:pPr>
            <w:r>
              <w:rPr>
                <w:b/>
                <w:bCs/>
                <w:sz w:val="22"/>
                <w:szCs w:val="22"/>
                <w:lang w:val="en-US"/>
              </w:rPr>
              <w:t xml:space="preserve">Capitolul </w:t>
            </w:r>
            <w:r w:rsidRPr="00B40365">
              <w:rPr>
                <w:b/>
                <w:bCs/>
                <w:sz w:val="22"/>
                <w:szCs w:val="22"/>
              </w:rPr>
              <w:t>1.14. Alte lucrari</w:t>
            </w:r>
          </w:p>
          <w:p w14:paraId="51F95076" w14:textId="77777777" w:rsidR="005D0339" w:rsidRDefault="005D0339" w:rsidP="00255ED8">
            <w:pPr>
              <w:rPr>
                <w:b/>
                <w:bCs/>
                <w:sz w:val="22"/>
                <w:szCs w:val="22"/>
              </w:rPr>
            </w:pPr>
          </w:p>
        </w:tc>
        <w:tc>
          <w:tcPr>
            <w:tcW w:w="1560" w:type="dxa"/>
            <w:tcBorders>
              <w:top w:val="nil"/>
              <w:left w:val="single" w:sz="6" w:space="0" w:color="auto"/>
              <w:bottom w:val="nil"/>
              <w:right w:val="nil"/>
            </w:tcBorders>
          </w:tcPr>
          <w:p w14:paraId="64909DA6" w14:textId="77777777" w:rsidR="005D0339" w:rsidRDefault="005D0339" w:rsidP="00255ED8"/>
        </w:tc>
        <w:tc>
          <w:tcPr>
            <w:tcW w:w="1559" w:type="dxa"/>
            <w:tcBorders>
              <w:top w:val="nil"/>
              <w:left w:val="single" w:sz="6" w:space="0" w:color="auto"/>
              <w:bottom w:val="nil"/>
              <w:right w:val="single" w:sz="4" w:space="0" w:color="auto"/>
            </w:tcBorders>
          </w:tcPr>
          <w:p w14:paraId="1AFCE0E5" w14:textId="77777777" w:rsidR="005D0339" w:rsidRDefault="005D0339" w:rsidP="00255ED8"/>
        </w:tc>
      </w:tr>
      <w:tr w:rsidR="005D0339" w14:paraId="08589574"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7294C84" w14:textId="77777777" w:rsidR="005D0339" w:rsidRDefault="005D0339" w:rsidP="00255ED8">
            <w:r>
              <w:t>100</w:t>
            </w:r>
          </w:p>
        </w:tc>
        <w:tc>
          <w:tcPr>
            <w:tcW w:w="1701" w:type="dxa"/>
            <w:tcBorders>
              <w:top w:val="single" w:sz="4" w:space="0" w:color="auto"/>
              <w:bottom w:val="single" w:sz="4" w:space="0" w:color="auto"/>
            </w:tcBorders>
            <w:vAlign w:val="center"/>
          </w:tcPr>
          <w:p w14:paraId="066953FA" w14:textId="77777777" w:rsidR="005D0339" w:rsidRDefault="005D0339" w:rsidP="00255ED8">
            <w:pPr>
              <w:rPr>
                <w:lang w:val="en-US"/>
              </w:rPr>
            </w:pPr>
            <w:r>
              <w:rPr>
                <w:lang w:val="en-US"/>
              </w:rPr>
              <w:t>CN20B</w:t>
            </w:r>
          </w:p>
          <w:p w14:paraId="11C74037" w14:textId="77777777" w:rsidR="005D0339" w:rsidRDefault="005D0339" w:rsidP="00255ED8"/>
        </w:tc>
        <w:tc>
          <w:tcPr>
            <w:tcW w:w="4961" w:type="dxa"/>
            <w:tcBorders>
              <w:top w:val="single" w:sz="4" w:space="0" w:color="auto"/>
              <w:bottom w:val="single" w:sz="4" w:space="0" w:color="auto"/>
            </w:tcBorders>
            <w:vAlign w:val="center"/>
          </w:tcPr>
          <w:p w14:paraId="23F73FC5" w14:textId="77777777" w:rsidR="005D0339" w:rsidRDefault="005D0339" w:rsidP="00255ED8">
            <w:pPr>
              <w:adjustRightInd w:val="0"/>
              <w:rPr>
                <w:lang w:val="en-US"/>
              </w:rPr>
            </w:pPr>
            <w:r w:rsidRPr="00D278CD">
              <w:rPr>
                <w:lang w:val="en-US"/>
              </w:rPr>
              <w:t>Vopsitorii interioare sau exterioare aplicate pe timplarie metalica cu email alchidic in  2 straturi inclusiv grundul</w:t>
            </w:r>
          </w:p>
          <w:p w14:paraId="5F562E79"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0841C3DC" w14:textId="77777777" w:rsidR="005D0339" w:rsidRDefault="005D0339" w:rsidP="00255ED8">
            <w:pPr>
              <w:jc w:val="center"/>
            </w:pPr>
            <w:r>
              <w:t>m2</w:t>
            </w:r>
          </w:p>
        </w:tc>
        <w:tc>
          <w:tcPr>
            <w:tcW w:w="1559" w:type="dxa"/>
            <w:tcBorders>
              <w:top w:val="single" w:sz="4" w:space="0" w:color="auto"/>
              <w:bottom w:val="single" w:sz="4" w:space="0" w:color="auto"/>
            </w:tcBorders>
            <w:vAlign w:val="center"/>
          </w:tcPr>
          <w:p w14:paraId="5E03719D" w14:textId="77777777" w:rsidR="005D0339" w:rsidRDefault="005D0339" w:rsidP="00255ED8">
            <w:pPr>
              <w:adjustRightInd w:val="0"/>
              <w:jc w:val="center"/>
              <w:rPr>
                <w:rFonts w:ascii="Arial CYR" w:hAnsi="Arial CYR" w:cs="Arial CYR"/>
              </w:rPr>
            </w:pPr>
            <w:r>
              <w:t>11,000</w:t>
            </w:r>
          </w:p>
          <w:p w14:paraId="452A71B2" w14:textId="77777777" w:rsidR="005D0339" w:rsidRDefault="005D0339" w:rsidP="00255ED8">
            <w:pPr>
              <w:jc w:val="center"/>
            </w:pPr>
          </w:p>
        </w:tc>
      </w:tr>
      <w:tr w:rsidR="005D0339" w14:paraId="2F48833D"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96A4A2C" w14:textId="77777777" w:rsidR="005D0339" w:rsidRDefault="005D0339" w:rsidP="00255ED8">
            <w:r>
              <w:t xml:space="preserve"> 101</w:t>
            </w:r>
          </w:p>
        </w:tc>
        <w:tc>
          <w:tcPr>
            <w:tcW w:w="1701" w:type="dxa"/>
            <w:tcBorders>
              <w:top w:val="single" w:sz="4" w:space="0" w:color="auto"/>
              <w:bottom w:val="single" w:sz="4" w:space="0" w:color="auto"/>
            </w:tcBorders>
            <w:vAlign w:val="center"/>
          </w:tcPr>
          <w:p w14:paraId="0DAC5B52" w14:textId="77777777" w:rsidR="005D0339" w:rsidRDefault="005D0339" w:rsidP="00255ED8">
            <w:pPr>
              <w:rPr>
                <w:lang w:val="en-US"/>
              </w:rPr>
            </w:pPr>
            <w:r>
              <w:rPr>
                <w:lang w:val="en-US"/>
              </w:rPr>
              <w:t>CL20A</w:t>
            </w:r>
          </w:p>
          <w:p w14:paraId="28380A65" w14:textId="77777777" w:rsidR="005D0339" w:rsidRDefault="005D0339" w:rsidP="00255ED8"/>
        </w:tc>
        <w:tc>
          <w:tcPr>
            <w:tcW w:w="4961" w:type="dxa"/>
            <w:tcBorders>
              <w:top w:val="single" w:sz="4" w:space="0" w:color="auto"/>
              <w:bottom w:val="single" w:sz="4" w:space="0" w:color="auto"/>
            </w:tcBorders>
            <w:vAlign w:val="center"/>
          </w:tcPr>
          <w:p w14:paraId="08F3819D" w14:textId="77777777" w:rsidR="005D0339" w:rsidRDefault="005D0339" w:rsidP="00255ED8">
            <w:pPr>
              <w:adjustRightInd w:val="0"/>
              <w:rPr>
                <w:lang w:val="en-US"/>
              </w:rPr>
            </w:pPr>
            <w:r w:rsidRPr="00D278CD">
              <w:rPr>
                <w:lang w:val="en-US"/>
              </w:rPr>
              <w:t>Grile de ventilatie gata confectionate din tabla neagra, cu jaluzele reglabile manual, vopsite si montate in zidarie / Grila metalica 500x500</w:t>
            </w:r>
          </w:p>
          <w:p w14:paraId="00C00B01"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6272C3DB" w14:textId="77777777" w:rsidR="005D0339" w:rsidRDefault="005D0339" w:rsidP="00255ED8">
            <w:pPr>
              <w:jc w:val="center"/>
            </w:pPr>
            <w:r>
              <w:t>buc</w:t>
            </w:r>
          </w:p>
        </w:tc>
        <w:tc>
          <w:tcPr>
            <w:tcW w:w="1559" w:type="dxa"/>
            <w:tcBorders>
              <w:top w:val="single" w:sz="4" w:space="0" w:color="auto"/>
              <w:bottom w:val="single" w:sz="4" w:space="0" w:color="auto"/>
            </w:tcBorders>
            <w:vAlign w:val="center"/>
          </w:tcPr>
          <w:p w14:paraId="67D0A5FD" w14:textId="77777777" w:rsidR="005D0339" w:rsidRDefault="005D0339" w:rsidP="00255ED8">
            <w:pPr>
              <w:adjustRightInd w:val="0"/>
              <w:jc w:val="center"/>
              <w:rPr>
                <w:rFonts w:ascii="Arial CYR" w:hAnsi="Arial CYR" w:cs="Arial CYR"/>
              </w:rPr>
            </w:pPr>
            <w:r>
              <w:t>6,000</w:t>
            </w:r>
          </w:p>
          <w:p w14:paraId="4A7CC2C3" w14:textId="77777777" w:rsidR="005D0339" w:rsidRDefault="005D0339" w:rsidP="00255ED8">
            <w:pPr>
              <w:jc w:val="center"/>
            </w:pPr>
          </w:p>
        </w:tc>
      </w:tr>
      <w:tr w:rsidR="005D0339" w14:paraId="4FDCB742" w14:textId="77777777" w:rsidTr="00255ED8">
        <w:tblPrEx>
          <w:tblCellMar>
            <w:top w:w="0" w:type="dxa"/>
            <w:bottom w:w="0" w:type="dxa"/>
          </w:tblCellMar>
        </w:tblPrEx>
        <w:tc>
          <w:tcPr>
            <w:tcW w:w="709" w:type="dxa"/>
            <w:tcBorders>
              <w:top w:val="nil"/>
              <w:left w:val="single" w:sz="6" w:space="0" w:color="auto"/>
              <w:bottom w:val="nil"/>
              <w:right w:val="nil"/>
            </w:tcBorders>
          </w:tcPr>
          <w:p w14:paraId="0BDF912E" w14:textId="77777777" w:rsidR="005D0339" w:rsidRDefault="005D0339" w:rsidP="00255ED8">
            <w:pPr>
              <w:jc w:val="center"/>
            </w:pPr>
            <w:r>
              <w:t xml:space="preserve"> </w:t>
            </w:r>
          </w:p>
        </w:tc>
        <w:tc>
          <w:tcPr>
            <w:tcW w:w="1701" w:type="dxa"/>
            <w:tcBorders>
              <w:top w:val="nil"/>
              <w:left w:val="single" w:sz="6" w:space="0" w:color="auto"/>
              <w:bottom w:val="nil"/>
              <w:right w:val="nil"/>
            </w:tcBorders>
          </w:tcPr>
          <w:p w14:paraId="1AD15945" w14:textId="77777777" w:rsidR="005D0339" w:rsidRDefault="005D0339" w:rsidP="00255ED8"/>
        </w:tc>
        <w:tc>
          <w:tcPr>
            <w:tcW w:w="4961" w:type="dxa"/>
            <w:tcBorders>
              <w:top w:val="nil"/>
              <w:left w:val="single" w:sz="6" w:space="0" w:color="auto"/>
              <w:bottom w:val="nil"/>
              <w:right w:val="nil"/>
            </w:tcBorders>
          </w:tcPr>
          <w:p w14:paraId="6C5A7173" w14:textId="77777777" w:rsidR="005D0339" w:rsidRPr="007F2714" w:rsidRDefault="005D0339" w:rsidP="00255ED8">
            <w:pPr>
              <w:rPr>
                <w:b/>
                <w:bCs/>
                <w:sz w:val="22"/>
                <w:szCs w:val="22"/>
                <w:lang w:val="en-US"/>
              </w:rPr>
            </w:pPr>
            <w:r>
              <w:rPr>
                <w:b/>
                <w:bCs/>
                <w:sz w:val="22"/>
                <w:szCs w:val="22"/>
                <w:lang w:val="en-US"/>
              </w:rPr>
              <w:t xml:space="preserve">Capitolul </w:t>
            </w:r>
            <w:r w:rsidRPr="00B40365">
              <w:rPr>
                <w:b/>
                <w:bCs/>
                <w:sz w:val="22"/>
                <w:szCs w:val="22"/>
              </w:rPr>
              <w:t>2. Lucrari de electromontare</w:t>
            </w:r>
          </w:p>
          <w:p w14:paraId="64BF2A42" w14:textId="77777777" w:rsidR="005D0339" w:rsidRDefault="005D0339" w:rsidP="00255ED8">
            <w:pPr>
              <w:rPr>
                <w:b/>
                <w:bCs/>
                <w:sz w:val="22"/>
                <w:szCs w:val="22"/>
              </w:rPr>
            </w:pPr>
          </w:p>
        </w:tc>
        <w:tc>
          <w:tcPr>
            <w:tcW w:w="1560" w:type="dxa"/>
            <w:tcBorders>
              <w:top w:val="nil"/>
              <w:left w:val="single" w:sz="6" w:space="0" w:color="auto"/>
              <w:bottom w:val="nil"/>
              <w:right w:val="nil"/>
            </w:tcBorders>
          </w:tcPr>
          <w:p w14:paraId="14C50BF5" w14:textId="77777777" w:rsidR="005D0339" w:rsidRDefault="005D0339" w:rsidP="00255ED8"/>
        </w:tc>
        <w:tc>
          <w:tcPr>
            <w:tcW w:w="1559" w:type="dxa"/>
            <w:tcBorders>
              <w:top w:val="nil"/>
              <w:left w:val="single" w:sz="6" w:space="0" w:color="auto"/>
              <w:bottom w:val="nil"/>
              <w:right w:val="single" w:sz="4" w:space="0" w:color="auto"/>
            </w:tcBorders>
          </w:tcPr>
          <w:p w14:paraId="666871A5" w14:textId="77777777" w:rsidR="005D0339" w:rsidRDefault="005D0339" w:rsidP="00255ED8"/>
        </w:tc>
      </w:tr>
      <w:tr w:rsidR="005D0339" w14:paraId="387B34F5"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16F4387" w14:textId="77777777" w:rsidR="005D0339" w:rsidRDefault="005D0339" w:rsidP="00255ED8">
            <w:r>
              <w:t>102</w:t>
            </w:r>
          </w:p>
        </w:tc>
        <w:tc>
          <w:tcPr>
            <w:tcW w:w="1701" w:type="dxa"/>
            <w:tcBorders>
              <w:top w:val="single" w:sz="4" w:space="0" w:color="auto"/>
              <w:bottom w:val="single" w:sz="4" w:space="0" w:color="auto"/>
            </w:tcBorders>
            <w:vAlign w:val="center"/>
          </w:tcPr>
          <w:p w14:paraId="047E891C" w14:textId="77777777" w:rsidR="005D0339" w:rsidRDefault="005D0339" w:rsidP="00255ED8">
            <w:pPr>
              <w:rPr>
                <w:lang w:val="en-US"/>
              </w:rPr>
            </w:pPr>
            <w:r>
              <w:rPr>
                <w:lang w:val="en-US"/>
              </w:rPr>
              <w:t>RpEF23A</w:t>
            </w:r>
          </w:p>
          <w:p w14:paraId="055E9C57" w14:textId="77777777" w:rsidR="005D0339" w:rsidRDefault="005D0339" w:rsidP="00255ED8"/>
        </w:tc>
        <w:tc>
          <w:tcPr>
            <w:tcW w:w="4961" w:type="dxa"/>
            <w:tcBorders>
              <w:top w:val="single" w:sz="4" w:space="0" w:color="auto"/>
              <w:bottom w:val="single" w:sz="4" w:space="0" w:color="auto"/>
            </w:tcBorders>
            <w:vAlign w:val="center"/>
          </w:tcPr>
          <w:p w14:paraId="19A06CAE" w14:textId="77777777" w:rsidR="005D0339" w:rsidRDefault="005D0339" w:rsidP="00255ED8">
            <w:pPr>
              <w:adjustRightInd w:val="0"/>
              <w:rPr>
                <w:lang w:val="en-US"/>
              </w:rPr>
            </w:pPr>
            <w:r w:rsidRPr="00D278CD">
              <w:rPr>
                <w:lang w:val="en-US"/>
              </w:rPr>
              <w:t>Demontari de corpuri de iluminat orice tip, inclisiv tijele si globurile</w:t>
            </w:r>
          </w:p>
          <w:p w14:paraId="3A761618"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5F3A6A1D" w14:textId="77777777" w:rsidR="005D0339" w:rsidRDefault="005D0339" w:rsidP="00255ED8">
            <w:pPr>
              <w:jc w:val="center"/>
            </w:pPr>
            <w:r>
              <w:t>buc</w:t>
            </w:r>
          </w:p>
        </w:tc>
        <w:tc>
          <w:tcPr>
            <w:tcW w:w="1559" w:type="dxa"/>
            <w:tcBorders>
              <w:top w:val="single" w:sz="4" w:space="0" w:color="auto"/>
              <w:bottom w:val="single" w:sz="4" w:space="0" w:color="auto"/>
            </w:tcBorders>
            <w:vAlign w:val="center"/>
          </w:tcPr>
          <w:p w14:paraId="5F05BABE" w14:textId="77777777" w:rsidR="005D0339" w:rsidRDefault="005D0339" w:rsidP="00255ED8">
            <w:pPr>
              <w:adjustRightInd w:val="0"/>
              <w:jc w:val="center"/>
              <w:rPr>
                <w:rFonts w:ascii="Arial CYR" w:hAnsi="Arial CYR" w:cs="Arial CYR"/>
              </w:rPr>
            </w:pPr>
            <w:r>
              <w:t>24,000</w:t>
            </w:r>
          </w:p>
          <w:p w14:paraId="79D9ED8D" w14:textId="77777777" w:rsidR="005D0339" w:rsidRDefault="005D0339" w:rsidP="00255ED8">
            <w:pPr>
              <w:jc w:val="center"/>
            </w:pPr>
          </w:p>
        </w:tc>
      </w:tr>
      <w:tr w:rsidR="005D0339" w14:paraId="34259D75"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9AB62DC" w14:textId="77777777" w:rsidR="005D0339" w:rsidRDefault="005D0339" w:rsidP="00255ED8">
            <w:r>
              <w:t xml:space="preserve"> 103</w:t>
            </w:r>
          </w:p>
        </w:tc>
        <w:tc>
          <w:tcPr>
            <w:tcW w:w="1701" w:type="dxa"/>
            <w:tcBorders>
              <w:top w:val="single" w:sz="4" w:space="0" w:color="auto"/>
              <w:bottom w:val="single" w:sz="4" w:space="0" w:color="auto"/>
            </w:tcBorders>
            <w:vAlign w:val="center"/>
          </w:tcPr>
          <w:p w14:paraId="6EFC732D" w14:textId="77777777" w:rsidR="005D0339" w:rsidRDefault="005D0339" w:rsidP="00255ED8">
            <w:pPr>
              <w:rPr>
                <w:lang w:val="en-US"/>
              </w:rPr>
            </w:pPr>
            <w:r>
              <w:rPr>
                <w:lang w:val="en-US"/>
              </w:rPr>
              <w:t>RpEE24A</w:t>
            </w:r>
          </w:p>
          <w:p w14:paraId="65DB7CB5" w14:textId="77777777" w:rsidR="005D0339" w:rsidRDefault="005D0339" w:rsidP="00255ED8"/>
        </w:tc>
        <w:tc>
          <w:tcPr>
            <w:tcW w:w="4961" w:type="dxa"/>
            <w:tcBorders>
              <w:top w:val="single" w:sz="4" w:space="0" w:color="auto"/>
              <w:bottom w:val="single" w:sz="4" w:space="0" w:color="auto"/>
            </w:tcBorders>
            <w:vAlign w:val="center"/>
          </w:tcPr>
          <w:p w14:paraId="304C133B" w14:textId="77777777" w:rsidR="005D0339" w:rsidRDefault="005D0339" w:rsidP="00255ED8">
            <w:pPr>
              <w:adjustRightInd w:val="0"/>
              <w:rPr>
                <w:lang w:val="en-US"/>
              </w:rPr>
            </w:pPr>
            <w:r w:rsidRPr="00D278CD">
              <w:rPr>
                <w:lang w:val="en-US"/>
              </w:rPr>
              <w:t>Demontarea aparatelor electrice pentru curent tari : intrerupatoare si prize</w:t>
            </w:r>
          </w:p>
          <w:p w14:paraId="718A925A"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6C1D7151" w14:textId="77777777" w:rsidR="005D0339" w:rsidRDefault="005D0339" w:rsidP="00255ED8">
            <w:pPr>
              <w:jc w:val="center"/>
            </w:pPr>
            <w:r>
              <w:t>buc</w:t>
            </w:r>
          </w:p>
        </w:tc>
        <w:tc>
          <w:tcPr>
            <w:tcW w:w="1559" w:type="dxa"/>
            <w:tcBorders>
              <w:top w:val="single" w:sz="4" w:space="0" w:color="auto"/>
              <w:bottom w:val="single" w:sz="4" w:space="0" w:color="auto"/>
            </w:tcBorders>
            <w:vAlign w:val="center"/>
          </w:tcPr>
          <w:p w14:paraId="40911C8C" w14:textId="77777777" w:rsidR="005D0339" w:rsidRDefault="005D0339" w:rsidP="00255ED8">
            <w:pPr>
              <w:adjustRightInd w:val="0"/>
              <w:jc w:val="center"/>
              <w:rPr>
                <w:rFonts w:ascii="Arial CYR" w:hAnsi="Arial CYR" w:cs="Arial CYR"/>
              </w:rPr>
            </w:pPr>
            <w:r>
              <w:t>5,000</w:t>
            </w:r>
          </w:p>
          <w:p w14:paraId="1A0104E6" w14:textId="77777777" w:rsidR="005D0339" w:rsidRDefault="005D0339" w:rsidP="00255ED8">
            <w:pPr>
              <w:jc w:val="center"/>
            </w:pPr>
          </w:p>
        </w:tc>
      </w:tr>
      <w:tr w:rsidR="005D0339" w14:paraId="6C0E5E6D"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2166A4C" w14:textId="77777777" w:rsidR="005D0339" w:rsidRDefault="005D0339" w:rsidP="00255ED8">
            <w:r>
              <w:t xml:space="preserve"> 104</w:t>
            </w:r>
          </w:p>
        </w:tc>
        <w:tc>
          <w:tcPr>
            <w:tcW w:w="1701" w:type="dxa"/>
            <w:tcBorders>
              <w:top w:val="single" w:sz="4" w:space="0" w:color="auto"/>
              <w:bottom w:val="single" w:sz="4" w:space="0" w:color="auto"/>
            </w:tcBorders>
            <w:vAlign w:val="center"/>
          </w:tcPr>
          <w:p w14:paraId="50F8A273" w14:textId="77777777" w:rsidR="005D0339" w:rsidRDefault="005D0339" w:rsidP="00255ED8">
            <w:pPr>
              <w:rPr>
                <w:lang w:val="en-US"/>
              </w:rPr>
            </w:pPr>
            <w:r>
              <w:rPr>
                <w:lang w:val="en-US"/>
              </w:rPr>
              <w:t>08-02-412-2</w:t>
            </w:r>
          </w:p>
          <w:p w14:paraId="6D7D027F" w14:textId="77777777" w:rsidR="005D0339" w:rsidRDefault="005D0339" w:rsidP="00255ED8"/>
        </w:tc>
        <w:tc>
          <w:tcPr>
            <w:tcW w:w="4961" w:type="dxa"/>
            <w:tcBorders>
              <w:top w:val="single" w:sz="4" w:space="0" w:color="auto"/>
              <w:bottom w:val="single" w:sz="4" w:space="0" w:color="auto"/>
            </w:tcBorders>
            <w:vAlign w:val="center"/>
          </w:tcPr>
          <w:p w14:paraId="6FD5B17A" w14:textId="77777777" w:rsidR="005D0339" w:rsidRDefault="005D0339" w:rsidP="00255ED8">
            <w:pPr>
              <w:adjustRightInd w:val="0"/>
              <w:rPr>
                <w:lang w:val="en-US"/>
              </w:rPr>
            </w:pPr>
            <w:r w:rsidRPr="00D278CD">
              <w:rPr>
                <w:lang w:val="en-US"/>
              </w:rPr>
              <w:t>Introducerea conductorilor in tevi si furtunuri metalice pozate: primul conductor monofir sau multifir in impletire comuna, sectiune sumara pina la 6 mm2</w:t>
            </w:r>
          </w:p>
          <w:p w14:paraId="74069286"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3B300C9A" w14:textId="77777777" w:rsidR="005D0339" w:rsidRDefault="005D0339" w:rsidP="00255ED8">
            <w:pPr>
              <w:jc w:val="center"/>
            </w:pPr>
            <w:r>
              <w:t>100 m</w:t>
            </w:r>
          </w:p>
        </w:tc>
        <w:tc>
          <w:tcPr>
            <w:tcW w:w="1559" w:type="dxa"/>
            <w:tcBorders>
              <w:top w:val="single" w:sz="4" w:space="0" w:color="auto"/>
              <w:bottom w:val="single" w:sz="4" w:space="0" w:color="auto"/>
            </w:tcBorders>
            <w:vAlign w:val="center"/>
          </w:tcPr>
          <w:p w14:paraId="3D603568" w14:textId="77777777" w:rsidR="005D0339" w:rsidRDefault="005D0339" w:rsidP="00255ED8">
            <w:pPr>
              <w:adjustRightInd w:val="0"/>
              <w:jc w:val="center"/>
              <w:rPr>
                <w:rFonts w:ascii="Arial CYR" w:hAnsi="Arial CYR" w:cs="Arial CYR"/>
              </w:rPr>
            </w:pPr>
            <w:r>
              <w:t>2,300</w:t>
            </w:r>
          </w:p>
          <w:p w14:paraId="2EED98DF" w14:textId="77777777" w:rsidR="005D0339" w:rsidRDefault="005D0339" w:rsidP="00255ED8">
            <w:pPr>
              <w:jc w:val="center"/>
            </w:pPr>
          </w:p>
        </w:tc>
      </w:tr>
      <w:tr w:rsidR="005D0339" w14:paraId="32AF3243"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E497D5F" w14:textId="77777777" w:rsidR="005D0339" w:rsidRDefault="005D0339" w:rsidP="00255ED8">
            <w:r>
              <w:t xml:space="preserve"> 105</w:t>
            </w:r>
          </w:p>
        </w:tc>
        <w:tc>
          <w:tcPr>
            <w:tcW w:w="1701" w:type="dxa"/>
            <w:tcBorders>
              <w:top w:val="single" w:sz="4" w:space="0" w:color="auto"/>
              <w:bottom w:val="single" w:sz="4" w:space="0" w:color="auto"/>
            </w:tcBorders>
            <w:vAlign w:val="center"/>
          </w:tcPr>
          <w:p w14:paraId="645B966D" w14:textId="77777777" w:rsidR="005D0339" w:rsidRDefault="005D0339" w:rsidP="00255ED8">
            <w:pPr>
              <w:rPr>
                <w:lang w:val="en-US"/>
              </w:rPr>
            </w:pPr>
          </w:p>
          <w:p w14:paraId="28A6C99D" w14:textId="77777777" w:rsidR="005D0339" w:rsidRDefault="005D0339" w:rsidP="00255ED8"/>
        </w:tc>
        <w:tc>
          <w:tcPr>
            <w:tcW w:w="4961" w:type="dxa"/>
            <w:tcBorders>
              <w:top w:val="single" w:sz="4" w:space="0" w:color="auto"/>
              <w:bottom w:val="single" w:sz="4" w:space="0" w:color="auto"/>
            </w:tcBorders>
            <w:vAlign w:val="center"/>
          </w:tcPr>
          <w:p w14:paraId="219142BC" w14:textId="77777777" w:rsidR="005D0339" w:rsidRDefault="005D0339" w:rsidP="00255ED8">
            <w:pPr>
              <w:adjustRightInd w:val="0"/>
              <w:rPr>
                <w:lang w:val="en-US"/>
              </w:rPr>
            </w:pPr>
            <w:r w:rsidRPr="00D278CD">
              <w:rPr>
                <w:lang w:val="en-US"/>
              </w:rPr>
              <w:t xml:space="preserve">Cablu din cupru </w:t>
            </w:r>
            <w:r>
              <w:t>ВВГнг</w:t>
            </w:r>
            <w:r w:rsidRPr="00D278CD">
              <w:rPr>
                <w:lang w:val="en-US"/>
              </w:rPr>
              <w:t xml:space="preserve"> LS sec.3x1,5 mm2</w:t>
            </w:r>
          </w:p>
          <w:p w14:paraId="5CB9F0B3"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6453EB07" w14:textId="77777777" w:rsidR="005D0339" w:rsidRDefault="005D0339" w:rsidP="00255ED8">
            <w:pPr>
              <w:jc w:val="center"/>
            </w:pPr>
            <w:r>
              <w:t>m</w:t>
            </w:r>
          </w:p>
        </w:tc>
        <w:tc>
          <w:tcPr>
            <w:tcW w:w="1559" w:type="dxa"/>
            <w:tcBorders>
              <w:top w:val="single" w:sz="4" w:space="0" w:color="auto"/>
              <w:bottom w:val="single" w:sz="4" w:space="0" w:color="auto"/>
            </w:tcBorders>
            <w:vAlign w:val="center"/>
          </w:tcPr>
          <w:p w14:paraId="026C49E2" w14:textId="77777777" w:rsidR="005D0339" w:rsidRDefault="005D0339" w:rsidP="00255ED8">
            <w:pPr>
              <w:adjustRightInd w:val="0"/>
              <w:jc w:val="center"/>
              <w:rPr>
                <w:rFonts w:ascii="Arial CYR" w:hAnsi="Arial CYR" w:cs="Arial CYR"/>
              </w:rPr>
            </w:pPr>
            <w:r>
              <w:t>230,000</w:t>
            </w:r>
          </w:p>
          <w:p w14:paraId="0F5B0A84" w14:textId="77777777" w:rsidR="005D0339" w:rsidRDefault="005D0339" w:rsidP="00255ED8">
            <w:pPr>
              <w:jc w:val="center"/>
            </w:pPr>
          </w:p>
        </w:tc>
      </w:tr>
      <w:tr w:rsidR="005D0339" w14:paraId="636AA37B"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62809B0" w14:textId="77777777" w:rsidR="005D0339" w:rsidRDefault="005D0339" w:rsidP="00255ED8">
            <w:r>
              <w:t xml:space="preserve"> 106</w:t>
            </w:r>
          </w:p>
        </w:tc>
        <w:tc>
          <w:tcPr>
            <w:tcW w:w="1701" w:type="dxa"/>
            <w:tcBorders>
              <w:top w:val="single" w:sz="4" w:space="0" w:color="auto"/>
              <w:bottom w:val="single" w:sz="4" w:space="0" w:color="auto"/>
            </w:tcBorders>
            <w:vAlign w:val="center"/>
          </w:tcPr>
          <w:p w14:paraId="49085424" w14:textId="77777777" w:rsidR="005D0339" w:rsidRDefault="005D0339" w:rsidP="00255ED8">
            <w:pPr>
              <w:rPr>
                <w:lang w:val="en-US"/>
              </w:rPr>
            </w:pPr>
            <w:r>
              <w:rPr>
                <w:lang w:val="en-US"/>
              </w:rPr>
              <w:t>08-02-412-3</w:t>
            </w:r>
          </w:p>
          <w:p w14:paraId="5F90D38D" w14:textId="77777777" w:rsidR="005D0339" w:rsidRDefault="005D0339" w:rsidP="00255ED8"/>
        </w:tc>
        <w:tc>
          <w:tcPr>
            <w:tcW w:w="4961" w:type="dxa"/>
            <w:tcBorders>
              <w:top w:val="single" w:sz="4" w:space="0" w:color="auto"/>
              <w:bottom w:val="single" w:sz="4" w:space="0" w:color="auto"/>
            </w:tcBorders>
            <w:vAlign w:val="center"/>
          </w:tcPr>
          <w:p w14:paraId="5210A655" w14:textId="77777777" w:rsidR="005D0339" w:rsidRDefault="005D0339" w:rsidP="00255ED8">
            <w:pPr>
              <w:adjustRightInd w:val="0"/>
              <w:rPr>
                <w:lang w:val="en-US"/>
              </w:rPr>
            </w:pPr>
            <w:r w:rsidRPr="00D278CD">
              <w:rPr>
                <w:lang w:val="en-US"/>
              </w:rPr>
              <w:t>Introducerea conductorilor in tevi si furtunuri metalice pozate: primul conductor monofir sau multifir in impletire comuna, sectiune sumara pina la 16 mm2</w:t>
            </w:r>
          </w:p>
          <w:p w14:paraId="63C9EA1C"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54272F34" w14:textId="77777777" w:rsidR="005D0339" w:rsidRDefault="005D0339" w:rsidP="00255ED8">
            <w:pPr>
              <w:jc w:val="center"/>
            </w:pPr>
            <w:r>
              <w:t>100 m</w:t>
            </w:r>
          </w:p>
        </w:tc>
        <w:tc>
          <w:tcPr>
            <w:tcW w:w="1559" w:type="dxa"/>
            <w:tcBorders>
              <w:top w:val="single" w:sz="4" w:space="0" w:color="auto"/>
              <w:bottom w:val="single" w:sz="4" w:space="0" w:color="auto"/>
            </w:tcBorders>
            <w:vAlign w:val="center"/>
          </w:tcPr>
          <w:p w14:paraId="7E4AC178" w14:textId="77777777" w:rsidR="005D0339" w:rsidRDefault="005D0339" w:rsidP="00255ED8">
            <w:pPr>
              <w:adjustRightInd w:val="0"/>
              <w:jc w:val="center"/>
              <w:rPr>
                <w:rFonts w:ascii="Arial CYR" w:hAnsi="Arial CYR" w:cs="Arial CYR"/>
              </w:rPr>
            </w:pPr>
            <w:r>
              <w:t>0,600</w:t>
            </w:r>
          </w:p>
          <w:p w14:paraId="14ED01CC" w14:textId="77777777" w:rsidR="005D0339" w:rsidRDefault="005D0339" w:rsidP="00255ED8">
            <w:pPr>
              <w:jc w:val="center"/>
            </w:pPr>
          </w:p>
        </w:tc>
      </w:tr>
      <w:tr w:rsidR="005D0339" w14:paraId="0AF85DA0"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D0EA49E" w14:textId="77777777" w:rsidR="005D0339" w:rsidRDefault="005D0339" w:rsidP="00255ED8">
            <w:r>
              <w:t xml:space="preserve"> 107</w:t>
            </w:r>
          </w:p>
        </w:tc>
        <w:tc>
          <w:tcPr>
            <w:tcW w:w="1701" w:type="dxa"/>
            <w:tcBorders>
              <w:top w:val="single" w:sz="4" w:space="0" w:color="auto"/>
              <w:bottom w:val="single" w:sz="4" w:space="0" w:color="auto"/>
            </w:tcBorders>
            <w:vAlign w:val="center"/>
          </w:tcPr>
          <w:p w14:paraId="05CDE957" w14:textId="77777777" w:rsidR="005D0339" w:rsidRDefault="005D0339" w:rsidP="00255ED8">
            <w:pPr>
              <w:rPr>
                <w:lang w:val="en-US"/>
              </w:rPr>
            </w:pPr>
          </w:p>
          <w:p w14:paraId="477D5AF7" w14:textId="77777777" w:rsidR="005D0339" w:rsidRDefault="005D0339" w:rsidP="00255ED8"/>
        </w:tc>
        <w:tc>
          <w:tcPr>
            <w:tcW w:w="4961" w:type="dxa"/>
            <w:tcBorders>
              <w:top w:val="single" w:sz="4" w:space="0" w:color="auto"/>
              <w:bottom w:val="single" w:sz="4" w:space="0" w:color="auto"/>
            </w:tcBorders>
            <w:vAlign w:val="center"/>
          </w:tcPr>
          <w:p w14:paraId="2F177D97" w14:textId="77777777" w:rsidR="005D0339" w:rsidRDefault="005D0339" w:rsidP="00255ED8">
            <w:pPr>
              <w:adjustRightInd w:val="0"/>
              <w:rPr>
                <w:lang w:val="en-US"/>
              </w:rPr>
            </w:pPr>
            <w:r w:rsidRPr="00D278CD">
              <w:rPr>
                <w:lang w:val="en-US"/>
              </w:rPr>
              <w:t xml:space="preserve">Cablu din cupru </w:t>
            </w:r>
            <w:r>
              <w:t>ВВГнг</w:t>
            </w:r>
            <w:r w:rsidRPr="00D278CD">
              <w:rPr>
                <w:lang w:val="en-US"/>
              </w:rPr>
              <w:t xml:space="preserve"> LS sec.3x2,5 mm2</w:t>
            </w:r>
          </w:p>
          <w:p w14:paraId="3339C4C0"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4A3DCABF" w14:textId="77777777" w:rsidR="005D0339" w:rsidRDefault="005D0339" w:rsidP="00255ED8">
            <w:pPr>
              <w:jc w:val="center"/>
            </w:pPr>
            <w:r>
              <w:t>m</w:t>
            </w:r>
          </w:p>
        </w:tc>
        <w:tc>
          <w:tcPr>
            <w:tcW w:w="1559" w:type="dxa"/>
            <w:tcBorders>
              <w:top w:val="single" w:sz="4" w:space="0" w:color="auto"/>
              <w:bottom w:val="single" w:sz="4" w:space="0" w:color="auto"/>
            </w:tcBorders>
            <w:vAlign w:val="center"/>
          </w:tcPr>
          <w:p w14:paraId="3F97E8CA" w14:textId="77777777" w:rsidR="005D0339" w:rsidRDefault="005D0339" w:rsidP="00255ED8">
            <w:pPr>
              <w:adjustRightInd w:val="0"/>
              <w:jc w:val="center"/>
              <w:rPr>
                <w:rFonts w:ascii="Arial CYR" w:hAnsi="Arial CYR" w:cs="Arial CYR"/>
              </w:rPr>
            </w:pPr>
            <w:r>
              <w:t>60,000</w:t>
            </w:r>
          </w:p>
          <w:p w14:paraId="41CA5A56" w14:textId="77777777" w:rsidR="005D0339" w:rsidRDefault="005D0339" w:rsidP="00255ED8">
            <w:pPr>
              <w:jc w:val="center"/>
            </w:pPr>
          </w:p>
        </w:tc>
      </w:tr>
      <w:tr w:rsidR="005D0339" w14:paraId="2AFAEF29"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52C886E" w14:textId="77777777" w:rsidR="005D0339" w:rsidRDefault="005D0339" w:rsidP="00255ED8">
            <w:r>
              <w:t xml:space="preserve"> 108</w:t>
            </w:r>
          </w:p>
        </w:tc>
        <w:tc>
          <w:tcPr>
            <w:tcW w:w="1701" w:type="dxa"/>
            <w:tcBorders>
              <w:top w:val="single" w:sz="4" w:space="0" w:color="auto"/>
              <w:bottom w:val="single" w:sz="4" w:space="0" w:color="auto"/>
            </w:tcBorders>
            <w:vAlign w:val="center"/>
          </w:tcPr>
          <w:p w14:paraId="487AE4D6" w14:textId="77777777" w:rsidR="005D0339" w:rsidRDefault="005D0339" w:rsidP="00255ED8">
            <w:pPr>
              <w:rPr>
                <w:lang w:val="en-US"/>
              </w:rPr>
            </w:pPr>
            <w:r>
              <w:rPr>
                <w:lang w:val="en-US"/>
              </w:rPr>
              <w:t>08-02-409-1</w:t>
            </w:r>
          </w:p>
          <w:p w14:paraId="2DA9CFC4" w14:textId="77777777" w:rsidR="005D0339" w:rsidRDefault="005D0339" w:rsidP="00255ED8"/>
        </w:tc>
        <w:tc>
          <w:tcPr>
            <w:tcW w:w="4961" w:type="dxa"/>
            <w:tcBorders>
              <w:top w:val="single" w:sz="4" w:space="0" w:color="auto"/>
              <w:bottom w:val="single" w:sz="4" w:space="0" w:color="auto"/>
            </w:tcBorders>
            <w:vAlign w:val="center"/>
          </w:tcPr>
          <w:p w14:paraId="66946CDD" w14:textId="77777777" w:rsidR="005D0339" w:rsidRDefault="005D0339" w:rsidP="00255ED8">
            <w:pPr>
              <w:adjustRightInd w:val="0"/>
              <w:rPr>
                <w:lang w:val="en-US"/>
              </w:rPr>
            </w:pPr>
            <w:r w:rsidRPr="00D278CD">
              <w:rPr>
                <w:lang w:val="en-US"/>
              </w:rPr>
              <w:t>Teava din vinilplast pe contructii instalate, diametru 20 mm</w:t>
            </w:r>
          </w:p>
          <w:p w14:paraId="6721523E"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045D0D50" w14:textId="77777777" w:rsidR="005D0339" w:rsidRDefault="005D0339" w:rsidP="00255ED8">
            <w:pPr>
              <w:jc w:val="center"/>
            </w:pPr>
            <w:r>
              <w:t>100 m</w:t>
            </w:r>
          </w:p>
        </w:tc>
        <w:tc>
          <w:tcPr>
            <w:tcW w:w="1559" w:type="dxa"/>
            <w:tcBorders>
              <w:top w:val="single" w:sz="4" w:space="0" w:color="auto"/>
              <w:bottom w:val="single" w:sz="4" w:space="0" w:color="auto"/>
            </w:tcBorders>
            <w:vAlign w:val="center"/>
          </w:tcPr>
          <w:p w14:paraId="00D4620D" w14:textId="77777777" w:rsidR="005D0339" w:rsidRDefault="005D0339" w:rsidP="00255ED8">
            <w:pPr>
              <w:adjustRightInd w:val="0"/>
              <w:jc w:val="center"/>
              <w:rPr>
                <w:rFonts w:ascii="Arial CYR" w:hAnsi="Arial CYR" w:cs="Arial CYR"/>
              </w:rPr>
            </w:pPr>
            <w:r>
              <w:t>2,600</w:t>
            </w:r>
          </w:p>
          <w:p w14:paraId="6EC231BC" w14:textId="77777777" w:rsidR="005D0339" w:rsidRDefault="005D0339" w:rsidP="00255ED8">
            <w:pPr>
              <w:jc w:val="center"/>
            </w:pPr>
          </w:p>
        </w:tc>
      </w:tr>
      <w:tr w:rsidR="005D0339" w14:paraId="693D7169"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7B5D2A1" w14:textId="77777777" w:rsidR="005D0339" w:rsidRDefault="005D0339" w:rsidP="00255ED8">
            <w:r>
              <w:t xml:space="preserve"> 109</w:t>
            </w:r>
          </w:p>
        </w:tc>
        <w:tc>
          <w:tcPr>
            <w:tcW w:w="1701" w:type="dxa"/>
            <w:tcBorders>
              <w:top w:val="single" w:sz="4" w:space="0" w:color="auto"/>
              <w:bottom w:val="single" w:sz="4" w:space="0" w:color="auto"/>
            </w:tcBorders>
            <w:vAlign w:val="center"/>
          </w:tcPr>
          <w:p w14:paraId="155E696B" w14:textId="77777777" w:rsidR="005D0339" w:rsidRDefault="005D0339" w:rsidP="00255ED8">
            <w:pPr>
              <w:rPr>
                <w:lang w:val="en-US"/>
              </w:rPr>
            </w:pPr>
          </w:p>
          <w:p w14:paraId="61FEFC52" w14:textId="77777777" w:rsidR="005D0339" w:rsidRDefault="005D0339" w:rsidP="00255ED8"/>
        </w:tc>
        <w:tc>
          <w:tcPr>
            <w:tcW w:w="4961" w:type="dxa"/>
            <w:tcBorders>
              <w:top w:val="single" w:sz="4" w:space="0" w:color="auto"/>
              <w:bottom w:val="single" w:sz="4" w:space="0" w:color="auto"/>
            </w:tcBorders>
            <w:vAlign w:val="center"/>
          </w:tcPr>
          <w:p w14:paraId="0E22B673" w14:textId="77777777" w:rsidR="005D0339" w:rsidRDefault="005D0339" w:rsidP="00255ED8">
            <w:pPr>
              <w:adjustRightInd w:val="0"/>
              <w:rPr>
                <w:lang w:val="en-US"/>
              </w:rPr>
            </w:pPr>
            <w:r>
              <w:t>Teava din PVC d=20мм</w:t>
            </w:r>
          </w:p>
          <w:p w14:paraId="64BE1964" w14:textId="77777777" w:rsidR="005D0339" w:rsidRDefault="005D0339" w:rsidP="00255ED8"/>
        </w:tc>
        <w:tc>
          <w:tcPr>
            <w:tcW w:w="1560" w:type="dxa"/>
            <w:tcBorders>
              <w:top w:val="single" w:sz="4" w:space="0" w:color="auto"/>
              <w:bottom w:val="single" w:sz="4" w:space="0" w:color="auto"/>
            </w:tcBorders>
            <w:vAlign w:val="center"/>
          </w:tcPr>
          <w:p w14:paraId="6BE0F355" w14:textId="77777777" w:rsidR="005D0339" w:rsidRDefault="005D0339" w:rsidP="00255ED8">
            <w:pPr>
              <w:jc w:val="center"/>
            </w:pPr>
            <w:r>
              <w:t>m</w:t>
            </w:r>
          </w:p>
        </w:tc>
        <w:tc>
          <w:tcPr>
            <w:tcW w:w="1559" w:type="dxa"/>
            <w:tcBorders>
              <w:top w:val="single" w:sz="4" w:space="0" w:color="auto"/>
              <w:bottom w:val="single" w:sz="4" w:space="0" w:color="auto"/>
            </w:tcBorders>
            <w:vAlign w:val="center"/>
          </w:tcPr>
          <w:p w14:paraId="2FE3F433" w14:textId="77777777" w:rsidR="005D0339" w:rsidRDefault="005D0339" w:rsidP="00255ED8">
            <w:pPr>
              <w:adjustRightInd w:val="0"/>
              <w:jc w:val="center"/>
              <w:rPr>
                <w:rFonts w:ascii="Arial CYR" w:hAnsi="Arial CYR" w:cs="Arial CYR"/>
              </w:rPr>
            </w:pPr>
            <w:r>
              <w:t>260,000</w:t>
            </w:r>
          </w:p>
          <w:p w14:paraId="571C06CB" w14:textId="77777777" w:rsidR="005D0339" w:rsidRDefault="005D0339" w:rsidP="00255ED8">
            <w:pPr>
              <w:jc w:val="center"/>
            </w:pPr>
          </w:p>
        </w:tc>
      </w:tr>
      <w:tr w:rsidR="005D0339" w14:paraId="7EAEF169"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534B6E9" w14:textId="77777777" w:rsidR="005D0339" w:rsidRDefault="005D0339" w:rsidP="00255ED8">
            <w:r>
              <w:t xml:space="preserve"> 110</w:t>
            </w:r>
          </w:p>
        </w:tc>
        <w:tc>
          <w:tcPr>
            <w:tcW w:w="1701" w:type="dxa"/>
            <w:tcBorders>
              <w:top w:val="single" w:sz="4" w:space="0" w:color="auto"/>
              <w:bottom w:val="single" w:sz="4" w:space="0" w:color="auto"/>
            </w:tcBorders>
            <w:vAlign w:val="center"/>
          </w:tcPr>
          <w:p w14:paraId="025A0CD2" w14:textId="77777777" w:rsidR="005D0339" w:rsidRDefault="005D0339" w:rsidP="00255ED8">
            <w:pPr>
              <w:rPr>
                <w:lang w:val="en-US"/>
              </w:rPr>
            </w:pPr>
            <w:r>
              <w:rPr>
                <w:lang w:val="en-US"/>
              </w:rPr>
              <w:t>08-03-594-7</w:t>
            </w:r>
          </w:p>
          <w:p w14:paraId="53AA97A6" w14:textId="77777777" w:rsidR="005D0339" w:rsidRDefault="005D0339" w:rsidP="00255ED8"/>
        </w:tc>
        <w:tc>
          <w:tcPr>
            <w:tcW w:w="4961" w:type="dxa"/>
            <w:tcBorders>
              <w:top w:val="single" w:sz="4" w:space="0" w:color="auto"/>
              <w:bottom w:val="single" w:sz="4" w:space="0" w:color="auto"/>
            </w:tcBorders>
            <w:vAlign w:val="center"/>
          </w:tcPr>
          <w:p w14:paraId="5288A076" w14:textId="77777777" w:rsidR="005D0339" w:rsidRDefault="005D0339" w:rsidP="00255ED8">
            <w:pPr>
              <w:adjustRightInd w:val="0"/>
              <w:rPr>
                <w:lang w:val="en-US"/>
              </w:rPr>
            </w:pPr>
            <w:r w:rsidRPr="00D278CD">
              <w:rPr>
                <w:lang w:val="en-US"/>
              </w:rPr>
              <w:t>Corp de iluminat cu lampi luminescente</w:t>
            </w:r>
          </w:p>
          <w:p w14:paraId="5E80A196"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07C3E5B7" w14:textId="77777777" w:rsidR="005D0339" w:rsidRDefault="005D0339" w:rsidP="00255ED8">
            <w:pPr>
              <w:jc w:val="center"/>
            </w:pPr>
            <w:r>
              <w:t>100 buc</w:t>
            </w:r>
          </w:p>
        </w:tc>
        <w:tc>
          <w:tcPr>
            <w:tcW w:w="1559" w:type="dxa"/>
            <w:tcBorders>
              <w:top w:val="single" w:sz="4" w:space="0" w:color="auto"/>
              <w:bottom w:val="single" w:sz="4" w:space="0" w:color="auto"/>
            </w:tcBorders>
            <w:vAlign w:val="center"/>
          </w:tcPr>
          <w:p w14:paraId="01505861" w14:textId="77777777" w:rsidR="005D0339" w:rsidRDefault="005D0339" w:rsidP="00255ED8">
            <w:pPr>
              <w:adjustRightInd w:val="0"/>
              <w:jc w:val="center"/>
              <w:rPr>
                <w:rFonts w:ascii="Arial CYR" w:hAnsi="Arial CYR" w:cs="Arial CYR"/>
              </w:rPr>
            </w:pPr>
            <w:r>
              <w:t>0,200</w:t>
            </w:r>
          </w:p>
          <w:p w14:paraId="025B2BE0" w14:textId="77777777" w:rsidR="005D0339" w:rsidRDefault="005D0339" w:rsidP="00255ED8">
            <w:pPr>
              <w:jc w:val="center"/>
            </w:pPr>
          </w:p>
        </w:tc>
      </w:tr>
      <w:tr w:rsidR="005D0339" w14:paraId="7081D934"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87047F6" w14:textId="77777777" w:rsidR="005D0339" w:rsidRDefault="005D0339" w:rsidP="00255ED8">
            <w:r>
              <w:t xml:space="preserve"> 111</w:t>
            </w:r>
          </w:p>
        </w:tc>
        <w:tc>
          <w:tcPr>
            <w:tcW w:w="1701" w:type="dxa"/>
            <w:tcBorders>
              <w:top w:val="single" w:sz="4" w:space="0" w:color="auto"/>
              <w:bottom w:val="single" w:sz="4" w:space="0" w:color="auto"/>
            </w:tcBorders>
            <w:vAlign w:val="center"/>
          </w:tcPr>
          <w:p w14:paraId="2685686F" w14:textId="77777777" w:rsidR="005D0339" w:rsidRDefault="005D0339" w:rsidP="00255ED8">
            <w:pPr>
              <w:rPr>
                <w:lang w:val="en-US"/>
              </w:rPr>
            </w:pPr>
          </w:p>
          <w:p w14:paraId="67042969" w14:textId="77777777" w:rsidR="005D0339" w:rsidRDefault="005D0339" w:rsidP="00255ED8"/>
        </w:tc>
        <w:tc>
          <w:tcPr>
            <w:tcW w:w="4961" w:type="dxa"/>
            <w:tcBorders>
              <w:top w:val="single" w:sz="4" w:space="0" w:color="auto"/>
              <w:bottom w:val="single" w:sz="4" w:space="0" w:color="auto"/>
            </w:tcBorders>
            <w:vAlign w:val="center"/>
          </w:tcPr>
          <w:p w14:paraId="25B59F1A" w14:textId="77777777" w:rsidR="005D0339" w:rsidRDefault="005D0339" w:rsidP="00255ED8">
            <w:pPr>
              <w:adjustRightInd w:val="0"/>
              <w:rPr>
                <w:lang w:val="en-US"/>
              </w:rPr>
            </w:pPr>
            <w:r w:rsidRPr="00D278CD">
              <w:rPr>
                <w:lang w:val="en-US"/>
              </w:rPr>
              <w:t>Corp de iluminat cu lampi LED 2x36W L=1200, 6000K, inclusiv costul lampilor, de tip SportLux 280 IP20 au analog</w:t>
            </w:r>
          </w:p>
          <w:p w14:paraId="43A568E2"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3BB58809" w14:textId="77777777" w:rsidR="005D0339" w:rsidRDefault="005D0339" w:rsidP="00255ED8">
            <w:pPr>
              <w:jc w:val="center"/>
            </w:pPr>
            <w:r>
              <w:lastRenderedPageBreak/>
              <w:t>buc</w:t>
            </w:r>
          </w:p>
        </w:tc>
        <w:tc>
          <w:tcPr>
            <w:tcW w:w="1559" w:type="dxa"/>
            <w:tcBorders>
              <w:top w:val="single" w:sz="4" w:space="0" w:color="auto"/>
              <w:bottom w:val="single" w:sz="4" w:space="0" w:color="auto"/>
            </w:tcBorders>
            <w:vAlign w:val="center"/>
          </w:tcPr>
          <w:p w14:paraId="3E308442" w14:textId="77777777" w:rsidR="005D0339" w:rsidRDefault="005D0339" w:rsidP="00255ED8">
            <w:pPr>
              <w:adjustRightInd w:val="0"/>
              <w:jc w:val="center"/>
              <w:rPr>
                <w:rFonts w:ascii="Arial CYR" w:hAnsi="Arial CYR" w:cs="Arial CYR"/>
              </w:rPr>
            </w:pPr>
            <w:r>
              <w:t>20,000</w:t>
            </w:r>
          </w:p>
          <w:p w14:paraId="664E9A49" w14:textId="77777777" w:rsidR="005D0339" w:rsidRDefault="005D0339" w:rsidP="00255ED8">
            <w:pPr>
              <w:jc w:val="center"/>
            </w:pPr>
          </w:p>
        </w:tc>
      </w:tr>
      <w:tr w:rsidR="005D0339" w14:paraId="36E01D8E"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076954E" w14:textId="77777777" w:rsidR="005D0339" w:rsidRDefault="005D0339" w:rsidP="00255ED8">
            <w:r>
              <w:t xml:space="preserve"> 112</w:t>
            </w:r>
          </w:p>
        </w:tc>
        <w:tc>
          <w:tcPr>
            <w:tcW w:w="1701" w:type="dxa"/>
            <w:tcBorders>
              <w:top w:val="single" w:sz="4" w:space="0" w:color="auto"/>
              <w:bottom w:val="single" w:sz="4" w:space="0" w:color="auto"/>
            </w:tcBorders>
            <w:vAlign w:val="center"/>
          </w:tcPr>
          <w:p w14:paraId="204A9D17" w14:textId="77777777" w:rsidR="005D0339" w:rsidRDefault="005D0339" w:rsidP="00255ED8">
            <w:pPr>
              <w:rPr>
                <w:lang w:val="en-US"/>
              </w:rPr>
            </w:pPr>
          </w:p>
          <w:p w14:paraId="69794755" w14:textId="77777777" w:rsidR="005D0339" w:rsidRDefault="005D0339" w:rsidP="00255ED8"/>
        </w:tc>
        <w:tc>
          <w:tcPr>
            <w:tcW w:w="4961" w:type="dxa"/>
            <w:tcBorders>
              <w:top w:val="single" w:sz="4" w:space="0" w:color="auto"/>
              <w:bottom w:val="single" w:sz="4" w:space="0" w:color="auto"/>
            </w:tcBorders>
            <w:vAlign w:val="center"/>
          </w:tcPr>
          <w:p w14:paraId="6CB268C2" w14:textId="77777777" w:rsidR="005D0339" w:rsidRDefault="005D0339" w:rsidP="00255ED8">
            <w:pPr>
              <w:adjustRightInd w:val="0"/>
              <w:rPr>
                <w:lang w:val="en-US"/>
              </w:rPr>
            </w:pPr>
            <w:r>
              <w:t>Cutie de distributie IP20</w:t>
            </w:r>
          </w:p>
          <w:p w14:paraId="1369D55D" w14:textId="77777777" w:rsidR="005D0339" w:rsidRDefault="005D0339" w:rsidP="00255ED8"/>
        </w:tc>
        <w:tc>
          <w:tcPr>
            <w:tcW w:w="1560" w:type="dxa"/>
            <w:tcBorders>
              <w:top w:val="single" w:sz="4" w:space="0" w:color="auto"/>
              <w:bottom w:val="single" w:sz="4" w:space="0" w:color="auto"/>
            </w:tcBorders>
            <w:vAlign w:val="center"/>
          </w:tcPr>
          <w:p w14:paraId="5E2B0010" w14:textId="77777777" w:rsidR="005D0339" w:rsidRDefault="005D0339" w:rsidP="00255ED8">
            <w:pPr>
              <w:jc w:val="center"/>
            </w:pPr>
            <w:r>
              <w:t>buc</w:t>
            </w:r>
          </w:p>
        </w:tc>
        <w:tc>
          <w:tcPr>
            <w:tcW w:w="1559" w:type="dxa"/>
            <w:tcBorders>
              <w:top w:val="single" w:sz="4" w:space="0" w:color="auto"/>
              <w:bottom w:val="single" w:sz="4" w:space="0" w:color="auto"/>
            </w:tcBorders>
            <w:vAlign w:val="center"/>
          </w:tcPr>
          <w:p w14:paraId="32AE5741" w14:textId="77777777" w:rsidR="005D0339" w:rsidRDefault="005D0339" w:rsidP="00255ED8">
            <w:pPr>
              <w:adjustRightInd w:val="0"/>
              <w:jc w:val="center"/>
              <w:rPr>
                <w:rFonts w:ascii="Arial CYR" w:hAnsi="Arial CYR" w:cs="Arial CYR"/>
              </w:rPr>
            </w:pPr>
            <w:r>
              <w:t>3,000</w:t>
            </w:r>
          </w:p>
          <w:p w14:paraId="6556329A" w14:textId="77777777" w:rsidR="005D0339" w:rsidRDefault="005D0339" w:rsidP="00255ED8">
            <w:pPr>
              <w:jc w:val="center"/>
            </w:pPr>
          </w:p>
        </w:tc>
      </w:tr>
      <w:tr w:rsidR="005D0339" w14:paraId="6E28CA6D"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EDAA1BC" w14:textId="77777777" w:rsidR="005D0339" w:rsidRDefault="005D0339" w:rsidP="00255ED8">
            <w:r>
              <w:t xml:space="preserve"> 113</w:t>
            </w:r>
          </w:p>
        </w:tc>
        <w:tc>
          <w:tcPr>
            <w:tcW w:w="1701" w:type="dxa"/>
            <w:tcBorders>
              <w:top w:val="single" w:sz="4" w:space="0" w:color="auto"/>
              <w:bottom w:val="single" w:sz="4" w:space="0" w:color="auto"/>
            </w:tcBorders>
            <w:vAlign w:val="center"/>
          </w:tcPr>
          <w:p w14:paraId="347B7846" w14:textId="77777777" w:rsidR="005D0339" w:rsidRDefault="005D0339" w:rsidP="00255ED8">
            <w:pPr>
              <w:rPr>
                <w:lang w:val="en-US"/>
              </w:rPr>
            </w:pPr>
          </w:p>
          <w:p w14:paraId="7FC1DA23" w14:textId="77777777" w:rsidR="005D0339" w:rsidRDefault="005D0339" w:rsidP="00255ED8"/>
        </w:tc>
        <w:tc>
          <w:tcPr>
            <w:tcW w:w="4961" w:type="dxa"/>
            <w:tcBorders>
              <w:top w:val="single" w:sz="4" w:space="0" w:color="auto"/>
              <w:bottom w:val="single" w:sz="4" w:space="0" w:color="auto"/>
            </w:tcBorders>
            <w:vAlign w:val="center"/>
          </w:tcPr>
          <w:p w14:paraId="4ADA6035" w14:textId="77777777" w:rsidR="005D0339" w:rsidRDefault="005D0339" w:rsidP="00255ED8">
            <w:pPr>
              <w:adjustRightInd w:val="0"/>
              <w:rPr>
                <w:lang w:val="en-US"/>
              </w:rPr>
            </w:pPr>
            <w:r>
              <w:t>Cutie pentru prize si intrerupatoare</w:t>
            </w:r>
          </w:p>
          <w:p w14:paraId="36A9B5E2" w14:textId="77777777" w:rsidR="005D0339" w:rsidRDefault="005D0339" w:rsidP="00255ED8"/>
        </w:tc>
        <w:tc>
          <w:tcPr>
            <w:tcW w:w="1560" w:type="dxa"/>
            <w:tcBorders>
              <w:top w:val="single" w:sz="4" w:space="0" w:color="auto"/>
              <w:bottom w:val="single" w:sz="4" w:space="0" w:color="auto"/>
            </w:tcBorders>
            <w:vAlign w:val="center"/>
          </w:tcPr>
          <w:p w14:paraId="27B376C5" w14:textId="77777777" w:rsidR="005D0339" w:rsidRDefault="005D0339" w:rsidP="00255ED8">
            <w:pPr>
              <w:jc w:val="center"/>
            </w:pPr>
            <w:r>
              <w:t>buc</w:t>
            </w:r>
          </w:p>
        </w:tc>
        <w:tc>
          <w:tcPr>
            <w:tcW w:w="1559" w:type="dxa"/>
            <w:tcBorders>
              <w:top w:val="single" w:sz="4" w:space="0" w:color="auto"/>
              <w:bottom w:val="single" w:sz="4" w:space="0" w:color="auto"/>
            </w:tcBorders>
            <w:vAlign w:val="center"/>
          </w:tcPr>
          <w:p w14:paraId="2AE02AFA" w14:textId="77777777" w:rsidR="005D0339" w:rsidRDefault="005D0339" w:rsidP="00255ED8">
            <w:pPr>
              <w:adjustRightInd w:val="0"/>
              <w:jc w:val="center"/>
              <w:rPr>
                <w:rFonts w:ascii="Arial CYR" w:hAnsi="Arial CYR" w:cs="Arial CYR"/>
              </w:rPr>
            </w:pPr>
            <w:r>
              <w:t>4,000</w:t>
            </w:r>
          </w:p>
          <w:p w14:paraId="74DD7044" w14:textId="77777777" w:rsidR="005D0339" w:rsidRDefault="005D0339" w:rsidP="00255ED8">
            <w:pPr>
              <w:jc w:val="center"/>
            </w:pPr>
          </w:p>
        </w:tc>
      </w:tr>
      <w:tr w:rsidR="005D0339" w14:paraId="504404CE"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DEA9CD4" w14:textId="77777777" w:rsidR="005D0339" w:rsidRDefault="005D0339" w:rsidP="00255ED8">
            <w:r>
              <w:t xml:space="preserve"> 114</w:t>
            </w:r>
          </w:p>
        </w:tc>
        <w:tc>
          <w:tcPr>
            <w:tcW w:w="1701" w:type="dxa"/>
            <w:tcBorders>
              <w:top w:val="single" w:sz="4" w:space="0" w:color="auto"/>
              <w:bottom w:val="single" w:sz="4" w:space="0" w:color="auto"/>
            </w:tcBorders>
            <w:vAlign w:val="center"/>
          </w:tcPr>
          <w:p w14:paraId="1C8F33C7" w14:textId="77777777" w:rsidR="005D0339" w:rsidRDefault="005D0339" w:rsidP="00255ED8">
            <w:pPr>
              <w:rPr>
                <w:lang w:val="en-US"/>
              </w:rPr>
            </w:pPr>
            <w:r>
              <w:rPr>
                <w:lang w:val="en-US"/>
              </w:rPr>
              <w:t>08-03-591-2</w:t>
            </w:r>
          </w:p>
          <w:p w14:paraId="3CC22D10" w14:textId="77777777" w:rsidR="005D0339" w:rsidRDefault="005D0339" w:rsidP="00255ED8"/>
        </w:tc>
        <w:tc>
          <w:tcPr>
            <w:tcW w:w="4961" w:type="dxa"/>
            <w:tcBorders>
              <w:top w:val="single" w:sz="4" w:space="0" w:color="auto"/>
              <w:bottom w:val="single" w:sz="4" w:space="0" w:color="auto"/>
            </w:tcBorders>
            <w:vAlign w:val="center"/>
          </w:tcPr>
          <w:p w14:paraId="00479B81" w14:textId="77777777" w:rsidR="005D0339" w:rsidRDefault="005D0339" w:rsidP="00255ED8">
            <w:pPr>
              <w:adjustRightInd w:val="0"/>
              <w:rPr>
                <w:lang w:val="en-US"/>
              </w:rPr>
            </w:pPr>
            <w:r w:rsidRPr="00D278CD">
              <w:rPr>
                <w:lang w:val="en-US"/>
              </w:rPr>
              <w:t>Intreruptor cu o clapa, tip ingropat, la instalatie inchisa</w:t>
            </w:r>
          </w:p>
          <w:p w14:paraId="56254B6D"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6FCB6AD7" w14:textId="77777777" w:rsidR="005D0339" w:rsidRDefault="005D0339" w:rsidP="00255ED8">
            <w:pPr>
              <w:jc w:val="center"/>
            </w:pPr>
            <w:r>
              <w:t>100 buc</w:t>
            </w:r>
          </w:p>
        </w:tc>
        <w:tc>
          <w:tcPr>
            <w:tcW w:w="1559" w:type="dxa"/>
            <w:tcBorders>
              <w:top w:val="single" w:sz="4" w:space="0" w:color="auto"/>
              <w:bottom w:val="single" w:sz="4" w:space="0" w:color="auto"/>
            </w:tcBorders>
            <w:vAlign w:val="center"/>
          </w:tcPr>
          <w:p w14:paraId="69CEA4F3" w14:textId="77777777" w:rsidR="005D0339" w:rsidRDefault="005D0339" w:rsidP="00255ED8">
            <w:pPr>
              <w:adjustRightInd w:val="0"/>
              <w:jc w:val="center"/>
              <w:rPr>
                <w:rFonts w:ascii="Arial CYR" w:hAnsi="Arial CYR" w:cs="Arial CYR"/>
              </w:rPr>
            </w:pPr>
            <w:r>
              <w:t>0,020</w:t>
            </w:r>
          </w:p>
          <w:p w14:paraId="379AFF61" w14:textId="77777777" w:rsidR="005D0339" w:rsidRDefault="005D0339" w:rsidP="00255ED8">
            <w:pPr>
              <w:jc w:val="center"/>
            </w:pPr>
          </w:p>
        </w:tc>
      </w:tr>
      <w:tr w:rsidR="005D0339" w14:paraId="2734985C"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C792122" w14:textId="77777777" w:rsidR="005D0339" w:rsidRDefault="005D0339" w:rsidP="00255ED8">
            <w:r>
              <w:t xml:space="preserve"> 115</w:t>
            </w:r>
          </w:p>
        </w:tc>
        <w:tc>
          <w:tcPr>
            <w:tcW w:w="1701" w:type="dxa"/>
            <w:tcBorders>
              <w:top w:val="single" w:sz="4" w:space="0" w:color="auto"/>
              <w:bottom w:val="single" w:sz="4" w:space="0" w:color="auto"/>
            </w:tcBorders>
            <w:vAlign w:val="center"/>
          </w:tcPr>
          <w:p w14:paraId="2DF90E70" w14:textId="77777777" w:rsidR="005D0339" w:rsidRDefault="005D0339" w:rsidP="00255ED8">
            <w:pPr>
              <w:rPr>
                <w:lang w:val="en-US"/>
              </w:rPr>
            </w:pPr>
          </w:p>
          <w:p w14:paraId="46ABA68B" w14:textId="77777777" w:rsidR="005D0339" w:rsidRDefault="005D0339" w:rsidP="00255ED8"/>
        </w:tc>
        <w:tc>
          <w:tcPr>
            <w:tcW w:w="4961" w:type="dxa"/>
            <w:tcBorders>
              <w:top w:val="single" w:sz="4" w:space="0" w:color="auto"/>
              <w:bottom w:val="single" w:sz="4" w:space="0" w:color="auto"/>
            </w:tcBorders>
            <w:vAlign w:val="center"/>
          </w:tcPr>
          <w:p w14:paraId="422103C1" w14:textId="77777777" w:rsidR="005D0339" w:rsidRDefault="005D0339" w:rsidP="00255ED8">
            <w:pPr>
              <w:adjustRightInd w:val="0"/>
              <w:rPr>
                <w:lang w:val="en-US"/>
              </w:rPr>
            </w:pPr>
            <w:r w:rsidRPr="00D278CD">
              <w:rPr>
                <w:lang w:val="en-US"/>
              </w:rPr>
              <w:t>Intrerupator cu o clapa pentru montare incorporata, IP20</w:t>
            </w:r>
          </w:p>
          <w:p w14:paraId="0799D41D"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336B1D93" w14:textId="77777777" w:rsidR="005D0339" w:rsidRDefault="005D0339" w:rsidP="00255ED8">
            <w:pPr>
              <w:jc w:val="center"/>
            </w:pPr>
            <w:r>
              <w:t>buc</w:t>
            </w:r>
          </w:p>
        </w:tc>
        <w:tc>
          <w:tcPr>
            <w:tcW w:w="1559" w:type="dxa"/>
            <w:tcBorders>
              <w:top w:val="single" w:sz="4" w:space="0" w:color="auto"/>
              <w:bottom w:val="single" w:sz="4" w:space="0" w:color="auto"/>
            </w:tcBorders>
            <w:vAlign w:val="center"/>
          </w:tcPr>
          <w:p w14:paraId="2F5A5D5B" w14:textId="77777777" w:rsidR="005D0339" w:rsidRDefault="005D0339" w:rsidP="00255ED8">
            <w:pPr>
              <w:adjustRightInd w:val="0"/>
              <w:jc w:val="center"/>
              <w:rPr>
                <w:rFonts w:ascii="Arial CYR" w:hAnsi="Arial CYR" w:cs="Arial CYR"/>
              </w:rPr>
            </w:pPr>
            <w:r>
              <w:t>2,000</w:t>
            </w:r>
          </w:p>
          <w:p w14:paraId="38BC3471" w14:textId="77777777" w:rsidR="005D0339" w:rsidRDefault="005D0339" w:rsidP="00255ED8">
            <w:pPr>
              <w:jc w:val="center"/>
            </w:pPr>
          </w:p>
        </w:tc>
      </w:tr>
      <w:tr w:rsidR="005D0339" w14:paraId="25D5CBA2"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7C5DBF0" w14:textId="77777777" w:rsidR="005D0339" w:rsidRDefault="005D0339" w:rsidP="00255ED8">
            <w:r>
              <w:t xml:space="preserve"> 116</w:t>
            </w:r>
          </w:p>
        </w:tc>
        <w:tc>
          <w:tcPr>
            <w:tcW w:w="1701" w:type="dxa"/>
            <w:tcBorders>
              <w:top w:val="single" w:sz="4" w:space="0" w:color="auto"/>
              <w:bottom w:val="single" w:sz="4" w:space="0" w:color="auto"/>
            </w:tcBorders>
            <w:vAlign w:val="center"/>
          </w:tcPr>
          <w:p w14:paraId="6C9349D8" w14:textId="77777777" w:rsidR="005D0339" w:rsidRDefault="005D0339" w:rsidP="00255ED8">
            <w:pPr>
              <w:rPr>
                <w:lang w:val="en-US"/>
              </w:rPr>
            </w:pPr>
            <w:r>
              <w:rPr>
                <w:lang w:val="en-US"/>
              </w:rPr>
              <w:t>08-03-591-5</w:t>
            </w:r>
          </w:p>
          <w:p w14:paraId="6984E47E" w14:textId="77777777" w:rsidR="005D0339" w:rsidRDefault="005D0339" w:rsidP="00255ED8"/>
        </w:tc>
        <w:tc>
          <w:tcPr>
            <w:tcW w:w="4961" w:type="dxa"/>
            <w:tcBorders>
              <w:top w:val="single" w:sz="4" w:space="0" w:color="auto"/>
              <w:bottom w:val="single" w:sz="4" w:space="0" w:color="auto"/>
            </w:tcBorders>
            <w:vAlign w:val="center"/>
          </w:tcPr>
          <w:p w14:paraId="2A3EADE3" w14:textId="77777777" w:rsidR="005D0339" w:rsidRDefault="005D0339" w:rsidP="00255ED8">
            <w:pPr>
              <w:adjustRightInd w:val="0"/>
              <w:rPr>
                <w:lang w:val="en-US"/>
              </w:rPr>
            </w:pPr>
            <w:r w:rsidRPr="00D278CD">
              <w:rPr>
                <w:lang w:val="en-US"/>
              </w:rPr>
              <w:t>Intreruptor cu doua clape, tip ingropat, la instalatie inchisa</w:t>
            </w:r>
          </w:p>
          <w:p w14:paraId="41A19776"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6F3C53F8" w14:textId="77777777" w:rsidR="005D0339" w:rsidRDefault="005D0339" w:rsidP="00255ED8">
            <w:pPr>
              <w:jc w:val="center"/>
            </w:pPr>
            <w:r>
              <w:t>100 buc</w:t>
            </w:r>
          </w:p>
        </w:tc>
        <w:tc>
          <w:tcPr>
            <w:tcW w:w="1559" w:type="dxa"/>
            <w:tcBorders>
              <w:top w:val="single" w:sz="4" w:space="0" w:color="auto"/>
              <w:bottom w:val="single" w:sz="4" w:space="0" w:color="auto"/>
            </w:tcBorders>
            <w:vAlign w:val="center"/>
          </w:tcPr>
          <w:p w14:paraId="786E4395" w14:textId="77777777" w:rsidR="005D0339" w:rsidRDefault="005D0339" w:rsidP="00255ED8">
            <w:pPr>
              <w:adjustRightInd w:val="0"/>
              <w:jc w:val="center"/>
              <w:rPr>
                <w:rFonts w:ascii="Arial CYR" w:hAnsi="Arial CYR" w:cs="Arial CYR"/>
              </w:rPr>
            </w:pPr>
            <w:r>
              <w:t>0,050</w:t>
            </w:r>
          </w:p>
          <w:p w14:paraId="392399F3" w14:textId="77777777" w:rsidR="005D0339" w:rsidRDefault="005D0339" w:rsidP="00255ED8">
            <w:pPr>
              <w:jc w:val="center"/>
            </w:pPr>
          </w:p>
        </w:tc>
      </w:tr>
      <w:tr w:rsidR="005D0339" w14:paraId="42B162C0"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5F1BCDA" w14:textId="77777777" w:rsidR="005D0339" w:rsidRDefault="005D0339" w:rsidP="00255ED8">
            <w:r>
              <w:t xml:space="preserve"> 117</w:t>
            </w:r>
          </w:p>
        </w:tc>
        <w:tc>
          <w:tcPr>
            <w:tcW w:w="1701" w:type="dxa"/>
            <w:tcBorders>
              <w:top w:val="single" w:sz="4" w:space="0" w:color="auto"/>
              <w:bottom w:val="single" w:sz="4" w:space="0" w:color="auto"/>
            </w:tcBorders>
            <w:vAlign w:val="center"/>
          </w:tcPr>
          <w:p w14:paraId="75E6B71B" w14:textId="77777777" w:rsidR="005D0339" w:rsidRDefault="005D0339" w:rsidP="00255ED8">
            <w:pPr>
              <w:rPr>
                <w:lang w:val="en-US"/>
              </w:rPr>
            </w:pPr>
          </w:p>
          <w:p w14:paraId="2F0B84B1" w14:textId="77777777" w:rsidR="005D0339" w:rsidRDefault="005D0339" w:rsidP="00255ED8"/>
        </w:tc>
        <w:tc>
          <w:tcPr>
            <w:tcW w:w="4961" w:type="dxa"/>
            <w:tcBorders>
              <w:top w:val="single" w:sz="4" w:space="0" w:color="auto"/>
              <w:bottom w:val="single" w:sz="4" w:space="0" w:color="auto"/>
            </w:tcBorders>
            <w:vAlign w:val="center"/>
          </w:tcPr>
          <w:p w14:paraId="67EE33C5" w14:textId="77777777" w:rsidR="005D0339" w:rsidRDefault="005D0339" w:rsidP="00255ED8">
            <w:pPr>
              <w:adjustRightInd w:val="0"/>
              <w:rPr>
                <w:lang w:val="en-US"/>
              </w:rPr>
            </w:pPr>
            <w:r w:rsidRPr="00D278CD">
              <w:rPr>
                <w:lang w:val="en-US"/>
              </w:rPr>
              <w:t>Intrerupator cu 2 clape pentru montare incorporata, IP20, protectie la lovituri IK10</w:t>
            </w:r>
          </w:p>
          <w:p w14:paraId="3844F29F"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481C805F" w14:textId="77777777" w:rsidR="005D0339" w:rsidRDefault="005D0339" w:rsidP="00255ED8">
            <w:pPr>
              <w:jc w:val="center"/>
            </w:pPr>
            <w:r>
              <w:t>buc</w:t>
            </w:r>
          </w:p>
        </w:tc>
        <w:tc>
          <w:tcPr>
            <w:tcW w:w="1559" w:type="dxa"/>
            <w:tcBorders>
              <w:top w:val="single" w:sz="4" w:space="0" w:color="auto"/>
              <w:bottom w:val="single" w:sz="4" w:space="0" w:color="auto"/>
            </w:tcBorders>
            <w:vAlign w:val="center"/>
          </w:tcPr>
          <w:p w14:paraId="0875A8B6" w14:textId="77777777" w:rsidR="005D0339" w:rsidRDefault="005D0339" w:rsidP="00255ED8">
            <w:pPr>
              <w:adjustRightInd w:val="0"/>
              <w:jc w:val="center"/>
              <w:rPr>
                <w:rFonts w:ascii="Arial CYR" w:hAnsi="Arial CYR" w:cs="Arial CYR"/>
              </w:rPr>
            </w:pPr>
            <w:r>
              <w:t>5,000</w:t>
            </w:r>
          </w:p>
          <w:p w14:paraId="24D60CAF" w14:textId="77777777" w:rsidR="005D0339" w:rsidRDefault="005D0339" w:rsidP="00255ED8">
            <w:pPr>
              <w:jc w:val="center"/>
            </w:pPr>
          </w:p>
        </w:tc>
      </w:tr>
      <w:tr w:rsidR="005D0339" w14:paraId="5FDF8EF5"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A263D0A" w14:textId="77777777" w:rsidR="005D0339" w:rsidRDefault="005D0339" w:rsidP="00255ED8">
            <w:r>
              <w:t xml:space="preserve"> 118</w:t>
            </w:r>
          </w:p>
        </w:tc>
        <w:tc>
          <w:tcPr>
            <w:tcW w:w="1701" w:type="dxa"/>
            <w:tcBorders>
              <w:top w:val="single" w:sz="4" w:space="0" w:color="auto"/>
              <w:bottom w:val="single" w:sz="4" w:space="0" w:color="auto"/>
            </w:tcBorders>
            <w:vAlign w:val="center"/>
          </w:tcPr>
          <w:p w14:paraId="18006195" w14:textId="77777777" w:rsidR="005D0339" w:rsidRDefault="005D0339" w:rsidP="00255ED8">
            <w:pPr>
              <w:rPr>
                <w:lang w:val="en-US"/>
              </w:rPr>
            </w:pPr>
            <w:r>
              <w:rPr>
                <w:lang w:val="en-US"/>
              </w:rPr>
              <w:t>08-03-591-9</w:t>
            </w:r>
          </w:p>
          <w:p w14:paraId="61AC4667" w14:textId="77777777" w:rsidR="005D0339" w:rsidRDefault="005D0339" w:rsidP="00255ED8"/>
        </w:tc>
        <w:tc>
          <w:tcPr>
            <w:tcW w:w="4961" w:type="dxa"/>
            <w:tcBorders>
              <w:top w:val="single" w:sz="4" w:space="0" w:color="auto"/>
              <w:bottom w:val="single" w:sz="4" w:space="0" w:color="auto"/>
            </w:tcBorders>
            <w:vAlign w:val="center"/>
          </w:tcPr>
          <w:p w14:paraId="2915BCE1" w14:textId="77777777" w:rsidR="005D0339" w:rsidRDefault="005D0339" w:rsidP="00255ED8">
            <w:pPr>
              <w:adjustRightInd w:val="0"/>
              <w:rPr>
                <w:lang w:val="en-US"/>
              </w:rPr>
            </w:pPr>
            <w:r w:rsidRPr="00D278CD">
              <w:rPr>
                <w:lang w:val="en-US"/>
              </w:rPr>
              <w:t>Priza de fisa tip ingropat, la instalatie inchisa</w:t>
            </w:r>
          </w:p>
          <w:p w14:paraId="41FBC6F3"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730C2F7E" w14:textId="77777777" w:rsidR="005D0339" w:rsidRDefault="005D0339" w:rsidP="00255ED8">
            <w:pPr>
              <w:jc w:val="center"/>
            </w:pPr>
            <w:r>
              <w:t>100 buc</w:t>
            </w:r>
          </w:p>
        </w:tc>
        <w:tc>
          <w:tcPr>
            <w:tcW w:w="1559" w:type="dxa"/>
            <w:tcBorders>
              <w:top w:val="single" w:sz="4" w:space="0" w:color="auto"/>
              <w:bottom w:val="single" w:sz="4" w:space="0" w:color="auto"/>
            </w:tcBorders>
            <w:vAlign w:val="center"/>
          </w:tcPr>
          <w:p w14:paraId="3586DF19" w14:textId="77777777" w:rsidR="005D0339" w:rsidRDefault="005D0339" w:rsidP="00255ED8">
            <w:pPr>
              <w:adjustRightInd w:val="0"/>
              <w:jc w:val="center"/>
              <w:rPr>
                <w:rFonts w:ascii="Arial CYR" w:hAnsi="Arial CYR" w:cs="Arial CYR"/>
              </w:rPr>
            </w:pPr>
            <w:r>
              <w:t>0,040</w:t>
            </w:r>
          </w:p>
          <w:p w14:paraId="12299255" w14:textId="77777777" w:rsidR="005D0339" w:rsidRDefault="005D0339" w:rsidP="00255ED8">
            <w:pPr>
              <w:jc w:val="center"/>
            </w:pPr>
          </w:p>
        </w:tc>
      </w:tr>
      <w:tr w:rsidR="005D0339" w14:paraId="0DB6C0DE" w14:textId="77777777" w:rsidTr="00255E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E7C432B" w14:textId="77777777" w:rsidR="005D0339" w:rsidRDefault="005D0339" w:rsidP="00255ED8">
            <w:r>
              <w:t xml:space="preserve"> 119</w:t>
            </w:r>
          </w:p>
        </w:tc>
        <w:tc>
          <w:tcPr>
            <w:tcW w:w="1701" w:type="dxa"/>
            <w:tcBorders>
              <w:top w:val="single" w:sz="4" w:space="0" w:color="auto"/>
              <w:bottom w:val="single" w:sz="4" w:space="0" w:color="auto"/>
            </w:tcBorders>
            <w:vAlign w:val="center"/>
          </w:tcPr>
          <w:p w14:paraId="20298D42" w14:textId="77777777" w:rsidR="005D0339" w:rsidRDefault="005D0339" w:rsidP="00255ED8">
            <w:pPr>
              <w:rPr>
                <w:lang w:val="en-US"/>
              </w:rPr>
            </w:pPr>
          </w:p>
          <w:p w14:paraId="751CDF23" w14:textId="77777777" w:rsidR="005D0339" w:rsidRDefault="005D0339" w:rsidP="00255ED8"/>
        </w:tc>
        <w:tc>
          <w:tcPr>
            <w:tcW w:w="4961" w:type="dxa"/>
            <w:tcBorders>
              <w:top w:val="single" w:sz="4" w:space="0" w:color="auto"/>
              <w:bottom w:val="single" w:sz="4" w:space="0" w:color="auto"/>
            </w:tcBorders>
            <w:vAlign w:val="center"/>
          </w:tcPr>
          <w:p w14:paraId="6FA92A76" w14:textId="77777777" w:rsidR="005D0339" w:rsidRDefault="005D0339" w:rsidP="00255ED8">
            <w:pPr>
              <w:adjustRightInd w:val="0"/>
              <w:rPr>
                <w:lang w:val="en-US"/>
              </w:rPr>
            </w:pPr>
            <w:r w:rsidRPr="00D278CD">
              <w:rPr>
                <w:lang w:val="en-US"/>
              </w:rPr>
              <w:t>Priza pentru montare incorporata, cu impamantare de protectie, IP20, protectie la lovituri IK10, In=16A, U=230V</w:t>
            </w:r>
          </w:p>
          <w:p w14:paraId="47CEEEAC" w14:textId="77777777" w:rsidR="005D0339" w:rsidRPr="00D278CD" w:rsidRDefault="005D0339" w:rsidP="00255ED8">
            <w:pPr>
              <w:rPr>
                <w:lang w:val="en-US"/>
              </w:rPr>
            </w:pPr>
          </w:p>
        </w:tc>
        <w:tc>
          <w:tcPr>
            <w:tcW w:w="1560" w:type="dxa"/>
            <w:tcBorders>
              <w:top w:val="single" w:sz="4" w:space="0" w:color="auto"/>
              <w:bottom w:val="single" w:sz="4" w:space="0" w:color="auto"/>
            </w:tcBorders>
            <w:vAlign w:val="center"/>
          </w:tcPr>
          <w:p w14:paraId="68A7156C" w14:textId="77777777" w:rsidR="005D0339" w:rsidRDefault="005D0339" w:rsidP="00255ED8">
            <w:pPr>
              <w:jc w:val="center"/>
            </w:pPr>
            <w:r>
              <w:t>buc</w:t>
            </w:r>
          </w:p>
        </w:tc>
        <w:tc>
          <w:tcPr>
            <w:tcW w:w="1559" w:type="dxa"/>
            <w:tcBorders>
              <w:top w:val="single" w:sz="4" w:space="0" w:color="auto"/>
              <w:bottom w:val="single" w:sz="4" w:space="0" w:color="auto"/>
            </w:tcBorders>
            <w:vAlign w:val="center"/>
          </w:tcPr>
          <w:p w14:paraId="6CEDC160" w14:textId="77777777" w:rsidR="005D0339" w:rsidRDefault="005D0339" w:rsidP="00255ED8">
            <w:pPr>
              <w:adjustRightInd w:val="0"/>
              <w:jc w:val="center"/>
              <w:rPr>
                <w:rFonts w:ascii="Arial CYR" w:hAnsi="Arial CYR" w:cs="Arial CYR"/>
              </w:rPr>
            </w:pPr>
            <w:r>
              <w:t>4,000</w:t>
            </w:r>
          </w:p>
          <w:p w14:paraId="7820645A" w14:textId="77777777" w:rsidR="005D0339" w:rsidRDefault="005D0339" w:rsidP="00255ED8">
            <w:pPr>
              <w:jc w:val="center"/>
            </w:pPr>
          </w:p>
        </w:tc>
      </w:tr>
    </w:tbl>
    <w:p w14:paraId="3711B4FA" w14:textId="77777777" w:rsidR="005D0339" w:rsidRDefault="005D0339" w:rsidP="005D0339">
      <w:pPr>
        <w:rPr>
          <w:sz w:val="6"/>
          <w:szCs w:val="6"/>
        </w:rPr>
      </w:pPr>
      <w:r>
        <w:t xml:space="preserve"> </w:t>
      </w:r>
    </w:p>
    <w:p w14:paraId="115C34CA" w14:textId="316382BF" w:rsidR="00B41A81" w:rsidRDefault="00B41A81" w:rsidP="00B41A81">
      <w:pPr>
        <w:tabs>
          <w:tab w:val="left" w:pos="4786"/>
          <w:tab w:val="left" w:pos="10031"/>
        </w:tabs>
        <w:rPr>
          <w:sz w:val="4"/>
          <w:szCs w:val="4"/>
        </w:rPr>
      </w:pPr>
    </w:p>
    <w:p w14:paraId="4B778923" w14:textId="799C2E9A" w:rsidR="002E1327" w:rsidRDefault="002E1327" w:rsidP="00AA3B74">
      <w:pPr>
        <w:tabs>
          <w:tab w:val="left" w:pos="4786"/>
          <w:tab w:val="left" w:pos="10031"/>
        </w:tabs>
        <w:rPr>
          <w:sz w:val="4"/>
          <w:szCs w:val="4"/>
          <w:lang w:val="ru-RU"/>
        </w:rPr>
      </w:pPr>
    </w:p>
    <w:p w14:paraId="318CD191" w14:textId="01D01DB7" w:rsidR="002E1327" w:rsidRDefault="002E1327" w:rsidP="00AA3B74">
      <w:pPr>
        <w:tabs>
          <w:tab w:val="left" w:pos="4786"/>
          <w:tab w:val="left" w:pos="10031"/>
        </w:tabs>
        <w:rPr>
          <w:sz w:val="4"/>
          <w:szCs w:val="4"/>
          <w:lang w:val="ru-RU"/>
        </w:rPr>
      </w:pPr>
    </w:p>
    <w:p w14:paraId="3A074A62" w14:textId="3817DC8A" w:rsidR="002E1327" w:rsidRDefault="002E1327" w:rsidP="00AA3B74">
      <w:pPr>
        <w:tabs>
          <w:tab w:val="left" w:pos="4786"/>
          <w:tab w:val="left" w:pos="10031"/>
        </w:tabs>
        <w:rPr>
          <w:sz w:val="4"/>
          <w:szCs w:val="4"/>
          <w:lang w:val="ru-RU"/>
        </w:rPr>
      </w:pPr>
    </w:p>
    <w:p w14:paraId="06747C71" w14:textId="27F86E61" w:rsidR="002E1327" w:rsidRDefault="002E1327" w:rsidP="00AA3B74">
      <w:pPr>
        <w:tabs>
          <w:tab w:val="left" w:pos="4786"/>
          <w:tab w:val="left" w:pos="10031"/>
        </w:tabs>
        <w:rPr>
          <w:sz w:val="4"/>
          <w:szCs w:val="4"/>
          <w:lang w:val="ru-RU"/>
        </w:rPr>
      </w:pPr>
    </w:p>
    <w:p w14:paraId="00AF3CC2" w14:textId="53FF37CF" w:rsidR="002E1327" w:rsidRDefault="002E1327" w:rsidP="00AA3B74">
      <w:pPr>
        <w:tabs>
          <w:tab w:val="left" w:pos="4786"/>
          <w:tab w:val="left" w:pos="10031"/>
        </w:tabs>
        <w:rPr>
          <w:sz w:val="4"/>
          <w:szCs w:val="4"/>
          <w:lang w:val="ru-RU"/>
        </w:rPr>
      </w:pPr>
    </w:p>
    <w:p w14:paraId="010CDEC3" w14:textId="63CB1608" w:rsidR="002E1327" w:rsidRDefault="002E1327" w:rsidP="00AA3B74">
      <w:pPr>
        <w:tabs>
          <w:tab w:val="left" w:pos="4786"/>
          <w:tab w:val="left" w:pos="10031"/>
        </w:tabs>
        <w:rPr>
          <w:sz w:val="4"/>
          <w:szCs w:val="4"/>
          <w:lang w:val="ru-RU"/>
        </w:rPr>
      </w:pPr>
    </w:p>
    <w:p w14:paraId="01192353" w14:textId="7543774D" w:rsidR="002E1327" w:rsidRDefault="002E1327" w:rsidP="00AA3B74">
      <w:pPr>
        <w:tabs>
          <w:tab w:val="left" w:pos="4786"/>
          <w:tab w:val="left" w:pos="10031"/>
        </w:tabs>
        <w:rPr>
          <w:sz w:val="4"/>
          <w:szCs w:val="4"/>
          <w:lang w:val="ru-RU"/>
        </w:rPr>
      </w:pPr>
    </w:p>
    <w:p w14:paraId="3844AAE0" w14:textId="4405464F" w:rsidR="002E1327" w:rsidRDefault="002E1327" w:rsidP="00AA3B74">
      <w:pPr>
        <w:tabs>
          <w:tab w:val="left" w:pos="4786"/>
          <w:tab w:val="left" w:pos="10031"/>
        </w:tabs>
        <w:rPr>
          <w:sz w:val="4"/>
          <w:szCs w:val="4"/>
          <w:lang w:val="ru-RU"/>
        </w:rPr>
      </w:pPr>
    </w:p>
    <w:p w14:paraId="196718EC" w14:textId="116F2517" w:rsidR="002E1327" w:rsidRDefault="002E1327" w:rsidP="00AA3B74">
      <w:pPr>
        <w:tabs>
          <w:tab w:val="left" w:pos="4786"/>
          <w:tab w:val="left" w:pos="10031"/>
        </w:tabs>
        <w:rPr>
          <w:sz w:val="4"/>
          <w:szCs w:val="4"/>
          <w:lang w:val="ru-RU"/>
        </w:rPr>
      </w:pPr>
    </w:p>
    <w:p w14:paraId="6FEEAAAF" w14:textId="233D7B5E" w:rsidR="002E1327" w:rsidRDefault="002E1327" w:rsidP="00AA3B74">
      <w:pPr>
        <w:tabs>
          <w:tab w:val="left" w:pos="4786"/>
          <w:tab w:val="left" w:pos="10031"/>
        </w:tabs>
        <w:rPr>
          <w:sz w:val="4"/>
          <w:szCs w:val="4"/>
          <w:lang w:val="ru-RU"/>
        </w:rPr>
      </w:pPr>
    </w:p>
    <w:p w14:paraId="08B28045" w14:textId="2C2E8B69" w:rsidR="002E1327" w:rsidRDefault="002E1327" w:rsidP="00AA3B74">
      <w:pPr>
        <w:tabs>
          <w:tab w:val="left" w:pos="4786"/>
          <w:tab w:val="left" w:pos="10031"/>
        </w:tabs>
        <w:rPr>
          <w:sz w:val="4"/>
          <w:szCs w:val="4"/>
          <w:lang w:val="ru-RU"/>
        </w:rPr>
      </w:pPr>
    </w:p>
    <w:p w14:paraId="10A6F91D" w14:textId="02A4F92C" w:rsidR="002E1327" w:rsidRDefault="002E1327" w:rsidP="00AA3B74">
      <w:pPr>
        <w:tabs>
          <w:tab w:val="left" w:pos="4786"/>
          <w:tab w:val="left" w:pos="10031"/>
        </w:tabs>
        <w:rPr>
          <w:sz w:val="4"/>
          <w:szCs w:val="4"/>
          <w:lang w:val="ru-RU"/>
        </w:rPr>
      </w:pPr>
    </w:p>
    <w:p w14:paraId="36C068C5" w14:textId="11138CF7" w:rsidR="00BB4C07" w:rsidRDefault="00BB4C07" w:rsidP="00BB4C07">
      <w:pPr>
        <w:tabs>
          <w:tab w:val="left" w:pos="4786"/>
          <w:tab w:val="left" w:pos="10031"/>
        </w:tabs>
        <w:rPr>
          <w:sz w:val="4"/>
          <w:szCs w:val="4"/>
        </w:rPr>
      </w:pPr>
    </w:p>
    <w:p w14:paraId="58FF17E1" w14:textId="306AFCC5" w:rsidR="00593D05" w:rsidRPr="00FF430B" w:rsidRDefault="00593D05" w:rsidP="00593D05">
      <w:pPr>
        <w:tabs>
          <w:tab w:val="left" w:pos="567"/>
        </w:tabs>
        <w:jc w:val="both"/>
        <w:rPr>
          <w:lang w:val="ro-MD"/>
        </w:rPr>
      </w:pPr>
      <w:r w:rsidRPr="00FF430B">
        <w:rPr>
          <w:bCs/>
          <w:lang w:val="ro-MD"/>
        </w:rPr>
        <w:t>Data</w:t>
      </w:r>
      <w:r>
        <w:rPr>
          <w:bCs/>
          <w:lang w:val="ro-MD"/>
        </w:rPr>
        <w:t xml:space="preserve"> </w:t>
      </w:r>
      <w:r w:rsidRPr="00FF430B">
        <w:rPr>
          <w:bCs/>
          <w:lang w:val="ro-MD"/>
        </w:rPr>
        <w:t xml:space="preserve"> </w:t>
      </w:r>
      <w:r w:rsidRPr="00FF430B">
        <w:rPr>
          <w:lang w:val="ro-MD"/>
        </w:rPr>
        <w:t>„</w:t>
      </w:r>
      <w:r w:rsidR="005D0339">
        <w:rPr>
          <w:lang w:val="ro-MD"/>
        </w:rPr>
        <w:t>18</w:t>
      </w:r>
      <w:r w:rsidR="00B41A81">
        <w:rPr>
          <w:lang w:val="ro-MD"/>
        </w:rPr>
        <w:t>”</w:t>
      </w:r>
      <w:r>
        <w:rPr>
          <w:lang w:val="ro-MD"/>
        </w:rPr>
        <w:t xml:space="preserve"> </w:t>
      </w:r>
      <w:r w:rsidR="005D0339">
        <w:rPr>
          <w:lang w:val="ro-MD"/>
        </w:rPr>
        <w:t>septembrie</w:t>
      </w:r>
      <w:r w:rsidR="00B41A81">
        <w:rPr>
          <w:lang w:val="ro-MD"/>
        </w:rPr>
        <w:t xml:space="preserve"> 202</w:t>
      </w:r>
      <w:r w:rsidR="00E37DA2">
        <w:rPr>
          <w:lang w:val="ro-MD"/>
        </w:rPr>
        <w:t>3</w:t>
      </w:r>
    </w:p>
    <w:p w14:paraId="4D43F69E" w14:textId="77777777" w:rsidR="00593D05" w:rsidRDefault="00593D05" w:rsidP="00593D05">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w:t>
      </w:r>
      <w:r>
        <w:rPr>
          <w:rFonts w:ascii="Times New Roman" w:hAnsi="Times New Roman"/>
          <w:szCs w:val="24"/>
          <w:lang w:val="ro-MD"/>
        </w:rPr>
        <w:t xml:space="preserve">     </w:t>
      </w:r>
      <w:r w:rsidRPr="00FF430B">
        <w:rPr>
          <w:rFonts w:ascii="Times New Roman" w:hAnsi="Times New Roman"/>
          <w:szCs w:val="24"/>
          <w:lang w:val="ro-MD"/>
        </w:rPr>
        <w:t xml:space="preserve"> </w:t>
      </w:r>
      <w:r>
        <w:rPr>
          <w:rFonts w:ascii="Times New Roman" w:hAnsi="Times New Roman"/>
          <w:szCs w:val="24"/>
          <w:lang w:val="ro-MD"/>
        </w:rPr>
        <w:t xml:space="preserve"> </w:t>
      </w:r>
    </w:p>
    <w:p w14:paraId="4358EA1C" w14:textId="77777777" w:rsidR="00593D05" w:rsidRPr="00FF430B" w:rsidRDefault="00593D05" w:rsidP="00593D05">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___________________  </w:t>
      </w:r>
    </w:p>
    <w:p w14:paraId="4519FE6D" w14:textId="77777777" w:rsidR="00593D05" w:rsidRPr="00FF430B" w:rsidRDefault="00593D05" w:rsidP="00593D05">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114275AA" w14:textId="77777777" w:rsidR="00593D05" w:rsidRPr="00FF430B" w:rsidRDefault="00593D05" w:rsidP="00593D05">
      <w:pPr>
        <w:pStyle w:val="a8"/>
        <w:tabs>
          <w:tab w:val="left" w:pos="567"/>
        </w:tabs>
        <w:rPr>
          <w:rFonts w:ascii="Times New Roman" w:hAnsi="Times New Roman"/>
          <w:szCs w:val="24"/>
          <w:lang w:val="ro-MD"/>
        </w:rPr>
      </w:pPr>
    </w:p>
    <w:p w14:paraId="3DA8BAF9" w14:textId="54FB11B0" w:rsidR="00593D05" w:rsidRDefault="00593D05" w:rsidP="00593D05">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w:t>
      </w:r>
      <w:r>
        <w:rPr>
          <w:rFonts w:ascii="Times New Roman" w:hAnsi="Times New Roman"/>
          <w:i/>
          <w:lang w:val="ro-MD"/>
        </w:rPr>
        <w:t>ferent fiecărei norme de devizare)</w:t>
      </w:r>
    </w:p>
    <w:p w14:paraId="3EE25E29" w14:textId="0D4320D7" w:rsidR="00490839" w:rsidRDefault="00490839" w:rsidP="00593D05">
      <w:pPr>
        <w:pStyle w:val="a8"/>
        <w:tabs>
          <w:tab w:val="left" w:pos="567"/>
        </w:tabs>
        <w:rPr>
          <w:rFonts w:ascii="Times New Roman" w:hAnsi="Times New Roman"/>
          <w:i/>
          <w:lang w:val="ro-MD"/>
        </w:rPr>
      </w:pPr>
    </w:p>
    <w:p w14:paraId="634F98B1" w14:textId="7FA1AE2A" w:rsidR="00490839" w:rsidRDefault="00490839" w:rsidP="00593D05">
      <w:pPr>
        <w:pStyle w:val="a8"/>
        <w:tabs>
          <w:tab w:val="left" w:pos="567"/>
        </w:tabs>
        <w:rPr>
          <w:rFonts w:ascii="Times New Roman" w:hAnsi="Times New Roman"/>
          <w:i/>
          <w:lang w:val="ro-MD"/>
        </w:rPr>
      </w:pPr>
    </w:p>
    <w:p w14:paraId="78A388BA" w14:textId="34C130FF" w:rsidR="00490839" w:rsidRDefault="00490839" w:rsidP="00593D05">
      <w:pPr>
        <w:pStyle w:val="a8"/>
        <w:tabs>
          <w:tab w:val="left" w:pos="567"/>
        </w:tabs>
        <w:rPr>
          <w:rFonts w:ascii="Times New Roman" w:hAnsi="Times New Roman"/>
          <w:i/>
          <w:lang w:val="ro-MD"/>
        </w:rPr>
      </w:pPr>
    </w:p>
    <w:p w14:paraId="72816FFD" w14:textId="6AB23671" w:rsidR="00490839" w:rsidRDefault="00490839" w:rsidP="00593D05">
      <w:pPr>
        <w:pStyle w:val="a8"/>
        <w:tabs>
          <w:tab w:val="left" w:pos="567"/>
        </w:tabs>
        <w:rPr>
          <w:rFonts w:ascii="Times New Roman" w:hAnsi="Times New Roman"/>
          <w:i/>
          <w:lang w:val="ro-MD"/>
        </w:rPr>
      </w:pPr>
    </w:p>
    <w:p w14:paraId="51DF7EDE" w14:textId="0612E11F" w:rsidR="00490839" w:rsidRDefault="00490839" w:rsidP="00593D05">
      <w:pPr>
        <w:pStyle w:val="a8"/>
        <w:tabs>
          <w:tab w:val="left" w:pos="567"/>
        </w:tabs>
        <w:rPr>
          <w:rFonts w:ascii="Times New Roman" w:hAnsi="Times New Roman"/>
          <w:i/>
          <w:lang w:val="ro-MD"/>
        </w:rPr>
      </w:pPr>
    </w:p>
    <w:p w14:paraId="1D5306E7" w14:textId="153C9EF1" w:rsidR="00490839" w:rsidRDefault="00490839" w:rsidP="00593D05">
      <w:pPr>
        <w:pStyle w:val="a8"/>
        <w:tabs>
          <w:tab w:val="left" w:pos="567"/>
        </w:tabs>
        <w:rPr>
          <w:rFonts w:ascii="Times New Roman" w:hAnsi="Times New Roman"/>
          <w:i/>
          <w:lang w:val="ro-MD"/>
        </w:rPr>
      </w:pPr>
    </w:p>
    <w:p w14:paraId="51AA40EB" w14:textId="0B894826" w:rsidR="00490839" w:rsidRDefault="00490839" w:rsidP="00593D05">
      <w:pPr>
        <w:pStyle w:val="a8"/>
        <w:tabs>
          <w:tab w:val="left" w:pos="567"/>
        </w:tabs>
        <w:rPr>
          <w:rFonts w:ascii="Times New Roman" w:hAnsi="Times New Roman"/>
          <w:i/>
          <w:lang w:val="ro-MD"/>
        </w:rPr>
      </w:pPr>
    </w:p>
    <w:p w14:paraId="2CA185F0" w14:textId="4B9C2180" w:rsidR="00490839" w:rsidRDefault="00490839" w:rsidP="00593D05">
      <w:pPr>
        <w:pStyle w:val="a8"/>
        <w:tabs>
          <w:tab w:val="left" w:pos="567"/>
        </w:tabs>
        <w:rPr>
          <w:rFonts w:ascii="Times New Roman" w:hAnsi="Times New Roman"/>
          <w:i/>
          <w:lang w:val="ro-MD"/>
        </w:rPr>
      </w:pPr>
    </w:p>
    <w:p w14:paraId="3FBE191F" w14:textId="7AD68A22" w:rsidR="00490839" w:rsidRDefault="00490839" w:rsidP="00593D05">
      <w:pPr>
        <w:pStyle w:val="a8"/>
        <w:tabs>
          <w:tab w:val="left" w:pos="567"/>
        </w:tabs>
        <w:rPr>
          <w:rFonts w:ascii="Times New Roman" w:hAnsi="Times New Roman"/>
          <w:i/>
          <w:lang w:val="ro-MD"/>
        </w:rPr>
      </w:pPr>
    </w:p>
    <w:p w14:paraId="137E2C52" w14:textId="6A7703E7" w:rsidR="00490839" w:rsidRDefault="00490839" w:rsidP="00593D05">
      <w:pPr>
        <w:pStyle w:val="a8"/>
        <w:tabs>
          <w:tab w:val="left" w:pos="567"/>
        </w:tabs>
        <w:rPr>
          <w:rFonts w:ascii="Times New Roman" w:hAnsi="Times New Roman"/>
          <w:i/>
          <w:lang w:val="ro-MD"/>
        </w:rPr>
      </w:pPr>
    </w:p>
    <w:p w14:paraId="72DDA502" w14:textId="3C1033BD" w:rsidR="00490839" w:rsidRDefault="00490839" w:rsidP="00593D05">
      <w:pPr>
        <w:pStyle w:val="a8"/>
        <w:tabs>
          <w:tab w:val="left" w:pos="567"/>
        </w:tabs>
        <w:rPr>
          <w:rFonts w:ascii="Times New Roman" w:hAnsi="Times New Roman"/>
          <w:i/>
          <w:lang w:val="ro-MD"/>
        </w:rPr>
      </w:pPr>
    </w:p>
    <w:p w14:paraId="549DB6CC" w14:textId="417A817B" w:rsidR="00490839" w:rsidRDefault="00490839" w:rsidP="00593D05">
      <w:pPr>
        <w:pStyle w:val="a8"/>
        <w:tabs>
          <w:tab w:val="left" w:pos="567"/>
        </w:tabs>
        <w:rPr>
          <w:rFonts w:ascii="Times New Roman" w:hAnsi="Times New Roman"/>
          <w:i/>
          <w:lang w:val="ro-MD"/>
        </w:rPr>
      </w:pPr>
    </w:p>
    <w:p w14:paraId="6A281234" w14:textId="1E4F3F37" w:rsidR="00490839" w:rsidRDefault="00490839" w:rsidP="00593D05">
      <w:pPr>
        <w:pStyle w:val="a8"/>
        <w:tabs>
          <w:tab w:val="left" w:pos="567"/>
        </w:tabs>
        <w:rPr>
          <w:rFonts w:ascii="Times New Roman" w:hAnsi="Times New Roman"/>
          <w:i/>
          <w:lang w:val="ro-MD"/>
        </w:rPr>
      </w:pPr>
    </w:p>
    <w:sectPr w:rsidR="00490839" w:rsidSect="00C3457A">
      <w:footerReference w:type="default" r:id="rId8"/>
      <w:pgSz w:w="11906" w:h="16838"/>
      <w:pgMar w:top="709" w:right="707" w:bottom="156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E82C82" w14:textId="77777777" w:rsidR="004B7475" w:rsidRDefault="004B7475" w:rsidP="00A20ACF">
      <w:r>
        <w:separator/>
      </w:r>
    </w:p>
  </w:endnote>
  <w:endnote w:type="continuationSeparator" w:id="0">
    <w:p w14:paraId="0ADF6E9A" w14:textId="77777777" w:rsidR="004B7475" w:rsidRDefault="004B747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Helvetica">
    <w:panose1 w:val="020B0604020202020204"/>
    <w:charset w:val="CC"/>
    <w:family w:val="swiss"/>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93127442"/>
      <w:docPartObj>
        <w:docPartGallery w:val="Page Numbers (Bottom of Page)"/>
        <w:docPartUnique/>
      </w:docPartObj>
    </w:sdtPr>
    <w:sdtEndPr/>
    <w:sdtContent>
      <w:p w14:paraId="16FD1D34" w14:textId="4A9C915C" w:rsidR="004B7475" w:rsidRDefault="004B7475">
        <w:pPr>
          <w:pStyle w:val="a4"/>
          <w:jc w:val="right"/>
        </w:pPr>
        <w:r>
          <w:fldChar w:fldCharType="begin"/>
        </w:r>
        <w:r>
          <w:instrText xml:space="preserve"> PAGE   \* MERGEFORMAT </w:instrText>
        </w:r>
        <w:r>
          <w:fldChar w:fldCharType="separate"/>
        </w:r>
        <w:r w:rsidR="001F07E8">
          <w:t>15</w:t>
        </w:r>
        <w:r>
          <w:fldChar w:fldCharType="end"/>
        </w:r>
      </w:p>
    </w:sdtContent>
  </w:sdt>
  <w:p w14:paraId="075618FA" w14:textId="77777777" w:rsidR="004B7475" w:rsidRDefault="004B747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49D57A" w14:textId="77777777" w:rsidR="004B7475" w:rsidRDefault="004B7475" w:rsidP="00A20ACF">
      <w:r>
        <w:separator/>
      </w:r>
    </w:p>
  </w:footnote>
  <w:footnote w:type="continuationSeparator" w:id="0">
    <w:p w14:paraId="6BB97AD4" w14:textId="77777777" w:rsidR="004B7475" w:rsidRDefault="004B747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7947A98"/>
    <w:multiLevelType w:val="hybridMultilevel"/>
    <w:tmpl w:val="69F670C2"/>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7"/>
  </w:num>
  <w:num w:numId="3">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5C9F"/>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2A18"/>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23FE"/>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738"/>
    <w:rsid w:val="001718AE"/>
    <w:rsid w:val="00174C61"/>
    <w:rsid w:val="00174E5F"/>
    <w:rsid w:val="00174F84"/>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0A11"/>
    <w:rsid w:val="001E29F8"/>
    <w:rsid w:val="001E464A"/>
    <w:rsid w:val="001E7956"/>
    <w:rsid w:val="001F07E8"/>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6C2C"/>
    <w:rsid w:val="00227207"/>
    <w:rsid w:val="00227348"/>
    <w:rsid w:val="002301B1"/>
    <w:rsid w:val="00231831"/>
    <w:rsid w:val="00232D6D"/>
    <w:rsid w:val="00233538"/>
    <w:rsid w:val="00233954"/>
    <w:rsid w:val="00234775"/>
    <w:rsid w:val="00234A81"/>
    <w:rsid w:val="002359F7"/>
    <w:rsid w:val="00236F50"/>
    <w:rsid w:val="002402A4"/>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155F"/>
    <w:rsid w:val="002C2210"/>
    <w:rsid w:val="002C365F"/>
    <w:rsid w:val="002C4803"/>
    <w:rsid w:val="002C764E"/>
    <w:rsid w:val="002C7CCD"/>
    <w:rsid w:val="002D2505"/>
    <w:rsid w:val="002D4BC7"/>
    <w:rsid w:val="002D6E71"/>
    <w:rsid w:val="002D7857"/>
    <w:rsid w:val="002E132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815"/>
    <w:rsid w:val="00317DE5"/>
    <w:rsid w:val="003207B4"/>
    <w:rsid w:val="00320AC6"/>
    <w:rsid w:val="00320F7C"/>
    <w:rsid w:val="00322255"/>
    <w:rsid w:val="0032321E"/>
    <w:rsid w:val="00323D00"/>
    <w:rsid w:val="00325B75"/>
    <w:rsid w:val="00327654"/>
    <w:rsid w:val="003305D5"/>
    <w:rsid w:val="0033109C"/>
    <w:rsid w:val="003317BE"/>
    <w:rsid w:val="00332F8E"/>
    <w:rsid w:val="00335033"/>
    <w:rsid w:val="00341210"/>
    <w:rsid w:val="00341514"/>
    <w:rsid w:val="00341C8C"/>
    <w:rsid w:val="003427FE"/>
    <w:rsid w:val="0034315B"/>
    <w:rsid w:val="00344542"/>
    <w:rsid w:val="003465DA"/>
    <w:rsid w:val="00347FE2"/>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3E4D"/>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D6B44"/>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3FA4"/>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47947"/>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0839"/>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475"/>
    <w:rsid w:val="004C12F5"/>
    <w:rsid w:val="004C23A8"/>
    <w:rsid w:val="004C30A2"/>
    <w:rsid w:val="004C499F"/>
    <w:rsid w:val="004C59A0"/>
    <w:rsid w:val="004C7DFB"/>
    <w:rsid w:val="004D0DD1"/>
    <w:rsid w:val="004D2738"/>
    <w:rsid w:val="004D3522"/>
    <w:rsid w:val="004D3C46"/>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1389"/>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5CC6"/>
    <w:rsid w:val="00536403"/>
    <w:rsid w:val="00537904"/>
    <w:rsid w:val="00541DCC"/>
    <w:rsid w:val="00543226"/>
    <w:rsid w:val="00543AC3"/>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4D6C"/>
    <w:rsid w:val="00567156"/>
    <w:rsid w:val="00570670"/>
    <w:rsid w:val="0057329B"/>
    <w:rsid w:val="005805E6"/>
    <w:rsid w:val="00580D91"/>
    <w:rsid w:val="005827D9"/>
    <w:rsid w:val="00582ECA"/>
    <w:rsid w:val="00584ACB"/>
    <w:rsid w:val="00585937"/>
    <w:rsid w:val="00590C16"/>
    <w:rsid w:val="00590EDE"/>
    <w:rsid w:val="00590F43"/>
    <w:rsid w:val="00592775"/>
    <w:rsid w:val="00593D05"/>
    <w:rsid w:val="00593D34"/>
    <w:rsid w:val="005970D4"/>
    <w:rsid w:val="00597903"/>
    <w:rsid w:val="005A14A0"/>
    <w:rsid w:val="005A27A3"/>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B7DB3"/>
    <w:rsid w:val="005C0219"/>
    <w:rsid w:val="005C2167"/>
    <w:rsid w:val="005C2F44"/>
    <w:rsid w:val="005C3D95"/>
    <w:rsid w:val="005C6BF4"/>
    <w:rsid w:val="005C7076"/>
    <w:rsid w:val="005C7A97"/>
    <w:rsid w:val="005D0339"/>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5675"/>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6F67EC"/>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3876"/>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AD9"/>
    <w:rsid w:val="008050A6"/>
    <w:rsid w:val="00805514"/>
    <w:rsid w:val="00805531"/>
    <w:rsid w:val="008056B7"/>
    <w:rsid w:val="0080642E"/>
    <w:rsid w:val="00806E2B"/>
    <w:rsid w:val="00810D19"/>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139"/>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6C3C"/>
    <w:rsid w:val="00877B36"/>
    <w:rsid w:val="00881C9F"/>
    <w:rsid w:val="00881F14"/>
    <w:rsid w:val="00883577"/>
    <w:rsid w:val="0089195E"/>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66E"/>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2E04"/>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97D69"/>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8D4"/>
    <w:rsid w:val="00A85C06"/>
    <w:rsid w:val="00A875CF"/>
    <w:rsid w:val="00A90E01"/>
    <w:rsid w:val="00A91216"/>
    <w:rsid w:val="00A93011"/>
    <w:rsid w:val="00A946E0"/>
    <w:rsid w:val="00A953D2"/>
    <w:rsid w:val="00A96BD5"/>
    <w:rsid w:val="00AA1251"/>
    <w:rsid w:val="00AA1372"/>
    <w:rsid w:val="00AA3B74"/>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AF7C17"/>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1A81"/>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C07"/>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001"/>
    <w:rsid w:val="00BD36A5"/>
    <w:rsid w:val="00BD463A"/>
    <w:rsid w:val="00BD6E7B"/>
    <w:rsid w:val="00BD7FD5"/>
    <w:rsid w:val="00BE1CB3"/>
    <w:rsid w:val="00BE23BC"/>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457A"/>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29FD"/>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8C2"/>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117"/>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2EB3"/>
    <w:rsid w:val="00D43956"/>
    <w:rsid w:val="00D5036B"/>
    <w:rsid w:val="00D51EB7"/>
    <w:rsid w:val="00D51F0A"/>
    <w:rsid w:val="00D53233"/>
    <w:rsid w:val="00D53648"/>
    <w:rsid w:val="00D553E7"/>
    <w:rsid w:val="00D55CC9"/>
    <w:rsid w:val="00D55E73"/>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0ED"/>
    <w:rsid w:val="00DB248D"/>
    <w:rsid w:val="00DB2B83"/>
    <w:rsid w:val="00DB353B"/>
    <w:rsid w:val="00DB45B1"/>
    <w:rsid w:val="00DB5DCF"/>
    <w:rsid w:val="00DC1946"/>
    <w:rsid w:val="00DC250A"/>
    <w:rsid w:val="00DC4962"/>
    <w:rsid w:val="00DC6A83"/>
    <w:rsid w:val="00DD0015"/>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37DA2"/>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340"/>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28F"/>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6A9"/>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2B9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0BF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508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body 2,List Paragraph11,Normal Madag,Bullet Points,Liste Paragraf,Table no. List Paragraph,Bullet OFM,Citation List,Bullets1,Table of contents numbered,Primus H 3,Evidence on Demand bullet points"/>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3">
    <w:name w:val="Основной шрифт"/>
    <w:uiPriority w:val="99"/>
    <w:rsid w:val="00743876"/>
  </w:style>
  <w:style w:type="character" w:customStyle="1" w:styleId="a7">
    <w:name w:val="Абзац списка Знак"/>
    <w:aliases w:val="HotarirePunct1 Знак,body 2 Знак,List Paragraph11 Знак,Normal Madag Знак,Bullet Points Знак,Liste Paragraf Знак,Table no. List Paragraph Знак,Bullet OFM Знак,Citation List Знак,Bullets1 Знак,Table of contents numbered Знак"/>
    <w:link w:val="a"/>
    <w:uiPriority w:val="34"/>
    <w:qFormat/>
    <w:locked/>
    <w:rsid w:val="004B7475"/>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2654832">
      <w:bodyDiv w:val="1"/>
      <w:marLeft w:val="0"/>
      <w:marRight w:val="0"/>
      <w:marTop w:val="0"/>
      <w:marBottom w:val="0"/>
      <w:divBdr>
        <w:top w:val="none" w:sz="0" w:space="0" w:color="auto"/>
        <w:left w:val="none" w:sz="0" w:space="0" w:color="auto"/>
        <w:bottom w:val="none" w:sz="0" w:space="0" w:color="auto"/>
        <w:right w:val="none" w:sz="0" w:space="0" w:color="auto"/>
      </w:divBdr>
    </w:div>
    <w:div w:id="38314594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4701218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1395974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352715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915016-3CF2-4999-8910-16CB88FAE0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15</Pages>
  <Words>4238</Words>
  <Characters>24157</Characters>
  <Application>Microsoft Office Word</Application>
  <DocSecurity>0</DocSecurity>
  <Lines>201</Lines>
  <Paragraphs>56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28339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29</cp:revision>
  <cp:lastPrinted>2022-02-22T11:20:00Z</cp:lastPrinted>
  <dcterms:created xsi:type="dcterms:W3CDTF">2022-02-24T07:06:00Z</dcterms:created>
  <dcterms:modified xsi:type="dcterms:W3CDTF">2023-09-18T17:34:00Z</dcterms:modified>
</cp:coreProperties>
</file>