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324FB"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17515" w:rsidRDefault="000E4D7D" w:rsidP="009F1E2C">
      <w:pPr>
        <w:pStyle w:val="af2"/>
        <w:shd w:val="clear" w:color="auto" w:fill="FFFFFF"/>
        <w:tabs>
          <w:tab w:val="left" w:pos="-284"/>
        </w:tabs>
        <w:ind w:left="-284" w:firstLine="284"/>
        <w:rPr>
          <w:color w:val="000000" w:themeColor="text1"/>
          <w:lang w:val="en-US" w:eastAsia="it-IT"/>
        </w:rPr>
      </w:pPr>
      <w:r w:rsidRPr="00117515">
        <w:rPr>
          <w:b/>
          <w:color w:val="000000" w:themeColor="text1"/>
          <w:lang w:val="en-US"/>
        </w:rPr>
        <w:t>9</w:t>
      </w:r>
      <w:r w:rsidR="0024699C" w:rsidRPr="00117515">
        <w:rPr>
          <w:b/>
          <w:color w:val="000000" w:themeColor="text1"/>
          <w:lang w:val="en-US"/>
        </w:rPr>
        <w:t>8</w:t>
      </w:r>
      <w:r w:rsidR="00B00190" w:rsidRPr="00117515">
        <w:rPr>
          <w:b/>
          <w:color w:val="000000" w:themeColor="text1"/>
          <w:lang w:val="en-US"/>
        </w:rPr>
        <w:t xml:space="preserve">. </w:t>
      </w:r>
      <w:r w:rsidR="009C11B3" w:rsidRPr="00117515">
        <w:rPr>
          <w:b/>
          <w:color w:val="000000" w:themeColor="text1"/>
          <w:lang w:val="en-US"/>
        </w:rPr>
        <w:t xml:space="preserve"> </w:t>
      </w:r>
      <w:r w:rsidR="00B00190" w:rsidRPr="0011751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w:t>
      </w:r>
      <w:r w:rsidRPr="00FF430B">
        <w:rPr>
          <w:b/>
          <w:noProof w:val="0"/>
          <w:lang w:eastAsia="ru-RU"/>
        </w:rPr>
        <w:lastRenderedPageBreak/>
        <w:t xml:space="preserve">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0B72B16" w14:textId="318EB49C" w:rsidR="00F5261B" w:rsidRPr="00FF430B" w:rsidRDefault="00F5261B" w:rsidP="00F5261B">
      <w:pPr>
        <w:pStyle w:val="a7"/>
        <w:tabs>
          <w:tab w:val="left" w:pos="567"/>
        </w:tabs>
        <w:jc w:val="center"/>
        <w:rPr>
          <w:rFonts w:ascii="Times New Roman" w:hAnsi="Times New Roman"/>
          <w:sz w:val="28"/>
          <w:szCs w:val="28"/>
        </w:rPr>
      </w:pPr>
      <w:bookmarkStart w:id="46" w:name="_Toc449692096"/>
      <w:r w:rsidRPr="00FF430B">
        <w:rPr>
          <w:rFonts w:ascii="Times New Roman" w:hAnsi="Times New Roman"/>
          <w:b/>
          <w:sz w:val="28"/>
          <w:szCs w:val="28"/>
        </w:rPr>
        <w:t>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bookmarkStart w:id="62" w:name="_GoBack"/>
      <w:bookmarkEnd w:id="62"/>
    </w:p>
    <w:sectPr w:rsidR="001F7AEE"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6DE6E6" w14:textId="77777777" w:rsidR="000324FB" w:rsidRDefault="000324FB" w:rsidP="00A20ACF">
      <w:r>
        <w:separator/>
      </w:r>
    </w:p>
  </w:endnote>
  <w:endnote w:type="continuationSeparator" w:id="0">
    <w:p w14:paraId="3EB12617" w14:textId="77777777" w:rsidR="000324FB" w:rsidRDefault="000324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25277C">
          <w:t>37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5EF83" w14:textId="77777777" w:rsidR="000324FB" w:rsidRDefault="000324FB" w:rsidP="00A20ACF">
      <w:r>
        <w:separator/>
      </w:r>
    </w:p>
  </w:footnote>
  <w:footnote w:type="continuationSeparator" w:id="0">
    <w:p w14:paraId="26854465" w14:textId="77777777" w:rsidR="000324FB" w:rsidRDefault="000324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4F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515"/>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7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71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1B8C7-D961-4F48-A129-E0092F6DE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37</Pages>
  <Words>14356</Words>
  <Characters>81835</Characters>
  <Application>Microsoft Office Word</Application>
  <DocSecurity>0</DocSecurity>
  <Lines>681</Lines>
  <Paragraphs>191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96000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 Z1</cp:lastModifiedBy>
  <cp:revision>5</cp:revision>
  <cp:lastPrinted>2021-06-01T11:52:00Z</cp:lastPrinted>
  <dcterms:created xsi:type="dcterms:W3CDTF">2021-06-14T10:00:00Z</dcterms:created>
  <dcterms:modified xsi:type="dcterms:W3CDTF">2023-02-12T13:26:00Z</dcterms:modified>
</cp:coreProperties>
</file>