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4635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0A05D3D" w:rsidR="001F7AEE" w:rsidRDefault="001F7AEE" w:rsidP="00A26B23">
      <w:pPr>
        <w:pStyle w:val="Style3"/>
        <w:tabs>
          <w:tab w:val="left" w:pos="567"/>
        </w:tabs>
        <w:spacing w:before="0" w:beforeAutospacing="0" w:after="0"/>
        <w:ind w:left="0" w:firstLine="0"/>
        <w:rPr>
          <w:rFonts w:eastAsia="PMingLiU"/>
          <w:lang w:val="ro-MD" w:eastAsia="zh-CN"/>
        </w:rPr>
      </w:pPr>
    </w:p>
    <w:p w14:paraId="43259FD0" w14:textId="1570C050" w:rsidR="007852F0" w:rsidRDefault="007852F0" w:rsidP="00A26B23">
      <w:pPr>
        <w:pStyle w:val="Style3"/>
        <w:tabs>
          <w:tab w:val="left" w:pos="567"/>
        </w:tabs>
        <w:spacing w:before="0" w:beforeAutospacing="0" w:after="0"/>
        <w:ind w:left="0" w:firstLine="0"/>
        <w:rPr>
          <w:rFonts w:eastAsia="PMingLiU"/>
          <w:lang w:val="ro-MD" w:eastAsia="zh-CN"/>
        </w:rPr>
      </w:pPr>
    </w:p>
    <w:p w14:paraId="218E770F" w14:textId="717A448D" w:rsidR="007852F0" w:rsidRDefault="007852F0" w:rsidP="00A26B23">
      <w:pPr>
        <w:pStyle w:val="Style3"/>
        <w:tabs>
          <w:tab w:val="left" w:pos="567"/>
        </w:tabs>
        <w:spacing w:before="0" w:beforeAutospacing="0" w:after="0"/>
        <w:ind w:left="0" w:firstLine="0"/>
        <w:rPr>
          <w:rFonts w:eastAsia="PMingLiU"/>
          <w:lang w:val="ro-MD" w:eastAsia="zh-CN"/>
        </w:rPr>
      </w:pPr>
    </w:p>
    <w:p w14:paraId="7AA4C7B6" w14:textId="77777777" w:rsidR="007852F0" w:rsidRPr="00FF430B" w:rsidRDefault="007852F0"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9386B00" w14:textId="77777777" w:rsidR="007852F0" w:rsidRDefault="007852F0" w:rsidP="00BA7FF4">
      <w:pPr>
        <w:jc w:val="right"/>
        <w:rPr>
          <w:noProof w:val="0"/>
          <w:lang w:val="ro-MD"/>
        </w:rPr>
      </w:pPr>
      <w:bookmarkStart w:id="46" w:name="_Toc449692095"/>
    </w:p>
    <w:p w14:paraId="0C8A6D9F" w14:textId="77777777" w:rsidR="007852F0" w:rsidRDefault="007852F0" w:rsidP="00BA7FF4">
      <w:pPr>
        <w:jc w:val="right"/>
        <w:rPr>
          <w:noProof w:val="0"/>
          <w:lang w:val="ro-MD"/>
        </w:rPr>
      </w:pPr>
    </w:p>
    <w:p w14:paraId="43E09B10" w14:textId="77777777" w:rsidR="007852F0" w:rsidRDefault="007852F0" w:rsidP="00BA7FF4">
      <w:pPr>
        <w:jc w:val="right"/>
        <w:rPr>
          <w:noProof w:val="0"/>
          <w:lang w:val="ro-MD"/>
        </w:rPr>
      </w:pPr>
    </w:p>
    <w:p w14:paraId="74655EC3" w14:textId="77777777" w:rsidR="007852F0" w:rsidRDefault="007852F0" w:rsidP="00BA7FF4">
      <w:pPr>
        <w:jc w:val="right"/>
        <w:rPr>
          <w:noProof w:val="0"/>
          <w:lang w:val="ro-MD"/>
        </w:rPr>
      </w:pPr>
    </w:p>
    <w:p w14:paraId="17B8B343" w14:textId="77777777" w:rsidR="007852F0" w:rsidRDefault="007852F0" w:rsidP="00BA7FF4">
      <w:pPr>
        <w:jc w:val="right"/>
        <w:rPr>
          <w:noProof w:val="0"/>
          <w:lang w:val="ro-MD"/>
        </w:rPr>
      </w:pPr>
    </w:p>
    <w:p w14:paraId="5F6E2C24" w14:textId="77777777" w:rsidR="007852F0" w:rsidRDefault="007852F0" w:rsidP="00BA7FF4">
      <w:pPr>
        <w:jc w:val="right"/>
        <w:rPr>
          <w:noProof w:val="0"/>
          <w:lang w:val="ro-MD"/>
        </w:rPr>
      </w:pPr>
    </w:p>
    <w:p w14:paraId="03A16651" w14:textId="23C1DDF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280D8AAA" w:rsidR="00B65C93" w:rsidRDefault="00B65C93" w:rsidP="00950D18">
      <w:pPr>
        <w:pStyle w:val="a7"/>
        <w:tabs>
          <w:tab w:val="left" w:pos="567"/>
        </w:tabs>
        <w:spacing w:line="360" w:lineRule="auto"/>
        <w:rPr>
          <w:rFonts w:ascii="Times New Roman" w:hAnsi="Times New Roman"/>
          <w:szCs w:val="24"/>
          <w:lang w:val="ro-MD"/>
        </w:rPr>
      </w:pPr>
    </w:p>
    <w:p w14:paraId="42ABD024" w14:textId="77777777" w:rsidR="007852F0" w:rsidRPr="00FF430B" w:rsidRDefault="007852F0"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66856F59" w14:textId="77777777" w:rsidR="007852F0" w:rsidRDefault="007852F0" w:rsidP="00BA7FF4">
      <w:pPr>
        <w:jc w:val="right"/>
        <w:rPr>
          <w:noProof w:val="0"/>
          <w:lang w:val="ro-MD"/>
        </w:rPr>
      </w:pPr>
    </w:p>
    <w:p w14:paraId="54002888" w14:textId="72CE119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7BD907B1" w14:textId="77777777" w:rsidR="007852F0" w:rsidRDefault="007852F0" w:rsidP="00BA7FF4">
      <w:pPr>
        <w:jc w:val="right"/>
        <w:rPr>
          <w:noProof w:val="0"/>
          <w:lang w:val="ro-MD"/>
        </w:rPr>
      </w:pPr>
    </w:p>
    <w:p w14:paraId="05AF6219" w14:textId="77777777" w:rsidR="007852F0" w:rsidRDefault="007852F0" w:rsidP="00BA7FF4">
      <w:pPr>
        <w:jc w:val="right"/>
        <w:rPr>
          <w:noProof w:val="0"/>
          <w:lang w:val="ro-MD"/>
        </w:rPr>
      </w:pPr>
    </w:p>
    <w:p w14:paraId="723DAE4C" w14:textId="77777777" w:rsidR="007852F0" w:rsidRDefault="007852F0" w:rsidP="00BA7FF4">
      <w:pPr>
        <w:jc w:val="right"/>
        <w:rPr>
          <w:noProof w:val="0"/>
          <w:lang w:val="ro-MD"/>
        </w:rPr>
      </w:pPr>
    </w:p>
    <w:p w14:paraId="1F2D7748" w14:textId="77777777" w:rsidR="007852F0" w:rsidRDefault="007852F0" w:rsidP="00BA7FF4">
      <w:pPr>
        <w:jc w:val="right"/>
        <w:rPr>
          <w:noProof w:val="0"/>
          <w:lang w:val="ro-MD"/>
        </w:rPr>
      </w:pPr>
    </w:p>
    <w:p w14:paraId="44CE84C1" w14:textId="77777777" w:rsidR="007852F0" w:rsidRDefault="007852F0" w:rsidP="00BA7FF4">
      <w:pPr>
        <w:jc w:val="right"/>
        <w:rPr>
          <w:noProof w:val="0"/>
          <w:lang w:val="ro-MD"/>
        </w:rPr>
      </w:pPr>
    </w:p>
    <w:p w14:paraId="07E34268" w14:textId="2E45BF7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39DC398" w14:textId="77777777" w:rsidR="007852F0" w:rsidRDefault="007852F0" w:rsidP="00BA7FF4">
      <w:pPr>
        <w:jc w:val="right"/>
        <w:rPr>
          <w:noProof w:val="0"/>
          <w:lang w:val="ro-MD"/>
        </w:rPr>
      </w:pPr>
    </w:p>
    <w:p w14:paraId="4B742360" w14:textId="77777777" w:rsidR="007852F0" w:rsidRDefault="007852F0" w:rsidP="00BA7FF4">
      <w:pPr>
        <w:jc w:val="right"/>
        <w:rPr>
          <w:noProof w:val="0"/>
          <w:lang w:val="ro-MD"/>
        </w:rPr>
      </w:pPr>
    </w:p>
    <w:p w14:paraId="16CDB2BC" w14:textId="77777777" w:rsidR="007852F0" w:rsidRDefault="007852F0" w:rsidP="00BA7FF4">
      <w:pPr>
        <w:jc w:val="right"/>
        <w:rPr>
          <w:noProof w:val="0"/>
          <w:lang w:val="ro-MD"/>
        </w:rPr>
      </w:pPr>
    </w:p>
    <w:p w14:paraId="1D9210E3" w14:textId="77777777" w:rsidR="007852F0" w:rsidRDefault="007852F0" w:rsidP="00BA7FF4">
      <w:pPr>
        <w:jc w:val="right"/>
        <w:rPr>
          <w:noProof w:val="0"/>
          <w:lang w:val="ro-MD"/>
        </w:rPr>
      </w:pPr>
    </w:p>
    <w:p w14:paraId="6964681D" w14:textId="77777777" w:rsidR="007852F0" w:rsidRDefault="007852F0" w:rsidP="00BA7FF4">
      <w:pPr>
        <w:jc w:val="right"/>
        <w:rPr>
          <w:noProof w:val="0"/>
          <w:lang w:val="ro-MD"/>
        </w:rPr>
      </w:pPr>
    </w:p>
    <w:p w14:paraId="40DAFFC2" w14:textId="079E926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A96983">
      <w:pPr>
        <w:spacing w:line="276" w:lineRule="auto"/>
        <w:rPr>
          <w:rFonts w:eastAsia="PMingLiU"/>
          <w:b/>
          <w:lang w:val="ro-MD" w:eastAsia="zh-CN"/>
        </w:rPr>
      </w:pPr>
    </w:p>
    <w:p w14:paraId="0C766FFF" w14:textId="7BFF15D9" w:rsidR="00BA7FF4" w:rsidRPr="00FF430B" w:rsidRDefault="00BA7FF4" w:rsidP="00A969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7E87C60A" w14:textId="77777777" w:rsidR="007852F0" w:rsidRDefault="007852F0" w:rsidP="00A96983">
      <w:pPr>
        <w:rPr>
          <w:noProof w:val="0"/>
          <w:lang w:val="ro-MD"/>
        </w:rPr>
      </w:pPr>
    </w:p>
    <w:p w14:paraId="6691F6CC" w14:textId="77777777" w:rsidR="007852F0" w:rsidRDefault="007852F0" w:rsidP="00BA7FF4">
      <w:pPr>
        <w:jc w:val="right"/>
        <w:rPr>
          <w:noProof w:val="0"/>
          <w:lang w:val="ro-MD"/>
        </w:rPr>
      </w:pPr>
    </w:p>
    <w:p w14:paraId="5B9AD359" w14:textId="39C57122"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4AF3C373" w14:textId="77777777" w:rsidR="007852F0" w:rsidRDefault="007852F0" w:rsidP="00A96983">
      <w:pPr>
        <w:rPr>
          <w:noProof w:val="0"/>
          <w:lang w:val="ro-MD"/>
        </w:rPr>
      </w:pPr>
    </w:p>
    <w:p w14:paraId="37F02D91" w14:textId="77777777" w:rsidR="007852F0" w:rsidRDefault="007852F0" w:rsidP="00BA7FF4">
      <w:pPr>
        <w:jc w:val="right"/>
        <w:rPr>
          <w:noProof w:val="0"/>
          <w:lang w:val="ro-MD"/>
        </w:rPr>
      </w:pPr>
    </w:p>
    <w:p w14:paraId="1B8D2FE2" w14:textId="049DE1E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37868535" w14:textId="77777777" w:rsidR="007852F0" w:rsidRDefault="007852F0" w:rsidP="00A96983">
      <w:pPr>
        <w:rPr>
          <w:noProof w:val="0"/>
          <w:lang w:val="ro-MD"/>
        </w:rPr>
      </w:pPr>
    </w:p>
    <w:p w14:paraId="4991AC43" w14:textId="3555CC2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A4E360A" w14:textId="77777777" w:rsidR="00B27D8B" w:rsidRPr="00FF430B" w:rsidRDefault="00B27D8B" w:rsidP="00A96983">
      <w:pPr>
        <w:shd w:val="clear" w:color="auto" w:fill="FFFFFF"/>
        <w:spacing w:after="200"/>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376C2C6E" w:rsidR="00B27D8B" w:rsidRDefault="00B27D8B" w:rsidP="000D4488">
      <w:pPr>
        <w:tabs>
          <w:tab w:val="left" w:pos="567"/>
        </w:tabs>
        <w:jc w:val="center"/>
        <w:rPr>
          <w:b/>
          <w:color w:val="000000"/>
          <w:w w:val="90"/>
          <w:lang w:val="ro-MD"/>
        </w:rPr>
      </w:pPr>
    </w:p>
    <w:p w14:paraId="4BF14224" w14:textId="77777777" w:rsidR="00A96983" w:rsidRPr="00FF430B" w:rsidRDefault="00A96983"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36EC8F5" w14:textId="77777777" w:rsidR="007852F0" w:rsidRDefault="007852F0" w:rsidP="00BA7FF4">
      <w:pPr>
        <w:jc w:val="right"/>
        <w:rPr>
          <w:noProof w:val="0"/>
          <w:lang w:val="ro-MD"/>
        </w:rPr>
      </w:pPr>
    </w:p>
    <w:p w14:paraId="37CA8F54" w14:textId="77777777" w:rsidR="007852F0" w:rsidRDefault="007852F0" w:rsidP="00BA7FF4">
      <w:pPr>
        <w:jc w:val="right"/>
        <w:rPr>
          <w:noProof w:val="0"/>
          <w:lang w:val="ro-MD"/>
        </w:rPr>
      </w:pPr>
    </w:p>
    <w:p w14:paraId="41EC2A62" w14:textId="77777777" w:rsidR="007852F0" w:rsidRDefault="007852F0" w:rsidP="00BA7FF4">
      <w:pPr>
        <w:jc w:val="right"/>
        <w:rPr>
          <w:noProof w:val="0"/>
          <w:lang w:val="ro-MD"/>
        </w:rPr>
      </w:pPr>
    </w:p>
    <w:p w14:paraId="7AB8E430" w14:textId="77777777" w:rsidR="007852F0" w:rsidRDefault="007852F0" w:rsidP="00BA7FF4">
      <w:pPr>
        <w:jc w:val="right"/>
        <w:rPr>
          <w:noProof w:val="0"/>
          <w:lang w:val="ro-MD"/>
        </w:rPr>
      </w:pPr>
    </w:p>
    <w:p w14:paraId="69DE23B3" w14:textId="77777777" w:rsidR="007852F0" w:rsidRDefault="007852F0" w:rsidP="00BA7FF4">
      <w:pPr>
        <w:jc w:val="right"/>
        <w:rPr>
          <w:noProof w:val="0"/>
          <w:lang w:val="ro-MD"/>
        </w:rPr>
      </w:pPr>
    </w:p>
    <w:p w14:paraId="1C67FEE5" w14:textId="77777777" w:rsidR="007852F0" w:rsidRDefault="007852F0" w:rsidP="00BA7FF4">
      <w:pPr>
        <w:jc w:val="right"/>
        <w:rPr>
          <w:noProof w:val="0"/>
          <w:lang w:val="ro-MD"/>
        </w:rPr>
      </w:pPr>
    </w:p>
    <w:p w14:paraId="74AE0F9D" w14:textId="0A0C7EC5"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EF609A2" w:rsidR="00A14C96" w:rsidRDefault="00A14C96" w:rsidP="00196AB4">
            <w:pPr>
              <w:tabs>
                <w:tab w:val="left" w:pos="2295"/>
              </w:tabs>
              <w:jc w:val="both"/>
              <w:rPr>
                <w:lang w:val="ro-MD"/>
              </w:rPr>
            </w:pPr>
          </w:p>
          <w:p w14:paraId="0FDC4D1E" w14:textId="11873365" w:rsidR="007852F0" w:rsidRDefault="007852F0" w:rsidP="00196AB4">
            <w:pPr>
              <w:tabs>
                <w:tab w:val="left" w:pos="2295"/>
              </w:tabs>
              <w:jc w:val="both"/>
              <w:rPr>
                <w:lang w:val="ro-MD"/>
              </w:rPr>
            </w:pPr>
          </w:p>
          <w:p w14:paraId="0ACB65B6" w14:textId="77777777" w:rsidR="007852F0" w:rsidRDefault="007852F0"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3809BD8D" w:rsidR="006A7C1C" w:rsidRDefault="006A7C1C" w:rsidP="00196AB4">
            <w:pPr>
              <w:tabs>
                <w:tab w:val="left" w:pos="2295"/>
              </w:tabs>
              <w:jc w:val="both"/>
              <w:rPr>
                <w:lang w:val="ro-MD"/>
              </w:rPr>
            </w:pPr>
          </w:p>
          <w:p w14:paraId="68B99A2B" w14:textId="335C5C8E" w:rsidR="007852F0" w:rsidRDefault="007852F0" w:rsidP="00196AB4">
            <w:pPr>
              <w:tabs>
                <w:tab w:val="left" w:pos="2295"/>
              </w:tabs>
              <w:jc w:val="both"/>
              <w:rPr>
                <w:lang w:val="ro-MD"/>
              </w:rPr>
            </w:pPr>
          </w:p>
          <w:p w14:paraId="795793DE" w14:textId="2FD09526" w:rsidR="007852F0" w:rsidRDefault="007852F0" w:rsidP="00196AB4">
            <w:pPr>
              <w:tabs>
                <w:tab w:val="left" w:pos="2295"/>
              </w:tabs>
              <w:jc w:val="both"/>
              <w:rPr>
                <w:lang w:val="ro-MD"/>
              </w:rPr>
            </w:pPr>
          </w:p>
          <w:p w14:paraId="6FF6A30D" w14:textId="63DA182A" w:rsidR="007852F0" w:rsidRDefault="007852F0" w:rsidP="00196AB4">
            <w:pPr>
              <w:tabs>
                <w:tab w:val="left" w:pos="2295"/>
              </w:tabs>
              <w:jc w:val="both"/>
              <w:rPr>
                <w:lang w:val="ro-MD"/>
              </w:rPr>
            </w:pPr>
          </w:p>
          <w:p w14:paraId="40DDF992" w14:textId="77777777" w:rsidR="007852F0" w:rsidRPr="00FF430B" w:rsidRDefault="007852F0"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069D87D" w:rsidR="00A14C96" w:rsidRDefault="00A14C96" w:rsidP="007D2982">
            <w:pPr>
              <w:autoSpaceDE w:val="0"/>
              <w:autoSpaceDN w:val="0"/>
              <w:adjustRightInd w:val="0"/>
              <w:ind w:right="23"/>
              <w:jc w:val="center"/>
              <w:rPr>
                <w:b/>
                <w:bCs/>
                <w:lang w:val="ro-MD"/>
              </w:rPr>
            </w:pPr>
          </w:p>
          <w:p w14:paraId="27A33334" w14:textId="3AF01075" w:rsidR="00752711" w:rsidRDefault="00752711" w:rsidP="007D2982">
            <w:pPr>
              <w:autoSpaceDE w:val="0"/>
              <w:autoSpaceDN w:val="0"/>
              <w:adjustRightInd w:val="0"/>
              <w:ind w:right="23"/>
              <w:jc w:val="center"/>
              <w:rPr>
                <w:b/>
                <w:bCs/>
                <w:lang w:val="ro-MD"/>
              </w:rPr>
            </w:pPr>
          </w:p>
          <w:p w14:paraId="26B425AF" w14:textId="77777777" w:rsidR="00752711" w:rsidRDefault="00752711"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83373" w14:textId="77777777" w:rsidR="00746357" w:rsidRDefault="00746357" w:rsidP="00A20ACF">
      <w:r>
        <w:separator/>
      </w:r>
    </w:p>
  </w:endnote>
  <w:endnote w:type="continuationSeparator" w:id="0">
    <w:p w14:paraId="7F01ABCA" w14:textId="77777777" w:rsidR="00746357" w:rsidRDefault="007463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84E9E" w14:textId="77777777" w:rsidR="00746357" w:rsidRDefault="00746357" w:rsidP="00A20ACF">
      <w:r>
        <w:separator/>
      </w:r>
    </w:p>
  </w:footnote>
  <w:footnote w:type="continuationSeparator" w:id="0">
    <w:p w14:paraId="69AD2D4C" w14:textId="77777777" w:rsidR="00746357" w:rsidRDefault="007463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2AA"/>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D00"/>
    <w:rsid w:val="006F0166"/>
    <w:rsid w:val="006F164C"/>
    <w:rsid w:val="006F24A8"/>
    <w:rsid w:val="006F2895"/>
    <w:rsid w:val="006F3B8E"/>
    <w:rsid w:val="006F4A02"/>
    <w:rsid w:val="006F4DC3"/>
    <w:rsid w:val="007001BE"/>
    <w:rsid w:val="00700318"/>
    <w:rsid w:val="00702D98"/>
    <w:rsid w:val="00702E47"/>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357"/>
    <w:rsid w:val="0074736A"/>
    <w:rsid w:val="00752711"/>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2F0"/>
    <w:rsid w:val="00785412"/>
    <w:rsid w:val="00785E49"/>
    <w:rsid w:val="00792182"/>
    <w:rsid w:val="0079357E"/>
    <w:rsid w:val="007939DD"/>
    <w:rsid w:val="0079540A"/>
    <w:rsid w:val="0079597E"/>
    <w:rsid w:val="007959BF"/>
    <w:rsid w:val="007A02E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983"/>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01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69</Pages>
  <Words>24620</Words>
  <Characters>140335</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contracte</cp:lastModifiedBy>
  <cp:revision>3</cp:revision>
  <cp:lastPrinted>2021-06-01T11:52:00Z</cp:lastPrinted>
  <dcterms:created xsi:type="dcterms:W3CDTF">2024-03-21T14:18:00Z</dcterms:created>
  <dcterms:modified xsi:type="dcterms:W3CDTF">2025-02-19T10:48:00Z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2faa60d59047bb1cf96de4c304cd6cbc80ef21e76f44e87b01d2bbd719aa3f33</vt:lpwstr>
  </property>
</Properties>
</file>