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AD4F0F" w14:textId="77777777" w:rsidR="008F072D" w:rsidRPr="00FF430B" w:rsidRDefault="008F072D" w:rsidP="008F072D">
      <w:pPr>
        <w:tabs>
          <w:tab w:val="left" w:pos="5103"/>
          <w:tab w:val="left" w:pos="10348"/>
        </w:tabs>
        <w:jc w:val="right"/>
        <w:rPr>
          <w:noProof w:val="0"/>
          <w:lang w:eastAsia="ru-RU"/>
        </w:rPr>
      </w:pPr>
      <w:r w:rsidRPr="00FF430B">
        <w:rPr>
          <w:noProof w:val="0"/>
          <w:lang w:eastAsia="ru-RU"/>
        </w:rPr>
        <w:t>APROBATĂ</w:t>
      </w:r>
    </w:p>
    <w:p w14:paraId="42BEEE3B" w14:textId="77777777" w:rsidR="008F072D" w:rsidRPr="00FF430B" w:rsidRDefault="008F072D" w:rsidP="008F072D">
      <w:pPr>
        <w:tabs>
          <w:tab w:val="left" w:pos="5103"/>
          <w:tab w:val="left" w:pos="10348"/>
        </w:tabs>
        <w:jc w:val="right"/>
        <w:rPr>
          <w:noProof w:val="0"/>
          <w:lang w:eastAsia="ru-RU"/>
        </w:rPr>
      </w:pPr>
      <w:r w:rsidRPr="00FF430B">
        <w:rPr>
          <w:noProof w:val="0"/>
          <w:lang w:eastAsia="ru-RU"/>
        </w:rPr>
        <w:t xml:space="preserve"> prin Ordinul </w:t>
      </w:r>
    </w:p>
    <w:p w14:paraId="49A2A71F" w14:textId="409574C3" w:rsidR="008F1D40" w:rsidRPr="00FF430B" w:rsidRDefault="008F072D" w:rsidP="00DB71F9">
      <w:pPr>
        <w:tabs>
          <w:tab w:val="left" w:pos="5103"/>
          <w:tab w:val="left" w:pos="10348"/>
        </w:tabs>
        <w:jc w:val="right"/>
        <w:rPr>
          <w:noProof w:val="0"/>
          <w:lang w:eastAsia="ru-RU"/>
        </w:rPr>
      </w:pPr>
      <w:r w:rsidRPr="00FF430B">
        <w:rPr>
          <w:noProof w:val="0"/>
          <w:lang w:eastAsia="ru-RU"/>
        </w:rPr>
        <w:t xml:space="preserve">                        </w:t>
      </w:r>
      <w:r>
        <w:rPr>
          <w:noProof w:val="0"/>
          <w:lang w:eastAsia="ru-RU"/>
        </w:rPr>
        <w:t xml:space="preserve">                       nr. 69 din 07.05.</w:t>
      </w:r>
      <w:r w:rsidRPr="00FF430B">
        <w:rPr>
          <w:noProof w:val="0"/>
          <w:lang w:eastAsia="ru-RU"/>
        </w:rPr>
        <w:t>2021</w:t>
      </w:r>
    </w:p>
    <w:p w14:paraId="7AC8947C" w14:textId="77777777" w:rsidR="00DA6115" w:rsidRPr="00FF430B" w:rsidRDefault="00DA6115" w:rsidP="00DB71F9">
      <w:pPr>
        <w:tabs>
          <w:tab w:val="left" w:pos="5103"/>
          <w:tab w:val="left" w:pos="10348"/>
        </w:tabs>
        <w:rPr>
          <w:b/>
          <w:noProof w:val="0"/>
          <w:lang w:eastAsia="ru-RU"/>
        </w:rPr>
      </w:pPr>
    </w:p>
    <w:p w14:paraId="7BF55F64" w14:textId="77777777" w:rsidR="003961E7" w:rsidRPr="00985B6E" w:rsidRDefault="003961E7" w:rsidP="003961E7">
      <w:pPr>
        <w:tabs>
          <w:tab w:val="left" w:pos="5103"/>
          <w:tab w:val="left" w:pos="10348"/>
        </w:tabs>
        <w:jc w:val="center"/>
        <w:rPr>
          <w:b/>
          <w:noProof w:val="0"/>
          <w:color w:val="002060"/>
          <w:sz w:val="32"/>
          <w:szCs w:val="32"/>
          <w:lang w:eastAsia="ru-RU"/>
        </w:rPr>
      </w:pPr>
      <w:r w:rsidRPr="00985B6E">
        <w:rPr>
          <w:b/>
          <w:noProof w:val="0"/>
          <w:color w:val="002060"/>
          <w:sz w:val="32"/>
          <w:szCs w:val="32"/>
          <w:lang w:eastAsia="ru-RU"/>
        </w:rPr>
        <w:t>DOCUMENTAŢIA STANDARD</w:t>
      </w:r>
    </w:p>
    <w:p w14:paraId="75ACAB1A" w14:textId="342188F5" w:rsidR="003961E7" w:rsidRPr="00985B6E" w:rsidRDefault="003961E7" w:rsidP="00985B6E">
      <w:pPr>
        <w:tabs>
          <w:tab w:val="left" w:pos="5103"/>
          <w:tab w:val="left" w:pos="10348"/>
        </w:tabs>
        <w:jc w:val="center"/>
        <w:rPr>
          <w:b/>
          <w:noProof w:val="0"/>
          <w:color w:val="002060"/>
          <w:sz w:val="32"/>
          <w:szCs w:val="32"/>
          <w:lang w:eastAsia="ru-RU"/>
        </w:rPr>
      </w:pPr>
      <w:r w:rsidRPr="00985B6E">
        <w:rPr>
          <w:b/>
          <w:noProof w:val="0"/>
          <w:color w:val="002060"/>
          <w:sz w:val="32"/>
          <w:szCs w:val="32"/>
          <w:lang w:eastAsia="ru-RU"/>
        </w:rPr>
        <w:t>pentru realizarea achizițiilor publice de lucrări</w:t>
      </w:r>
    </w:p>
    <w:p w14:paraId="353FD6E9" w14:textId="77777777" w:rsidR="00625B7E" w:rsidRDefault="00625B7E" w:rsidP="00625B7E">
      <w:pPr>
        <w:shd w:val="clear" w:color="auto" w:fill="FFFFFF" w:themeFill="background1"/>
        <w:spacing w:before="120"/>
        <w:jc w:val="center"/>
        <w:rPr>
          <w:b/>
          <w:sz w:val="36"/>
          <w:szCs w:val="36"/>
          <w:u w:val="single"/>
          <w:lang w:val="en-US"/>
        </w:rPr>
      </w:pPr>
      <w:r w:rsidRPr="00625B7E">
        <w:rPr>
          <w:b/>
          <w:sz w:val="36"/>
          <w:szCs w:val="36"/>
          <w:u w:val="single"/>
          <w:lang w:val="ro-MD"/>
        </w:rPr>
        <w:t xml:space="preserve">Lucrări de </w:t>
      </w:r>
      <w:r w:rsidRPr="00625B7E">
        <w:rPr>
          <w:b/>
          <w:sz w:val="36"/>
          <w:szCs w:val="36"/>
          <w:u w:val="single"/>
          <w:lang w:val="en-US"/>
        </w:rPr>
        <w:t xml:space="preserve">reparatii interioare la Casa de Cultura </w:t>
      </w:r>
    </w:p>
    <w:p w14:paraId="7FC5BEE5" w14:textId="6F0F33B7" w:rsidR="00625B7E" w:rsidRPr="00625B7E" w:rsidRDefault="00625B7E" w:rsidP="00625B7E">
      <w:pPr>
        <w:shd w:val="clear" w:color="auto" w:fill="FFFFFF" w:themeFill="background1"/>
        <w:spacing w:before="120"/>
        <w:jc w:val="center"/>
        <w:rPr>
          <w:b/>
          <w:sz w:val="36"/>
          <w:szCs w:val="36"/>
          <w:u w:val="single"/>
          <w:lang w:val="ro-MD"/>
        </w:rPr>
      </w:pPr>
      <w:r w:rsidRPr="00625B7E">
        <w:rPr>
          <w:b/>
          <w:sz w:val="36"/>
          <w:szCs w:val="36"/>
          <w:u w:val="single"/>
          <w:lang w:val="en-US"/>
        </w:rPr>
        <w:t>din s. Cucoara,  r. Cahul</w:t>
      </w:r>
    </w:p>
    <w:p w14:paraId="65871617" w14:textId="058FFB52" w:rsidR="007D2250" w:rsidRPr="00985B6E" w:rsidRDefault="003961E7" w:rsidP="00985B6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7CB8147" w14:textId="7FA92F5F" w:rsidR="007D2250" w:rsidRPr="00985B6E" w:rsidRDefault="007D2250" w:rsidP="00985B6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AAAA5C8" w14:textId="29853317" w:rsidR="00922F8A" w:rsidRPr="00FF430B" w:rsidRDefault="00033577" w:rsidP="00F51A4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 xml:space="preserve">lucrări </w:t>
      </w:r>
      <w:r w:rsidR="00A13EAE" w:rsidRPr="00FF430B">
        <w:t xml:space="preserve">sau </w:t>
      </w:r>
      <w:r w:rsidR="002C07A2" w:rsidRPr="00FF430B">
        <w:t>proced</w:t>
      </w:r>
      <w:proofErr w:type="spellEnd"/>
      <w:r w:rsidR="002C07A2" w:rsidRPr="00FF430B">
        <w:t xml:space="preserve">urile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F51A4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F51A4C">
      <w:pPr>
        <w:pStyle w:val="ListParagraph"/>
        <w:numPr>
          <w:ilvl w:val="0"/>
          <w:numId w:val="22"/>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F51A4C">
      <w:pPr>
        <w:pStyle w:val="ListParagraph"/>
        <w:numPr>
          <w:ilvl w:val="0"/>
          <w:numId w:val="22"/>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F51A4C">
      <w:pPr>
        <w:pStyle w:val="ListParagraph"/>
        <w:numPr>
          <w:ilvl w:val="0"/>
          <w:numId w:val="22"/>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F51A4C">
      <w:pPr>
        <w:pStyle w:val="ListParagraph"/>
        <w:numPr>
          <w:ilvl w:val="0"/>
          <w:numId w:val="22"/>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F51A4C">
      <w:pPr>
        <w:pStyle w:val="ListParagraph"/>
        <w:numPr>
          <w:ilvl w:val="0"/>
          <w:numId w:val="22"/>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F51A4C">
      <w:pPr>
        <w:pStyle w:val="ListParagraph"/>
        <w:numPr>
          <w:ilvl w:val="0"/>
          <w:numId w:val="22"/>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F51A4C">
      <w:pPr>
        <w:pStyle w:val="ListParagraph"/>
        <w:numPr>
          <w:ilvl w:val="0"/>
          <w:numId w:val="22"/>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F51A4C">
      <w:pPr>
        <w:pStyle w:val="ListParagraph"/>
        <w:numPr>
          <w:ilvl w:val="0"/>
          <w:numId w:val="22"/>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F51A4C">
      <w:pPr>
        <w:pStyle w:val="ListParagraph"/>
        <w:numPr>
          <w:ilvl w:val="0"/>
          <w:numId w:val="22"/>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F51A4C">
      <w:pPr>
        <w:pStyle w:val="ListParagraph"/>
        <w:numPr>
          <w:ilvl w:val="0"/>
          <w:numId w:val="22"/>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F51A4C">
      <w:pPr>
        <w:pStyle w:val="ListParagraph"/>
        <w:numPr>
          <w:ilvl w:val="0"/>
          <w:numId w:val="22"/>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F51A4C">
      <w:pPr>
        <w:pStyle w:val="ListParagraph"/>
        <w:numPr>
          <w:ilvl w:val="0"/>
          <w:numId w:val="22"/>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F51A4C">
      <w:pPr>
        <w:pStyle w:val="ListParagraph"/>
        <w:numPr>
          <w:ilvl w:val="0"/>
          <w:numId w:val="22"/>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F51A4C">
      <w:pPr>
        <w:pStyle w:val="ListParagraph"/>
        <w:numPr>
          <w:ilvl w:val="0"/>
          <w:numId w:val="22"/>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F51A4C">
      <w:pPr>
        <w:pStyle w:val="ListParagraph"/>
        <w:numPr>
          <w:ilvl w:val="0"/>
          <w:numId w:val="22"/>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F51A4C">
      <w:pPr>
        <w:pStyle w:val="ListParagraph"/>
        <w:numPr>
          <w:ilvl w:val="0"/>
          <w:numId w:val="22"/>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5C32332D" w14:textId="327C99F3" w:rsidR="00D8130E" w:rsidRPr="009C6B92" w:rsidRDefault="0072565E" w:rsidP="00F51A4C">
      <w:pPr>
        <w:pStyle w:val="ListParagraph"/>
        <w:numPr>
          <w:ilvl w:val="0"/>
          <w:numId w:val="22"/>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0CE220AE" w14:textId="7373DB67" w:rsidR="00922F8A" w:rsidRPr="00FF430B" w:rsidRDefault="00922F8A" w:rsidP="00F51A4C">
      <w:pPr>
        <w:pStyle w:val="ListParagraph"/>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7BB7A9DB" w14:textId="583D969E" w:rsidR="00D8130E" w:rsidRPr="00FF430B" w:rsidRDefault="00033577" w:rsidP="00F51A4C">
      <w:pPr>
        <w:pStyle w:val="ListParagraph"/>
        <w:numPr>
          <w:ilvl w:val="0"/>
          <w:numId w:val="16"/>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18AE3586" w14:textId="1B60DFDE" w:rsidR="00D8130E" w:rsidRPr="00FF430B" w:rsidRDefault="00033577" w:rsidP="00F51A4C">
      <w:pPr>
        <w:pStyle w:val="ListParagraph"/>
        <w:numPr>
          <w:ilvl w:val="0"/>
          <w:numId w:val="16"/>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6E4805C8" w14:textId="77777777" w:rsidR="00352B05" w:rsidRPr="00FF430B" w:rsidRDefault="00033577" w:rsidP="00F51A4C">
      <w:pPr>
        <w:pStyle w:val="ListParagraph"/>
        <w:numPr>
          <w:ilvl w:val="0"/>
          <w:numId w:val="16"/>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F51A4C">
      <w:pPr>
        <w:pStyle w:val="ListParagraph"/>
        <w:numPr>
          <w:ilvl w:val="0"/>
          <w:numId w:val="17"/>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4272AA" w:rsidP="00F51A4C">
      <w:pPr>
        <w:pStyle w:val="ListParagraph"/>
        <w:numPr>
          <w:ilvl w:val="0"/>
          <w:numId w:val="17"/>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F51A4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F51A4C">
      <w:pPr>
        <w:pStyle w:val="ListParagraph"/>
        <w:numPr>
          <w:ilvl w:val="0"/>
          <w:numId w:val="16"/>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F51A4C">
      <w:pPr>
        <w:pStyle w:val="ListParagraph"/>
        <w:numPr>
          <w:ilvl w:val="0"/>
          <w:numId w:val="16"/>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F51A4C">
      <w:pPr>
        <w:pStyle w:val="ListParagraph"/>
        <w:numPr>
          <w:ilvl w:val="0"/>
          <w:numId w:val="16"/>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F51A4C">
      <w:pPr>
        <w:pStyle w:val="ListParagraph"/>
        <w:numPr>
          <w:ilvl w:val="0"/>
          <w:numId w:val="16"/>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F51A4C">
      <w:pPr>
        <w:pStyle w:val="ListParagraph"/>
        <w:numPr>
          <w:ilvl w:val="0"/>
          <w:numId w:val="16"/>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F51A4C">
      <w:pPr>
        <w:pStyle w:val="ListParagraph"/>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F51A4C">
      <w:pPr>
        <w:pStyle w:val="ListParagraph"/>
        <w:numPr>
          <w:ilvl w:val="0"/>
          <w:numId w:val="16"/>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F51A4C">
      <w:pPr>
        <w:pStyle w:val="ListParagraph"/>
        <w:numPr>
          <w:ilvl w:val="0"/>
          <w:numId w:val="16"/>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F51A4C">
      <w:pPr>
        <w:pStyle w:val="ListParagraph"/>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F51A4C">
      <w:pPr>
        <w:pStyle w:val="ListParagraph"/>
        <w:numPr>
          <w:ilvl w:val="0"/>
          <w:numId w:val="18"/>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lastRenderedPageBreak/>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F51A4C">
      <w:pPr>
        <w:pStyle w:val="ListParagraph"/>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F51A4C">
      <w:pPr>
        <w:pStyle w:val="ListParagraph"/>
        <w:numPr>
          <w:ilvl w:val="0"/>
          <w:numId w:val="16"/>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F51A4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51A4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51A4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51A4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311CE733" w14:textId="166861C3" w:rsidR="00DA6115" w:rsidRPr="009C6B92" w:rsidRDefault="007167E4" w:rsidP="00F51A4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393866F2" w14:textId="3D7B3CCC" w:rsidR="00B51DAA" w:rsidRPr="009C6B92" w:rsidRDefault="007167E4" w:rsidP="009C6B9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lastRenderedPageBreak/>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lastRenderedPageBreak/>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C67B93F" w14:textId="30D10C5B" w:rsidR="00621CDF" w:rsidRPr="00FF430B" w:rsidRDefault="00113B5E" w:rsidP="009C6B9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w:t>
      </w:r>
      <w:r w:rsidR="009C6B92">
        <w:t>erea din procedura de atribuire</w:t>
      </w:r>
    </w:p>
    <w:p w14:paraId="68B5FA94" w14:textId="12E1D260" w:rsidR="000E4D7D" w:rsidRPr="00D9797B" w:rsidRDefault="004344C6" w:rsidP="00D9797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14:paraId="41CDB04C" w14:textId="16BDD559" w:rsidR="006957AA" w:rsidRPr="00D9797B" w:rsidRDefault="004344C6" w:rsidP="00D9797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 xml:space="preserve">Operatorul economic interesat de a participa la procedura de achiziție publică este obligat să depună până la expirarea termenului-limită stabilit de către autoritatea contractantă, o cerere de participare, în cazul </w:t>
      </w:r>
      <w:r w:rsidR="006957AA" w:rsidRPr="00FF430B">
        <w:lastRenderedPageBreak/>
        <w:t>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AA1CF10" w14:textId="3D52B83A" w:rsidR="002E6BB0" w:rsidRPr="00D9797B" w:rsidRDefault="00113B5E" w:rsidP="00D9797B">
      <w:pPr>
        <w:tabs>
          <w:tab w:val="left" w:pos="-284"/>
          <w:tab w:val="left" w:pos="426"/>
          <w:tab w:val="left" w:pos="604"/>
          <w:tab w:val="left" w:pos="960"/>
        </w:tabs>
        <w:spacing w:after="120"/>
        <w:ind w:left="-284"/>
        <w:jc w:val="both"/>
      </w:pPr>
      <w:r w:rsidRPr="00FF430B">
        <w:rPr>
          <w:b/>
        </w:rPr>
        <w:lastRenderedPageBreak/>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435B357" w14:textId="0BAE6B30" w:rsidR="000E4D7D" w:rsidRPr="00FF430B" w:rsidRDefault="004344C6" w:rsidP="00D9797B">
      <w:pPr>
        <w:tabs>
          <w:tab w:val="left" w:pos="-284"/>
        </w:tabs>
        <w:ind w:left="-284" w:firstLine="284"/>
        <w:jc w:val="center"/>
        <w:rPr>
          <w:b/>
          <w:sz w:val="26"/>
          <w:szCs w:val="26"/>
        </w:rPr>
      </w:pPr>
      <w:r w:rsidRPr="00FF430B">
        <w:rPr>
          <w:b/>
          <w:sz w:val="26"/>
          <w:szCs w:val="26"/>
        </w:rPr>
        <w:t>Secţiunea a 4-a</w:t>
      </w:r>
    </w:p>
    <w:p w14:paraId="78D04861" w14:textId="29724DDB" w:rsidR="0097083F" w:rsidRPr="00FF430B" w:rsidRDefault="004344C6" w:rsidP="00D9797B">
      <w:pPr>
        <w:tabs>
          <w:tab w:val="left" w:pos="-284"/>
        </w:tabs>
        <w:ind w:left="-284" w:firstLine="284"/>
        <w:jc w:val="center"/>
        <w:rPr>
          <w:b/>
        </w:rPr>
      </w:pPr>
      <w:r w:rsidRPr="00FF430B">
        <w:rPr>
          <w:b/>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6848FA17" w14:textId="21219AA9" w:rsidR="00E17AFF" w:rsidRPr="00FF430B" w:rsidRDefault="00A07B23" w:rsidP="00D9797B">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14:paraId="24BB839A" w14:textId="5F96673B" w:rsidR="000E4D7D" w:rsidRPr="00FF430B" w:rsidRDefault="00F75F0C" w:rsidP="00D9797B">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28033201" w:rsidR="0097083F" w:rsidRPr="00FF430B" w:rsidRDefault="00F75F0C" w:rsidP="00D9797B">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F1912F2" w14:textId="1DA21599" w:rsidR="004A4CB4" w:rsidRPr="00FF430B" w:rsidRDefault="002B206B" w:rsidP="00D9797B">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1F20128" w14:textId="6E236220" w:rsidR="000E4D7D" w:rsidRPr="00FF430B" w:rsidRDefault="001C03B0" w:rsidP="00D9797B">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5E7853C5" w:rsidR="009A6869" w:rsidRPr="00D9797B" w:rsidRDefault="00D55CC9" w:rsidP="00D9797B">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85B6E" w:rsidRDefault="000E4D7D" w:rsidP="009F1E2C">
      <w:pPr>
        <w:pStyle w:val="NormalWeb"/>
        <w:shd w:val="clear" w:color="auto" w:fill="FFFFFF"/>
        <w:tabs>
          <w:tab w:val="left" w:pos="-284"/>
        </w:tabs>
        <w:ind w:left="-284" w:firstLine="284"/>
        <w:rPr>
          <w:color w:val="000000" w:themeColor="text1"/>
          <w:lang w:val="en-US" w:eastAsia="it-IT"/>
        </w:rPr>
      </w:pPr>
      <w:r w:rsidRPr="00985B6E">
        <w:rPr>
          <w:b/>
          <w:color w:val="000000" w:themeColor="text1"/>
          <w:lang w:val="en-US"/>
        </w:rPr>
        <w:t>9</w:t>
      </w:r>
      <w:r w:rsidR="0024699C" w:rsidRPr="00985B6E">
        <w:rPr>
          <w:b/>
          <w:color w:val="000000" w:themeColor="text1"/>
          <w:lang w:val="en-US"/>
        </w:rPr>
        <w:t>8</w:t>
      </w:r>
      <w:r w:rsidR="00B00190" w:rsidRPr="00985B6E">
        <w:rPr>
          <w:b/>
          <w:color w:val="000000" w:themeColor="text1"/>
          <w:lang w:val="en-US"/>
        </w:rPr>
        <w:t xml:space="preserve">. </w:t>
      </w:r>
      <w:r w:rsidR="009C11B3" w:rsidRPr="00985B6E">
        <w:rPr>
          <w:b/>
          <w:color w:val="000000" w:themeColor="text1"/>
          <w:lang w:val="en-US"/>
        </w:rPr>
        <w:t xml:space="preserve"> </w:t>
      </w:r>
      <w:proofErr w:type="spellStart"/>
      <w:r w:rsidR="00B00190" w:rsidRPr="00985B6E">
        <w:rPr>
          <w:color w:val="000000" w:themeColor="text1"/>
          <w:lang w:val="en-US" w:eastAsia="it-IT"/>
        </w:rPr>
        <w:t>Garanția</w:t>
      </w:r>
      <w:proofErr w:type="spellEnd"/>
      <w:r w:rsidR="00B00190" w:rsidRPr="00985B6E">
        <w:rPr>
          <w:color w:val="000000" w:themeColor="text1"/>
          <w:lang w:val="en-US" w:eastAsia="it-IT"/>
        </w:rPr>
        <w:t xml:space="preserve"> de </w:t>
      </w:r>
      <w:proofErr w:type="spellStart"/>
      <w:r w:rsidR="00B00190" w:rsidRPr="00985B6E">
        <w:rPr>
          <w:color w:val="000000" w:themeColor="text1"/>
          <w:lang w:val="en-US" w:eastAsia="it-IT"/>
        </w:rPr>
        <w:t>bună</w:t>
      </w:r>
      <w:proofErr w:type="spellEnd"/>
      <w:r w:rsidR="00B00190" w:rsidRPr="00985B6E">
        <w:rPr>
          <w:color w:val="000000" w:themeColor="text1"/>
          <w:lang w:val="en-US" w:eastAsia="it-IT"/>
        </w:rPr>
        <w:t xml:space="preserve"> </w:t>
      </w:r>
      <w:proofErr w:type="spellStart"/>
      <w:r w:rsidR="00B00190" w:rsidRPr="00985B6E">
        <w:rPr>
          <w:color w:val="000000" w:themeColor="text1"/>
          <w:lang w:val="en-US" w:eastAsia="it-IT"/>
        </w:rPr>
        <w:t>execuție</w:t>
      </w:r>
      <w:proofErr w:type="spellEnd"/>
      <w:r w:rsidR="00B00190" w:rsidRPr="00985B6E">
        <w:rPr>
          <w:color w:val="000000" w:themeColor="text1"/>
          <w:lang w:val="en-US" w:eastAsia="it-IT"/>
        </w:rPr>
        <w:t xml:space="preserve"> a </w:t>
      </w:r>
      <w:proofErr w:type="spellStart"/>
      <w:r w:rsidR="00B00190" w:rsidRPr="00985B6E">
        <w:rPr>
          <w:color w:val="000000" w:themeColor="text1"/>
          <w:lang w:val="en-US" w:eastAsia="it-IT"/>
        </w:rPr>
        <w:t>contractului</w:t>
      </w:r>
      <w:proofErr w:type="spellEnd"/>
      <w:r w:rsidR="00B00190" w:rsidRPr="00985B6E">
        <w:rPr>
          <w:color w:val="000000" w:themeColor="text1"/>
          <w:lang w:val="en-US" w:eastAsia="it-IT"/>
        </w:rPr>
        <w:t xml:space="preserve">, </w:t>
      </w:r>
      <w:proofErr w:type="spellStart"/>
      <w:r w:rsidR="00B00190" w:rsidRPr="00985B6E">
        <w:rPr>
          <w:color w:val="000000" w:themeColor="text1"/>
          <w:lang w:val="en-US" w:eastAsia="it-IT"/>
        </w:rPr>
        <w:t>dacă</w:t>
      </w:r>
      <w:proofErr w:type="spellEnd"/>
      <w:r w:rsidR="00B00190" w:rsidRPr="00985B6E">
        <w:rPr>
          <w:color w:val="000000" w:themeColor="text1"/>
          <w:lang w:val="en-US" w:eastAsia="it-IT"/>
        </w:rPr>
        <w:t xml:space="preserve"> </w:t>
      </w:r>
      <w:proofErr w:type="spellStart"/>
      <w:r w:rsidR="00B00190" w:rsidRPr="00985B6E">
        <w:rPr>
          <w:color w:val="000000" w:themeColor="text1"/>
          <w:lang w:val="en-US" w:eastAsia="it-IT"/>
        </w:rPr>
        <w:t>părțile</w:t>
      </w:r>
      <w:proofErr w:type="spellEnd"/>
      <w:r w:rsidR="00B00190" w:rsidRPr="00985B6E">
        <w:rPr>
          <w:color w:val="000000" w:themeColor="text1"/>
          <w:lang w:val="en-US" w:eastAsia="it-IT"/>
        </w:rPr>
        <w:t xml:space="preserve"> </w:t>
      </w:r>
      <w:proofErr w:type="spellStart"/>
      <w:r w:rsidR="00B00190" w:rsidRPr="00985B6E">
        <w:rPr>
          <w:color w:val="000000" w:themeColor="text1"/>
          <w:lang w:val="en-US" w:eastAsia="it-IT"/>
        </w:rPr>
        <w:t>agreează</w:t>
      </w:r>
      <w:proofErr w:type="spellEnd"/>
      <w:r w:rsidR="00B00190" w:rsidRPr="00985B6E">
        <w:rPr>
          <w:color w:val="000000" w:themeColor="text1"/>
          <w:lang w:val="en-US" w:eastAsia="it-IT"/>
        </w:rPr>
        <w:t xml:space="preserve">, se </w:t>
      </w:r>
      <w:proofErr w:type="spellStart"/>
      <w:r w:rsidR="00B00190" w:rsidRPr="00985B6E">
        <w:rPr>
          <w:color w:val="000000" w:themeColor="text1"/>
          <w:lang w:val="en-US" w:eastAsia="it-IT"/>
        </w:rPr>
        <w:t>constituie</w:t>
      </w:r>
      <w:proofErr w:type="spellEnd"/>
      <w:r w:rsidR="00B00190" w:rsidRPr="00985B6E">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w:t>
      </w:r>
      <w:r w:rsidR="00F75F0C" w:rsidRPr="00FF430B">
        <w:lastRenderedPageBreak/>
        <w:t>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0948A7E" w14:textId="44558DEB" w:rsidR="00D9797B" w:rsidRPr="00D9797B" w:rsidRDefault="00BA7FF4" w:rsidP="009C6B92">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009C6B92">
        <w:rPr>
          <w:bCs/>
          <w:color w:val="000000"/>
        </w:rPr>
        <w:t>2</w:t>
      </w:r>
    </w:p>
    <w:p w14:paraId="03A16651" w14:textId="3C8A494D" w:rsidR="00BA7FF4" w:rsidRPr="00FF430B" w:rsidRDefault="00BA7FF4" w:rsidP="00BA7FF4">
      <w:pPr>
        <w:jc w:val="right"/>
        <w:rPr>
          <w:noProof w:val="0"/>
          <w:sz w:val="22"/>
          <w:szCs w:val="22"/>
        </w:rPr>
      </w:pPr>
      <w:bookmarkStart w:id="41"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2" w:name="_Toc449692096"/>
      <w:bookmarkEnd w:id="41"/>
    </w:p>
    <w:p w14:paraId="2DFCB027" w14:textId="2132571A" w:rsidR="00F5261B" w:rsidRPr="009C6B92" w:rsidRDefault="00F5261B" w:rsidP="009C6B92">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2"/>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3"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3"/>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4"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4"/>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lastRenderedPageBreak/>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5"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5"/>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46"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46"/>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47" w:name="_Toc449632664"/>
      <w:bookmarkStart w:id="48" w:name="_Toc449633156"/>
      <w:bookmarkStart w:id="49" w:name="_Toc449692111"/>
      <w:r w:rsidRPr="00FF430B">
        <w:rPr>
          <w:rFonts w:eastAsia="PMingLiU"/>
          <w:b/>
          <w:bCs/>
          <w:iCs/>
          <w:lang w:eastAsia="zh-CN"/>
        </w:rPr>
        <w:t>DECLARAŢIE</w:t>
      </w:r>
      <w:bookmarkEnd w:id="47"/>
      <w:bookmarkEnd w:id="48"/>
      <w:bookmarkEnd w:id="49"/>
    </w:p>
    <w:p w14:paraId="65E0A4FA" w14:textId="77777777" w:rsidR="00AA1372" w:rsidRPr="00FF430B" w:rsidRDefault="00A227F2" w:rsidP="00284ED0">
      <w:pPr>
        <w:tabs>
          <w:tab w:val="left" w:pos="720"/>
        </w:tabs>
        <w:jc w:val="center"/>
        <w:outlineLvl w:val="1"/>
        <w:rPr>
          <w:rFonts w:eastAsia="PMingLiU"/>
          <w:b/>
          <w:lang w:eastAsia="zh-CN"/>
        </w:rPr>
      </w:pPr>
      <w:bookmarkStart w:id="50" w:name="_Toc449632665"/>
      <w:bookmarkStart w:id="51" w:name="_Toc449633157"/>
      <w:bookmarkStart w:id="52"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0"/>
      <w:bookmarkEnd w:id="51"/>
      <w:bookmarkEnd w:id="52"/>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3"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3"/>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69"/>
        <w:gridCol w:w="2042"/>
        <w:gridCol w:w="2081"/>
        <w:gridCol w:w="178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4"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686B9465" w14:textId="77777777" w:rsidR="00CE033D" w:rsidRDefault="00CE033D" w:rsidP="00BA7FF4">
      <w:pPr>
        <w:jc w:val="right"/>
        <w:rPr>
          <w:noProof w:val="0"/>
        </w:rPr>
      </w:pPr>
    </w:p>
    <w:p w14:paraId="0228E7CC" w14:textId="77777777" w:rsidR="00CE033D" w:rsidRDefault="00CE033D"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bookmarkEnd w:id="54"/>
    <w:p w14:paraId="77E46E23" w14:textId="77777777" w:rsidR="00316C81" w:rsidRPr="00FF430B" w:rsidRDefault="00316C81" w:rsidP="00CE033D">
      <w:pPr>
        <w:spacing w:line="276" w:lineRule="auto"/>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2"/>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6512F4F" w:rsidR="00AA1372" w:rsidRPr="00FF430B" w:rsidRDefault="00CE033D" w:rsidP="00196AB4">
            <w:pPr>
              <w:keepNext/>
              <w:keepLines/>
              <w:tabs>
                <w:tab w:val="left" w:pos="567"/>
              </w:tabs>
              <w:spacing w:before="200"/>
              <w:jc w:val="both"/>
              <w:outlineLvl w:val="2"/>
            </w:pPr>
            <w:r>
              <w:t>amenajare trotuare</w:t>
            </w: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3DAD0A6C" w:rsidR="00AA1372" w:rsidRPr="00FF430B" w:rsidRDefault="00CE033D" w:rsidP="00196AB4">
            <w:pPr>
              <w:keepNext/>
              <w:keepLines/>
              <w:tabs>
                <w:tab w:val="left" w:pos="567"/>
              </w:tabs>
              <w:spacing w:before="200"/>
              <w:jc w:val="both"/>
              <w:outlineLvl w:val="2"/>
            </w:pPr>
            <w:r>
              <w:t xml:space="preserve"> max 25%</w:t>
            </w: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5"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5"/>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lastRenderedPageBreak/>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15EC3A8C" w14:textId="77777777" w:rsidR="00B27D8B" w:rsidRPr="00FF430B" w:rsidRDefault="00B27D8B" w:rsidP="00985B6E">
      <w:pPr>
        <w:tabs>
          <w:tab w:val="left" w:pos="567"/>
        </w:tabs>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Default="00B27D8B" w:rsidP="000D4488">
      <w:pPr>
        <w:tabs>
          <w:tab w:val="left" w:pos="567"/>
        </w:tabs>
        <w:jc w:val="center"/>
        <w:rPr>
          <w:b/>
          <w:color w:val="000000"/>
          <w:w w:val="90"/>
        </w:rPr>
      </w:pPr>
    </w:p>
    <w:p w14:paraId="12656456" w14:textId="77777777" w:rsidR="00D9797B" w:rsidRDefault="00D9797B" w:rsidP="000D4488">
      <w:pPr>
        <w:tabs>
          <w:tab w:val="left" w:pos="567"/>
        </w:tabs>
        <w:jc w:val="center"/>
        <w:rPr>
          <w:b/>
          <w:color w:val="000000"/>
          <w:w w:val="90"/>
        </w:rPr>
      </w:pPr>
    </w:p>
    <w:p w14:paraId="2344350C" w14:textId="77777777" w:rsidR="009C6B92" w:rsidRDefault="009C6B92" w:rsidP="000D4488">
      <w:pPr>
        <w:tabs>
          <w:tab w:val="left" w:pos="567"/>
        </w:tabs>
        <w:jc w:val="center"/>
        <w:rPr>
          <w:b/>
          <w:color w:val="000000"/>
          <w:w w:val="90"/>
        </w:rPr>
      </w:pPr>
    </w:p>
    <w:p w14:paraId="0AB3D478" w14:textId="77777777" w:rsidR="009C6B92" w:rsidRPr="00FF430B" w:rsidRDefault="009C6B92"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56C6ED1D" w14:textId="28836261" w:rsidR="00D9797B" w:rsidRPr="00FF430B" w:rsidRDefault="005C6BF4" w:rsidP="005C6BF4">
      <w:pPr>
        <w:shd w:val="clear" w:color="auto" w:fill="FFFFFF"/>
        <w:spacing w:line="276" w:lineRule="auto"/>
        <w:rPr>
          <w:rFonts w:eastAsia="Calibri"/>
        </w:rPr>
      </w:pPr>
      <w:r w:rsidRPr="00FF430B">
        <w:rPr>
          <w:rFonts w:eastAsia="Calibri"/>
        </w:rPr>
        <w:t>(denumirea)</w:t>
      </w: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0C20D50" w14:textId="5361EBD8" w:rsidR="002927B7" w:rsidRPr="00D9797B" w:rsidRDefault="005C6BF4" w:rsidP="00D9797B">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EA197AE" w14:textId="77777777" w:rsidR="00D9797B" w:rsidRDefault="00D9797B" w:rsidP="005C6BF4">
      <w:pPr>
        <w:spacing w:after="200" w:line="276" w:lineRule="auto"/>
        <w:ind w:left="5040" w:firstLine="720"/>
        <w:jc w:val="both"/>
        <w:rPr>
          <w:rFonts w:eastAsia="Calibri"/>
          <w:i/>
          <w:spacing w:val="-1"/>
        </w:rPr>
      </w:pPr>
    </w:p>
    <w:p w14:paraId="4844E2B9" w14:textId="77777777" w:rsidR="00D9797B" w:rsidRPr="00FF430B" w:rsidRDefault="00D9797B" w:rsidP="005C6BF4">
      <w:pPr>
        <w:spacing w:after="200" w:line="276" w:lineRule="auto"/>
        <w:ind w:left="5040" w:firstLine="720"/>
        <w:jc w:val="both"/>
        <w:rPr>
          <w:rFonts w:eastAsia="Calibri"/>
          <w:i/>
          <w:spacing w:val="-1"/>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lastRenderedPageBreak/>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0FCF91F" w14:textId="15BABE6F"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F51A4C">
            <w:pPr>
              <w:pStyle w:val="ListParagraph"/>
              <w:numPr>
                <w:ilvl w:val="0"/>
                <w:numId w:val="20"/>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6ACA67BC" w14:textId="77777777" w:rsidR="003F4C19" w:rsidRPr="009E4B5C" w:rsidRDefault="003F4C19" w:rsidP="003F4C19">
      <w:pPr>
        <w:rPr>
          <w:color w:val="833C0B" w:themeColor="accent2" w:themeShade="80"/>
        </w:rPr>
      </w:pPr>
    </w:p>
    <w:p w14:paraId="71FA8597" w14:textId="77777777" w:rsidR="003F4C19" w:rsidRPr="009E4B5C" w:rsidRDefault="003F4C19" w:rsidP="003F4C19">
      <w:pPr>
        <w:jc w:val="right"/>
        <w:rPr>
          <w:noProof w:val="0"/>
          <w:color w:val="833C0B" w:themeColor="accent2" w:themeShade="80"/>
          <w:sz w:val="22"/>
          <w:szCs w:val="22"/>
        </w:rPr>
      </w:pPr>
      <w:r w:rsidRPr="009E4B5C">
        <w:rPr>
          <w:noProof w:val="0"/>
          <w:color w:val="833C0B" w:themeColor="accent2" w:themeShade="80"/>
        </w:rPr>
        <w:t>Anexa nr. 23</w:t>
      </w:r>
    </w:p>
    <w:p w14:paraId="32E3DA15" w14:textId="77777777" w:rsidR="003F4C19" w:rsidRPr="009E4B5C" w:rsidRDefault="003F4C19" w:rsidP="003F4C19">
      <w:pPr>
        <w:jc w:val="right"/>
        <w:rPr>
          <w:noProof w:val="0"/>
          <w:color w:val="833C0B" w:themeColor="accent2" w:themeShade="80"/>
        </w:rPr>
      </w:pPr>
      <w:r w:rsidRPr="009E4B5C">
        <w:rPr>
          <w:noProof w:val="0"/>
          <w:color w:val="833C0B" w:themeColor="accent2" w:themeShade="80"/>
        </w:rPr>
        <w:t>la Documentația standard nr.69</w:t>
      </w:r>
    </w:p>
    <w:p w14:paraId="6A322494" w14:textId="77777777" w:rsidR="003F4C19" w:rsidRPr="00A75152" w:rsidRDefault="003F4C19" w:rsidP="003F4C19">
      <w:pPr>
        <w:jc w:val="right"/>
        <w:rPr>
          <w:noProof w:val="0"/>
        </w:rPr>
      </w:pPr>
      <w:r w:rsidRPr="009E4B5C">
        <w:rPr>
          <w:noProof w:val="0"/>
          <w:color w:val="833C0B" w:themeColor="accent2" w:themeShade="80"/>
        </w:rPr>
        <w:t>din 7 mai 2021</w:t>
      </w:r>
    </w:p>
    <w:p w14:paraId="20B23083" w14:textId="77777777" w:rsidR="003F4C19" w:rsidRDefault="003F4C19" w:rsidP="003F4C19">
      <w:pPr>
        <w:pStyle w:val="Heading2"/>
        <w:spacing w:before="0"/>
        <w:jc w:val="center"/>
        <w:rPr>
          <w:rFonts w:ascii="Times New Roman" w:hAnsi="Times New Roman" w:cs="Times New Roman"/>
          <w:bCs w:val="0"/>
          <w:color w:val="auto"/>
          <w:sz w:val="24"/>
          <w:szCs w:val="24"/>
        </w:rPr>
      </w:pPr>
      <w:bookmarkStart w:id="56" w:name="_Toc449692118"/>
      <w:bookmarkStart w:id="57" w:name="_Toc390252621"/>
      <w:r w:rsidRPr="00FF430B">
        <w:rPr>
          <w:rFonts w:ascii="Times New Roman" w:hAnsi="Times New Roman" w:cs="Times New Roman"/>
          <w:bCs w:val="0"/>
          <w:color w:val="auto"/>
          <w:sz w:val="24"/>
          <w:szCs w:val="24"/>
        </w:rPr>
        <w:lastRenderedPageBreak/>
        <w:t>CAIET DE SARCINI</w:t>
      </w:r>
      <w:bookmarkEnd w:id="56"/>
    </w:p>
    <w:p w14:paraId="6EFBD6E5" w14:textId="77777777" w:rsidR="003F4C19" w:rsidRPr="00C63D97" w:rsidRDefault="003F4C19" w:rsidP="003F4C19">
      <w:pPr>
        <w:pStyle w:val="Heading2"/>
        <w:spacing w:before="0"/>
        <w:jc w:val="center"/>
        <w:rPr>
          <w:rFonts w:ascii="Times New Roman" w:hAnsi="Times New Roman" w:cs="Times New Roman"/>
          <w:bCs w:val="0"/>
          <w:color w:val="auto"/>
          <w:sz w:val="4"/>
          <w:szCs w:val="24"/>
        </w:rPr>
      </w:pPr>
      <w:r w:rsidRPr="00FF430B">
        <w:rPr>
          <w:rFonts w:ascii="Times New Roman" w:hAnsi="Times New Roman" w:cs="Times New Roman"/>
          <w:bCs w:val="0"/>
          <w:color w:val="auto"/>
          <w:sz w:val="24"/>
          <w:szCs w:val="24"/>
        </w:rPr>
        <w:t xml:space="preserve"> </w:t>
      </w:r>
    </w:p>
    <w:p w14:paraId="4E701011" w14:textId="77777777" w:rsidR="003F4C19" w:rsidRPr="00FF430B" w:rsidRDefault="003F4C19" w:rsidP="003F4C19">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7"/>
    </w:p>
    <w:p w14:paraId="3C254633" w14:textId="77777777" w:rsidR="003F4C19" w:rsidRPr="00C63D97" w:rsidRDefault="003F4C19" w:rsidP="003F4C19">
      <w:pPr>
        <w:pStyle w:val="Heading2"/>
        <w:spacing w:before="0"/>
        <w:jc w:val="center"/>
        <w:rPr>
          <w:rFonts w:ascii="Times New Roman" w:hAnsi="Times New Roman" w:cs="Times New Roman"/>
          <w:bCs w:val="0"/>
          <w:i/>
          <w:color w:val="auto"/>
          <w:sz w:val="8"/>
        </w:rPr>
      </w:pPr>
    </w:p>
    <w:p w14:paraId="7D02ED30" w14:textId="77777777" w:rsidR="003F4C19" w:rsidRPr="00977F79" w:rsidRDefault="003F4C19" w:rsidP="003F4C19">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CE81E22" w14:textId="77777777" w:rsidR="00625B7E" w:rsidRPr="00184305" w:rsidRDefault="003F4C19" w:rsidP="00625B7E">
      <w:pPr>
        <w:shd w:val="clear" w:color="auto" w:fill="FFFFFF" w:themeFill="background1"/>
        <w:spacing w:before="120"/>
        <w:rPr>
          <w:b/>
          <w:sz w:val="28"/>
          <w:szCs w:val="28"/>
          <w:lang w:val="ro-MD"/>
        </w:rPr>
      </w:pPr>
      <w:r w:rsidRPr="00FF430B">
        <w:t>Obiectul</w:t>
      </w:r>
      <w:r w:rsidRPr="00221981">
        <w:rPr>
          <w:rFonts w:ascii="Georgia" w:hAnsi="Georgia"/>
          <w:b/>
          <w:iCs/>
          <w:color w:val="833C0B" w:themeColor="accent2" w:themeShade="80"/>
          <w:sz w:val="26"/>
          <w:szCs w:val="26"/>
          <w:u w:val="single"/>
          <w:shd w:val="clear" w:color="auto" w:fill="FFFFFF" w:themeFill="background1"/>
          <w:lang w:val="en-US"/>
        </w:rPr>
        <w:t xml:space="preserve"> </w:t>
      </w:r>
      <w:r w:rsidR="00625B7E" w:rsidRPr="00184305">
        <w:rPr>
          <w:b/>
          <w:sz w:val="28"/>
          <w:szCs w:val="28"/>
          <w:lang w:val="ro-MD"/>
        </w:rPr>
        <w:t xml:space="preserve">Lucrări de </w:t>
      </w:r>
      <w:r w:rsidR="00625B7E">
        <w:rPr>
          <w:b/>
          <w:sz w:val="28"/>
          <w:szCs w:val="28"/>
          <w:u w:val="single"/>
          <w:lang w:val="en-US"/>
        </w:rPr>
        <w:t>r</w:t>
      </w:r>
      <w:r w:rsidR="00625B7E" w:rsidRPr="00184305">
        <w:rPr>
          <w:b/>
          <w:sz w:val="28"/>
          <w:szCs w:val="28"/>
          <w:u w:val="single"/>
          <w:lang w:val="en-US"/>
        </w:rPr>
        <w:t xml:space="preserve">eparatii interioare la Casa de Cultura din s. Cucoara,  </w:t>
      </w:r>
      <w:r w:rsidR="00625B7E">
        <w:rPr>
          <w:b/>
          <w:sz w:val="28"/>
          <w:szCs w:val="28"/>
          <w:u w:val="single"/>
          <w:lang w:val="en-US"/>
        </w:rPr>
        <w:t>r.</w:t>
      </w:r>
      <w:r w:rsidR="00625B7E" w:rsidRPr="00184305">
        <w:rPr>
          <w:b/>
          <w:sz w:val="28"/>
          <w:szCs w:val="28"/>
          <w:u w:val="single"/>
          <w:lang w:val="en-US"/>
        </w:rPr>
        <w:t xml:space="preserve"> Cahul</w:t>
      </w:r>
    </w:p>
    <w:p w14:paraId="12CA158E" w14:textId="6D2483FB" w:rsidR="003F4C19" w:rsidRPr="00625B7E" w:rsidRDefault="003F4C19" w:rsidP="00625B7E">
      <w:pPr>
        <w:shd w:val="clear" w:color="auto" w:fill="FFFFFF" w:themeFill="background1"/>
        <w:spacing w:before="120"/>
        <w:rPr>
          <w:sz w:val="12"/>
          <w:lang w:val="ro-MD"/>
        </w:rPr>
      </w:pPr>
    </w:p>
    <w:p w14:paraId="6DA99B9C" w14:textId="7A406117" w:rsidR="003F4C19" w:rsidRPr="0050509B" w:rsidRDefault="003F4C19" w:rsidP="003F4C19">
      <w:pPr>
        <w:shd w:val="clear" w:color="auto" w:fill="FFFFFF" w:themeFill="background1"/>
        <w:jc w:val="both"/>
        <w:rPr>
          <w:b/>
          <w:i/>
          <w:color w:val="833C0B" w:themeColor="accent2" w:themeShade="80"/>
          <w:u w:val="single"/>
        </w:rPr>
      </w:pPr>
      <w:r w:rsidRPr="00FB0113">
        <w:rPr>
          <w:b/>
          <w:color w:val="002060"/>
          <w:u w:val="single"/>
        </w:rPr>
        <w:t>Autoritatea contractantă</w:t>
      </w:r>
      <w:r w:rsidRPr="00FB0113">
        <w:rPr>
          <w:b/>
          <w:color w:val="002060"/>
          <w:sz w:val="32"/>
          <w:u w:val="single"/>
          <w:shd w:val="clear" w:color="auto" w:fill="FFFFFF" w:themeFill="background1"/>
          <w:lang w:val="en-US"/>
        </w:rPr>
        <w:t xml:space="preserve"> </w:t>
      </w:r>
      <w:r w:rsidR="00C978E4">
        <w:rPr>
          <w:b/>
          <w:color w:val="002060"/>
          <w:u w:val="single"/>
          <w:shd w:val="clear" w:color="auto" w:fill="FFFFFF" w:themeFill="background1"/>
          <w:lang w:val="en-US"/>
        </w:rPr>
        <w:t>Primăria comunei Cucoara, r. Cahul</w:t>
      </w:r>
    </w:p>
    <w:p w14:paraId="1EC3A443" w14:textId="77777777" w:rsidR="003F4C19" w:rsidRPr="00FF430B" w:rsidRDefault="003F4C19" w:rsidP="003F4C19">
      <w:pPr>
        <w:pStyle w:val="cp"/>
        <w:ind w:firstLine="709"/>
        <w:jc w:val="both"/>
      </w:pPr>
      <w:r w:rsidRPr="00FF430B">
        <w:t>1 . Descriere generală</w:t>
      </w:r>
    </w:p>
    <w:p w14:paraId="52816A17" w14:textId="1A392DDB" w:rsidR="003F4C19" w:rsidRPr="00625B7E" w:rsidRDefault="003F4C19" w:rsidP="00625B7E">
      <w:pPr>
        <w:shd w:val="clear" w:color="auto" w:fill="FFFFFF" w:themeFill="background1"/>
        <w:spacing w:before="120"/>
        <w:rPr>
          <w:b/>
          <w:i/>
          <w:iCs/>
          <w:sz w:val="22"/>
          <w:szCs w:val="22"/>
          <w:lang w:val="ro-MD"/>
        </w:rPr>
      </w:pPr>
      <w:r w:rsidRPr="00FF430B">
        <w:t>S</w:t>
      </w:r>
      <w:r>
        <w:t>e precizează adresa</w:t>
      </w:r>
      <w:r w:rsidRPr="00221981">
        <w:rPr>
          <w:sz w:val="22"/>
        </w:rPr>
        <w:t xml:space="preserve">  </w:t>
      </w:r>
      <w:r>
        <w:rPr>
          <w:sz w:val="22"/>
        </w:rPr>
        <w:t xml:space="preserve"> </w:t>
      </w:r>
      <w:r w:rsidRPr="00FF430B">
        <w:t>lucrărilor, descrierea generală a obiectelor lucrării, detalii specifice de amplasare etc.</w:t>
      </w:r>
    </w:p>
    <w:p w14:paraId="49CFE6B2" w14:textId="77777777" w:rsidR="003F4C19" w:rsidRPr="00FF430B" w:rsidRDefault="003F4C19" w:rsidP="003F4C19">
      <w:pPr>
        <w:ind w:firstLine="709"/>
        <w:jc w:val="both"/>
        <w:rPr>
          <w:b/>
        </w:rPr>
      </w:pPr>
      <w:r w:rsidRPr="00FF430B">
        <w:rPr>
          <w:b/>
        </w:rPr>
        <w:t>2. Informaţii şi proiectare</w:t>
      </w:r>
    </w:p>
    <w:p w14:paraId="47D21B8C" w14:textId="77777777" w:rsidR="003F4C19" w:rsidRPr="00FF430B" w:rsidRDefault="003F4C19" w:rsidP="003F4C19">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62779E60" w14:textId="77777777" w:rsidR="003F4C19" w:rsidRPr="00FF430B" w:rsidRDefault="003F4C19" w:rsidP="003F4C19">
      <w:pPr>
        <w:ind w:firstLine="709"/>
        <w:jc w:val="both"/>
        <w:rPr>
          <w:b/>
        </w:rPr>
      </w:pPr>
      <w:r w:rsidRPr="00FF430B">
        <w:rPr>
          <w:b/>
        </w:rPr>
        <w:t>3. Materiale, compatibilităţi, reglementări tehnice şi standarde utilizate</w:t>
      </w:r>
    </w:p>
    <w:p w14:paraId="2203C4E2" w14:textId="77777777" w:rsidR="003F4C19" w:rsidRPr="00D91992" w:rsidRDefault="003F4C19" w:rsidP="003F4C19">
      <w:pPr>
        <w:ind w:firstLine="709"/>
        <w:jc w:val="both"/>
        <w:rPr>
          <w:color w:val="833C0B" w:themeColor="accent2" w:themeShade="80"/>
          <w:u w:val="single"/>
        </w:rPr>
      </w:pPr>
      <w:r w:rsidRPr="00D91992">
        <w:rPr>
          <w:color w:val="833C0B" w:themeColor="accent2" w:themeShade="80"/>
          <w:u w:val="single"/>
        </w:rPr>
        <w:t>Operatorul Economic va prezenta ce</w:t>
      </w:r>
      <w:r>
        <w:rPr>
          <w:color w:val="833C0B" w:themeColor="accent2" w:themeShade="80"/>
          <w:u w:val="single"/>
        </w:rPr>
        <w:t xml:space="preserve">rtificatele de conformitate </w:t>
      </w:r>
      <w:r w:rsidRPr="00D91992">
        <w:rPr>
          <w:color w:val="833C0B" w:themeColor="accent2" w:themeShade="80"/>
          <w:u w:val="single"/>
        </w:rPr>
        <w:t xml:space="preserve"> ale</w:t>
      </w:r>
      <w:r>
        <w:rPr>
          <w:color w:val="833C0B" w:themeColor="accent2" w:themeShade="80"/>
          <w:u w:val="single"/>
        </w:rPr>
        <w:t xml:space="preserve">   materialelor u</w:t>
      </w:r>
      <w:r w:rsidRPr="00D91992">
        <w:rPr>
          <w:color w:val="833C0B" w:themeColor="accent2" w:themeShade="80"/>
          <w:u w:val="single"/>
        </w:rPr>
        <w:t>tilizate</w:t>
      </w:r>
      <w:r>
        <w:rPr>
          <w:color w:val="833C0B" w:themeColor="accent2" w:themeShade="80"/>
          <w:u w:val="single"/>
        </w:rPr>
        <w:t xml:space="preserve"> care </w:t>
      </w:r>
      <w:r w:rsidRPr="00D91992">
        <w:rPr>
          <w:color w:val="833C0B" w:themeColor="accent2" w:themeShade="80"/>
          <w:u w:val="single"/>
        </w:rPr>
        <w:t xml:space="preserve"> să corespundă</w:t>
      </w:r>
      <w:r>
        <w:rPr>
          <w:color w:val="833C0B" w:themeColor="accent2" w:themeShade="80"/>
          <w:u w:val="single"/>
        </w:rPr>
        <w:t xml:space="preserve"> cu  standarte  și alte </w:t>
      </w:r>
      <w:r w:rsidRPr="00D91992">
        <w:rPr>
          <w:color w:val="833C0B" w:themeColor="accent2" w:themeShade="80"/>
          <w:u w:val="single"/>
        </w:rPr>
        <w:t>reglamentări autoriz</w:t>
      </w:r>
      <w:r>
        <w:rPr>
          <w:color w:val="833C0B" w:themeColor="accent2" w:themeShade="80"/>
          <w:u w:val="single"/>
        </w:rPr>
        <w:t>a</w:t>
      </w:r>
      <w:r w:rsidRPr="00D91992">
        <w:rPr>
          <w:color w:val="833C0B" w:themeColor="accent2" w:themeShade="80"/>
          <w:u w:val="single"/>
        </w:rPr>
        <w:t>t</w:t>
      </w:r>
      <w:r>
        <w:rPr>
          <w:color w:val="833C0B" w:themeColor="accent2" w:themeShade="80"/>
          <w:u w:val="single"/>
        </w:rPr>
        <w:t>e de RM sau certificat European.</w:t>
      </w:r>
    </w:p>
    <w:p w14:paraId="05A4DD2F" w14:textId="77777777" w:rsidR="003F4C19" w:rsidRPr="004A331E" w:rsidRDefault="003F4C19" w:rsidP="003F4C19">
      <w:pPr>
        <w:ind w:firstLine="709"/>
        <w:jc w:val="both"/>
        <w:rPr>
          <w:b/>
          <w:color w:val="833C0B" w:themeColor="accent2" w:themeShade="80"/>
          <w:u w:val="single"/>
        </w:rPr>
      </w:pPr>
      <w:r w:rsidRPr="00FF430B">
        <w:rPr>
          <w:b/>
        </w:rPr>
        <w:t>4. Mostre</w:t>
      </w:r>
      <w:r>
        <w:rPr>
          <w:b/>
        </w:rPr>
        <w:t xml:space="preserve"> </w:t>
      </w:r>
      <w:r w:rsidRPr="004A331E">
        <w:rPr>
          <w:b/>
          <w:color w:val="833C0B" w:themeColor="accent2" w:themeShade="80"/>
          <w:u w:val="single"/>
        </w:rPr>
        <w:t>nu e cazul</w:t>
      </w:r>
    </w:p>
    <w:p w14:paraId="20C607B4" w14:textId="77777777" w:rsidR="003F4C19" w:rsidRPr="00FF430B" w:rsidRDefault="003F4C19" w:rsidP="003F4C19">
      <w:pPr>
        <w:ind w:firstLine="709"/>
        <w:jc w:val="both"/>
        <w:rPr>
          <w:b/>
        </w:rPr>
      </w:pPr>
      <w:r w:rsidRPr="00FF430B">
        <w:rPr>
          <w:b/>
        </w:rPr>
        <w:t>5. Furnizarea, păstrarea, protecţia materialelor şi a lucrărilor. Securitatea construcţiilor şi a terenurilor aferente</w:t>
      </w:r>
    </w:p>
    <w:p w14:paraId="68223DA2" w14:textId="77777777" w:rsidR="003F4C19" w:rsidRPr="00FF430B" w:rsidRDefault="003F4C19" w:rsidP="003F4C19">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04A3675E" w14:textId="77777777" w:rsidR="003F4C19" w:rsidRPr="002C2B50" w:rsidRDefault="003F4C19" w:rsidP="003F4C19">
      <w:pPr>
        <w:ind w:firstLine="709"/>
        <w:jc w:val="both"/>
        <w:rPr>
          <w:b/>
        </w:rPr>
      </w:pPr>
      <w:r w:rsidRPr="00FF430B">
        <w:rPr>
          <w:b/>
        </w:rPr>
        <w:t>6. Încercări, instrucţiuni, garanţii ale furnizorilor, desene şi scheme de execuţie</w:t>
      </w:r>
    </w:p>
    <w:p w14:paraId="0BC129C3" w14:textId="77777777" w:rsidR="003F4C19" w:rsidRPr="00FF430B" w:rsidRDefault="003F4C19" w:rsidP="003F4C19">
      <w:pPr>
        <w:ind w:firstLine="709"/>
        <w:jc w:val="both"/>
        <w:rPr>
          <w:b/>
        </w:rPr>
      </w:pPr>
      <w:r w:rsidRPr="00FF430B">
        <w:rPr>
          <w:b/>
        </w:rPr>
        <w:t>7. Remedierea viciilor ascunse şi a defectelor</w:t>
      </w:r>
    </w:p>
    <w:p w14:paraId="0C6BE28D" w14:textId="77777777" w:rsidR="003F4C19" w:rsidRPr="00FF430B" w:rsidRDefault="003F4C19" w:rsidP="003F4C19">
      <w:pPr>
        <w:ind w:firstLine="709"/>
        <w:jc w:val="both"/>
      </w:pPr>
      <w:r w:rsidRPr="00FF430B">
        <w:t>Se precizează modalitatea de constatare şi remediere a viciilor ascunse şi a defectelor, responsabilii de remediere.</w:t>
      </w:r>
    </w:p>
    <w:p w14:paraId="21DF045B" w14:textId="77777777" w:rsidR="003F4C19" w:rsidRPr="00FF430B" w:rsidRDefault="003F4C19" w:rsidP="003F4C19">
      <w:pPr>
        <w:ind w:firstLine="709"/>
        <w:jc w:val="both"/>
        <w:rPr>
          <w:b/>
        </w:rPr>
      </w:pPr>
      <w:r w:rsidRPr="00FF430B">
        <w:rPr>
          <w:b/>
        </w:rPr>
        <w:t>8. Trasarea geodezică a lucrărilor, toleranţe de execuţie</w:t>
      </w:r>
      <w:r>
        <w:rPr>
          <w:b/>
        </w:rPr>
        <w:t xml:space="preserve"> </w:t>
      </w:r>
      <w:r w:rsidRPr="0050509B">
        <w:rPr>
          <w:b/>
          <w:color w:val="833C0B" w:themeColor="accent2" w:themeShade="80"/>
          <w:u w:val="single"/>
        </w:rPr>
        <w:t>nu e cazul</w:t>
      </w:r>
    </w:p>
    <w:p w14:paraId="03B6D554" w14:textId="77777777" w:rsidR="003F4C19" w:rsidRPr="00FF430B" w:rsidRDefault="003F4C19" w:rsidP="003F4C19">
      <w:pPr>
        <w:ind w:firstLine="709"/>
        <w:jc w:val="both"/>
        <w:rPr>
          <w:b/>
        </w:rPr>
      </w:pPr>
      <w:r w:rsidRPr="00FF430B">
        <w:rPr>
          <w:b/>
        </w:rPr>
        <w:t>9. Parametrii de calcul ai elementelor constructive</w:t>
      </w:r>
      <w:r w:rsidRPr="0050509B">
        <w:rPr>
          <w:b/>
          <w:color w:val="833C0B" w:themeColor="accent2" w:themeShade="80"/>
          <w:u w:val="single"/>
        </w:rPr>
        <w:t>- nu e cazul</w:t>
      </w:r>
    </w:p>
    <w:p w14:paraId="1822A8D2" w14:textId="77777777" w:rsidR="003F4C19" w:rsidRPr="00FF430B" w:rsidRDefault="003F4C19" w:rsidP="003F4C19">
      <w:pPr>
        <w:ind w:firstLine="709"/>
        <w:jc w:val="both"/>
        <w:rPr>
          <w:b/>
        </w:rPr>
      </w:pPr>
      <w:r w:rsidRPr="00FF430B">
        <w:rPr>
          <w:b/>
        </w:rPr>
        <w:t>10. Criterii privind calculul sistemelor de încălzire, ventilare şi condiţionare a aerului</w:t>
      </w:r>
    </w:p>
    <w:p w14:paraId="04B347B3" w14:textId="77777777" w:rsidR="003F4C19" w:rsidRPr="00FF430B" w:rsidRDefault="003F4C19" w:rsidP="003F4C19">
      <w:pPr>
        <w:ind w:firstLine="709"/>
        <w:jc w:val="both"/>
      </w:pPr>
      <w:r w:rsidRPr="00FF430B">
        <w:t xml:space="preserve">Se precizează parametrii exteriori şi interiori ai aerului, temperaturile interioare. </w:t>
      </w:r>
    </w:p>
    <w:p w14:paraId="6CD25579" w14:textId="77777777" w:rsidR="003F4C19" w:rsidRPr="00FF430B" w:rsidRDefault="003F4C19" w:rsidP="003F4C19">
      <w:pPr>
        <w:ind w:firstLine="709"/>
        <w:jc w:val="both"/>
        <w:rPr>
          <w:b/>
        </w:rPr>
      </w:pPr>
      <w:r w:rsidRPr="00FF430B">
        <w:rPr>
          <w:b/>
        </w:rPr>
        <w:t>11. Nivelul admis al zgomotului şi al vibraţiilor</w:t>
      </w:r>
    </w:p>
    <w:p w14:paraId="5C25ECAE" w14:textId="77777777" w:rsidR="003F4C19" w:rsidRPr="00FF430B" w:rsidRDefault="003F4C19" w:rsidP="003F4C19">
      <w:pPr>
        <w:ind w:firstLine="709"/>
        <w:jc w:val="both"/>
      </w:pPr>
      <w:r w:rsidRPr="00FF430B">
        <w:t>Se precizează mărimea acestor niveluri pentru diferite spaţii; măsurile de reducere a zgomotului şi a vibraţiilor.</w:t>
      </w:r>
    </w:p>
    <w:p w14:paraId="35F5B471" w14:textId="77777777" w:rsidR="003F4C19" w:rsidRPr="00FF430B" w:rsidRDefault="003F4C19" w:rsidP="003F4C19">
      <w:pPr>
        <w:ind w:firstLine="709"/>
        <w:jc w:val="both"/>
        <w:rPr>
          <w:b/>
        </w:rPr>
      </w:pPr>
      <w:r w:rsidRPr="00FF430B">
        <w:rPr>
          <w:b/>
        </w:rPr>
        <w:t>12. Cerinţe privind montarea utilajelor şi a instalaţiilor</w:t>
      </w:r>
    </w:p>
    <w:p w14:paraId="2E1815BD" w14:textId="77777777" w:rsidR="003F4C19" w:rsidRPr="00FF430B" w:rsidRDefault="003F4C19" w:rsidP="003F4C19">
      <w:pPr>
        <w:ind w:firstLine="709"/>
        <w:jc w:val="both"/>
      </w:pPr>
      <w:r w:rsidRPr="00FF430B">
        <w:t>Se precizează amplasarea tuturor instalaţiilor interioare; modul şi locul de fixare; protecţia anticorozivă; materialele şi produsele utilizate.</w:t>
      </w:r>
    </w:p>
    <w:p w14:paraId="6D06C076" w14:textId="77777777" w:rsidR="003F4C19" w:rsidRPr="002C2B50" w:rsidRDefault="003F4C19" w:rsidP="003F4C19">
      <w:pPr>
        <w:ind w:firstLine="709"/>
        <w:jc w:val="both"/>
        <w:rPr>
          <w:b/>
        </w:rPr>
      </w:pPr>
      <w:r w:rsidRPr="00FF430B">
        <w:rPr>
          <w:b/>
        </w:rPr>
        <w:t xml:space="preserve">13. Lucrări de construcţii aferente montării </w:t>
      </w:r>
    </w:p>
    <w:p w14:paraId="37124FAD" w14:textId="77777777" w:rsidR="003F4C19" w:rsidRPr="00FF430B" w:rsidRDefault="003F4C19" w:rsidP="003F4C19">
      <w:pPr>
        <w:ind w:firstLine="709"/>
        <w:jc w:val="both"/>
        <w:rPr>
          <w:b/>
        </w:rPr>
      </w:pPr>
      <w:r w:rsidRPr="00FF430B">
        <w:rPr>
          <w:b/>
        </w:rPr>
        <w:t>14. Articole, produse şi piese necesare instalaţiilor</w:t>
      </w:r>
    </w:p>
    <w:p w14:paraId="54876D66" w14:textId="77777777" w:rsidR="003F4C19" w:rsidRPr="00FF430B" w:rsidRDefault="003F4C19" w:rsidP="003F4C19">
      <w:pPr>
        <w:ind w:firstLine="709"/>
        <w:jc w:val="both"/>
      </w:pPr>
      <w:r w:rsidRPr="00FF430B">
        <w:t>Se precizează furnizorul articolelor, produselor şi pieselor necesare instalaţiilor; tipurile şi cantitatea.</w:t>
      </w:r>
    </w:p>
    <w:p w14:paraId="6A7CBBD1" w14:textId="77777777" w:rsidR="003F4C19" w:rsidRPr="00FF430B" w:rsidRDefault="003F4C19" w:rsidP="003F4C19">
      <w:pPr>
        <w:ind w:firstLine="709"/>
        <w:jc w:val="both"/>
        <w:rPr>
          <w:b/>
        </w:rPr>
      </w:pPr>
      <w:r w:rsidRPr="00FF430B">
        <w:rPr>
          <w:b/>
        </w:rPr>
        <w:t>15. Echipamentele, instalaţiile, utilajele, sculele, instrumentele, dispozitivele şi alte obiecte necesare pentru executarea lucrărilor</w:t>
      </w:r>
    </w:p>
    <w:p w14:paraId="4E3E31FE" w14:textId="77777777" w:rsidR="003F4C19" w:rsidRPr="00FF430B" w:rsidRDefault="003F4C19" w:rsidP="003F4C19">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w:t>
      </w:r>
      <w:r>
        <w:t>er (apă, electricitate, iluminat)</w:t>
      </w:r>
    </w:p>
    <w:p w14:paraId="4310BAC9" w14:textId="77777777" w:rsidR="003F4C19" w:rsidRPr="00FF430B" w:rsidRDefault="003F4C19" w:rsidP="003F4C19">
      <w:pPr>
        <w:ind w:firstLine="709"/>
        <w:jc w:val="both"/>
        <w:rPr>
          <w:b/>
        </w:rPr>
      </w:pPr>
      <w:r w:rsidRPr="00FF430B">
        <w:rPr>
          <w:b/>
        </w:rPr>
        <w:t>16. Definiţii</w:t>
      </w:r>
    </w:p>
    <w:p w14:paraId="73DA7EDE" w14:textId="77777777" w:rsidR="003F4C19" w:rsidRPr="00FF430B" w:rsidRDefault="003F4C19" w:rsidP="003F4C19">
      <w:pPr>
        <w:ind w:firstLine="709"/>
        <w:jc w:val="both"/>
      </w:pPr>
      <w:r w:rsidRPr="00FF430B">
        <w:t>Se precizează termenii şi definiţiile utilizate în caietul de sarcini şi unele caracteristici.</w:t>
      </w:r>
    </w:p>
    <w:p w14:paraId="2042004A" w14:textId="77777777" w:rsidR="003F4C19" w:rsidRPr="002C2B50" w:rsidRDefault="003F4C19" w:rsidP="003F4C19">
      <w:pPr>
        <w:ind w:firstLine="709"/>
        <w:jc w:val="both"/>
        <w:rPr>
          <w:b/>
        </w:rPr>
      </w:pPr>
      <w:r w:rsidRPr="00FF430B">
        <w:rPr>
          <w:b/>
        </w:rPr>
        <w:t>17. C</w:t>
      </w:r>
      <w:r>
        <w:rPr>
          <w:b/>
        </w:rPr>
        <w:t xml:space="preserve">erinţe privind executarea achitării contractului </w:t>
      </w:r>
    </w:p>
    <w:p w14:paraId="1F11D141" w14:textId="77777777" w:rsidR="003F4C19" w:rsidRDefault="003F4C19" w:rsidP="003F4C19">
      <w:pPr>
        <w:ind w:firstLine="709"/>
        <w:jc w:val="both"/>
        <w:rPr>
          <w:b/>
        </w:rPr>
      </w:pPr>
      <w:r w:rsidRPr="00FF430B">
        <w:rPr>
          <w:b/>
        </w:rPr>
        <w:t>18. Documente obligatorii la depunerea ofertei</w:t>
      </w:r>
      <w:r>
        <w:rPr>
          <w:b/>
        </w:rPr>
        <w:t xml:space="preserve"> </w:t>
      </w:r>
    </w:p>
    <w:p w14:paraId="539AA10A" w14:textId="7684A19A" w:rsidR="00C978E4" w:rsidRDefault="00C978E4" w:rsidP="00C978E4">
      <w:pPr>
        <w:pStyle w:val="ListParagraph"/>
        <w:numPr>
          <w:ilvl w:val="0"/>
          <w:numId w:val="28"/>
        </w:numPr>
        <w:rPr>
          <w:color w:val="833C0B" w:themeColor="accent2" w:themeShade="80"/>
          <w:sz w:val="18"/>
        </w:rPr>
      </w:pPr>
      <w:r w:rsidRPr="00C978E4">
        <w:rPr>
          <w:color w:val="833C0B" w:themeColor="accent2" w:themeShade="80"/>
          <w:sz w:val="18"/>
        </w:rPr>
        <w:t xml:space="preserve">DUAE </w:t>
      </w:r>
    </w:p>
    <w:p w14:paraId="6E20E2FB"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Devizele</w:t>
      </w:r>
      <w:proofErr w:type="spellEnd"/>
      <w:r w:rsidRPr="00C978E4">
        <w:rPr>
          <w:color w:val="833C0B" w:themeColor="accent2" w:themeShade="80"/>
          <w:sz w:val="18"/>
        </w:rPr>
        <w:t xml:space="preserve"> locale, </w:t>
      </w:r>
      <w:proofErr w:type="spellStart"/>
      <w:r w:rsidRPr="00C978E4">
        <w:rPr>
          <w:color w:val="833C0B" w:themeColor="accent2" w:themeShade="80"/>
          <w:sz w:val="18"/>
        </w:rPr>
        <w:t>Formularele</w:t>
      </w:r>
      <w:proofErr w:type="spellEnd"/>
      <w:r w:rsidRPr="00C978E4">
        <w:rPr>
          <w:color w:val="833C0B" w:themeColor="accent2" w:themeShade="80"/>
          <w:sz w:val="18"/>
        </w:rPr>
        <w:t xml:space="preserve"> 3,5,7 cu </w:t>
      </w:r>
      <w:proofErr w:type="spellStart"/>
      <w:r w:rsidRPr="00C978E4">
        <w:rPr>
          <w:color w:val="833C0B" w:themeColor="accent2" w:themeShade="80"/>
          <w:sz w:val="18"/>
        </w:rPr>
        <w:t>specificația</w:t>
      </w:r>
      <w:proofErr w:type="spellEnd"/>
      <w:r w:rsidRPr="00C978E4">
        <w:rPr>
          <w:color w:val="833C0B" w:themeColor="accent2" w:themeShade="80"/>
          <w:sz w:val="18"/>
        </w:rPr>
        <w:t xml:space="preserve"> </w:t>
      </w:r>
      <w:proofErr w:type="spellStart"/>
      <w:r w:rsidRPr="00C978E4">
        <w:rPr>
          <w:color w:val="833C0B" w:themeColor="accent2" w:themeShade="80"/>
          <w:sz w:val="18"/>
        </w:rPr>
        <w:t>parametrilor</w:t>
      </w:r>
      <w:proofErr w:type="spellEnd"/>
      <w:r w:rsidRPr="00C978E4">
        <w:rPr>
          <w:color w:val="833C0B" w:themeColor="accent2" w:themeShade="80"/>
          <w:sz w:val="18"/>
        </w:rPr>
        <w:t xml:space="preserve"> </w:t>
      </w:r>
      <w:proofErr w:type="spellStart"/>
      <w:r w:rsidRPr="00C978E4">
        <w:rPr>
          <w:color w:val="833C0B" w:themeColor="accent2" w:themeShade="80"/>
          <w:sz w:val="18"/>
        </w:rPr>
        <w:t>tehnici</w:t>
      </w:r>
      <w:proofErr w:type="spellEnd"/>
      <w:r w:rsidRPr="00C978E4">
        <w:rPr>
          <w:color w:val="833C0B" w:themeColor="accent2" w:themeShade="80"/>
          <w:sz w:val="18"/>
        </w:rPr>
        <w:t xml:space="preserve"> </w:t>
      </w:r>
      <w:proofErr w:type="spellStart"/>
      <w:r w:rsidRPr="00C978E4">
        <w:rPr>
          <w:color w:val="833C0B" w:themeColor="accent2" w:themeShade="80"/>
          <w:sz w:val="18"/>
        </w:rPr>
        <w:t>solicitați</w:t>
      </w:r>
      <w:proofErr w:type="spellEnd"/>
      <w:r w:rsidRPr="00C978E4">
        <w:rPr>
          <w:color w:val="833C0B" w:themeColor="accent2" w:themeShade="80"/>
          <w:sz w:val="18"/>
        </w:rPr>
        <w:t xml:space="preserve"> </w:t>
      </w:r>
      <w:proofErr w:type="spellStart"/>
      <w:r w:rsidRPr="00C978E4">
        <w:rPr>
          <w:color w:val="833C0B" w:themeColor="accent2" w:themeShade="80"/>
          <w:sz w:val="18"/>
        </w:rPr>
        <w:t>în</w:t>
      </w:r>
      <w:proofErr w:type="spellEnd"/>
      <w:r w:rsidRPr="00C978E4">
        <w:rPr>
          <w:color w:val="833C0B" w:themeColor="accent2" w:themeShade="80"/>
          <w:sz w:val="18"/>
        </w:rPr>
        <w:t xml:space="preserve"> </w:t>
      </w:r>
      <w:proofErr w:type="spellStart"/>
      <w:r w:rsidRPr="00C978E4">
        <w:rPr>
          <w:color w:val="833C0B" w:themeColor="accent2" w:themeShade="80"/>
          <w:sz w:val="18"/>
        </w:rPr>
        <w:t>caietul</w:t>
      </w:r>
      <w:proofErr w:type="spellEnd"/>
      <w:r w:rsidRPr="00C978E4">
        <w:rPr>
          <w:color w:val="833C0B" w:themeColor="accent2" w:themeShade="80"/>
          <w:sz w:val="18"/>
        </w:rPr>
        <w:t xml:space="preserve"> de </w:t>
      </w:r>
      <w:proofErr w:type="spellStart"/>
      <w:r w:rsidRPr="00C978E4">
        <w:rPr>
          <w:color w:val="833C0B" w:themeColor="accent2" w:themeShade="80"/>
          <w:sz w:val="18"/>
        </w:rPr>
        <w:t>sarcini</w:t>
      </w:r>
      <w:proofErr w:type="spellEnd"/>
    </w:p>
    <w:p w14:paraId="7EB0BC07"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Cererea</w:t>
      </w:r>
      <w:proofErr w:type="spellEnd"/>
      <w:r w:rsidRPr="00C978E4">
        <w:rPr>
          <w:color w:val="833C0B" w:themeColor="accent2" w:themeShade="80"/>
          <w:sz w:val="18"/>
        </w:rPr>
        <w:t xml:space="preserve"> de </w:t>
      </w:r>
      <w:proofErr w:type="spellStart"/>
      <w:r w:rsidRPr="00C978E4">
        <w:rPr>
          <w:color w:val="833C0B" w:themeColor="accent2" w:themeShade="80"/>
          <w:sz w:val="18"/>
        </w:rPr>
        <w:t>participare</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nr.7,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w:t>
      </w:r>
      <w:proofErr w:type="gramStart"/>
      <w:r w:rsidRPr="00C978E4">
        <w:rPr>
          <w:color w:val="833C0B" w:themeColor="accent2" w:themeShade="80"/>
          <w:sz w:val="18"/>
        </w:rPr>
        <w:t>din</w:t>
      </w:r>
      <w:proofErr w:type="gramEnd"/>
      <w:r w:rsidRPr="00C978E4">
        <w:rPr>
          <w:color w:val="833C0B" w:themeColor="accent2" w:themeShade="80"/>
          <w:sz w:val="18"/>
        </w:rPr>
        <w:t xml:space="preserve">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5D2A5AB1"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valabilitatea</w:t>
      </w:r>
      <w:proofErr w:type="spellEnd"/>
      <w:r w:rsidRPr="00C978E4">
        <w:rPr>
          <w:color w:val="833C0B" w:themeColor="accent2" w:themeShade="80"/>
          <w:sz w:val="18"/>
        </w:rPr>
        <w:t xml:space="preserve"> </w:t>
      </w:r>
      <w:proofErr w:type="spellStart"/>
      <w:r w:rsidRPr="00C978E4">
        <w:rPr>
          <w:color w:val="833C0B" w:themeColor="accent2" w:themeShade="80"/>
          <w:sz w:val="18"/>
        </w:rPr>
        <w:t>ofertei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nr.8,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w:t>
      </w:r>
      <w:proofErr w:type="gramStart"/>
      <w:r w:rsidRPr="00C978E4">
        <w:rPr>
          <w:color w:val="833C0B" w:themeColor="accent2" w:themeShade="80"/>
          <w:sz w:val="18"/>
        </w:rPr>
        <w:t>din</w:t>
      </w:r>
      <w:proofErr w:type="gramEnd"/>
      <w:r w:rsidRPr="00C978E4">
        <w:rPr>
          <w:color w:val="833C0B" w:themeColor="accent2" w:themeShade="80"/>
          <w:sz w:val="18"/>
        </w:rPr>
        <w:t xml:space="preserve">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3CE625C6"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Grafic</w:t>
      </w:r>
      <w:proofErr w:type="spellEnd"/>
      <w:r w:rsidRPr="00C978E4">
        <w:rPr>
          <w:color w:val="833C0B" w:themeColor="accent2" w:themeShade="80"/>
          <w:sz w:val="18"/>
        </w:rPr>
        <w:t xml:space="preserve"> de </w:t>
      </w:r>
      <w:proofErr w:type="spellStart"/>
      <w:r w:rsidRPr="00C978E4">
        <w:rPr>
          <w:color w:val="833C0B" w:themeColor="accent2" w:themeShade="80"/>
          <w:sz w:val="18"/>
        </w:rPr>
        <w:t>executare</w:t>
      </w:r>
      <w:proofErr w:type="spellEnd"/>
      <w:r w:rsidRPr="00C978E4">
        <w:rPr>
          <w:color w:val="833C0B" w:themeColor="accent2" w:themeShade="80"/>
          <w:sz w:val="18"/>
        </w:rPr>
        <w:t xml:space="preserve"> a </w:t>
      </w:r>
      <w:proofErr w:type="spellStart"/>
      <w:r w:rsidRPr="00C978E4">
        <w:rPr>
          <w:color w:val="833C0B" w:themeColor="accent2" w:themeShade="80"/>
          <w:sz w:val="18"/>
        </w:rPr>
        <w:t>lucrărilor</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nr.10,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w:t>
      </w:r>
      <w:proofErr w:type="gramStart"/>
      <w:r w:rsidRPr="00C978E4">
        <w:rPr>
          <w:color w:val="833C0B" w:themeColor="accent2" w:themeShade="80"/>
          <w:sz w:val="18"/>
        </w:rPr>
        <w:t>din</w:t>
      </w:r>
      <w:proofErr w:type="gramEnd"/>
      <w:r w:rsidRPr="00C978E4">
        <w:rPr>
          <w:color w:val="833C0B" w:themeColor="accent2" w:themeShade="80"/>
          <w:sz w:val="18"/>
        </w:rPr>
        <w:t xml:space="preserve">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6443DEDD"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Certficat</w:t>
      </w:r>
      <w:proofErr w:type="spellEnd"/>
      <w:r w:rsidRPr="00C978E4">
        <w:rPr>
          <w:color w:val="833C0B" w:themeColor="accent2" w:themeShade="80"/>
          <w:sz w:val="18"/>
        </w:rPr>
        <w:t xml:space="preserve"> </w:t>
      </w:r>
      <w:proofErr w:type="spellStart"/>
      <w:r w:rsidRPr="00C978E4">
        <w:rPr>
          <w:color w:val="833C0B" w:themeColor="accent2" w:themeShade="80"/>
          <w:sz w:val="18"/>
        </w:rPr>
        <w:t>sau</w:t>
      </w:r>
      <w:proofErr w:type="spellEnd"/>
      <w:r w:rsidRPr="00C978E4">
        <w:rPr>
          <w:color w:val="833C0B" w:themeColor="accent2" w:themeShade="80"/>
          <w:sz w:val="18"/>
        </w:rPr>
        <w:t xml:space="preserve"> </w:t>
      </w:r>
      <w:proofErr w:type="spellStart"/>
      <w:r w:rsidRPr="00C978E4">
        <w:rPr>
          <w:color w:val="833C0B" w:themeColor="accent2" w:themeShade="80"/>
          <w:sz w:val="18"/>
        </w:rPr>
        <w:t>decizie</w:t>
      </w:r>
      <w:proofErr w:type="spellEnd"/>
      <w:r w:rsidRPr="00C978E4">
        <w:rPr>
          <w:color w:val="833C0B" w:themeColor="accent2" w:themeShade="80"/>
          <w:sz w:val="18"/>
        </w:rPr>
        <w:t xml:space="preserve"> de </w:t>
      </w:r>
      <w:proofErr w:type="spellStart"/>
      <w:r w:rsidRPr="00C978E4">
        <w:rPr>
          <w:color w:val="833C0B" w:themeColor="accent2" w:themeShade="80"/>
          <w:sz w:val="18"/>
        </w:rPr>
        <w:t>înregistrare</w:t>
      </w:r>
      <w:proofErr w:type="spellEnd"/>
      <w:r w:rsidRPr="00C978E4">
        <w:rPr>
          <w:color w:val="833C0B" w:themeColor="accent2" w:themeShade="80"/>
          <w:sz w:val="18"/>
        </w:rPr>
        <w:t xml:space="preserve"> a </w:t>
      </w:r>
      <w:proofErr w:type="spellStart"/>
      <w:r w:rsidRPr="00C978E4">
        <w:rPr>
          <w:color w:val="833C0B" w:themeColor="accent2" w:themeShade="80"/>
          <w:sz w:val="18"/>
        </w:rPr>
        <w:t>întreprinderii</w:t>
      </w:r>
      <w:proofErr w:type="spellEnd"/>
      <w:r w:rsidRPr="00C978E4">
        <w:rPr>
          <w:color w:val="833C0B" w:themeColor="accent2" w:themeShade="80"/>
          <w:sz w:val="18"/>
        </w:rPr>
        <w:t xml:space="preserve">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extrasul</w:t>
      </w:r>
      <w:proofErr w:type="spellEnd"/>
      <w:r w:rsidRPr="00C978E4">
        <w:rPr>
          <w:color w:val="833C0B" w:themeColor="accent2" w:themeShade="80"/>
          <w:sz w:val="18"/>
        </w:rPr>
        <w:t xml:space="preserve"> din </w:t>
      </w:r>
      <w:proofErr w:type="spellStart"/>
      <w:r w:rsidRPr="00C978E4">
        <w:rPr>
          <w:color w:val="833C0B" w:themeColor="accent2" w:themeShade="80"/>
          <w:sz w:val="18"/>
        </w:rPr>
        <w:t>Registrul</w:t>
      </w:r>
      <w:proofErr w:type="spellEnd"/>
      <w:r w:rsidRPr="00C978E4">
        <w:rPr>
          <w:color w:val="833C0B" w:themeColor="accent2" w:themeShade="80"/>
          <w:sz w:val="18"/>
        </w:rPr>
        <w:t xml:space="preserve"> de Stat al </w:t>
      </w:r>
      <w:proofErr w:type="spellStart"/>
      <w:r w:rsidRPr="00C978E4">
        <w:rPr>
          <w:color w:val="833C0B" w:themeColor="accent2" w:themeShade="80"/>
          <w:sz w:val="18"/>
        </w:rPr>
        <w:t>persoanelor</w:t>
      </w:r>
      <w:proofErr w:type="spellEnd"/>
      <w:r w:rsidRPr="00C978E4">
        <w:rPr>
          <w:color w:val="833C0B" w:themeColor="accent2" w:themeShade="80"/>
          <w:sz w:val="18"/>
        </w:rPr>
        <w:t xml:space="preserve"> </w:t>
      </w:r>
      <w:proofErr w:type="spellStart"/>
      <w:r w:rsidRPr="00C978E4">
        <w:rPr>
          <w:color w:val="833C0B" w:themeColor="accent2" w:themeShade="80"/>
          <w:sz w:val="18"/>
        </w:rPr>
        <w:t>juridice</w:t>
      </w:r>
      <w:proofErr w:type="spellEnd"/>
      <w:r w:rsidRPr="00C978E4">
        <w:rPr>
          <w:color w:val="833C0B" w:themeColor="accent2" w:themeShade="80"/>
          <w:sz w:val="18"/>
        </w:rPr>
        <w:t xml:space="preserve"> </w:t>
      </w:r>
    </w:p>
    <w:p w14:paraId="1AC9BE7F"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experiența</w:t>
      </w:r>
      <w:proofErr w:type="spellEnd"/>
      <w:r w:rsidRPr="00C978E4">
        <w:rPr>
          <w:color w:val="833C0B" w:themeColor="accent2" w:themeShade="80"/>
          <w:sz w:val="18"/>
        </w:rPr>
        <w:t xml:space="preserve"> </w:t>
      </w:r>
      <w:proofErr w:type="spellStart"/>
      <w:r w:rsidRPr="00C978E4">
        <w:rPr>
          <w:color w:val="833C0B" w:themeColor="accent2" w:themeShade="80"/>
          <w:sz w:val="18"/>
        </w:rPr>
        <w:t>similară</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nr.12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nr.13,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w:t>
      </w:r>
      <w:proofErr w:type="gramStart"/>
      <w:r w:rsidRPr="00C978E4">
        <w:rPr>
          <w:color w:val="833C0B" w:themeColor="accent2" w:themeShade="80"/>
          <w:sz w:val="18"/>
        </w:rPr>
        <w:t>din</w:t>
      </w:r>
      <w:proofErr w:type="gramEnd"/>
      <w:r w:rsidRPr="00C978E4">
        <w:rPr>
          <w:color w:val="833C0B" w:themeColor="accent2" w:themeShade="80"/>
          <w:sz w:val="18"/>
        </w:rPr>
        <w:t xml:space="preserve">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489DCB6E"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lastRenderedPageBreak/>
        <w:t>Declarațiile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dotările</w:t>
      </w:r>
      <w:proofErr w:type="spellEnd"/>
      <w:r w:rsidRPr="00C978E4">
        <w:rPr>
          <w:color w:val="833C0B" w:themeColor="accent2" w:themeShade="80"/>
          <w:sz w:val="18"/>
        </w:rPr>
        <w:t xml:space="preserve"> </w:t>
      </w:r>
      <w:proofErr w:type="spellStart"/>
      <w:r w:rsidRPr="00C978E4">
        <w:rPr>
          <w:color w:val="833C0B" w:themeColor="accent2" w:themeShade="80"/>
          <w:sz w:val="18"/>
        </w:rPr>
        <w:t>specifice</w:t>
      </w:r>
      <w:proofErr w:type="spellEnd"/>
      <w:r w:rsidRPr="00C978E4">
        <w:rPr>
          <w:color w:val="833C0B" w:themeColor="accent2" w:themeShade="80"/>
          <w:sz w:val="18"/>
        </w:rPr>
        <w:t xml:space="preserve">, </w:t>
      </w:r>
      <w:proofErr w:type="spellStart"/>
      <w:r w:rsidRPr="00C978E4">
        <w:rPr>
          <w:color w:val="833C0B" w:themeColor="accent2" w:themeShade="80"/>
          <w:sz w:val="18"/>
        </w:rPr>
        <w:t>utilajul</w:t>
      </w:r>
      <w:proofErr w:type="spellEnd"/>
      <w:r w:rsidRPr="00C978E4">
        <w:rPr>
          <w:color w:val="833C0B" w:themeColor="accent2" w:themeShade="80"/>
          <w:sz w:val="18"/>
        </w:rPr>
        <w:t xml:space="preserve">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echipamentul</w:t>
      </w:r>
      <w:proofErr w:type="spellEnd"/>
      <w:r w:rsidRPr="00C978E4">
        <w:rPr>
          <w:color w:val="833C0B" w:themeColor="accent2" w:themeShade="80"/>
          <w:sz w:val="18"/>
        </w:rPr>
        <w:t xml:space="preserve"> </w:t>
      </w:r>
      <w:proofErr w:type="spellStart"/>
      <w:r w:rsidRPr="00C978E4">
        <w:rPr>
          <w:color w:val="833C0B" w:themeColor="accent2" w:themeShade="80"/>
          <w:sz w:val="18"/>
        </w:rPr>
        <w:t>necesar</w:t>
      </w:r>
      <w:proofErr w:type="spellEnd"/>
      <w:r w:rsidRPr="00C978E4">
        <w:rPr>
          <w:color w:val="833C0B" w:themeColor="accent2" w:themeShade="80"/>
          <w:sz w:val="18"/>
        </w:rPr>
        <w:t xml:space="preserve"> </w:t>
      </w:r>
      <w:proofErr w:type="spellStart"/>
      <w:r w:rsidRPr="00C978E4">
        <w:rPr>
          <w:color w:val="833C0B" w:themeColor="accent2" w:themeShade="80"/>
          <w:sz w:val="18"/>
        </w:rPr>
        <w:t>pentru</w:t>
      </w:r>
      <w:proofErr w:type="spellEnd"/>
      <w:r w:rsidRPr="00C978E4">
        <w:rPr>
          <w:color w:val="833C0B" w:themeColor="accent2" w:themeShade="80"/>
          <w:sz w:val="18"/>
        </w:rPr>
        <w:t xml:space="preserve"> </w:t>
      </w:r>
      <w:proofErr w:type="spellStart"/>
      <w:r w:rsidRPr="00C978E4">
        <w:rPr>
          <w:color w:val="833C0B" w:themeColor="accent2" w:themeShade="80"/>
          <w:sz w:val="18"/>
        </w:rPr>
        <w:t>îndeplinirea</w:t>
      </w:r>
      <w:proofErr w:type="spellEnd"/>
      <w:r w:rsidRPr="00C978E4">
        <w:rPr>
          <w:color w:val="833C0B" w:themeColor="accent2" w:themeShade="80"/>
          <w:sz w:val="18"/>
        </w:rPr>
        <w:t xml:space="preserve"> </w:t>
      </w:r>
      <w:proofErr w:type="spellStart"/>
      <w:r w:rsidRPr="00C978E4">
        <w:rPr>
          <w:color w:val="833C0B" w:themeColor="accent2" w:themeShade="80"/>
          <w:sz w:val="18"/>
        </w:rPr>
        <w:t>coerspunzătoare</w:t>
      </w:r>
      <w:proofErr w:type="spellEnd"/>
      <w:r w:rsidRPr="00C978E4">
        <w:rPr>
          <w:color w:val="833C0B" w:themeColor="accent2" w:themeShade="80"/>
          <w:sz w:val="18"/>
        </w:rPr>
        <w:t xml:space="preserve"> a </w:t>
      </w:r>
      <w:proofErr w:type="spellStart"/>
      <w:r w:rsidRPr="00C978E4">
        <w:rPr>
          <w:color w:val="833C0B" w:themeColor="accent2" w:themeShade="80"/>
          <w:sz w:val="18"/>
        </w:rPr>
        <w:t>contractului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nr.14,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w:t>
      </w:r>
      <w:proofErr w:type="gramStart"/>
      <w:r w:rsidRPr="00C978E4">
        <w:rPr>
          <w:color w:val="833C0B" w:themeColor="accent2" w:themeShade="80"/>
          <w:sz w:val="18"/>
        </w:rPr>
        <w:t>din</w:t>
      </w:r>
      <w:proofErr w:type="gramEnd"/>
      <w:r w:rsidRPr="00C978E4">
        <w:rPr>
          <w:color w:val="833C0B" w:themeColor="accent2" w:themeShade="80"/>
          <w:sz w:val="18"/>
        </w:rPr>
        <w:t xml:space="preserve">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689204C3"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personalul</w:t>
      </w:r>
      <w:proofErr w:type="spellEnd"/>
      <w:r w:rsidRPr="00C978E4">
        <w:rPr>
          <w:color w:val="833C0B" w:themeColor="accent2" w:themeShade="80"/>
          <w:sz w:val="18"/>
        </w:rPr>
        <w:t xml:space="preserve"> de </w:t>
      </w:r>
      <w:proofErr w:type="spellStart"/>
      <w:r w:rsidRPr="00C978E4">
        <w:rPr>
          <w:color w:val="833C0B" w:themeColor="accent2" w:themeShade="80"/>
          <w:sz w:val="18"/>
        </w:rPr>
        <w:t>specialitate</w:t>
      </w:r>
      <w:proofErr w:type="spellEnd"/>
      <w:r w:rsidRPr="00C978E4">
        <w:rPr>
          <w:color w:val="833C0B" w:themeColor="accent2" w:themeShade="80"/>
          <w:sz w:val="18"/>
        </w:rPr>
        <w:t xml:space="preserve"> </w:t>
      </w:r>
      <w:proofErr w:type="spellStart"/>
      <w:r w:rsidRPr="00C978E4">
        <w:rPr>
          <w:color w:val="833C0B" w:themeColor="accent2" w:themeShade="80"/>
          <w:sz w:val="18"/>
        </w:rPr>
        <w:t>şi</w:t>
      </w:r>
      <w:proofErr w:type="spellEnd"/>
      <w:r w:rsidRPr="00C978E4">
        <w:rPr>
          <w:color w:val="833C0B" w:themeColor="accent2" w:themeShade="80"/>
          <w:sz w:val="18"/>
        </w:rPr>
        <w:t>/</w:t>
      </w:r>
      <w:proofErr w:type="spellStart"/>
      <w:r w:rsidRPr="00C978E4">
        <w:rPr>
          <w:color w:val="833C0B" w:themeColor="accent2" w:themeShade="80"/>
          <w:sz w:val="18"/>
        </w:rPr>
        <w:t>sau</w:t>
      </w:r>
      <w:proofErr w:type="spellEnd"/>
      <w:r w:rsidRPr="00C978E4">
        <w:rPr>
          <w:color w:val="833C0B" w:themeColor="accent2" w:themeShade="80"/>
          <w:sz w:val="18"/>
        </w:rPr>
        <w:t xml:space="preserve"> </w:t>
      </w:r>
      <w:proofErr w:type="gramStart"/>
      <w:r w:rsidRPr="00C978E4">
        <w:rPr>
          <w:color w:val="833C0B" w:themeColor="accent2" w:themeShade="80"/>
          <w:sz w:val="18"/>
        </w:rPr>
        <w:t>a</w:t>
      </w:r>
      <w:proofErr w:type="gramEnd"/>
      <w:r w:rsidRPr="00C978E4">
        <w:rPr>
          <w:color w:val="833C0B" w:themeColor="accent2" w:themeShade="80"/>
          <w:sz w:val="18"/>
        </w:rPr>
        <w:t xml:space="preserve"> </w:t>
      </w:r>
      <w:proofErr w:type="spellStart"/>
      <w:r w:rsidRPr="00C978E4">
        <w:rPr>
          <w:color w:val="833C0B" w:themeColor="accent2" w:themeShade="80"/>
          <w:sz w:val="18"/>
        </w:rPr>
        <w:t>experţilor</w:t>
      </w:r>
      <w:proofErr w:type="spellEnd"/>
      <w:r w:rsidRPr="00C978E4">
        <w:rPr>
          <w:color w:val="833C0B" w:themeColor="accent2" w:themeShade="80"/>
          <w:sz w:val="18"/>
        </w:rPr>
        <w:t xml:space="preserve"> </w:t>
      </w:r>
      <w:proofErr w:type="spellStart"/>
      <w:r w:rsidRPr="00C978E4">
        <w:rPr>
          <w:color w:val="833C0B" w:themeColor="accent2" w:themeShade="80"/>
          <w:sz w:val="18"/>
        </w:rPr>
        <w:t>propus</w:t>
      </w:r>
      <w:proofErr w:type="spellEnd"/>
      <w:r w:rsidRPr="00C978E4">
        <w:rPr>
          <w:color w:val="833C0B" w:themeColor="accent2" w:themeShade="80"/>
          <w:sz w:val="18"/>
        </w:rPr>
        <w:t>/</w:t>
      </w:r>
      <w:proofErr w:type="spellStart"/>
      <w:r w:rsidRPr="00C978E4">
        <w:rPr>
          <w:color w:val="833C0B" w:themeColor="accent2" w:themeShade="80"/>
          <w:sz w:val="18"/>
        </w:rPr>
        <w:t>propuşi</w:t>
      </w:r>
      <w:proofErr w:type="spellEnd"/>
      <w:r w:rsidRPr="00C978E4">
        <w:rPr>
          <w:color w:val="833C0B" w:themeColor="accent2" w:themeShade="80"/>
          <w:sz w:val="18"/>
        </w:rPr>
        <w:t xml:space="preserve"> </w:t>
      </w:r>
      <w:proofErr w:type="spellStart"/>
      <w:r w:rsidRPr="00C978E4">
        <w:rPr>
          <w:color w:val="833C0B" w:themeColor="accent2" w:themeShade="80"/>
          <w:sz w:val="18"/>
        </w:rPr>
        <w:t>pentru</w:t>
      </w:r>
      <w:proofErr w:type="spellEnd"/>
      <w:r w:rsidRPr="00C978E4">
        <w:rPr>
          <w:color w:val="833C0B" w:themeColor="accent2" w:themeShade="80"/>
          <w:sz w:val="18"/>
        </w:rPr>
        <w:t xml:space="preserve"> </w:t>
      </w:r>
      <w:proofErr w:type="spellStart"/>
      <w:r w:rsidRPr="00C978E4">
        <w:rPr>
          <w:color w:val="833C0B" w:themeColor="accent2" w:themeShade="80"/>
          <w:sz w:val="18"/>
        </w:rPr>
        <w:t>implementarea</w:t>
      </w:r>
      <w:proofErr w:type="spellEnd"/>
      <w:r w:rsidRPr="00C978E4">
        <w:rPr>
          <w:color w:val="833C0B" w:themeColor="accent2" w:themeShade="80"/>
          <w:sz w:val="18"/>
        </w:rPr>
        <w:t xml:space="preserve"> </w:t>
      </w:r>
      <w:proofErr w:type="spellStart"/>
      <w:r w:rsidRPr="00C978E4">
        <w:rPr>
          <w:color w:val="833C0B" w:themeColor="accent2" w:themeShade="80"/>
          <w:sz w:val="18"/>
        </w:rPr>
        <w:t>contractului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nr.15,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w:t>
      </w:r>
      <w:proofErr w:type="gramStart"/>
      <w:r w:rsidRPr="00C978E4">
        <w:rPr>
          <w:color w:val="833C0B" w:themeColor="accent2" w:themeShade="80"/>
          <w:sz w:val="18"/>
        </w:rPr>
        <w:t>din</w:t>
      </w:r>
      <w:proofErr w:type="gramEnd"/>
      <w:r w:rsidRPr="00C978E4">
        <w:rPr>
          <w:color w:val="833C0B" w:themeColor="accent2" w:themeShade="80"/>
          <w:sz w:val="18"/>
        </w:rPr>
        <w:t xml:space="preserve">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44CDA9D2"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Ultimul</w:t>
      </w:r>
      <w:proofErr w:type="spellEnd"/>
      <w:r w:rsidRPr="00C978E4">
        <w:rPr>
          <w:color w:val="833C0B" w:themeColor="accent2" w:themeShade="80"/>
          <w:sz w:val="18"/>
        </w:rPr>
        <w:t xml:space="preserve"> </w:t>
      </w:r>
      <w:proofErr w:type="spellStart"/>
      <w:r w:rsidRPr="00C978E4">
        <w:rPr>
          <w:color w:val="833C0B" w:themeColor="accent2" w:themeShade="80"/>
          <w:sz w:val="18"/>
        </w:rPr>
        <w:t>Raport</w:t>
      </w:r>
      <w:proofErr w:type="spellEnd"/>
      <w:r w:rsidRPr="00C978E4">
        <w:rPr>
          <w:color w:val="833C0B" w:themeColor="accent2" w:themeShade="80"/>
          <w:sz w:val="18"/>
        </w:rPr>
        <w:t xml:space="preserve"> </w:t>
      </w:r>
      <w:proofErr w:type="spellStart"/>
      <w:r w:rsidRPr="00C978E4">
        <w:rPr>
          <w:color w:val="833C0B" w:themeColor="accent2" w:themeShade="80"/>
          <w:sz w:val="18"/>
        </w:rPr>
        <w:t>financiar</w:t>
      </w:r>
      <w:proofErr w:type="spellEnd"/>
    </w:p>
    <w:p w14:paraId="20F8B63B" w14:textId="77777777" w:rsidR="00C978E4" w:rsidRPr="00C978E4" w:rsidRDefault="00C978E4" w:rsidP="00C978E4">
      <w:pPr>
        <w:pStyle w:val="ListParagraph"/>
        <w:numPr>
          <w:ilvl w:val="0"/>
          <w:numId w:val="28"/>
        </w:numPr>
        <w:rPr>
          <w:color w:val="833C0B" w:themeColor="accent2" w:themeShade="80"/>
          <w:sz w:val="18"/>
        </w:rPr>
      </w:pPr>
      <w:r w:rsidRPr="00C978E4">
        <w:rPr>
          <w:color w:val="833C0B" w:themeColor="accent2" w:themeShade="80"/>
          <w:sz w:val="18"/>
        </w:rPr>
        <w:t xml:space="preserve">Certificate de </w:t>
      </w:r>
      <w:proofErr w:type="spellStart"/>
      <w:r w:rsidRPr="00C978E4">
        <w:rPr>
          <w:color w:val="833C0B" w:themeColor="accent2" w:themeShade="80"/>
          <w:sz w:val="18"/>
        </w:rPr>
        <w:t>conformitate</w:t>
      </w:r>
      <w:proofErr w:type="spellEnd"/>
      <w:r w:rsidRPr="00C978E4">
        <w:rPr>
          <w:color w:val="833C0B" w:themeColor="accent2" w:themeShade="80"/>
          <w:sz w:val="18"/>
        </w:rPr>
        <w:t xml:space="preserve"> </w:t>
      </w:r>
      <w:proofErr w:type="spellStart"/>
      <w:r w:rsidRPr="00C978E4">
        <w:rPr>
          <w:color w:val="833C0B" w:themeColor="accent2" w:themeShade="80"/>
          <w:sz w:val="18"/>
        </w:rPr>
        <w:t>și</w:t>
      </w:r>
      <w:proofErr w:type="spellEnd"/>
      <w:r w:rsidRPr="00C978E4">
        <w:rPr>
          <w:color w:val="833C0B" w:themeColor="accent2" w:themeShade="80"/>
          <w:sz w:val="18"/>
        </w:rPr>
        <w:t xml:space="preserve"> certificate de </w:t>
      </w:r>
      <w:proofErr w:type="spellStart"/>
      <w:r w:rsidRPr="00C978E4">
        <w:rPr>
          <w:color w:val="833C0B" w:themeColor="accent2" w:themeShade="80"/>
          <w:sz w:val="18"/>
        </w:rPr>
        <w:t>calitate</w:t>
      </w:r>
      <w:proofErr w:type="spellEnd"/>
      <w:r w:rsidRPr="00C978E4">
        <w:rPr>
          <w:color w:val="833C0B" w:themeColor="accent2" w:themeShade="80"/>
          <w:sz w:val="18"/>
        </w:rPr>
        <w:t xml:space="preserve"> </w:t>
      </w:r>
      <w:proofErr w:type="spellStart"/>
      <w:r w:rsidRPr="00C978E4">
        <w:rPr>
          <w:color w:val="833C0B" w:themeColor="accent2" w:themeShade="80"/>
          <w:sz w:val="18"/>
        </w:rPr>
        <w:t>pentru</w:t>
      </w:r>
      <w:proofErr w:type="spellEnd"/>
      <w:r w:rsidRPr="00C978E4">
        <w:rPr>
          <w:color w:val="833C0B" w:themeColor="accent2" w:themeShade="80"/>
          <w:sz w:val="18"/>
        </w:rPr>
        <w:t xml:space="preserve"> </w:t>
      </w:r>
      <w:proofErr w:type="spellStart"/>
      <w:r w:rsidRPr="00C978E4">
        <w:rPr>
          <w:color w:val="833C0B" w:themeColor="accent2" w:themeShade="80"/>
          <w:sz w:val="18"/>
        </w:rPr>
        <w:t>borduri</w:t>
      </w:r>
      <w:proofErr w:type="spellEnd"/>
      <w:r w:rsidRPr="00C978E4">
        <w:rPr>
          <w:color w:val="833C0B" w:themeColor="accent2" w:themeShade="80"/>
          <w:sz w:val="18"/>
        </w:rPr>
        <w:t xml:space="preserve">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plăcile</w:t>
      </w:r>
      <w:proofErr w:type="spellEnd"/>
      <w:r w:rsidRPr="00C978E4">
        <w:rPr>
          <w:color w:val="833C0B" w:themeColor="accent2" w:themeShade="80"/>
          <w:sz w:val="18"/>
        </w:rPr>
        <w:t xml:space="preserve"> de </w:t>
      </w:r>
      <w:proofErr w:type="spellStart"/>
      <w:r w:rsidRPr="00C978E4">
        <w:rPr>
          <w:color w:val="833C0B" w:themeColor="accent2" w:themeShade="80"/>
          <w:sz w:val="18"/>
        </w:rPr>
        <w:t>pavaj</w:t>
      </w:r>
      <w:proofErr w:type="spellEnd"/>
    </w:p>
    <w:p w14:paraId="0073C037"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Certificat</w:t>
      </w:r>
      <w:proofErr w:type="spellEnd"/>
      <w:r w:rsidRPr="00C978E4">
        <w:rPr>
          <w:color w:val="833C0B" w:themeColor="accent2" w:themeShade="80"/>
          <w:sz w:val="18"/>
        </w:rPr>
        <w:t xml:space="preserve"> de </w:t>
      </w:r>
      <w:proofErr w:type="spellStart"/>
      <w:r w:rsidRPr="00C978E4">
        <w:rPr>
          <w:color w:val="833C0B" w:themeColor="accent2" w:themeShade="80"/>
          <w:sz w:val="18"/>
        </w:rPr>
        <w:t>efectuare</w:t>
      </w:r>
      <w:proofErr w:type="spellEnd"/>
      <w:r w:rsidRPr="00C978E4">
        <w:rPr>
          <w:color w:val="833C0B" w:themeColor="accent2" w:themeShade="80"/>
          <w:sz w:val="18"/>
        </w:rPr>
        <w:t xml:space="preserve"> </w:t>
      </w:r>
      <w:proofErr w:type="spellStart"/>
      <w:r w:rsidRPr="00C978E4">
        <w:rPr>
          <w:color w:val="833C0B" w:themeColor="accent2" w:themeShade="80"/>
          <w:sz w:val="18"/>
        </w:rPr>
        <w:t>sistematică</w:t>
      </w:r>
      <w:proofErr w:type="spellEnd"/>
      <w:r w:rsidRPr="00C978E4">
        <w:rPr>
          <w:color w:val="833C0B" w:themeColor="accent2" w:themeShade="80"/>
          <w:sz w:val="18"/>
        </w:rPr>
        <w:t xml:space="preserve"> a </w:t>
      </w:r>
      <w:proofErr w:type="spellStart"/>
      <w:r w:rsidRPr="00C978E4">
        <w:rPr>
          <w:color w:val="833C0B" w:themeColor="accent2" w:themeShade="80"/>
          <w:sz w:val="18"/>
        </w:rPr>
        <w:t>plăților</w:t>
      </w:r>
      <w:proofErr w:type="spellEnd"/>
      <w:r w:rsidRPr="00C978E4">
        <w:rPr>
          <w:color w:val="833C0B" w:themeColor="accent2" w:themeShade="80"/>
          <w:sz w:val="18"/>
        </w:rPr>
        <w:t xml:space="preserve"> </w:t>
      </w:r>
      <w:proofErr w:type="spellStart"/>
      <w:r w:rsidRPr="00C978E4">
        <w:rPr>
          <w:color w:val="833C0B" w:themeColor="accent2" w:themeShade="80"/>
          <w:sz w:val="18"/>
        </w:rPr>
        <w:t>impozitelor</w:t>
      </w:r>
      <w:proofErr w:type="spellEnd"/>
      <w:r w:rsidRPr="00C978E4">
        <w:rPr>
          <w:color w:val="833C0B" w:themeColor="accent2" w:themeShade="80"/>
          <w:sz w:val="18"/>
        </w:rPr>
        <w:t xml:space="preserve">, </w:t>
      </w:r>
      <w:proofErr w:type="spellStart"/>
      <w:r w:rsidRPr="00C978E4">
        <w:rPr>
          <w:color w:val="833C0B" w:themeColor="accent2" w:themeShade="80"/>
          <w:sz w:val="18"/>
        </w:rPr>
        <w:t>contribuțiilor</w:t>
      </w:r>
      <w:proofErr w:type="spellEnd"/>
      <w:r w:rsidRPr="00C978E4">
        <w:rPr>
          <w:color w:val="833C0B" w:themeColor="accent2" w:themeShade="80"/>
          <w:sz w:val="18"/>
        </w:rPr>
        <w:t xml:space="preserve"> </w:t>
      </w:r>
      <w:proofErr w:type="spellStart"/>
      <w:r w:rsidRPr="00C978E4">
        <w:rPr>
          <w:color w:val="833C0B" w:themeColor="accent2" w:themeShade="80"/>
          <w:sz w:val="18"/>
        </w:rPr>
        <w:t>eliberate</w:t>
      </w:r>
      <w:proofErr w:type="spellEnd"/>
      <w:r w:rsidRPr="00C978E4">
        <w:rPr>
          <w:color w:val="833C0B" w:themeColor="accent2" w:themeShade="80"/>
          <w:sz w:val="18"/>
        </w:rPr>
        <w:t xml:space="preserve"> de </w:t>
      </w:r>
      <w:proofErr w:type="spellStart"/>
      <w:r w:rsidRPr="00C978E4">
        <w:rPr>
          <w:color w:val="833C0B" w:themeColor="accent2" w:themeShade="80"/>
          <w:sz w:val="18"/>
        </w:rPr>
        <w:t>Inspectoratul</w:t>
      </w:r>
      <w:proofErr w:type="spellEnd"/>
      <w:r w:rsidRPr="00C978E4">
        <w:rPr>
          <w:color w:val="833C0B" w:themeColor="accent2" w:themeShade="80"/>
          <w:sz w:val="18"/>
        </w:rPr>
        <w:t xml:space="preserve"> Fiscal</w:t>
      </w:r>
    </w:p>
    <w:p w14:paraId="73A1BC18"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Certificat</w:t>
      </w:r>
      <w:proofErr w:type="spellEnd"/>
      <w:r w:rsidRPr="00C978E4">
        <w:rPr>
          <w:color w:val="833C0B" w:themeColor="accent2" w:themeShade="80"/>
          <w:sz w:val="18"/>
        </w:rPr>
        <w:t xml:space="preserve"> de </w:t>
      </w:r>
      <w:proofErr w:type="spellStart"/>
      <w:r w:rsidRPr="00C978E4">
        <w:rPr>
          <w:color w:val="833C0B" w:themeColor="accent2" w:themeShade="80"/>
          <w:sz w:val="18"/>
        </w:rPr>
        <w:t>garanție</w:t>
      </w:r>
      <w:proofErr w:type="spellEnd"/>
      <w:r w:rsidRPr="00C978E4">
        <w:rPr>
          <w:color w:val="833C0B" w:themeColor="accent2" w:themeShade="80"/>
          <w:sz w:val="18"/>
        </w:rPr>
        <w:t xml:space="preserve"> </w:t>
      </w:r>
      <w:proofErr w:type="spellStart"/>
      <w:r w:rsidRPr="00C978E4">
        <w:rPr>
          <w:color w:val="833C0B" w:themeColor="accent2" w:themeShade="80"/>
          <w:sz w:val="18"/>
        </w:rPr>
        <w:t>asupra</w:t>
      </w:r>
      <w:proofErr w:type="spellEnd"/>
      <w:r w:rsidRPr="00C978E4">
        <w:rPr>
          <w:color w:val="833C0B" w:themeColor="accent2" w:themeShade="80"/>
          <w:sz w:val="18"/>
        </w:rPr>
        <w:t xml:space="preserve"> </w:t>
      </w:r>
      <w:proofErr w:type="spellStart"/>
      <w:r w:rsidRPr="00C978E4">
        <w:rPr>
          <w:color w:val="833C0B" w:themeColor="accent2" w:themeShade="80"/>
          <w:sz w:val="18"/>
        </w:rPr>
        <w:t>lucrărilor</w:t>
      </w:r>
      <w:proofErr w:type="spellEnd"/>
      <w:r w:rsidRPr="00C978E4">
        <w:rPr>
          <w:color w:val="833C0B" w:themeColor="accent2" w:themeShade="80"/>
          <w:sz w:val="18"/>
        </w:rPr>
        <w:t xml:space="preserve"> pe o </w:t>
      </w:r>
      <w:proofErr w:type="spellStart"/>
      <w:r w:rsidRPr="00C978E4">
        <w:rPr>
          <w:color w:val="833C0B" w:themeColor="accent2" w:themeShade="80"/>
          <w:sz w:val="18"/>
        </w:rPr>
        <w:t>perioada</w:t>
      </w:r>
      <w:proofErr w:type="spellEnd"/>
      <w:r w:rsidRPr="00C978E4">
        <w:rPr>
          <w:color w:val="833C0B" w:themeColor="accent2" w:themeShade="80"/>
          <w:sz w:val="18"/>
        </w:rPr>
        <w:t xml:space="preserve"> de </w:t>
      </w:r>
      <w:proofErr w:type="spellStart"/>
      <w:proofErr w:type="gramStart"/>
      <w:r w:rsidRPr="00C978E4">
        <w:rPr>
          <w:color w:val="833C0B" w:themeColor="accent2" w:themeShade="80"/>
          <w:sz w:val="18"/>
        </w:rPr>
        <w:t>cinci</w:t>
      </w:r>
      <w:proofErr w:type="spellEnd"/>
      <w:r w:rsidRPr="00C978E4">
        <w:rPr>
          <w:color w:val="833C0B" w:themeColor="accent2" w:themeShade="80"/>
          <w:sz w:val="18"/>
        </w:rPr>
        <w:t xml:space="preserve">  ani</w:t>
      </w:r>
      <w:proofErr w:type="gramEnd"/>
      <w:r w:rsidRPr="00C978E4">
        <w:rPr>
          <w:color w:val="833C0B" w:themeColor="accent2" w:themeShade="80"/>
          <w:sz w:val="18"/>
        </w:rPr>
        <w:t xml:space="preserve"> </w:t>
      </w:r>
    </w:p>
    <w:p w14:paraId="007743C4"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Avizul</w:t>
      </w:r>
      <w:proofErr w:type="spellEnd"/>
      <w:r w:rsidRPr="00C978E4">
        <w:rPr>
          <w:color w:val="833C0B" w:themeColor="accent2" w:themeShade="80"/>
          <w:sz w:val="18"/>
        </w:rPr>
        <w:t xml:space="preserve"> </w:t>
      </w:r>
      <w:proofErr w:type="spellStart"/>
      <w:r w:rsidRPr="00C978E4">
        <w:rPr>
          <w:color w:val="833C0B" w:themeColor="accent2" w:themeShade="80"/>
          <w:sz w:val="18"/>
        </w:rPr>
        <w:t>Inspecției</w:t>
      </w:r>
      <w:proofErr w:type="spellEnd"/>
      <w:r w:rsidRPr="00C978E4">
        <w:rPr>
          <w:color w:val="833C0B" w:themeColor="accent2" w:themeShade="80"/>
          <w:sz w:val="18"/>
        </w:rPr>
        <w:t xml:space="preserve"> de Stat </w:t>
      </w:r>
      <w:proofErr w:type="spellStart"/>
      <w:r w:rsidRPr="00C978E4">
        <w:rPr>
          <w:color w:val="833C0B" w:themeColor="accent2" w:themeShade="80"/>
          <w:sz w:val="18"/>
        </w:rPr>
        <w:t>în</w:t>
      </w:r>
      <w:proofErr w:type="spellEnd"/>
      <w:r w:rsidRPr="00C978E4">
        <w:rPr>
          <w:color w:val="833C0B" w:themeColor="accent2" w:themeShade="80"/>
          <w:sz w:val="18"/>
        </w:rPr>
        <w:t xml:space="preserve"> </w:t>
      </w:r>
      <w:proofErr w:type="spellStart"/>
      <w:r w:rsidRPr="00C978E4">
        <w:rPr>
          <w:color w:val="833C0B" w:themeColor="accent2" w:themeShade="80"/>
          <w:sz w:val="18"/>
        </w:rPr>
        <w:t>Construcții</w:t>
      </w:r>
      <w:proofErr w:type="spellEnd"/>
      <w:r w:rsidRPr="00C978E4">
        <w:rPr>
          <w:color w:val="833C0B" w:themeColor="accent2" w:themeShade="80"/>
          <w:sz w:val="18"/>
        </w:rPr>
        <w:t>.</w:t>
      </w:r>
    </w:p>
    <w:p w14:paraId="74720C92" w14:textId="5A260AC0" w:rsidR="003F4C19" w:rsidRDefault="003F4C19" w:rsidP="00C978E4">
      <w:pPr>
        <w:ind w:firstLine="709"/>
        <w:jc w:val="both"/>
        <w:rPr>
          <w:b/>
        </w:rPr>
      </w:pPr>
      <w:r w:rsidRPr="00FF430B">
        <w:rPr>
          <w:b/>
        </w:rPr>
        <w:t>19. Documente obligatorii la evaluarea ofertelor</w:t>
      </w:r>
    </w:p>
    <w:p w14:paraId="63C6A554" w14:textId="77777777" w:rsidR="00C978E4" w:rsidRDefault="00C978E4" w:rsidP="00C978E4">
      <w:pPr>
        <w:pStyle w:val="ListParagraph"/>
        <w:numPr>
          <w:ilvl w:val="0"/>
          <w:numId w:val="28"/>
        </w:numPr>
        <w:rPr>
          <w:color w:val="833C0B" w:themeColor="accent2" w:themeShade="80"/>
          <w:sz w:val="18"/>
        </w:rPr>
      </w:pPr>
      <w:r w:rsidRPr="00C978E4">
        <w:rPr>
          <w:color w:val="833C0B" w:themeColor="accent2" w:themeShade="80"/>
          <w:sz w:val="18"/>
        </w:rPr>
        <w:t xml:space="preserve">DUAE </w:t>
      </w:r>
    </w:p>
    <w:p w14:paraId="56C16D0B"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Devizele</w:t>
      </w:r>
      <w:proofErr w:type="spellEnd"/>
      <w:r w:rsidRPr="00C978E4">
        <w:rPr>
          <w:color w:val="833C0B" w:themeColor="accent2" w:themeShade="80"/>
          <w:sz w:val="18"/>
        </w:rPr>
        <w:t xml:space="preserve"> locale, </w:t>
      </w:r>
      <w:proofErr w:type="spellStart"/>
      <w:r w:rsidRPr="00C978E4">
        <w:rPr>
          <w:color w:val="833C0B" w:themeColor="accent2" w:themeShade="80"/>
          <w:sz w:val="18"/>
        </w:rPr>
        <w:t>Formularele</w:t>
      </w:r>
      <w:proofErr w:type="spellEnd"/>
      <w:r w:rsidRPr="00C978E4">
        <w:rPr>
          <w:color w:val="833C0B" w:themeColor="accent2" w:themeShade="80"/>
          <w:sz w:val="18"/>
        </w:rPr>
        <w:t xml:space="preserve"> 3,5,7 cu </w:t>
      </w:r>
      <w:proofErr w:type="spellStart"/>
      <w:r w:rsidRPr="00C978E4">
        <w:rPr>
          <w:color w:val="833C0B" w:themeColor="accent2" w:themeShade="80"/>
          <w:sz w:val="18"/>
        </w:rPr>
        <w:t>specificația</w:t>
      </w:r>
      <w:proofErr w:type="spellEnd"/>
      <w:r w:rsidRPr="00C978E4">
        <w:rPr>
          <w:color w:val="833C0B" w:themeColor="accent2" w:themeShade="80"/>
          <w:sz w:val="18"/>
        </w:rPr>
        <w:t xml:space="preserve"> </w:t>
      </w:r>
      <w:proofErr w:type="spellStart"/>
      <w:r w:rsidRPr="00C978E4">
        <w:rPr>
          <w:color w:val="833C0B" w:themeColor="accent2" w:themeShade="80"/>
          <w:sz w:val="18"/>
        </w:rPr>
        <w:t>parametrilor</w:t>
      </w:r>
      <w:proofErr w:type="spellEnd"/>
      <w:r w:rsidRPr="00C978E4">
        <w:rPr>
          <w:color w:val="833C0B" w:themeColor="accent2" w:themeShade="80"/>
          <w:sz w:val="18"/>
        </w:rPr>
        <w:t xml:space="preserve"> </w:t>
      </w:r>
      <w:proofErr w:type="spellStart"/>
      <w:r w:rsidRPr="00C978E4">
        <w:rPr>
          <w:color w:val="833C0B" w:themeColor="accent2" w:themeShade="80"/>
          <w:sz w:val="18"/>
        </w:rPr>
        <w:t>tehnici</w:t>
      </w:r>
      <w:proofErr w:type="spellEnd"/>
      <w:r w:rsidRPr="00C978E4">
        <w:rPr>
          <w:color w:val="833C0B" w:themeColor="accent2" w:themeShade="80"/>
          <w:sz w:val="18"/>
        </w:rPr>
        <w:t xml:space="preserve"> </w:t>
      </w:r>
      <w:proofErr w:type="spellStart"/>
      <w:r w:rsidRPr="00C978E4">
        <w:rPr>
          <w:color w:val="833C0B" w:themeColor="accent2" w:themeShade="80"/>
          <w:sz w:val="18"/>
        </w:rPr>
        <w:t>solicitați</w:t>
      </w:r>
      <w:proofErr w:type="spellEnd"/>
      <w:r w:rsidRPr="00C978E4">
        <w:rPr>
          <w:color w:val="833C0B" w:themeColor="accent2" w:themeShade="80"/>
          <w:sz w:val="18"/>
        </w:rPr>
        <w:t xml:space="preserve"> </w:t>
      </w:r>
      <w:proofErr w:type="spellStart"/>
      <w:r w:rsidRPr="00C978E4">
        <w:rPr>
          <w:color w:val="833C0B" w:themeColor="accent2" w:themeShade="80"/>
          <w:sz w:val="18"/>
        </w:rPr>
        <w:t>în</w:t>
      </w:r>
      <w:proofErr w:type="spellEnd"/>
      <w:r w:rsidRPr="00C978E4">
        <w:rPr>
          <w:color w:val="833C0B" w:themeColor="accent2" w:themeShade="80"/>
          <w:sz w:val="18"/>
        </w:rPr>
        <w:t xml:space="preserve"> </w:t>
      </w:r>
      <w:proofErr w:type="spellStart"/>
      <w:r w:rsidRPr="00C978E4">
        <w:rPr>
          <w:color w:val="833C0B" w:themeColor="accent2" w:themeShade="80"/>
          <w:sz w:val="18"/>
        </w:rPr>
        <w:t>caietul</w:t>
      </w:r>
      <w:proofErr w:type="spellEnd"/>
      <w:r w:rsidRPr="00C978E4">
        <w:rPr>
          <w:color w:val="833C0B" w:themeColor="accent2" w:themeShade="80"/>
          <w:sz w:val="18"/>
        </w:rPr>
        <w:t xml:space="preserve"> de </w:t>
      </w:r>
      <w:proofErr w:type="spellStart"/>
      <w:r w:rsidRPr="00C978E4">
        <w:rPr>
          <w:color w:val="833C0B" w:themeColor="accent2" w:themeShade="80"/>
          <w:sz w:val="18"/>
        </w:rPr>
        <w:t>sarcini</w:t>
      </w:r>
      <w:proofErr w:type="spellEnd"/>
    </w:p>
    <w:p w14:paraId="55811D8E"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Cererea</w:t>
      </w:r>
      <w:proofErr w:type="spellEnd"/>
      <w:r w:rsidRPr="00C978E4">
        <w:rPr>
          <w:color w:val="833C0B" w:themeColor="accent2" w:themeShade="80"/>
          <w:sz w:val="18"/>
        </w:rPr>
        <w:t xml:space="preserve"> de </w:t>
      </w:r>
      <w:proofErr w:type="spellStart"/>
      <w:r w:rsidRPr="00C978E4">
        <w:rPr>
          <w:color w:val="833C0B" w:themeColor="accent2" w:themeShade="80"/>
          <w:sz w:val="18"/>
        </w:rPr>
        <w:t>participare</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nr.7,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w:t>
      </w:r>
      <w:proofErr w:type="gramStart"/>
      <w:r w:rsidRPr="00C978E4">
        <w:rPr>
          <w:color w:val="833C0B" w:themeColor="accent2" w:themeShade="80"/>
          <w:sz w:val="18"/>
        </w:rPr>
        <w:t>din</w:t>
      </w:r>
      <w:proofErr w:type="gramEnd"/>
      <w:r w:rsidRPr="00C978E4">
        <w:rPr>
          <w:color w:val="833C0B" w:themeColor="accent2" w:themeShade="80"/>
          <w:sz w:val="18"/>
        </w:rPr>
        <w:t xml:space="preserve">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5557B344"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valabilitatea</w:t>
      </w:r>
      <w:proofErr w:type="spellEnd"/>
      <w:r w:rsidRPr="00C978E4">
        <w:rPr>
          <w:color w:val="833C0B" w:themeColor="accent2" w:themeShade="80"/>
          <w:sz w:val="18"/>
        </w:rPr>
        <w:t xml:space="preserve"> </w:t>
      </w:r>
      <w:proofErr w:type="spellStart"/>
      <w:r w:rsidRPr="00C978E4">
        <w:rPr>
          <w:color w:val="833C0B" w:themeColor="accent2" w:themeShade="80"/>
          <w:sz w:val="18"/>
        </w:rPr>
        <w:t>ofertei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nr.8,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w:t>
      </w:r>
      <w:proofErr w:type="gramStart"/>
      <w:r w:rsidRPr="00C978E4">
        <w:rPr>
          <w:color w:val="833C0B" w:themeColor="accent2" w:themeShade="80"/>
          <w:sz w:val="18"/>
        </w:rPr>
        <w:t>din</w:t>
      </w:r>
      <w:proofErr w:type="gramEnd"/>
      <w:r w:rsidRPr="00C978E4">
        <w:rPr>
          <w:color w:val="833C0B" w:themeColor="accent2" w:themeShade="80"/>
          <w:sz w:val="18"/>
        </w:rPr>
        <w:t xml:space="preserve">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20851A03"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Grafic</w:t>
      </w:r>
      <w:proofErr w:type="spellEnd"/>
      <w:r w:rsidRPr="00C978E4">
        <w:rPr>
          <w:color w:val="833C0B" w:themeColor="accent2" w:themeShade="80"/>
          <w:sz w:val="18"/>
        </w:rPr>
        <w:t xml:space="preserve"> de </w:t>
      </w:r>
      <w:proofErr w:type="spellStart"/>
      <w:r w:rsidRPr="00C978E4">
        <w:rPr>
          <w:color w:val="833C0B" w:themeColor="accent2" w:themeShade="80"/>
          <w:sz w:val="18"/>
        </w:rPr>
        <w:t>executare</w:t>
      </w:r>
      <w:proofErr w:type="spellEnd"/>
      <w:r w:rsidRPr="00C978E4">
        <w:rPr>
          <w:color w:val="833C0B" w:themeColor="accent2" w:themeShade="80"/>
          <w:sz w:val="18"/>
        </w:rPr>
        <w:t xml:space="preserve"> a </w:t>
      </w:r>
      <w:proofErr w:type="spellStart"/>
      <w:r w:rsidRPr="00C978E4">
        <w:rPr>
          <w:color w:val="833C0B" w:themeColor="accent2" w:themeShade="80"/>
          <w:sz w:val="18"/>
        </w:rPr>
        <w:t>lucrărilor</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nr.10,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w:t>
      </w:r>
      <w:proofErr w:type="gramStart"/>
      <w:r w:rsidRPr="00C978E4">
        <w:rPr>
          <w:color w:val="833C0B" w:themeColor="accent2" w:themeShade="80"/>
          <w:sz w:val="18"/>
        </w:rPr>
        <w:t>din</w:t>
      </w:r>
      <w:proofErr w:type="gramEnd"/>
      <w:r w:rsidRPr="00C978E4">
        <w:rPr>
          <w:color w:val="833C0B" w:themeColor="accent2" w:themeShade="80"/>
          <w:sz w:val="18"/>
        </w:rPr>
        <w:t xml:space="preserve">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2D43A48E"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Certficat</w:t>
      </w:r>
      <w:proofErr w:type="spellEnd"/>
      <w:r w:rsidRPr="00C978E4">
        <w:rPr>
          <w:color w:val="833C0B" w:themeColor="accent2" w:themeShade="80"/>
          <w:sz w:val="18"/>
        </w:rPr>
        <w:t xml:space="preserve"> </w:t>
      </w:r>
      <w:proofErr w:type="spellStart"/>
      <w:r w:rsidRPr="00C978E4">
        <w:rPr>
          <w:color w:val="833C0B" w:themeColor="accent2" w:themeShade="80"/>
          <w:sz w:val="18"/>
        </w:rPr>
        <w:t>sau</w:t>
      </w:r>
      <w:proofErr w:type="spellEnd"/>
      <w:r w:rsidRPr="00C978E4">
        <w:rPr>
          <w:color w:val="833C0B" w:themeColor="accent2" w:themeShade="80"/>
          <w:sz w:val="18"/>
        </w:rPr>
        <w:t xml:space="preserve"> </w:t>
      </w:r>
      <w:proofErr w:type="spellStart"/>
      <w:r w:rsidRPr="00C978E4">
        <w:rPr>
          <w:color w:val="833C0B" w:themeColor="accent2" w:themeShade="80"/>
          <w:sz w:val="18"/>
        </w:rPr>
        <w:t>decizie</w:t>
      </w:r>
      <w:proofErr w:type="spellEnd"/>
      <w:r w:rsidRPr="00C978E4">
        <w:rPr>
          <w:color w:val="833C0B" w:themeColor="accent2" w:themeShade="80"/>
          <w:sz w:val="18"/>
        </w:rPr>
        <w:t xml:space="preserve"> de </w:t>
      </w:r>
      <w:proofErr w:type="spellStart"/>
      <w:r w:rsidRPr="00C978E4">
        <w:rPr>
          <w:color w:val="833C0B" w:themeColor="accent2" w:themeShade="80"/>
          <w:sz w:val="18"/>
        </w:rPr>
        <w:t>înregistrare</w:t>
      </w:r>
      <w:proofErr w:type="spellEnd"/>
      <w:r w:rsidRPr="00C978E4">
        <w:rPr>
          <w:color w:val="833C0B" w:themeColor="accent2" w:themeShade="80"/>
          <w:sz w:val="18"/>
        </w:rPr>
        <w:t xml:space="preserve"> a </w:t>
      </w:r>
      <w:proofErr w:type="spellStart"/>
      <w:r w:rsidRPr="00C978E4">
        <w:rPr>
          <w:color w:val="833C0B" w:themeColor="accent2" w:themeShade="80"/>
          <w:sz w:val="18"/>
        </w:rPr>
        <w:t>întreprinderii</w:t>
      </w:r>
      <w:proofErr w:type="spellEnd"/>
      <w:r w:rsidRPr="00C978E4">
        <w:rPr>
          <w:color w:val="833C0B" w:themeColor="accent2" w:themeShade="80"/>
          <w:sz w:val="18"/>
        </w:rPr>
        <w:t xml:space="preserve">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extrasul</w:t>
      </w:r>
      <w:proofErr w:type="spellEnd"/>
      <w:r w:rsidRPr="00C978E4">
        <w:rPr>
          <w:color w:val="833C0B" w:themeColor="accent2" w:themeShade="80"/>
          <w:sz w:val="18"/>
        </w:rPr>
        <w:t xml:space="preserve"> din </w:t>
      </w:r>
      <w:proofErr w:type="spellStart"/>
      <w:r w:rsidRPr="00C978E4">
        <w:rPr>
          <w:color w:val="833C0B" w:themeColor="accent2" w:themeShade="80"/>
          <w:sz w:val="18"/>
        </w:rPr>
        <w:t>Registrul</w:t>
      </w:r>
      <w:proofErr w:type="spellEnd"/>
      <w:r w:rsidRPr="00C978E4">
        <w:rPr>
          <w:color w:val="833C0B" w:themeColor="accent2" w:themeShade="80"/>
          <w:sz w:val="18"/>
        </w:rPr>
        <w:t xml:space="preserve"> de Stat al </w:t>
      </w:r>
      <w:proofErr w:type="spellStart"/>
      <w:r w:rsidRPr="00C978E4">
        <w:rPr>
          <w:color w:val="833C0B" w:themeColor="accent2" w:themeShade="80"/>
          <w:sz w:val="18"/>
        </w:rPr>
        <w:t>persoanelor</w:t>
      </w:r>
      <w:proofErr w:type="spellEnd"/>
      <w:r w:rsidRPr="00C978E4">
        <w:rPr>
          <w:color w:val="833C0B" w:themeColor="accent2" w:themeShade="80"/>
          <w:sz w:val="18"/>
        </w:rPr>
        <w:t xml:space="preserve"> </w:t>
      </w:r>
      <w:proofErr w:type="spellStart"/>
      <w:r w:rsidRPr="00C978E4">
        <w:rPr>
          <w:color w:val="833C0B" w:themeColor="accent2" w:themeShade="80"/>
          <w:sz w:val="18"/>
        </w:rPr>
        <w:t>juridice</w:t>
      </w:r>
      <w:proofErr w:type="spellEnd"/>
      <w:r w:rsidRPr="00C978E4">
        <w:rPr>
          <w:color w:val="833C0B" w:themeColor="accent2" w:themeShade="80"/>
          <w:sz w:val="18"/>
        </w:rPr>
        <w:t xml:space="preserve"> </w:t>
      </w:r>
    </w:p>
    <w:p w14:paraId="170CAFA9"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experiența</w:t>
      </w:r>
      <w:proofErr w:type="spellEnd"/>
      <w:r w:rsidRPr="00C978E4">
        <w:rPr>
          <w:color w:val="833C0B" w:themeColor="accent2" w:themeShade="80"/>
          <w:sz w:val="18"/>
        </w:rPr>
        <w:t xml:space="preserve"> </w:t>
      </w:r>
      <w:proofErr w:type="spellStart"/>
      <w:r w:rsidRPr="00C978E4">
        <w:rPr>
          <w:color w:val="833C0B" w:themeColor="accent2" w:themeShade="80"/>
          <w:sz w:val="18"/>
        </w:rPr>
        <w:t>similară</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nr.12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nr.13,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w:t>
      </w:r>
      <w:proofErr w:type="gramStart"/>
      <w:r w:rsidRPr="00C978E4">
        <w:rPr>
          <w:color w:val="833C0B" w:themeColor="accent2" w:themeShade="80"/>
          <w:sz w:val="18"/>
        </w:rPr>
        <w:t>din</w:t>
      </w:r>
      <w:proofErr w:type="gramEnd"/>
      <w:r w:rsidRPr="00C978E4">
        <w:rPr>
          <w:color w:val="833C0B" w:themeColor="accent2" w:themeShade="80"/>
          <w:sz w:val="18"/>
        </w:rPr>
        <w:t xml:space="preserve">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5CBB923A"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Declarațiile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dotările</w:t>
      </w:r>
      <w:proofErr w:type="spellEnd"/>
      <w:r w:rsidRPr="00C978E4">
        <w:rPr>
          <w:color w:val="833C0B" w:themeColor="accent2" w:themeShade="80"/>
          <w:sz w:val="18"/>
        </w:rPr>
        <w:t xml:space="preserve"> </w:t>
      </w:r>
      <w:proofErr w:type="spellStart"/>
      <w:r w:rsidRPr="00C978E4">
        <w:rPr>
          <w:color w:val="833C0B" w:themeColor="accent2" w:themeShade="80"/>
          <w:sz w:val="18"/>
        </w:rPr>
        <w:t>specifice</w:t>
      </w:r>
      <w:proofErr w:type="spellEnd"/>
      <w:r w:rsidRPr="00C978E4">
        <w:rPr>
          <w:color w:val="833C0B" w:themeColor="accent2" w:themeShade="80"/>
          <w:sz w:val="18"/>
        </w:rPr>
        <w:t xml:space="preserve">, </w:t>
      </w:r>
      <w:proofErr w:type="spellStart"/>
      <w:r w:rsidRPr="00C978E4">
        <w:rPr>
          <w:color w:val="833C0B" w:themeColor="accent2" w:themeShade="80"/>
          <w:sz w:val="18"/>
        </w:rPr>
        <w:t>utilajul</w:t>
      </w:r>
      <w:proofErr w:type="spellEnd"/>
      <w:r w:rsidRPr="00C978E4">
        <w:rPr>
          <w:color w:val="833C0B" w:themeColor="accent2" w:themeShade="80"/>
          <w:sz w:val="18"/>
        </w:rPr>
        <w:t xml:space="preserve">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echipamentul</w:t>
      </w:r>
      <w:proofErr w:type="spellEnd"/>
      <w:r w:rsidRPr="00C978E4">
        <w:rPr>
          <w:color w:val="833C0B" w:themeColor="accent2" w:themeShade="80"/>
          <w:sz w:val="18"/>
        </w:rPr>
        <w:t xml:space="preserve"> </w:t>
      </w:r>
      <w:proofErr w:type="spellStart"/>
      <w:r w:rsidRPr="00C978E4">
        <w:rPr>
          <w:color w:val="833C0B" w:themeColor="accent2" w:themeShade="80"/>
          <w:sz w:val="18"/>
        </w:rPr>
        <w:t>necesar</w:t>
      </w:r>
      <w:proofErr w:type="spellEnd"/>
      <w:r w:rsidRPr="00C978E4">
        <w:rPr>
          <w:color w:val="833C0B" w:themeColor="accent2" w:themeShade="80"/>
          <w:sz w:val="18"/>
        </w:rPr>
        <w:t xml:space="preserve"> </w:t>
      </w:r>
      <w:proofErr w:type="spellStart"/>
      <w:r w:rsidRPr="00C978E4">
        <w:rPr>
          <w:color w:val="833C0B" w:themeColor="accent2" w:themeShade="80"/>
          <w:sz w:val="18"/>
        </w:rPr>
        <w:t>pentru</w:t>
      </w:r>
      <w:proofErr w:type="spellEnd"/>
      <w:r w:rsidRPr="00C978E4">
        <w:rPr>
          <w:color w:val="833C0B" w:themeColor="accent2" w:themeShade="80"/>
          <w:sz w:val="18"/>
        </w:rPr>
        <w:t xml:space="preserve"> </w:t>
      </w:r>
      <w:proofErr w:type="spellStart"/>
      <w:r w:rsidRPr="00C978E4">
        <w:rPr>
          <w:color w:val="833C0B" w:themeColor="accent2" w:themeShade="80"/>
          <w:sz w:val="18"/>
        </w:rPr>
        <w:t>îndeplinirea</w:t>
      </w:r>
      <w:proofErr w:type="spellEnd"/>
      <w:r w:rsidRPr="00C978E4">
        <w:rPr>
          <w:color w:val="833C0B" w:themeColor="accent2" w:themeShade="80"/>
          <w:sz w:val="18"/>
        </w:rPr>
        <w:t xml:space="preserve"> </w:t>
      </w:r>
      <w:proofErr w:type="spellStart"/>
      <w:r w:rsidRPr="00C978E4">
        <w:rPr>
          <w:color w:val="833C0B" w:themeColor="accent2" w:themeShade="80"/>
          <w:sz w:val="18"/>
        </w:rPr>
        <w:t>coerspunzătoare</w:t>
      </w:r>
      <w:proofErr w:type="spellEnd"/>
      <w:r w:rsidRPr="00C978E4">
        <w:rPr>
          <w:color w:val="833C0B" w:themeColor="accent2" w:themeShade="80"/>
          <w:sz w:val="18"/>
        </w:rPr>
        <w:t xml:space="preserve"> a </w:t>
      </w:r>
      <w:proofErr w:type="spellStart"/>
      <w:r w:rsidRPr="00C978E4">
        <w:rPr>
          <w:color w:val="833C0B" w:themeColor="accent2" w:themeShade="80"/>
          <w:sz w:val="18"/>
        </w:rPr>
        <w:t>contractului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nr.14,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w:t>
      </w:r>
      <w:proofErr w:type="gramStart"/>
      <w:r w:rsidRPr="00C978E4">
        <w:rPr>
          <w:color w:val="833C0B" w:themeColor="accent2" w:themeShade="80"/>
          <w:sz w:val="18"/>
        </w:rPr>
        <w:t>din</w:t>
      </w:r>
      <w:proofErr w:type="gramEnd"/>
      <w:r w:rsidRPr="00C978E4">
        <w:rPr>
          <w:color w:val="833C0B" w:themeColor="accent2" w:themeShade="80"/>
          <w:sz w:val="18"/>
        </w:rPr>
        <w:t xml:space="preserve">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22E59EE0"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Declarație</w:t>
      </w:r>
      <w:proofErr w:type="spellEnd"/>
      <w:r w:rsidRPr="00C978E4">
        <w:rPr>
          <w:color w:val="833C0B" w:themeColor="accent2" w:themeShade="80"/>
          <w:sz w:val="18"/>
        </w:rPr>
        <w:t xml:space="preserve"> </w:t>
      </w:r>
      <w:proofErr w:type="spellStart"/>
      <w:r w:rsidRPr="00C978E4">
        <w:rPr>
          <w:color w:val="833C0B" w:themeColor="accent2" w:themeShade="80"/>
          <w:sz w:val="18"/>
        </w:rPr>
        <w:t>privind</w:t>
      </w:r>
      <w:proofErr w:type="spellEnd"/>
      <w:r w:rsidRPr="00C978E4">
        <w:rPr>
          <w:color w:val="833C0B" w:themeColor="accent2" w:themeShade="80"/>
          <w:sz w:val="18"/>
        </w:rPr>
        <w:t xml:space="preserve"> </w:t>
      </w:r>
      <w:proofErr w:type="spellStart"/>
      <w:r w:rsidRPr="00C978E4">
        <w:rPr>
          <w:color w:val="833C0B" w:themeColor="accent2" w:themeShade="80"/>
          <w:sz w:val="18"/>
        </w:rPr>
        <w:t>personalul</w:t>
      </w:r>
      <w:proofErr w:type="spellEnd"/>
      <w:r w:rsidRPr="00C978E4">
        <w:rPr>
          <w:color w:val="833C0B" w:themeColor="accent2" w:themeShade="80"/>
          <w:sz w:val="18"/>
        </w:rPr>
        <w:t xml:space="preserve"> de </w:t>
      </w:r>
      <w:proofErr w:type="spellStart"/>
      <w:r w:rsidRPr="00C978E4">
        <w:rPr>
          <w:color w:val="833C0B" w:themeColor="accent2" w:themeShade="80"/>
          <w:sz w:val="18"/>
        </w:rPr>
        <w:t>specialitate</w:t>
      </w:r>
      <w:proofErr w:type="spellEnd"/>
      <w:r w:rsidRPr="00C978E4">
        <w:rPr>
          <w:color w:val="833C0B" w:themeColor="accent2" w:themeShade="80"/>
          <w:sz w:val="18"/>
        </w:rPr>
        <w:t xml:space="preserve"> </w:t>
      </w:r>
      <w:proofErr w:type="spellStart"/>
      <w:r w:rsidRPr="00C978E4">
        <w:rPr>
          <w:color w:val="833C0B" w:themeColor="accent2" w:themeShade="80"/>
          <w:sz w:val="18"/>
        </w:rPr>
        <w:t>şi</w:t>
      </w:r>
      <w:proofErr w:type="spellEnd"/>
      <w:r w:rsidRPr="00C978E4">
        <w:rPr>
          <w:color w:val="833C0B" w:themeColor="accent2" w:themeShade="80"/>
          <w:sz w:val="18"/>
        </w:rPr>
        <w:t>/</w:t>
      </w:r>
      <w:proofErr w:type="spellStart"/>
      <w:r w:rsidRPr="00C978E4">
        <w:rPr>
          <w:color w:val="833C0B" w:themeColor="accent2" w:themeShade="80"/>
          <w:sz w:val="18"/>
        </w:rPr>
        <w:t>sau</w:t>
      </w:r>
      <w:proofErr w:type="spellEnd"/>
      <w:r w:rsidRPr="00C978E4">
        <w:rPr>
          <w:color w:val="833C0B" w:themeColor="accent2" w:themeShade="80"/>
          <w:sz w:val="18"/>
        </w:rPr>
        <w:t xml:space="preserve"> </w:t>
      </w:r>
      <w:proofErr w:type="gramStart"/>
      <w:r w:rsidRPr="00C978E4">
        <w:rPr>
          <w:color w:val="833C0B" w:themeColor="accent2" w:themeShade="80"/>
          <w:sz w:val="18"/>
        </w:rPr>
        <w:t>a</w:t>
      </w:r>
      <w:proofErr w:type="gramEnd"/>
      <w:r w:rsidRPr="00C978E4">
        <w:rPr>
          <w:color w:val="833C0B" w:themeColor="accent2" w:themeShade="80"/>
          <w:sz w:val="18"/>
        </w:rPr>
        <w:t xml:space="preserve"> </w:t>
      </w:r>
      <w:proofErr w:type="spellStart"/>
      <w:r w:rsidRPr="00C978E4">
        <w:rPr>
          <w:color w:val="833C0B" w:themeColor="accent2" w:themeShade="80"/>
          <w:sz w:val="18"/>
        </w:rPr>
        <w:t>experţilor</w:t>
      </w:r>
      <w:proofErr w:type="spellEnd"/>
      <w:r w:rsidRPr="00C978E4">
        <w:rPr>
          <w:color w:val="833C0B" w:themeColor="accent2" w:themeShade="80"/>
          <w:sz w:val="18"/>
        </w:rPr>
        <w:t xml:space="preserve"> </w:t>
      </w:r>
      <w:proofErr w:type="spellStart"/>
      <w:r w:rsidRPr="00C978E4">
        <w:rPr>
          <w:color w:val="833C0B" w:themeColor="accent2" w:themeShade="80"/>
          <w:sz w:val="18"/>
        </w:rPr>
        <w:t>propus</w:t>
      </w:r>
      <w:proofErr w:type="spellEnd"/>
      <w:r w:rsidRPr="00C978E4">
        <w:rPr>
          <w:color w:val="833C0B" w:themeColor="accent2" w:themeShade="80"/>
          <w:sz w:val="18"/>
        </w:rPr>
        <w:t>/</w:t>
      </w:r>
      <w:proofErr w:type="spellStart"/>
      <w:r w:rsidRPr="00C978E4">
        <w:rPr>
          <w:color w:val="833C0B" w:themeColor="accent2" w:themeShade="80"/>
          <w:sz w:val="18"/>
        </w:rPr>
        <w:t>propuşi</w:t>
      </w:r>
      <w:proofErr w:type="spellEnd"/>
      <w:r w:rsidRPr="00C978E4">
        <w:rPr>
          <w:color w:val="833C0B" w:themeColor="accent2" w:themeShade="80"/>
          <w:sz w:val="18"/>
        </w:rPr>
        <w:t xml:space="preserve"> </w:t>
      </w:r>
      <w:proofErr w:type="spellStart"/>
      <w:r w:rsidRPr="00C978E4">
        <w:rPr>
          <w:color w:val="833C0B" w:themeColor="accent2" w:themeShade="80"/>
          <w:sz w:val="18"/>
        </w:rPr>
        <w:t>pentru</w:t>
      </w:r>
      <w:proofErr w:type="spellEnd"/>
      <w:r w:rsidRPr="00C978E4">
        <w:rPr>
          <w:color w:val="833C0B" w:themeColor="accent2" w:themeShade="80"/>
          <w:sz w:val="18"/>
        </w:rPr>
        <w:t xml:space="preserve"> </w:t>
      </w:r>
      <w:proofErr w:type="spellStart"/>
      <w:r w:rsidRPr="00C978E4">
        <w:rPr>
          <w:color w:val="833C0B" w:themeColor="accent2" w:themeShade="80"/>
          <w:sz w:val="18"/>
        </w:rPr>
        <w:t>implementarea</w:t>
      </w:r>
      <w:proofErr w:type="spellEnd"/>
      <w:r w:rsidRPr="00C978E4">
        <w:rPr>
          <w:color w:val="833C0B" w:themeColor="accent2" w:themeShade="80"/>
          <w:sz w:val="18"/>
        </w:rPr>
        <w:t xml:space="preserve"> </w:t>
      </w:r>
      <w:proofErr w:type="spellStart"/>
      <w:r w:rsidRPr="00C978E4">
        <w:rPr>
          <w:color w:val="833C0B" w:themeColor="accent2" w:themeShade="80"/>
          <w:sz w:val="18"/>
        </w:rPr>
        <w:t>contractului</w:t>
      </w:r>
      <w:proofErr w:type="spellEnd"/>
      <w:r w:rsidRPr="00C978E4">
        <w:rPr>
          <w:color w:val="833C0B" w:themeColor="accent2" w:themeShade="80"/>
          <w:sz w:val="18"/>
        </w:rPr>
        <w:t xml:space="preserve">, </w:t>
      </w:r>
      <w:proofErr w:type="spellStart"/>
      <w:r w:rsidRPr="00C978E4">
        <w:rPr>
          <w:color w:val="833C0B" w:themeColor="accent2" w:themeShade="80"/>
          <w:sz w:val="18"/>
        </w:rPr>
        <w:t>anexa</w:t>
      </w:r>
      <w:proofErr w:type="spellEnd"/>
      <w:r w:rsidRPr="00C978E4">
        <w:rPr>
          <w:color w:val="833C0B" w:themeColor="accent2" w:themeShade="80"/>
          <w:sz w:val="18"/>
        </w:rPr>
        <w:t xml:space="preserve"> nr.15, conform </w:t>
      </w:r>
      <w:proofErr w:type="spellStart"/>
      <w:r w:rsidRPr="00C978E4">
        <w:rPr>
          <w:color w:val="833C0B" w:themeColor="accent2" w:themeShade="80"/>
          <w:sz w:val="18"/>
        </w:rPr>
        <w:t>ordinului</w:t>
      </w:r>
      <w:proofErr w:type="spellEnd"/>
      <w:r w:rsidRPr="00C978E4">
        <w:rPr>
          <w:color w:val="833C0B" w:themeColor="accent2" w:themeShade="80"/>
          <w:sz w:val="18"/>
        </w:rPr>
        <w:t xml:space="preserve"> nr. 69 </w:t>
      </w:r>
      <w:proofErr w:type="gramStart"/>
      <w:r w:rsidRPr="00C978E4">
        <w:rPr>
          <w:color w:val="833C0B" w:themeColor="accent2" w:themeShade="80"/>
          <w:sz w:val="18"/>
        </w:rPr>
        <w:t>din</w:t>
      </w:r>
      <w:proofErr w:type="gramEnd"/>
      <w:r w:rsidRPr="00C978E4">
        <w:rPr>
          <w:color w:val="833C0B" w:themeColor="accent2" w:themeShade="80"/>
          <w:sz w:val="18"/>
        </w:rPr>
        <w:t xml:space="preserve"> 07.05.2021 al </w:t>
      </w:r>
      <w:proofErr w:type="spellStart"/>
      <w:r w:rsidRPr="00C978E4">
        <w:rPr>
          <w:color w:val="833C0B" w:themeColor="accent2" w:themeShade="80"/>
          <w:sz w:val="18"/>
        </w:rPr>
        <w:t>Ministerului</w:t>
      </w:r>
      <w:proofErr w:type="spellEnd"/>
      <w:r w:rsidRPr="00C978E4">
        <w:rPr>
          <w:color w:val="833C0B" w:themeColor="accent2" w:themeShade="80"/>
          <w:sz w:val="18"/>
        </w:rPr>
        <w:t xml:space="preserve"> </w:t>
      </w:r>
      <w:proofErr w:type="spellStart"/>
      <w:r w:rsidRPr="00C978E4">
        <w:rPr>
          <w:color w:val="833C0B" w:themeColor="accent2" w:themeShade="80"/>
          <w:sz w:val="18"/>
        </w:rPr>
        <w:t>Finanțelor</w:t>
      </w:r>
      <w:proofErr w:type="spellEnd"/>
    </w:p>
    <w:p w14:paraId="5E0CCF1D"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Ultimul</w:t>
      </w:r>
      <w:proofErr w:type="spellEnd"/>
      <w:r w:rsidRPr="00C978E4">
        <w:rPr>
          <w:color w:val="833C0B" w:themeColor="accent2" w:themeShade="80"/>
          <w:sz w:val="18"/>
        </w:rPr>
        <w:t xml:space="preserve"> </w:t>
      </w:r>
      <w:proofErr w:type="spellStart"/>
      <w:r w:rsidRPr="00C978E4">
        <w:rPr>
          <w:color w:val="833C0B" w:themeColor="accent2" w:themeShade="80"/>
          <w:sz w:val="18"/>
        </w:rPr>
        <w:t>Raport</w:t>
      </w:r>
      <w:proofErr w:type="spellEnd"/>
      <w:r w:rsidRPr="00C978E4">
        <w:rPr>
          <w:color w:val="833C0B" w:themeColor="accent2" w:themeShade="80"/>
          <w:sz w:val="18"/>
        </w:rPr>
        <w:t xml:space="preserve"> </w:t>
      </w:r>
      <w:proofErr w:type="spellStart"/>
      <w:r w:rsidRPr="00C978E4">
        <w:rPr>
          <w:color w:val="833C0B" w:themeColor="accent2" w:themeShade="80"/>
          <w:sz w:val="18"/>
        </w:rPr>
        <w:t>financiar</w:t>
      </w:r>
      <w:proofErr w:type="spellEnd"/>
    </w:p>
    <w:p w14:paraId="2C728046" w14:textId="77777777" w:rsidR="00C978E4" w:rsidRPr="00C978E4" w:rsidRDefault="00C978E4" w:rsidP="00C978E4">
      <w:pPr>
        <w:pStyle w:val="ListParagraph"/>
        <w:numPr>
          <w:ilvl w:val="0"/>
          <w:numId w:val="28"/>
        </w:numPr>
        <w:rPr>
          <w:color w:val="833C0B" w:themeColor="accent2" w:themeShade="80"/>
          <w:sz w:val="18"/>
        </w:rPr>
      </w:pPr>
      <w:r w:rsidRPr="00C978E4">
        <w:rPr>
          <w:color w:val="833C0B" w:themeColor="accent2" w:themeShade="80"/>
          <w:sz w:val="18"/>
        </w:rPr>
        <w:t xml:space="preserve">Certificate de </w:t>
      </w:r>
      <w:proofErr w:type="spellStart"/>
      <w:r w:rsidRPr="00C978E4">
        <w:rPr>
          <w:color w:val="833C0B" w:themeColor="accent2" w:themeShade="80"/>
          <w:sz w:val="18"/>
        </w:rPr>
        <w:t>conformitate</w:t>
      </w:r>
      <w:proofErr w:type="spellEnd"/>
      <w:r w:rsidRPr="00C978E4">
        <w:rPr>
          <w:color w:val="833C0B" w:themeColor="accent2" w:themeShade="80"/>
          <w:sz w:val="18"/>
        </w:rPr>
        <w:t xml:space="preserve"> </w:t>
      </w:r>
      <w:proofErr w:type="spellStart"/>
      <w:r w:rsidRPr="00C978E4">
        <w:rPr>
          <w:color w:val="833C0B" w:themeColor="accent2" w:themeShade="80"/>
          <w:sz w:val="18"/>
        </w:rPr>
        <w:t>și</w:t>
      </w:r>
      <w:proofErr w:type="spellEnd"/>
      <w:r w:rsidRPr="00C978E4">
        <w:rPr>
          <w:color w:val="833C0B" w:themeColor="accent2" w:themeShade="80"/>
          <w:sz w:val="18"/>
        </w:rPr>
        <w:t xml:space="preserve"> certificate de </w:t>
      </w:r>
      <w:proofErr w:type="spellStart"/>
      <w:r w:rsidRPr="00C978E4">
        <w:rPr>
          <w:color w:val="833C0B" w:themeColor="accent2" w:themeShade="80"/>
          <w:sz w:val="18"/>
        </w:rPr>
        <w:t>calitate</w:t>
      </w:r>
      <w:proofErr w:type="spellEnd"/>
      <w:r w:rsidRPr="00C978E4">
        <w:rPr>
          <w:color w:val="833C0B" w:themeColor="accent2" w:themeShade="80"/>
          <w:sz w:val="18"/>
        </w:rPr>
        <w:t xml:space="preserve"> </w:t>
      </w:r>
      <w:proofErr w:type="spellStart"/>
      <w:r w:rsidRPr="00C978E4">
        <w:rPr>
          <w:color w:val="833C0B" w:themeColor="accent2" w:themeShade="80"/>
          <w:sz w:val="18"/>
        </w:rPr>
        <w:t>pentru</w:t>
      </w:r>
      <w:proofErr w:type="spellEnd"/>
      <w:r w:rsidRPr="00C978E4">
        <w:rPr>
          <w:color w:val="833C0B" w:themeColor="accent2" w:themeShade="80"/>
          <w:sz w:val="18"/>
        </w:rPr>
        <w:t xml:space="preserve"> </w:t>
      </w:r>
      <w:proofErr w:type="spellStart"/>
      <w:r w:rsidRPr="00C978E4">
        <w:rPr>
          <w:color w:val="833C0B" w:themeColor="accent2" w:themeShade="80"/>
          <w:sz w:val="18"/>
        </w:rPr>
        <w:t>borduri</w:t>
      </w:r>
      <w:proofErr w:type="spellEnd"/>
      <w:r w:rsidRPr="00C978E4">
        <w:rPr>
          <w:color w:val="833C0B" w:themeColor="accent2" w:themeShade="80"/>
          <w:sz w:val="18"/>
        </w:rPr>
        <w:t xml:space="preserve"> </w:t>
      </w:r>
      <w:proofErr w:type="spellStart"/>
      <w:r w:rsidRPr="00C978E4">
        <w:rPr>
          <w:color w:val="833C0B" w:themeColor="accent2" w:themeShade="80"/>
          <w:sz w:val="18"/>
        </w:rPr>
        <w:t>și</w:t>
      </w:r>
      <w:proofErr w:type="spellEnd"/>
      <w:r w:rsidRPr="00C978E4">
        <w:rPr>
          <w:color w:val="833C0B" w:themeColor="accent2" w:themeShade="80"/>
          <w:sz w:val="18"/>
        </w:rPr>
        <w:t xml:space="preserve"> </w:t>
      </w:r>
      <w:proofErr w:type="spellStart"/>
      <w:r w:rsidRPr="00C978E4">
        <w:rPr>
          <w:color w:val="833C0B" w:themeColor="accent2" w:themeShade="80"/>
          <w:sz w:val="18"/>
        </w:rPr>
        <w:t>plăcile</w:t>
      </w:r>
      <w:proofErr w:type="spellEnd"/>
      <w:r w:rsidRPr="00C978E4">
        <w:rPr>
          <w:color w:val="833C0B" w:themeColor="accent2" w:themeShade="80"/>
          <w:sz w:val="18"/>
        </w:rPr>
        <w:t xml:space="preserve"> de </w:t>
      </w:r>
      <w:proofErr w:type="spellStart"/>
      <w:r w:rsidRPr="00C978E4">
        <w:rPr>
          <w:color w:val="833C0B" w:themeColor="accent2" w:themeShade="80"/>
          <w:sz w:val="18"/>
        </w:rPr>
        <w:t>pavaj</w:t>
      </w:r>
      <w:proofErr w:type="spellEnd"/>
    </w:p>
    <w:p w14:paraId="3FAFD71F"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Certificat</w:t>
      </w:r>
      <w:proofErr w:type="spellEnd"/>
      <w:r w:rsidRPr="00C978E4">
        <w:rPr>
          <w:color w:val="833C0B" w:themeColor="accent2" w:themeShade="80"/>
          <w:sz w:val="18"/>
        </w:rPr>
        <w:t xml:space="preserve"> de </w:t>
      </w:r>
      <w:proofErr w:type="spellStart"/>
      <w:r w:rsidRPr="00C978E4">
        <w:rPr>
          <w:color w:val="833C0B" w:themeColor="accent2" w:themeShade="80"/>
          <w:sz w:val="18"/>
        </w:rPr>
        <w:t>efectuare</w:t>
      </w:r>
      <w:proofErr w:type="spellEnd"/>
      <w:r w:rsidRPr="00C978E4">
        <w:rPr>
          <w:color w:val="833C0B" w:themeColor="accent2" w:themeShade="80"/>
          <w:sz w:val="18"/>
        </w:rPr>
        <w:t xml:space="preserve"> </w:t>
      </w:r>
      <w:proofErr w:type="spellStart"/>
      <w:r w:rsidRPr="00C978E4">
        <w:rPr>
          <w:color w:val="833C0B" w:themeColor="accent2" w:themeShade="80"/>
          <w:sz w:val="18"/>
        </w:rPr>
        <w:t>sistematică</w:t>
      </w:r>
      <w:proofErr w:type="spellEnd"/>
      <w:r w:rsidRPr="00C978E4">
        <w:rPr>
          <w:color w:val="833C0B" w:themeColor="accent2" w:themeShade="80"/>
          <w:sz w:val="18"/>
        </w:rPr>
        <w:t xml:space="preserve"> a </w:t>
      </w:r>
      <w:proofErr w:type="spellStart"/>
      <w:r w:rsidRPr="00C978E4">
        <w:rPr>
          <w:color w:val="833C0B" w:themeColor="accent2" w:themeShade="80"/>
          <w:sz w:val="18"/>
        </w:rPr>
        <w:t>plăților</w:t>
      </w:r>
      <w:proofErr w:type="spellEnd"/>
      <w:r w:rsidRPr="00C978E4">
        <w:rPr>
          <w:color w:val="833C0B" w:themeColor="accent2" w:themeShade="80"/>
          <w:sz w:val="18"/>
        </w:rPr>
        <w:t xml:space="preserve"> </w:t>
      </w:r>
      <w:proofErr w:type="spellStart"/>
      <w:r w:rsidRPr="00C978E4">
        <w:rPr>
          <w:color w:val="833C0B" w:themeColor="accent2" w:themeShade="80"/>
          <w:sz w:val="18"/>
        </w:rPr>
        <w:t>impozitelor</w:t>
      </w:r>
      <w:proofErr w:type="spellEnd"/>
      <w:r w:rsidRPr="00C978E4">
        <w:rPr>
          <w:color w:val="833C0B" w:themeColor="accent2" w:themeShade="80"/>
          <w:sz w:val="18"/>
        </w:rPr>
        <w:t xml:space="preserve">, </w:t>
      </w:r>
      <w:proofErr w:type="spellStart"/>
      <w:r w:rsidRPr="00C978E4">
        <w:rPr>
          <w:color w:val="833C0B" w:themeColor="accent2" w:themeShade="80"/>
          <w:sz w:val="18"/>
        </w:rPr>
        <w:t>contribuțiilor</w:t>
      </w:r>
      <w:proofErr w:type="spellEnd"/>
      <w:r w:rsidRPr="00C978E4">
        <w:rPr>
          <w:color w:val="833C0B" w:themeColor="accent2" w:themeShade="80"/>
          <w:sz w:val="18"/>
        </w:rPr>
        <w:t xml:space="preserve"> </w:t>
      </w:r>
      <w:proofErr w:type="spellStart"/>
      <w:r w:rsidRPr="00C978E4">
        <w:rPr>
          <w:color w:val="833C0B" w:themeColor="accent2" w:themeShade="80"/>
          <w:sz w:val="18"/>
        </w:rPr>
        <w:t>eliberate</w:t>
      </w:r>
      <w:proofErr w:type="spellEnd"/>
      <w:r w:rsidRPr="00C978E4">
        <w:rPr>
          <w:color w:val="833C0B" w:themeColor="accent2" w:themeShade="80"/>
          <w:sz w:val="18"/>
        </w:rPr>
        <w:t xml:space="preserve"> de </w:t>
      </w:r>
      <w:proofErr w:type="spellStart"/>
      <w:r w:rsidRPr="00C978E4">
        <w:rPr>
          <w:color w:val="833C0B" w:themeColor="accent2" w:themeShade="80"/>
          <w:sz w:val="18"/>
        </w:rPr>
        <w:t>Inspectoratul</w:t>
      </w:r>
      <w:proofErr w:type="spellEnd"/>
      <w:r w:rsidRPr="00C978E4">
        <w:rPr>
          <w:color w:val="833C0B" w:themeColor="accent2" w:themeShade="80"/>
          <w:sz w:val="18"/>
        </w:rPr>
        <w:t xml:space="preserve"> Fiscal</w:t>
      </w:r>
    </w:p>
    <w:p w14:paraId="57DC83FF"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Certificat</w:t>
      </w:r>
      <w:proofErr w:type="spellEnd"/>
      <w:r w:rsidRPr="00C978E4">
        <w:rPr>
          <w:color w:val="833C0B" w:themeColor="accent2" w:themeShade="80"/>
          <w:sz w:val="18"/>
        </w:rPr>
        <w:t xml:space="preserve"> de </w:t>
      </w:r>
      <w:proofErr w:type="spellStart"/>
      <w:r w:rsidRPr="00C978E4">
        <w:rPr>
          <w:color w:val="833C0B" w:themeColor="accent2" w:themeShade="80"/>
          <w:sz w:val="18"/>
        </w:rPr>
        <w:t>garanție</w:t>
      </w:r>
      <w:proofErr w:type="spellEnd"/>
      <w:r w:rsidRPr="00C978E4">
        <w:rPr>
          <w:color w:val="833C0B" w:themeColor="accent2" w:themeShade="80"/>
          <w:sz w:val="18"/>
        </w:rPr>
        <w:t xml:space="preserve"> </w:t>
      </w:r>
      <w:proofErr w:type="spellStart"/>
      <w:r w:rsidRPr="00C978E4">
        <w:rPr>
          <w:color w:val="833C0B" w:themeColor="accent2" w:themeShade="80"/>
          <w:sz w:val="18"/>
        </w:rPr>
        <w:t>asupra</w:t>
      </w:r>
      <w:proofErr w:type="spellEnd"/>
      <w:r w:rsidRPr="00C978E4">
        <w:rPr>
          <w:color w:val="833C0B" w:themeColor="accent2" w:themeShade="80"/>
          <w:sz w:val="18"/>
        </w:rPr>
        <w:t xml:space="preserve"> </w:t>
      </w:r>
      <w:proofErr w:type="spellStart"/>
      <w:r w:rsidRPr="00C978E4">
        <w:rPr>
          <w:color w:val="833C0B" w:themeColor="accent2" w:themeShade="80"/>
          <w:sz w:val="18"/>
        </w:rPr>
        <w:t>lucrărilor</w:t>
      </w:r>
      <w:proofErr w:type="spellEnd"/>
      <w:r w:rsidRPr="00C978E4">
        <w:rPr>
          <w:color w:val="833C0B" w:themeColor="accent2" w:themeShade="80"/>
          <w:sz w:val="18"/>
        </w:rPr>
        <w:t xml:space="preserve"> pe o </w:t>
      </w:r>
      <w:proofErr w:type="spellStart"/>
      <w:r w:rsidRPr="00C978E4">
        <w:rPr>
          <w:color w:val="833C0B" w:themeColor="accent2" w:themeShade="80"/>
          <w:sz w:val="18"/>
        </w:rPr>
        <w:t>perioada</w:t>
      </w:r>
      <w:proofErr w:type="spellEnd"/>
      <w:r w:rsidRPr="00C978E4">
        <w:rPr>
          <w:color w:val="833C0B" w:themeColor="accent2" w:themeShade="80"/>
          <w:sz w:val="18"/>
        </w:rPr>
        <w:t xml:space="preserve"> de </w:t>
      </w:r>
      <w:proofErr w:type="spellStart"/>
      <w:proofErr w:type="gramStart"/>
      <w:r w:rsidRPr="00C978E4">
        <w:rPr>
          <w:color w:val="833C0B" w:themeColor="accent2" w:themeShade="80"/>
          <w:sz w:val="18"/>
        </w:rPr>
        <w:t>cinci</w:t>
      </w:r>
      <w:proofErr w:type="spellEnd"/>
      <w:r w:rsidRPr="00C978E4">
        <w:rPr>
          <w:color w:val="833C0B" w:themeColor="accent2" w:themeShade="80"/>
          <w:sz w:val="18"/>
        </w:rPr>
        <w:t xml:space="preserve">  ani</w:t>
      </w:r>
      <w:proofErr w:type="gramEnd"/>
      <w:r w:rsidRPr="00C978E4">
        <w:rPr>
          <w:color w:val="833C0B" w:themeColor="accent2" w:themeShade="80"/>
          <w:sz w:val="18"/>
        </w:rPr>
        <w:t xml:space="preserve"> </w:t>
      </w:r>
    </w:p>
    <w:p w14:paraId="41C0AF45" w14:textId="77777777" w:rsidR="00C978E4" w:rsidRPr="00C978E4" w:rsidRDefault="00C978E4" w:rsidP="00C978E4">
      <w:pPr>
        <w:pStyle w:val="ListParagraph"/>
        <w:numPr>
          <w:ilvl w:val="0"/>
          <w:numId w:val="28"/>
        </w:numPr>
        <w:rPr>
          <w:color w:val="833C0B" w:themeColor="accent2" w:themeShade="80"/>
          <w:sz w:val="18"/>
        </w:rPr>
      </w:pPr>
      <w:proofErr w:type="spellStart"/>
      <w:r w:rsidRPr="00C978E4">
        <w:rPr>
          <w:color w:val="833C0B" w:themeColor="accent2" w:themeShade="80"/>
          <w:sz w:val="18"/>
        </w:rPr>
        <w:t>Avizul</w:t>
      </w:r>
      <w:proofErr w:type="spellEnd"/>
      <w:r w:rsidRPr="00C978E4">
        <w:rPr>
          <w:color w:val="833C0B" w:themeColor="accent2" w:themeShade="80"/>
          <w:sz w:val="18"/>
        </w:rPr>
        <w:t xml:space="preserve"> </w:t>
      </w:r>
      <w:proofErr w:type="spellStart"/>
      <w:r w:rsidRPr="00C978E4">
        <w:rPr>
          <w:color w:val="833C0B" w:themeColor="accent2" w:themeShade="80"/>
          <w:sz w:val="18"/>
        </w:rPr>
        <w:t>Inspecției</w:t>
      </w:r>
      <w:proofErr w:type="spellEnd"/>
      <w:r w:rsidRPr="00C978E4">
        <w:rPr>
          <w:color w:val="833C0B" w:themeColor="accent2" w:themeShade="80"/>
          <w:sz w:val="18"/>
        </w:rPr>
        <w:t xml:space="preserve"> de Stat </w:t>
      </w:r>
      <w:proofErr w:type="spellStart"/>
      <w:r w:rsidRPr="00C978E4">
        <w:rPr>
          <w:color w:val="833C0B" w:themeColor="accent2" w:themeShade="80"/>
          <w:sz w:val="18"/>
        </w:rPr>
        <w:t>în</w:t>
      </w:r>
      <w:proofErr w:type="spellEnd"/>
      <w:r w:rsidRPr="00C978E4">
        <w:rPr>
          <w:color w:val="833C0B" w:themeColor="accent2" w:themeShade="80"/>
          <w:sz w:val="18"/>
        </w:rPr>
        <w:t xml:space="preserve"> </w:t>
      </w:r>
      <w:proofErr w:type="spellStart"/>
      <w:r w:rsidRPr="00C978E4">
        <w:rPr>
          <w:color w:val="833C0B" w:themeColor="accent2" w:themeShade="80"/>
          <w:sz w:val="18"/>
        </w:rPr>
        <w:t>Construcții</w:t>
      </w:r>
      <w:proofErr w:type="spellEnd"/>
      <w:r w:rsidRPr="00C978E4">
        <w:rPr>
          <w:color w:val="833C0B" w:themeColor="accent2" w:themeShade="80"/>
          <w:sz w:val="18"/>
        </w:rPr>
        <w:t>.</w:t>
      </w:r>
    </w:p>
    <w:p w14:paraId="125A688A" w14:textId="77777777" w:rsidR="003F4C19" w:rsidRDefault="003F4C19" w:rsidP="003F4C19">
      <w:pPr>
        <w:ind w:firstLine="709"/>
        <w:jc w:val="both"/>
        <w:rPr>
          <w:b/>
        </w:rPr>
      </w:pPr>
      <w:r>
        <w:rPr>
          <w:b/>
        </w:rPr>
        <w:t>20. Garanția lucrărilor</w:t>
      </w:r>
    </w:p>
    <w:p w14:paraId="31692830" w14:textId="77777777" w:rsidR="003F4C19" w:rsidRDefault="003F4C19" w:rsidP="003F4C19">
      <w:pPr>
        <w:ind w:firstLine="709"/>
        <w:jc w:val="both"/>
        <w:rPr>
          <w:color w:val="833C0B" w:themeColor="accent2" w:themeShade="80"/>
          <w:sz w:val="22"/>
          <w:u w:val="single"/>
        </w:rPr>
      </w:pPr>
      <w:r w:rsidRPr="008F362F">
        <w:rPr>
          <w:b/>
          <w:sz w:val="22"/>
        </w:rPr>
        <w:t xml:space="preserve"> </w:t>
      </w:r>
      <w:r w:rsidRPr="008F362F">
        <w:rPr>
          <w:color w:val="833C0B" w:themeColor="accent2" w:themeShade="80"/>
          <w:sz w:val="22"/>
          <w:u w:val="single"/>
        </w:rPr>
        <w:t>Operatorul ec</w:t>
      </w:r>
      <w:r>
        <w:rPr>
          <w:color w:val="833C0B" w:themeColor="accent2" w:themeShade="80"/>
          <w:sz w:val="22"/>
          <w:u w:val="single"/>
        </w:rPr>
        <w:t xml:space="preserve">onomic va prezenta scrisoarea </w:t>
      </w:r>
      <w:r w:rsidRPr="008F362F">
        <w:rPr>
          <w:color w:val="833C0B" w:themeColor="accent2" w:themeShade="80"/>
          <w:sz w:val="22"/>
          <w:u w:val="single"/>
        </w:rPr>
        <w:t>de garanție a lucrărilor din care să rezulte</w:t>
      </w:r>
      <w:r>
        <w:rPr>
          <w:color w:val="833C0B" w:themeColor="accent2" w:themeShade="80"/>
          <w:sz w:val="22"/>
          <w:u w:val="single"/>
        </w:rPr>
        <w:t>;</w:t>
      </w:r>
    </w:p>
    <w:p w14:paraId="2A3779CD" w14:textId="77777777" w:rsidR="003F4C19" w:rsidRPr="0050509B" w:rsidRDefault="003F4C19" w:rsidP="003F4C19">
      <w:pPr>
        <w:pStyle w:val="ListParagraph"/>
        <w:numPr>
          <w:ilvl w:val="0"/>
          <w:numId w:val="27"/>
        </w:numPr>
        <w:rPr>
          <w:color w:val="833C0B" w:themeColor="accent2" w:themeShade="80"/>
          <w:sz w:val="22"/>
          <w:u w:val="single"/>
        </w:rPr>
      </w:pPr>
      <w:proofErr w:type="spellStart"/>
      <w:r w:rsidRPr="0050509B">
        <w:rPr>
          <w:color w:val="833C0B" w:themeColor="accent2" w:themeShade="80"/>
          <w:sz w:val="22"/>
          <w:u w:val="single"/>
        </w:rPr>
        <w:t>termenul</w:t>
      </w:r>
      <w:proofErr w:type="spellEnd"/>
      <w:r w:rsidRPr="0050509B">
        <w:rPr>
          <w:color w:val="833C0B" w:themeColor="accent2" w:themeShade="80"/>
          <w:sz w:val="22"/>
          <w:u w:val="single"/>
        </w:rPr>
        <w:t xml:space="preserve"> de </w:t>
      </w:r>
      <w:proofErr w:type="spellStart"/>
      <w:proofErr w:type="gramStart"/>
      <w:r w:rsidRPr="0050509B">
        <w:rPr>
          <w:color w:val="833C0B" w:themeColor="accent2" w:themeShade="80"/>
          <w:sz w:val="22"/>
          <w:u w:val="single"/>
        </w:rPr>
        <w:t>garanție</w:t>
      </w:r>
      <w:proofErr w:type="spellEnd"/>
      <w:r w:rsidRPr="0050509B">
        <w:rPr>
          <w:color w:val="833C0B" w:themeColor="accent2" w:themeShade="80"/>
          <w:sz w:val="22"/>
          <w:u w:val="single"/>
        </w:rPr>
        <w:t xml:space="preserve">  a</w:t>
      </w:r>
      <w:proofErr w:type="gramEnd"/>
      <w:r w:rsidRPr="0050509B">
        <w:rPr>
          <w:color w:val="833C0B" w:themeColor="accent2" w:themeShade="80"/>
          <w:sz w:val="22"/>
          <w:u w:val="single"/>
        </w:rPr>
        <w:t xml:space="preserve"> </w:t>
      </w:r>
      <w:proofErr w:type="spellStart"/>
      <w:r w:rsidRPr="0050509B">
        <w:rPr>
          <w:color w:val="833C0B" w:themeColor="accent2" w:themeShade="80"/>
          <w:sz w:val="22"/>
          <w:u w:val="single"/>
        </w:rPr>
        <w:t>lucrărilor</w:t>
      </w:r>
      <w:proofErr w:type="spellEnd"/>
      <w:r w:rsidRPr="0050509B">
        <w:rPr>
          <w:color w:val="833C0B" w:themeColor="accent2" w:themeShade="80"/>
          <w:sz w:val="22"/>
          <w:u w:val="single"/>
        </w:rPr>
        <w:t xml:space="preserve"> de </w:t>
      </w:r>
      <w:proofErr w:type="spellStart"/>
      <w:r w:rsidRPr="0050509B">
        <w:rPr>
          <w:color w:val="833C0B" w:themeColor="accent2" w:themeShade="80"/>
          <w:sz w:val="22"/>
          <w:u w:val="single"/>
        </w:rPr>
        <w:t>exploatare</w:t>
      </w:r>
      <w:proofErr w:type="spellEnd"/>
      <w:r w:rsidRPr="0050509B">
        <w:rPr>
          <w:color w:val="833C0B" w:themeColor="accent2" w:themeShade="80"/>
          <w:sz w:val="22"/>
          <w:u w:val="single"/>
        </w:rPr>
        <w:t xml:space="preserve"> min 5 ani.</w:t>
      </w:r>
    </w:p>
    <w:p w14:paraId="2D488870" w14:textId="77777777" w:rsidR="003F4C19" w:rsidRPr="0050509B" w:rsidRDefault="003F4C19" w:rsidP="003F4C19">
      <w:pPr>
        <w:pStyle w:val="ListParagraph"/>
        <w:numPr>
          <w:ilvl w:val="0"/>
          <w:numId w:val="0"/>
        </w:numPr>
        <w:ind w:left="1069"/>
        <w:rPr>
          <w:color w:val="833C0B" w:themeColor="accent2" w:themeShade="80"/>
          <w:sz w:val="22"/>
          <w:u w:val="single"/>
        </w:rPr>
      </w:pPr>
    </w:p>
    <w:p w14:paraId="02B8F7C9" w14:textId="77777777" w:rsidR="00625B7E" w:rsidRDefault="00625B7E" w:rsidP="00625B7E">
      <w:pPr>
        <w:ind w:right="567"/>
        <w:jc w:val="center"/>
        <w:rPr>
          <w:b/>
          <w:bCs/>
          <w:sz w:val="28"/>
          <w:szCs w:val="28"/>
          <w:lang w:val="en-US"/>
        </w:rPr>
      </w:pPr>
      <w:r>
        <w:rPr>
          <w:b/>
          <w:bCs/>
          <w:sz w:val="28"/>
          <w:szCs w:val="28"/>
          <w:lang w:val="en-US"/>
        </w:rPr>
        <w:t>CAIET DE SARCINI</w:t>
      </w:r>
    </w:p>
    <w:p w14:paraId="0D067D9D" w14:textId="77777777" w:rsidR="00625B7E" w:rsidRDefault="00625B7E" w:rsidP="00625B7E">
      <w:pPr>
        <w:ind w:right="567"/>
        <w:jc w:val="center"/>
        <w:rPr>
          <w:b/>
          <w:bCs/>
          <w:sz w:val="28"/>
          <w:szCs w:val="28"/>
          <w:lang w:val="en-US"/>
        </w:rPr>
      </w:pPr>
      <w:r>
        <w:rPr>
          <w:b/>
          <w:bCs/>
          <w:sz w:val="28"/>
          <w:szCs w:val="28"/>
          <w:lang w:val="en-US"/>
        </w:rPr>
        <w:t>PENTRU  CEREREA OFERTEI  DE  PREŢ</w:t>
      </w:r>
    </w:p>
    <w:p w14:paraId="4D0DAE3A" w14:textId="77777777" w:rsidR="00625B7E" w:rsidRDefault="00625B7E" w:rsidP="00625B7E">
      <w:pPr>
        <w:ind w:right="567"/>
        <w:jc w:val="center"/>
        <w:rPr>
          <w:b/>
          <w:bCs/>
          <w:sz w:val="28"/>
          <w:szCs w:val="28"/>
          <w:lang w:val="en-US"/>
        </w:rPr>
      </w:pPr>
    </w:p>
    <w:p w14:paraId="20E1CEC4" w14:textId="77777777" w:rsidR="00625B7E" w:rsidRDefault="00625B7E" w:rsidP="00625B7E">
      <w:pPr>
        <w:ind w:right="567"/>
        <w:rPr>
          <w:sz w:val="28"/>
          <w:szCs w:val="28"/>
          <w:lang w:val="en-US"/>
        </w:rPr>
      </w:pPr>
      <w:r>
        <w:rPr>
          <w:b/>
          <w:bCs/>
          <w:lang w:val="en-US"/>
        </w:rPr>
        <w:t>1. Denumerea beneficiarului de stat</w:t>
      </w:r>
      <w:r>
        <w:rPr>
          <w:b/>
          <w:bCs/>
          <w:sz w:val="28"/>
          <w:szCs w:val="28"/>
          <w:lang w:val="en-US"/>
        </w:rPr>
        <w:t xml:space="preserve">   </w:t>
      </w:r>
      <w:r>
        <w:rPr>
          <w:b/>
          <w:bCs/>
          <w:sz w:val="28"/>
          <w:szCs w:val="28"/>
          <w:u w:val="single"/>
          <w:lang w:val="en-US"/>
        </w:rPr>
        <w:t>Primaria com. Cucoara</w:t>
      </w:r>
    </w:p>
    <w:p w14:paraId="11C5E862" w14:textId="77777777" w:rsidR="00625B7E" w:rsidRDefault="00625B7E" w:rsidP="00625B7E">
      <w:pPr>
        <w:ind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Pr>
          <w:b/>
          <w:bCs/>
          <w:sz w:val="28"/>
          <w:szCs w:val="28"/>
          <w:u w:val="single"/>
          <w:lang w:val="en-US"/>
        </w:rPr>
        <w:t>Primaria com. Cucoara</w:t>
      </w:r>
    </w:p>
    <w:p w14:paraId="7070AD66" w14:textId="77777777" w:rsidR="00625B7E" w:rsidRDefault="00625B7E" w:rsidP="00625B7E">
      <w:pPr>
        <w:ind w:right="567"/>
        <w:rPr>
          <w:b/>
          <w:bCs/>
          <w:sz w:val="28"/>
          <w:szCs w:val="28"/>
          <w:lang w:val="en-US"/>
        </w:rPr>
      </w:pPr>
      <w:r>
        <w:rPr>
          <w:b/>
          <w:bCs/>
          <w:lang w:val="en-US"/>
        </w:rPr>
        <w:t>3. Obiectul achiziţiilor</w:t>
      </w:r>
      <w:r>
        <w:rPr>
          <w:sz w:val="28"/>
          <w:szCs w:val="28"/>
          <w:lang w:val="en-US"/>
        </w:rPr>
        <w:t xml:space="preserve">  </w:t>
      </w:r>
      <w:r>
        <w:rPr>
          <w:b/>
          <w:bCs/>
          <w:sz w:val="28"/>
          <w:szCs w:val="28"/>
          <w:u w:val="single"/>
          <w:lang w:val="en-US"/>
        </w:rPr>
        <w:t>Reparatii interioare la Casa de Cultura din s. Cucoara, com. Cucoara, r - l Cahul</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625B7E" w14:paraId="4EA39871" w14:textId="77777777" w:rsidTr="00090D1F">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DB90BEE" w14:textId="77777777" w:rsidR="00625B7E" w:rsidRDefault="00625B7E" w:rsidP="00090D1F">
            <w:pPr>
              <w:ind w:right="-108"/>
              <w:jc w:val="center"/>
              <w:rPr>
                <w:sz w:val="22"/>
                <w:szCs w:val="22"/>
                <w:lang w:val="en-US"/>
              </w:rPr>
            </w:pPr>
            <w:r>
              <w:rPr>
                <w:sz w:val="22"/>
                <w:szCs w:val="22"/>
              </w:rPr>
              <w:t>№</w:t>
            </w:r>
          </w:p>
          <w:p w14:paraId="2F0B7644" w14:textId="77777777" w:rsidR="00625B7E" w:rsidRDefault="00625B7E" w:rsidP="00090D1F">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65C4C925" w14:textId="77777777" w:rsidR="00625B7E" w:rsidRDefault="00625B7E" w:rsidP="00090D1F">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4965845B" w14:textId="77777777" w:rsidR="00625B7E" w:rsidRDefault="00625B7E" w:rsidP="00090D1F">
            <w:pPr>
              <w:jc w:val="center"/>
              <w:rPr>
                <w:sz w:val="22"/>
                <w:szCs w:val="22"/>
              </w:rPr>
            </w:pPr>
          </w:p>
          <w:p w14:paraId="569370D2" w14:textId="77777777" w:rsidR="00625B7E" w:rsidRDefault="00625B7E" w:rsidP="00090D1F">
            <w:pPr>
              <w:jc w:val="center"/>
              <w:rPr>
                <w:sz w:val="22"/>
                <w:szCs w:val="22"/>
              </w:rP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715C195A" w14:textId="77777777" w:rsidR="00625B7E" w:rsidRDefault="00625B7E" w:rsidP="00090D1F">
            <w:pPr>
              <w:ind w:left="-108" w:right="-108"/>
              <w:jc w:val="center"/>
              <w:rPr>
                <w:sz w:val="22"/>
                <w:szCs w:val="22"/>
              </w:rPr>
            </w:pPr>
          </w:p>
          <w:p w14:paraId="75459591" w14:textId="77777777" w:rsidR="00625B7E" w:rsidRDefault="00625B7E" w:rsidP="00090D1F">
            <w:pPr>
              <w:ind w:left="-108" w:right="-108"/>
              <w:jc w:val="center"/>
              <w:rPr>
                <w:sz w:val="22"/>
                <w:szCs w:val="22"/>
              </w:rP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14:paraId="0987CFE5" w14:textId="77777777" w:rsidR="00625B7E" w:rsidRDefault="00625B7E" w:rsidP="00090D1F">
            <w:pPr>
              <w:ind w:left="-108" w:right="-108"/>
              <w:jc w:val="center"/>
              <w:rPr>
                <w:sz w:val="22"/>
                <w:szCs w:val="22"/>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3A3F2D2E" w14:textId="77777777" w:rsidR="00625B7E" w:rsidRDefault="00625B7E" w:rsidP="00090D1F">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14:paraId="24B4FEE7" w14:textId="77777777" w:rsidR="00625B7E" w:rsidRDefault="00625B7E" w:rsidP="00090D1F">
            <w:pPr>
              <w:ind w:left="-108" w:right="-108"/>
              <w:jc w:val="center"/>
              <w:rPr>
                <w:sz w:val="22"/>
                <w:szCs w:val="22"/>
                <w:lang w:val="en-US"/>
              </w:rPr>
            </w:pPr>
            <w:r>
              <w:rPr>
                <w:sz w:val="22"/>
                <w:szCs w:val="22"/>
                <w:lang w:val="en-US"/>
              </w:rPr>
              <w:t>Total, lei (col.5 x col.6)</w:t>
            </w:r>
          </w:p>
        </w:tc>
      </w:tr>
      <w:tr w:rsidR="00625B7E" w14:paraId="65420705" w14:textId="77777777" w:rsidTr="00090D1F">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51C0D8D" w14:textId="77777777" w:rsidR="00625B7E" w:rsidRDefault="00625B7E" w:rsidP="00090D1F">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5040C6A5" w14:textId="77777777" w:rsidR="00625B7E" w:rsidRDefault="00625B7E" w:rsidP="00090D1F">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14:paraId="60117B7C" w14:textId="77777777" w:rsidR="00625B7E" w:rsidRDefault="00625B7E" w:rsidP="00090D1F">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19BB3232" w14:textId="77777777" w:rsidR="00625B7E" w:rsidRDefault="00625B7E" w:rsidP="00090D1F">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3D815C17" w14:textId="77777777" w:rsidR="00625B7E" w:rsidRDefault="00625B7E" w:rsidP="00090D1F">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14:paraId="26B6B37A" w14:textId="77777777" w:rsidR="00625B7E" w:rsidRDefault="00625B7E" w:rsidP="00090D1F">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14:paraId="4A100FFC" w14:textId="77777777" w:rsidR="00625B7E" w:rsidRDefault="00625B7E" w:rsidP="00090D1F">
            <w:pPr>
              <w:jc w:val="center"/>
              <w:rPr>
                <w:sz w:val="22"/>
                <w:szCs w:val="22"/>
                <w:lang w:val="en-US"/>
              </w:rPr>
            </w:pPr>
          </w:p>
        </w:tc>
      </w:tr>
    </w:tbl>
    <w:p w14:paraId="311427CE" w14:textId="77777777" w:rsidR="00625B7E" w:rsidRDefault="00625B7E" w:rsidP="00625B7E">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625B7E" w14:paraId="2F533FBD" w14:textId="77777777" w:rsidTr="00090D1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D47CD45" w14:textId="77777777" w:rsidR="00625B7E" w:rsidRDefault="00625B7E" w:rsidP="00090D1F">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769ABC2F" w14:textId="77777777" w:rsidR="00625B7E" w:rsidRDefault="00625B7E" w:rsidP="00090D1F">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29325B79" w14:textId="77777777" w:rsidR="00625B7E" w:rsidRDefault="00625B7E" w:rsidP="00090D1F">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0BEC094D" w14:textId="77777777" w:rsidR="00625B7E" w:rsidRDefault="00625B7E" w:rsidP="00090D1F">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792D885D" w14:textId="77777777" w:rsidR="00625B7E" w:rsidRDefault="00625B7E" w:rsidP="00090D1F">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62D55D3B" w14:textId="77777777" w:rsidR="00625B7E" w:rsidRDefault="00625B7E" w:rsidP="00090D1F">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2E668D9B" w14:textId="77777777" w:rsidR="00625B7E" w:rsidRDefault="00625B7E" w:rsidP="00090D1F">
            <w:pPr>
              <w:jc w:val="center"/>
              <w:rPr>
                <w:sz w:val="22"/>
                <w:szCs w:val="22"/>
              </w:rPr>
            </w:pPr>
            <w:r>
              <w:rPr>
                <w:sz w:val="22"/>
                <w:szCs w:val="22"/>
              </w:rPr>
              <w:t>7</w:t>
            </w:r>
          </w:p>
        </w:tc>
      </w:tr>
      <w:tr w:rsidR="00625B7E" w14:paraId="4C0E1567" w14:textId="77777777" w:rsidTr="00090D1F">
        <w:tblPrEx>
          <w:tblCellMar>
            <w:top w:w="0" w:type="dxa"/>
            <w:bottom w:w="0" w:type="dxa"/>
          </w:tblCellMar>
        </w:tblPrEx>
        <w:tc>
          <w:tcPr>
            <w:tcW w:w="709" w:type="dxa"/>
            <w:tcBorders>
              <w:top w:val="nil"/>
              <w:left w:val="single" w:sz="6" w:space="0" w:color="auto"/>
              <w:bottom w:val="nil"/>
              <w:right w:val="nil"/>
            </w:tcBorders>
          </w:tcPr>
          <w:p w14:paraId="27C0F3A1" w14:textId="77777777" w:rsidR="00625B7E" w:rsidRDefault="00625B7E" w:rsidP="00090D1F">
            <w:pPr>
              <w:jc w:val="center"/>
            </w:pPr>
          </w:p>
        </w:tc>
        <w:tc>
          <w:tcPr>
            <w:tcW w:w="1134" w:type="dxa"/>
            <w:tcBorders>
              <w:top w:val="nil"/>
              <w:left w:val="single" w:sz="6" w:space="0" w:color="auto"/>
              <w:bottom w:val="nil"/>
              <w:right w:val="nil"/>
            </w:tcBorders>
          </w:tcPr>
          <w:p w14:paraId="304F2348" w14:textId="77777777" w:rsidR="00625B7E" w:rsidRDefault="00625B7E" w:rsidP="00090D1F"/>
        </w:tc>
        <w:tc>
          <w:tcPr>
            <w:tcW w:w="3544" w:type="dxa"/>
            <w:tcBorders>
              <w:top w:val="nil"/>
              <w:left w:val="single" w:sz="6" w:space="0" w:color="auto"/>
              <w:bottom w:val="nil"/>
              <w:right w:val="nil"/>
            </w:tcBorders>
          </w:tcPr>
          <w:p w14:paraId="6709590C" w14:textId="77777777" w:rsidR="00625B7E" w:rsidRDefault="00625B7E" w:rsidP="00090D1F">
            <w:pPr>
              <w:rPr>
                <w:b/>
                <w:bCs/>
                <w:sz w:val="22"/>
                <w:szCs w:val="22"/>
              </w:rPr>
            </w:pPr>
            <w:r>
              <w:rPr>
                <w:b/>
                <w:bCs/>
                <w:sz w:val="22"/>
                <w:szCs w:val="22"/>
                <w:lang w:val="en-US"/>
              </w:rPr>
              <w:t xml:space="preserve">Capitolul </w:t>
            </w:r>
            <w:r>
              <w:rPr>
                <w:b/>
                <w:bCs/>
                <w:sz w:val="22"/>
                <w:szCs w:val="22"/>
              </w:rPr>
              <w:t>1. Hol.</w:t>
            </w:r>
          </w:p>
        </w:tc>
        <w:tc>
          <w:tcPr>
            <w:tcW w:w="1134" w:type="dxa"/>
            <w:tcBorders>
              <w:top w:val="nil"/>
              <w:left w:val="single" w:sz="6" w:space="0" w:color="auto"/>
              <w:bottom w:val="nil"/>
              <w:right w:val="nil"/>
            </w:tcBorders>
          </w:tcPr>
          <w:p w14:paraId="6CA9FDAB" w14:textId="77777777" w:rsidR="00625B7E" w:rsidRDefault="00625B7E" w:rsidP="00090D1F"/>
        </w:tc>
        <w:tc>
          <w:tcPr>
            <w:tcW w:w="1134" w:type="dxa"/>
            <w:tcBorders>
              <w:top w:val="nil"/>
              <w:left w:val="single" w:sz="6" w:space="0" w:color="auto"/>
              <w:bottom w:val="nil"/>
              <w:right w:val="nil"/>
            </w:tcBorders>
          </w:tcPr>
          <w:p w14:paraId="507580EE" w14:textId="77777777" w:rsidR="00625B7E" w:rsidRDefault="00625B7E" w:rsidP="00090D1F"/>
        </w:tc>
        <w:tc>
          <w:tcPr>
            <w:tcW w:w="1417" w:type="dxa"/>
            <w:tcBorders>
              <w:top w:val="nil"/>
              <w:left w:val="single" w:sz="6" w:space="0" w:color="auto"/>
              <w:bottom w:val="nil"/>
              <w:right w:val="nil"/>
            </w:tcBorders>
          </w:tcPr>
          <w:p w14:paraId="46E01562" w14:textId="77777777" w:rsidR="00625B7E" w:rsidRDefault="00625B7E" w:rsidP="00090D1F"/>
        </w:tc>
        <w:tc>
          <w:tcPr>
            <w:tcW w:w="1420" w:type="dxa"/>
            <w:tcBorders>
              <w:top w:val="nil"/>
              <w:left w:val="single" w:sz="6" w:space="0" w:color="auto"/>
              <w:bottom w:val="nil"/>
              <w:right w:val="single" w:sz="6" w:space="0" w:color="auto"/>
            </w:tcBorders>
          </w:tcPr>
          <w:p w14:paraId="1DA13229" w14:textId="77777777" w:rsidR="00625B7E" w:rsidRDefault="00625B7E" w:rsidP="00090D1F"/>
        </w:tc>
      </w:tr>
      <w:tr w:rsidR="00625B7E" w14:paraId="563522FF"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7E755" w14:textId="77777777" w:rsidR="00625B7E" w:rsidRDefault="00625B7E" w:rsidP="00090D1F">
            <w:r>
              <w:t>1</w:t>
            </w:r>
          </w:p>
        </w:tc>
        <w:tc>
          <w:tcPr>
            <w:tcW w:w="1134" w:type="dxa"/>
            <w:tcBorders>
              <w:top w:val="single" w:sz="4" w:space="0" w:color="auto"/>
              <w:bottom w:val="single" w:sz="4" w:space="0" w:color="auto"/>
            </w:tcBorders>
          </w:tcPr>
          <w:p w14:paraId="6E529CB1" w14:textId="77777777" w:rsidR="00625B7E" w:rsidRDefault="00625B7E" w:rsidP="00090D1F">
            <w:pPr>
              <w:rPr>
                <w:lang w:val="en-US"/>
              </w:rPr>
            </w:pPr>
            <w:r>
              <w:rPr>
                <w:lang w:val="en-US"/>
              </w:rPr>
              <w:t>RpCO56B</w:t>
            </w:r>
          </w:p>
          <w:p w14:paraId="725212F5" w14:textId="77777777" w:rsidR="00625B7E" w:rsidRDefault="00625B7E" w:rsidP="00090D1F"/>
        </w:tc>
        <w:tc>
          <w:tcPr>
            <w:tcW w:w="3544" w:type="dxa"/>
            <w:tcBorders>
              <w:top w:val="single" w:sz="4" w:space="0" w:color="auto"/>
              <w:bottom w:val="single" w:sz="4" w:space="0" w:color="auto"/>
            </w:tcBorders>
          </w:tcPr>
          <w:p w14:paraId="51AE2721" w14:textId="77777777" w:rsidR="00625B7E" w:rsidRPr="00453A7D" w:rsidRDefault="00625B7E" w:rsidP="00090D1F">
            <w:pPr>
              <w:rPr>
                <w:lang w:val="en-US"/>
              </w:rPr>
            </w:pPr>
            <w:r w:rsidRPr="00453A7D">
              <w:rPr>
                <w:lang w:val="en-US"/>
              </w:rPr>
              <w:t>Demontari: lambriuri la pereti si tavane din lemn, placaj, PFL, PAS etc.</w:t>
            </w:r>
          </w:p>
        </w:tc>
        <w:tc>
          <w:tcPr>
            <w:tcW w:w="1134" w:type="dxa"/>
            <w:tcBorders>
              <w:top w:val="single" w:sz="4" w:space="0" w:color="auto"/>
              <w:bottom w:val="single" w:sz="4" w:space="0" w:color="auto"/>
            </w:tcBorders>
            <w:vAlign w:val="center"/>
          </w:tcPr>
          <w:p w14:paraId="21200D02"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659FCE68" w14:textId="77777777" w:rsidR="00625B7E" w:rsidRDefault="00625B7E" w:rsidP="00090D1F">
            <w:pPr>
              <w:jc w:val="center"/>
            </w:pPr>
            <w:r>
              <w:t>75,690</w:t>
            </w:r>
          </w:p>
        </w:tc>
        <w:tc>
          <w:tcPr>
            <w:tcW w:w="1417" w:type="dxa"/>
            <w:tcBorders>
              <w:top w:val="single" w:sz="4" w:space="0" w:color="auto"/>
              <w:bottom w:val="single" w:sz="4" w:space="0" w:color="auto"/>
            </w:tcBorders>
            <w:vAlign w:val="center"/>
          </w:tcPr>
          <w:p w14:paraId="3EBE4CF7" w14:textId="77777777" w:rsidR="00625B7E" w:rsidRDefault="00625B7E" w:rsidP="00090D1F">
            <w:pPr>
              <w:jc w:val="center"/>
            </w:pPr>
          </w:p>
        </w:tc>
        <w:tc>
          <w:tcPr>
            <w:tcW w:w="1420" w:type="dxa"/>
            <w:tcBorders>
              <w:top w:val="single" w:sz="4" w:space="0" w:color="auto"/>
              <w:bottom w:val="single" w:sz="4" w:space="0" w:color="auto"/>
            </w:tcBorders>
            <w:vAlign w:val="center"/>
          </w:tcPr>
          <w:p w14:paraId="259B69C3" w14:textId="77777777" w:rsidR="00625B7E" w:rsidRDefault="00625B7E" w:rsidP="00090D1F">
            <w:pPr>
              <w:jc w:val="center"/>
            </w:pPr>
          </w:p>
        </w:tc>
      </w:tr>
      <w:tr w:rsidR="00625B7E" w14:paraId="1B2B616D"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8C8393" w14:textId="77777777" w:rsidR="00625B7E" w:rsidRDefault="00625B7E" w:rsidP="00090D1F">
            <w:r>
              <w:t xml:space="preserve"> 2</w:t>
            </w:r>
          </w:p>
        </w:tc>
        <w:tc>
          <w:tcPr>
            <w:tcW w:w="1134" w:type="dxa"/>
            <w:tcBorders>
              <w:top w:val="single" w:sz="4" w:space="0" w:color="auto"/>
              <w:bottom w:val="single" w:sz="4" w:space="0" w:color="auto"/>
            </w:tcBorders>
          </w:tcPr>
          <w:p w14:paraId="5CA090AB" w14:textId="77777777" w:rsidR="00625B7E" w:rsidRDefault="00625B7E" w:rsidP="00090D1F">
            <w:pPr>
              <w:rPr>
                <w:lang w:val="en-US"/>
              </w:rPr>
            </w:pPr>
            <w:r>
              <w:rPr>
                <w:lang w:val="en-US"/>
              </w:rPr>
              <w:t>RpCN12A</w:t>
            </w:r>
          </w:p>
          <w:p w14:paraId="16DACA0A" w14:textId="77777777" w:rsidR="00625B7E" w:rsidRDefault="00625B7E" w:rsidP="00090D1F"/>
        </w:tc>
        <w:tc>
          <w:tcPr>
            <w:tcW w:w="3544" w:type="dxa"/>
            <w:tcBorders>
              <w:top w:val="single" w:sz="4" w:space="0" w:color="auto"/>
              <w:bottom w:val="single" w:sz="4" w:space="0" w:color="auto"/>
            </w:tcBorders>
          </w:tcPr>
          <w:p w14:paraId="628593E8" w14:textId="77777777" w:rsidR="00625B7E" w:rsidRPr="00453A7D" w:rsidRDefault="00625B7E" w:rsidP="00090D1F">
            <w:pPr>
              <w:rPr>
                <w:lang w:val="en-US"/>
              </w:rPr>
            </w:pPr>
            <w:r w:rsidRPr="00453A7D">
              <w:rPr>
                <w:lang w:val="en-US"/>
              </w:rPr>
              <w:t>Desfacerea profilelor, profilatiilor sau ornamentelor prefabricate, la pereti si tavane, din gips pina la 20 cm latime</w:t>
            </w:r>
          </w:p>
        </w:tc>
        <w:tc>
          <w:tcPr>
            <w:tcW w:w="1134" w:type="dxa"/>
            <w:tcBorders>
              <w:top w:val="single" w:sz="4" w:space="0" w:color="auto"/>
              <w:bottom w:val="single" w:sz="4" w:space="0" w:color="auto"/>
            </w:tcBorders>
            <w:vAlign w:val="center"/>
          </w:tcPr>
          <w:p w14:paraId="398826EA" w14:textId="77777777" w:rsidR="00625B7E" w:rsidRDefault="00625B7E" w:rsidP="00090D1F">
            <w:pPr>
              <w:jc w:val="center"/>
            </w:pPr>
            <w:r>
              <w:t>m</w:t>
            </w:r>
          </w:p>
        </w:tc>
        <w:tc>
          <w:tcPr>
            <w:tcW w:w="1134" w:type="dxa"/>
            <w:tcBorders>
              <w:top w:val="single" w:sz="4" w:space="0" w:color="auto"/>
              <w:bottom w:val="single" w:sz="4" w:space="0" w:color="auto"/>
            </w:tcBorders>
            <w:vAlign w:val="center"/>
          </w:tcPr>
          <w:p w14:paraId="3749AD9C" w14:textId="77777777" w:rsidR="00625B7E" w:rsidRDefault="00625B7E" w:rsidP="00090D1F">
            <w:pPr>
              <w:jc w:val="center"/>
            </w:pPr>
            <w:r>
              <w:t>34,200</w:t>
            </w:r>
          </w:p>
        </w:tc>
        <w:tc>
          <w:tcPr>
            <w:tcW w:w="1417" w:type="dxa"/>
            <w:tcBorders>
              <w:top w:val="single" w:sz="4" w:space="0" w:color="auto"/>
              <w:bottom w:val="single" w:sz="4" w:space="0" w:color="auto"/>
            </w:tcBorders>
            <w:vAlign w:val="center"/>
          </w:tcPr>
          <w:p w14:paraId="209601E8" w14:textId="77777777" w:rsidR="00625B7E" w:rsidRDefault="00625B7E" w:rsidP="00090D1F">
            <w:pPr>
              <w:jc w:val="center"/>
            </w:pPr>
          </w:p>
        </w:tc>
        <w:tc>
          <w:tcPr>
            <w:tcW w:w="1420" w:type="dxa"/>
            <w:tcBorders>
              <w:top w:val="single" w:sz="4" w:space="0" w:color="auto"/>
              <w:bottom w:val="single" w:sz="4" w:space="0" w:color="auto"/>
            </w:tcBorders>
            <w:vAlign w:val="center"/>
          </w:tcPr>
          <w:p w14:paraId="35D3D8A7" w14:textId="77777777" w:rsidR="00625B7E" w:rsidRDefault="00625B7E" w:rsidP="00090D1F">
            <w:pPr>
              <w:jc w:val="center"/>
            </w:pPr>
          </w:p>
        </w:tc>
      </w:tr>
      <w:tr w:rsidR="00625B7E" w14:paraId="7138802E"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455582" w14:textId="77777777" w:rsidR="00625B7E" w:rsidRDefault="00625B7E" w:rsidP="00090D1F">
            <w:r>
              <w:t xml:space="preserve"> 3</w:t>
            </w:r>
          </w:p>
        </w:tc>
        <w:tc>
          <w:tcPr>
            <w:tcW w:w="1134" w:type="dxa"/>
            <w:tcBorders>
              <w:top w:val="single" w:sz="4" w:space="0" w:color="auto"/>
              <w:bottom w:val="single" w:sz="4" w:space="0" w:color="auto"/>
            </w:tcBorders>
          </w:tcPr>
          <w:p w14:paraId="00EE3DF0" w14:textId="77777777" w:rsidR="00625B7E" w:rsidRDefault="00625B7E" w:rsidP="00090D1F">
            <w:pPr>
              <w:rPr>
                <w:lang w:val="en-US"/>
              </w:rPr>
            </w:pPr>
            <w:r>
              <w:rPr>
                <w:lang w:val="en-US"/>
              </w:rPr>
              <w:t>CF54B</w:t>
            </w:r>
          </w:p>
          <w:p w14:paraId="4ECACE45" w14:textId="77777777" w:rsidR="00625B7E" w:rsidRDefault="00625B7E" w:rsidP="00090D1F"/>
        </w:tc>
        <w:tc>
          <w:tcPr>
            <w:tcW w:w="3544" w:type="dxa"/>
            <w:tcBorders>
              <w:top w:val="single" w:sz="4" w:space="0" w:color="auto"/>
              <w:bottom w:val="single" w:sz="4" w:space="0" w:color="auto"/>
            </w:tcBorders>
          </w:tcPr>
          <w:p w14:paraId="5557FBBE" w14:textId="77777777" w:rsidR="00625B7E" w:rsidRPr="00453A7D" w:rsidRDefault="00625B7E" w:rsidP="00090D1F">
            <w:pPr>
              <w:rPr>
                <w:lang w:val="en-US"/>
              </w:rPr>
            </w:pPr>
            <w:r w:rsidRPr="00453A7D">
              <w:rPr>
                <w:lang w:val="en-US"/>
              </w:rPr>
              <w:t>Placarea peretilor cu placi din ghips-carton, grosime 12,5 mm, montati pe structura din profil zincat: pe suprafete plane, inclusiv glafurile usilor si ferestrelor</w:t>
            </w:r>
          </w:p>
        </w:tc>
        <w:tc>
          <w:tcPr>
            <w:tcW w:w="1134" w:type="dxa"/>
            <w:tcBorders>
              <w:top w:val="single" w:sz="4" w:space="0" w:color="auto"/>
              <w:bottom w:val="single" w:sz="4" w:space="0" w:color="auto"/>
            </w:tcBorders>
            <w:vAlign w:val="center"/>
          </w:tcPr>
          <w:p w14:paraId="2B6182B0"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56DF6B89" w14:textId="77777777" w:rsidR="00625B7E" w:rsidRDefault="00625B7E" w:rsidP="00090D1F">
            <w:pPr>
              <w:jc w:val="center"/>
            </w:pPr>
            <w:r>
              <w:t>65,290</w:t>
            </w:r>
          </w:p>
        </w:tc>
        <w:tc>
          <w:tcPr>
            <w:tcW w:w="1417" w:type="dxa"/>
            <w:tcBorders>
              <w:top w:val="single" w:sz="4" w:space="0" w:color="auto"/>
              <w:bottom w:val="single" w:sz="4" w:space="0" w:color="auto"/>
            </w:tcBorders>
            <w:vAlign w:val="center"/>
          </w:tcPr>
          <w:p w14:paraId="542D3931" w14:textId="77777777" w:rsidR="00625B7E" w:rsidRDefault="00625B7E" w:rsidP="00090D1F">
            <w:pPr>
              <w:jc w:val="center"/>
            </w:pPr>
          </w:p>
        </w:tc>
        <w:tc>
          <w:tcPr>
            <w:tcW w:w="1420" w:type="dxa"/>
            <w:tcBorders>
              <w:top w:val="single" w:sz="4" w:space="0" w:color="auto"/>
              <w:bottom w:val="single" w:sz="4" w:space="0" w:color="auto"/>
            </w:tcBorders>
            <w:vAlign w:val="center"/>
          </w:tcPr>
          <w:p w14:paraId="65F7DF25" w14:textId="77777777" w:rsidR="00625B7E" w:rsidRDefault="00625B7E" w:rsidP="00090D1F">
            <w:pPr>
              <w:jc w:val="center"/>
            </w:pPr>
          </w:p>
        </w:tc>
      </w:tr>
      <w:tr w:rsidR="00625B7E" w14:paraId="15E5F94C"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A5A93" w14:textId="77777777" w:rsidR="00625B7E" w:rsidRDefault="00625B7E" w:rsidP="00090D1F">
            <w:r>
              <w:t xml:space="preserve"> 4</w:t>
            </w:r>
          </w:p>
        </w:tc>
        <w:tc>
          <w:tcPr>
            <w:tcW w:w="1134" w:type="dxa"/>
            <w:tcBorders>
              <w:top w:val="single" w:sz="4" w:space="0" w:color="auto"/>
              <w:bottom w:val="single" w:sz="4" w:space="0" w:color="auto"/>
            </w:tcBorders>
          </w:tcPr>
          <w:p w14:paraId="7F918899" w14:textId="77777777" w:rsidR="00625B7E" w:rsidRDefault="00625B7E" w:rsidP="00090D1F">
            <w:pPr>
              <w:rPr>
                <w:lang w:val="en-US"/>
              </w:rPr>
            </w:pPr>
            <w:r>
              <w:rPr>
                <w:lang w:val="en-US"/>
              </w:rPr>
              <w:t>CN53A</w:t>
            </w:r>
          </w:p>
          <w:p w14:paraId="0D325590" w14:textId="77777777" w:rsidR="00625B7E" w:rsidRDefault="00625B7E" w:rsidP="00090D1F"/>
        </w:tc>
        <w:tc>
          <w:tcPr>
            <w:tcW w:w="3544" w:type="dxa"/>
            <w:tcBorders>
              <w:top w:val="single" w:sz="4" w:space="0" w:color="auto"/>
              <w:bottom w:val="single" w:sz="4" w:space="0" w:color="auto"/>
            </w:tcBorders>
          </w:tcPr>
          <w:p w14:paraId="5F093214" w14:textId="77777777" w:rsidR="00625B7E" w:rsidRPr="00453A7D" w:rsidRDefault="00625B7E" w:rsidP="00090D1F">
            <w:pPr>
              <w:rPr>
                <w:lang w:val="en-US"/>
              </w:rPr>
            </w:pPr>
            <w:r w:rsidRPr="00453A7D">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14:paraId="7ED30F04"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01F3FFEC" w14:textId="77777777" w:rsidR="00625B7E" w:rsidRDefault="00625B7E" w:rsidP="00090D1F">
            <w:pPr>
              <w:jc w:val="center"/>
            </w:pPr>
            <w:r>
              <w:t>65,290</w:t>
            </w:r>
          </w:p>
        </w:tc>
        <w:tc>
          <w:tcPr>
            <w:tcW w:w="1417" w:type="dxa"/>
            <w:tcBorders>
              <w:top w:val="single" w:sz="4" w:space="0" w:color="auto"/>
              <w:bottom w:val="single" w:sz="4" w:space="0" w:color="auto"/>
            </w:tcBorders>
            <w:vAlign w:val="center"/>
          </w:tcPr>
          <w:p w14:paraId="08ADB0C4" w14:textId="77777777" w:rsidR="00625B7E" w:rsidRDefault="00625B7E" w:rsidP="00090D1F">
            <w:pPr>
              <w:jc w:val="center"/>
            </w:pPr>
          </w:p>
        </w:tc>
        <w:tc>
          <w:tcPr>
            <w:tcW w:w="1420" w:type="dxa"/>
            <w:tcBorders>
              <w:top w:val="single" w:sz="4" w:space="0" w:color="auto"/>
              <w:bottom w:val="single" w:sz="4" w:space="0" w:color="auto"/>
            </w:tcBorders>
            <w:vAlign w:val="center"/>
          </w:tcPr>
          <w:p w14:paraId="0A63133E" w14:textId="77777777" w:rsidR="00625B7E" w:rsidRDefault="00625B7E" w:rsidP="00090D1F">
            <w:pPr>
              <w:jc w:val="center"/>
            </w:pPr>
          </w:p>
        </w:tc>
      </w:tr>
      <w:tr w:rsidR="00625B7E" w14:paraId="70F0D64F"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9A3A4" w14:textId="77777777" w:rsidR="00625B7E" w:rsidRDefault="00625B7E" w:rsidP="00090D1F">
            <w:r>
              <w:t xml:space="preserve"> 5</w:t>
            </w:r>
          </w:p>
        </w:tc>
        <w:tc>
          <w:tcPr>
            <w:tcW w:w="1134" w:type="dxa"/>
            <w:tcBorders>
              <w:top w:val="single" w:sz="4" w:space="0" w:color="auto"/>
              <w:bottom w:val="single" w:sz="4" w:space="0" w:color="auto"/>
            </w:tcBorders>
          </w:tcPr>
          <w:p w14:paraId="4B27A504" w14:textId="77777777" w:rsidR="00625B7E" w:rsidRDefault="00625B7E" w:rsidP="00090D1F">
            <w:pPr>
              <w:rPr>
                <w:lang w:val="en-US"/>
              </w:rPr>
            </w:pPr>
            <w:r>
              <w:rPr>
                <w:lang w:val="en-US"/>
              </w:rPr>
              <w:t>CF50B</w:t>
            </w:r>
          </w:p>
          <w:p w14:paraId="4AF26D82" w14:textId="77777777" w:rsidR="00625B7E" w:rsidRDefault="00625B7E" w:rsidP="00090D1F"/>
        </w:tc>
        <w:tc>
          <w:tcPr>
            <w:tcW w:w="3544" w:type="dxa"/>
            <w:tcBorders>
              <w:top w:val="single" w:sz="4" w:space="0" w:color="auto"/>
              <w:bottom w:val="single" w:sz="4" w:space="0" w:color="auto"/>
            </w:tcBorders>
          </w:tcPr>
          <w:p w14:paraId="515FF303" w14:textId="77777777" w:rsidR="00625B7E" w:rsidRPr="00453A7D" w:rsidRDefault="00625B7E" w:rsidP="00090D1F">
            <w:pPr>
              <w:rPr>
                <w:lang w:val="en-US"/>
              </w:rPr>
            </w:pPr>
            <w:r w:rsidRPr="00453A7D">
              <w:rPr>
                <w:lang w:val="en-US"/>
              </w:rPr>
              <w:t xml:space="preserve">Tencuieli interioare de 5 mm grosime, executate manual, cu amestec uscat pe baza de ipsos, la </w:t>
            </w:r>
            <w:r w:rsidRPr="00453A7D">
              <w:rPr>
                <w:lang w:val="en-US"/>
              </w:rPr>
              <w:lastRenderedPageBreak/>
              <w:t>pereti si pereti despartitori, preparare manuala a mortarului.</w:t>
            </w:r>
          </w:p>
        </w:tc>
        <w:tc>
          <w:tcPr>
            <w:tcW w:w="1134" w:type="dxa"/>
            <w:tcBorders>
              <w:top w:val="single" w:sz="4" w:space="0" w:color="auto"/>
              <w:bottom w:val="single" w:sz="4" w:space="0" w:color="auto"/>
            </w:tcBorders>
            <w:vAlign w:val="center"/>
          </w:tcPr>
          <w:p w14:paraId="68FA8B4F" w14:textId="77777777" w:rsidR="00625B7E" w:rsidRDefault="00625B7E" w:rsidP="00090D1F">
            <w:pPr>
              <w:jc w:val="center"/>
            </w:pPr>
            <w:r>
              <w:lastRenderedPageBreak/>
              <w:t>m2</w:t>
            </w:r>
          </w:p>
        </w:tc>
        <w:tc>
          <w:tcPr>
            <w:tcW w:w="1134" w:type="dxa"/>
            <w:tcBorders>
              <w:top w:val="single" w:sz="4" w:space="0" w:color="auto"/>
              <w:bottom w:val="single" w:sz="4" w:space="0" w:color="auto"/>
            </w:tcBorders>
            <w:vAlign w:val="center"/>
          </w:tcPr>
          <w:p w14:paraId="6EBF5201" w14:textId="77777777" w:rsidR="00625B7E" w:rsidRDefault="00625B7E" w:rsidP="00090D1F">
            <w:pPr>
              <w:jc w:val="center"/>
            </w:pPr>
            <w:r>
              <w:t>65,290</w:t>
            </w:r>
          </w:p>
        </w:tc>
        <w:tc>
          <w:tcPr>
            <w:tcW w:w="1417" w:type="dxa"/>
            <w:tcBorders>
              <w:top w:val="single" w:sz="4" w:space="0" w:color="auto"/>
              <w:bottom w:val="single" w:sz="4" w:space="0" w:color="auto"/>
            </w:tcBorders>
            <w:vAlign w:val="center"/>
          </w:tcPr>
          <w:p w14:paraId="3CB9D751" w14:textId="77777777" w:rsidR="00625B7E" w:rsidRDefault="00625B7E" w:rsidP="00090D1F">
            <w:pPr>
              <w:jc w:val="center"/>
            </w:pPr>
          </w:p>
        </w:tc>
        <w:tc>
          <w:tcPr>
            <w:tcW w:w="1420" w:type="dxa"/>
            <w:tcBorders>
              <w:top w:val="single" w:sz="4" w:space="0" w:color="auto"/>
              <w:bottom w:val="single" w:sz="4" w:space="0" w:color="auto"/>
            </w:tcBorders>
            <w:vAlign w:val="center"/>
          </w:tcPr>
          <w:p w14:paraId="40860815" w14:textId="77777777" w:rsidR="00625B7E" w:rsidRDefault="00625B7E" w:rsidP="00090D1F">
            <w:pPr>
              <w:jc w:val="center"/>
            </w:pPr>
          </w:p>
        </w:tc>
      </w:tr>
      <w:tr w:rsidR="00625B7E" w14:paraId="58C85E53"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5A75E1" w14:textId="77777777" w:rsidR="00625B7E" w:rsidRDefault="00625B7E" w:rsidP="00090D1F">
            <w:r>
              <w:t xml:space="preserve"> 6</w:t>
            </w:r>
          </w:p>
        </w:tc>
        <w:tc>
          <w:tcPr>
            <w:tcW w:w="1134" w:type="dxa"/>
            <w:tcBorders>
              <w:top w:val="single" w:sz="4" w:space="0" w:color="auto"/>
              <w:bottom w:val="single" w:sz="4" w:space="0" w:color="auto"/>
            </w:tcBorders>
          </w:tcPr>
          <w:p w14:paraId="43692935" w14:textId="77777777" w:rsidR="00625B7E" w:rsidRDefault="00625B7E" w:rsidP="00090D1F">
            <w:pPr>
              <w:rPr>
                <w:lang w:val="en-US"/>
              </w:rPr>
            </w:pPr>
            <w:r>
              <w:rPr>
                <w:lang w:val="en-US"/>
              </w:rPr>
              <w:t>CN53A</w:t>
            </w:r>
          </w:p>
          <w:p w14:paraId="345EA262" w14:textId="77777777" w:rsidR="00625B7E" w:rsidRDefault="00625B7E" w:rsidP="00090D1F"/>
        </w:tc>
        <w:tc>
          <w:tcPr>
            <w:tcW w:w="3544" w:type="dxa"/>
            <w:tcBorders>
              <w:top w:val="single" w:sz="4" w:space="0" w:color="auto"/>
              <w:bottom w:val="single" w:sz="4" w:space="0" w:color="auto"/>
            </w:tcBorders>
          </w:tcPr>
          <w:p w14:paraId="2D88520F" w14:textId="77777777" w:rsidR="00625B7E" w:rsidRPr="00453A7D" w:rsidRDefault="00625B7E" w:rsidP="00090D1F">
            <w:pPr>
              <w:rPr>
                <w:lang w:val="en-US"/>
              </w:rPr>
            </w:pPr>
            <w:r w:rsidRPr="00453A7D">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14:paraId="61C0D5B9"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3DD416F7" w14:textId="77777777" w:rsidR="00625B7E" w:rsidRDefault="00625B7E" w:rsidP="00090D1F">
            <w:pPr>
              <w:jc w:val="center"/>
            </w:pPr>
            <w:r>
              <w:t>65,290</w:t>
            </w:r>
          </w:p>
        </w:tc>
        <w:tc>
          <w:tcPr>
            <w:tcW w:w="1417" w:type="dxa"/>
            <w:tcBorders>
              <w:top w:val="single" w:sz="4" w:space="0" w:color="auto"/>
              <w:bottom w:val="single" w:sz="4" w:space="0" w:color="auto"/>
            </w:tcBorders>
            <w:vAlign w:val="center"/>
          </w:tcPr>
          <w:p w14:paraId="0C81C5C5" w14:textId="77777777" w:rsidR="00625B7E" w:rsidRDefault="00625B7E" w:rsidP="00090D1F">
            <w:pPr>
              <w:jc w:val="center"/>
            </w:pPr>
          </w:p>
        </w:tc>
        <w:tc>
          <w:tcPr>
            <w:tcW w:w="1420" w:type="dxa"/>
            <w:tcBorders>
              <w:top w:val="single" w:sz="4" w:space="0" w:color="auto"/>
              <w:bottom w:val="single" w:sz="4" w:space="0" w:color="auto"/>
            </w:tcBorders>
            <w:vAlign w:val="center"/>
          </w:tcPr>
          <w:p w14:paraId="698CC758" w14:textId="77777777" w:rsidR="00625B7E" w:rsidRDefault="00625B7E" w:rsidP="00090D1F">
            <w:pPr>
              <w:jc w:val="center"/>
            </w:pPr>
          </w:p>
        </w:tc>
      </w:tr>
      <w:tr w:rsidR="00625B7E" w14:paraId="63E05908"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76A73" w14:textId="77777777" w:rsidR="00625B7E" w:rsidRDefault="00625B7E" w:rsidP="00090D1F">
            <w:r>
              <w:t xml:space="preserve"> 7</w:t>
            </w:r>
          </w:p>
        </w:tc>
        <w:tc>
          <w:tcPr>
            <w:tcW w:w="1134" w:type="dxa"/>
            <w:tcBorders>
              <w:top w:val="single" w:sz="4" w:space="0" w:color="auto"/>
              <w:bottom w:val="single" w:sz="4" w:space="0" w:color="auto"/>
            </w:tcBorders>
          </w:tcPr>
          <w:p w14:paraId="781B7E83" w14:textId="77777777" w:rsidR="00625B7E" w:rsidRDefault="00625B7E" w:rsidP="00090D1F">
            <w:pPr>
              <w:rPr>
                <w:lang w:val="en-US"/>
              </w:rPr>
            </w:pPr>
            <w:r>
              <w:rPr>
                <w:lang w:val="en-US"/>
              </w:rPr>
              <w:t>CF57A</w:t>
            </w:r>
          </w:p>
          <w:p w14:paraId="51D16565" w14:textId="77777777" w:rsidR="00625B7E" w:rsidRDefault="00625B7E" w:rsidP="00090D1F"/>
        </w:tc>
        <w:tc>
          <w:tcPr>
            <w:tcW w:w="3544" w:type="dxa"/>
            <w:tcBorders>
              <w:top w:val="single" w:sz="4" w:space="0" w:color="auto"/>
              <w:bottom w:val="single" w:sz="4" w:space="0" w:color="auto"/>
            </w:tcBorders>
          </w:tcPr>
          <w:p w14:paraId="692BACA1" w14:textId="77777777" w:rsidR="00625B7E" w:rsidRPr="00453A7D" w:rsidRDefault="00625B7E" w:rsidP="00090D1F">
            <w:pPr>
              <w:rPr>
                <w:lang w:val="en-US"/>
              </w:rPr>
            </w:pPr>
            <w:r w:rsidRPr="00453A7D">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14:paraId="4B8A8DA1"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1D683DF8" w14:textId="77777777" w:rsidR="00625B7E" w:rsidRDefault="00625B7E" w:rsidP="00090D1F">
            <w:pPr>
              <w:jc w:val="center"/>
            </w:pPr>
            <w:r>
              <w:t>65,290</w:t>
            </w:r>
          </w:p>
        </w:tc>
        <w:tc>
          <w:tcPr>
            <w:tcW w:w="1417" w:type="dxa"/>
            <w:tcBorders>
              <w:top w:val="single" w:sz="4" w:space="0" w:color="auto"/>
              <w:bottom w:val="single" w:sz="4" w:space="0" w:color="auto"/>
            </w:tcBorders>
            <w:vAlign w:val="center"/>
          </w:tcPr>
          <w:p w14:paraId="431E1CD3" w14:textId="77777777" w:rsidR="00625B7E" w:rsidRDefault="00625B7E" w:rsidP="00090D1F">
            <w:pPr>
              <w:jc w:val="center"/>
            </w:pPr>
          </w:p>
        </w:tc>
        <w:tc>
          <w:tcPr>
            <w:tcW w:w="1420" w:type="dxa"/>
            <w:tcBorders>
              <w:top w:val="single" w:sz="4" w:space="0" w:color="auto"/>
              <w:bottom w:val="single" w:sz="4" w:space="0" w:color="auto"/>
            </w:tcBorders>
            <w:vAlign w:val="center"/>
          </w:tcPr>
          <w:p w14:paraId="75449A4C" w14:textId="77777777" w:rsidR="00625B7E" w:rsidRDefault="00625B7E" w:rsidP="00090D1F">
            <w:pPr>
              <w:jc w:val="center"/>
            </w:pPr>
          </w:p>
        </w:tc>
      </w:tr>
      <w:tr w:rsidR="00625B7E" w14:paraId="0737F98F"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478D3" w14:textId="77777777" w:rsidR="00625B7E" w:rsidRDefault="00625B7E" w:rsidP="00090D1F">
            <w:r>
              <w:t xml:space="preserve"> 8</w:t>
            </w:r>
          </w:p>
        </w:tc>
        <w:tc>
          <w:tcPr>
            <w:tcW w:w="1134" w:type="dxa"/>
            <w:tcBorders>
              <w:top w:val="single" w:sz="4" w:space="0" w:color="auto"/>
              <w:bottom w:val="single" w:sz="4" w:space="0" w:color="auto"/>
            </w:tcBorders>
          </w:tcPr>
          <w:p w14:paraId="7C5C0639" w14:textId="77777777" w:rsidR="00625B7E" w:rsidRDefault="00625B7E" w:rsidP="00090D1F">
            <w:pPr>
              <w:rPr>
                <w:lang w:val="en-US"/>
              </w:rPr>
            </w:pPr>
            <w:r>
              <w:rPr>
                <w:lang w:val="en-US"/>
              </w:rPr>
              <w:t>CN53A</w:t>
            </w:r>
          </w:p>
          <w:p w14:paraId="7167B529" w14:textId="77777777" w:rsidR="00625B7E" w:rsidRDefault="00625B7E" w:rsidP="00090D1F"/>
        </w:tc>
        <w:tc>
          <w:tcPr>
            <w:tcW w:w="3544" w:type="dxa"/>
            <w:tcBorders>
              <w:top w:val="single" w:sz="4" w:space="0" w:color="auto"/>
              <w:bottom w:val="single" w:sz="4" w:space="0" w:color="auto"/>
            </w:tcBorders>
          </w:tcPr>
          <w:p w14:paraId="329DDADC" w14:textId="77777777" w:rsidR="00625B7E" w:rsidRPr="00453A7D" w:rsidRDefault="00625B7E" w:rsidP="00090D1F">
            <w:pPr>
              <w:rPr>
                <w:lang w:val="en-US"/>
              </w:rPr>
            </w:pPr>
            <w:r w:rsidRPr="00453A7D">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14:paraId="6CE1F23A"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33167FC6" w14:textId="77777777" w:rsidR="00625B7E" w:rsidRDefault="00625B7E" w:rsidP="00090D1F">
            <w:pPr>
              <w:jc w:val="center"/>
            </w:pPr>
            <w:r>
              <w:t>65,290</w:t>
            </w:r>
          </w:p>
        </w:tc>
        <w:tc>
          <w:tcPr>
            <w:tcW w:w="1417" w:type="dxa"/>
            <w:tcBorders>
              <w:top w:val="single" w:sz="4" w:space="0" w:color="auto"/>
              <w:bottom w:val="single" w:sz="4" w:space="0" w:color="auto"/>
            </w:tcBorders>
            <w:vAlign w:val="center"/>
          </w:tcPr>
          <w:p w14:paraId="0130AD91" w14:textId="77777777" w:rsidR="00625B7E" w:rsidRDefault="00625B7E" w:rsidP="00090D1F">
            <w:pPr>
              <w:jc w:val="center"/>
            </w:pPr>
          </w:p>
        </w:tc>
        <w:tc>
          <w:tcPr>
            <w:tcW w:w="1420" w:type="dxa"/>
            <w:tcBorders>
              <w:top w:val="single" w:sz="4" w:space="0" w:color="auto"/>
              <w:bottom w:val="single" w:sz="4" w:space="0" w:color="auto"/>
            </w:tcBorders>
            <w:vAlign w:val="center"/>
          </w:tcPr>
          <w:p w14:paraId="437F56F6" w14:textId="77777777" w:rsidR="00625B7E" w:rsidRDefault="00625B7E" w:rsidP="00090D1F">
            <w:pPr>
              <w:jc w:val="center"/>
            </w:pPr>
          </w:p>
        </w:tc>
      </w:tr>
      <w:tr w:rsidR="00625B7E" w14:paraId="68A2E0EF"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6D87E4" w14:textId="77777777" w:rsidR="00625B7E" w:rsidRDefault="00625B7E" w:rsidP="00090D1F">
            <w:r>
              <w:t xml:space="preserve"> 9</w:t>
            </w:r>
          </w:p>
        </w:tc>
        <w:tc>
          <w:tcPr>
            <w:tcW w:w="1134" w:type="dxa"/>
            <w:tcBorders>
              <w:top w:val="single" w:sz="4" w:space="0" w:color="auto"/>
              <w:bottom w:val="single" w:sz="4" w:space="0" w:color="auto"/>
            </w:tcBorders>
          </w:tcPr>
          <w:p w14:paraId="4A02FE5C" w14:textId="77777777" w:rsidR="00625B7E" w:rsidRDefault="00625B7E" w:rsidP="00090D1F">
            <w:pPr>
              <w:rPr>
                <w:lang w:val="en-US"/>
              </w:rPr>
            </w:pPr>
            <w:r>
              <w:rPr>
                <w:lang w:val="en-US"/>
              </w:rPr>
              <w:t>CN06A</w:t>
            </w:r>
          </w:p>
          <w:p w14:paraId="6FE4E2AA" w14:textId="77777777" w:rsidR="00625B7E" w:rsidRDefault="00625B7E" w:rsidP="00090D1F"/>
        </w:tc>
        <w:tc>
          <w:tcPr>
            <w:tcW w:w="3544" w:type="dxa"/>
            <w:tcBorders>
              <w:top w:val="single" w:sz="4" w:space="0" w:color="auto"/>
              <w:bottom w:val="single" w:sz="4" w:space="0" w:color="auto"/>
            </w:tcBorders>
          </w:tcPr>
          <w:p w14:paraId="3AD88C65" w14:textId="77777777" w:rsidR="00625B7E" w:rsidRPr="00453A7D" w:rsidRDefault="00625B7E" w:rsidP="00090D1F">
            <w:pPr>
              <w:rPr>
                <w:lang w:val="en-US"/>
              </w:rPr>
            </w:pPr>
            <w:r w:rsidRPr="00453A7D">
              <w:rPr>
                <w:lang w:val="en-US"/>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14:paraId="208EC341"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1FE54FCF" w14:textId="77777777" w:rsidR="00625B7E" w:rsidRDefault="00625B7E" w:rsidP="00090D1F">
            <w:pPr>
              <w:jc w:val="center"/>
            </w:pPr>
            <w:r>
              <w:t>65,290</w:t>
            </w:r>
          </w:p>
        </w:tc>
        <w:tc>
          <w:tcPr>
            <w:tcW w:w="1417" w:type="dxa"/>
            <w:tcBorders>
              <w:top w:val="single" w:sz="4" w:space="0" w:color="auto"/>
              <w:bottom w:val="single" w:sz="4" w:space="0" w:color="auto"/>
            </w:tcBorders>
            <w:vAlign w:val="center"/>
          </w:tcPr>
          <w:p w14:paraId="3B337EB5" w14:textId="77777777" w:rsidR="00625B7E" w:rsidRDefault="00625B7E" w:rsidP="00090D1F">
            <w:pPr>
              <w:jc w:val="center"/>
            </w:pPr>
          </w:p>
        </w:tc>
        <w:tc>
          <w:tcPr>
            <w:tcW w:w="1420" w:type="dxa"/>
            <w:tcBorders>
              <w:top w:val="single" w:sz="4" w:space="0" w:color="auto"/>
              <w:bottom w:val="single" w:sz="4" w:space="0" w:color="auto"/>
            </w:tcBorders>
            <w:vAlign w:val="center"/>
          </w:tcPr>
          <w:p w14:paraId="4190BCAC" w14:textId="77777777" w:rsidR="00625B7E" w:rsidRDefault="00625B7E" w:rsidP="00090D1F">
            <w:pPr>
              <w:jc w:val="center"/>
            </w:pPr>
          </w:p>
        </w:tc>
      </w:tr>
      <w:tr w:rsidR="00625B7E" w14:paraId="184C98F2"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9C117B" w14:textId="77777777" w:rsidR="00625B7E" w:rsidRDefault="00625B7E" w:rsidP="00090D1F">
            <w:r>
              <w:t xml:space="preserve"> 10</w:t>
            </w:r>
          </w:p>
        </w:tc>
        <w:tc>
          <w:tcPr>
            <w:tcW w:w="1134" w:type="dxa"/>
            <w:tcBorders>
              <w:top w:val="single" w:sz="4" w:space="0" w:color="auto"/>
              <w:bottom w:val="single" w:sz="4" w:space="0" w:color="auto"/>
            </w:tcBorders>
          </w:tcPr>
          <w:p w14:paraId="3D5781A9" w14:textId="77777777" w:rsidR="00625B7E" w:rsidRDefault="00625B7E" w:rsidP="00090D1F">
            <w:pPr>
              <w:rPr>
                <w:lang w:val="en-US"/>
              </w:rPr>
            </w:pPr>
            <w:r>
              <w:rPr>
                <w:lang w:val="en-US"/>
              </w:rPr>
              <w:t>CK18B</w:t>
            </w:r>
          </w:p>
          <w:p w14:paraId="61161266" w14:textId="77777777" w:rsidR="00625B7E" w:rsidRDefault="00625B7E" w:rsidP="00090D1F"/>
        </w:tc>
        <w:tc>
          <w:tcPr>
            <w:tcW w:w="3544" w:type="dxa"/>
            <w:tcBorders>
              <w:top w:val="single" w:sz="4" w:space="0" w:color="auto"/>
              <w:bottom w:val="single" w:sz="4" w:space="0" w:color="auto"/>
            </w:tcBorders>
          </w:tcPr>
          <w:p w14:paraId="26CCC360" w14:textId="77777777" w:rsidR="00625B7E" w:rsidRPr="00453A7D" w:rsidRDefault="00625B7E" w:rsidP="00090D1F">
            <w:pPr>
              <w:rPr>
                <w:lang w:val="en-US"/>
              </w:rPr>
            </w:pPr>
            <w:r w:rsidRPr="00453A7D">
              <w:rPr>
                <w:lang w:val="en-US"/>
              </w:rPr>
              <w:t>Montarea baghetelor din mase plastice latimea 15 - 20 cm.</w:t>
            </w:r>
          </w:p>
        </w:tc>
        <w:tc>
          <w:tcPr>
            <w:tcW w:w="1134" w:type="dxa"/>
            <w:tcBorders>
              <w:top w:val="single" w:sz="4" w:space="0" w:color="auto"/>
              <w:bottom w:val="single" w:sz="4" w:space="0" w:color="auto"/>
            </w:tcBorders>
            <w:vAlign w:val="center"/>
          </w:tcPr>
          <w:p w14:paraId="186FF811" w14:textId="77777777" w:rsidR="00625B7E" w:rsidRDefault="00625B7E" w:rsidP="00090D1F">
            <w:pPr>
              <w:jc w:val="center"/>
            </w:pPr>
            <w:r>
              <w:t>m</w:t>
            </w:r>
          </w:p>
        </w:tc>
        <w:tc>
          <w:tcPr>
            <w:tcW w:w="1134" w:type="dxa"/>
            <w:tcBorders>
              <w:top w:val="single" w:sz="4" w:space="0" w:color="auto"/>
              <w:bottom w:val="single" w:sz="4" w:space="0" w:color="auto"/>
            </w:tcBorders>
            <w:vAlign w:val="center"/>
          </w:tcPr>
          <w:p w14:paraId="1A8C74E0" w14:textId="77777777" w:rsidR="00625B7E" w:rsidRDefault="00625B7E" w:rsidP="00090D1F">
            <w:pPr>
              <w:jc w:val="center"/>
            </w:pPr>
            <w:r>
              <w:t>34,200</w:t>
            </w:r>
          </w:p>
        </w:tc>
        <w:tc>
          <w:tcPr>
            <w:tcW w:w="1417" w:type="dxa"/>
            <w:tcBorders>
              <w:top w:val="single" w:sz="4" w:space="0" w:color="auto"/>
              <w:bottom w:val="single" w:sz="4" w:space="0" w:color="auto"/>
            </w:tcBorders>
            <w:vAlign w:val="center"/>
          </w:tcPr>
          <w:p w14:paraId="196C80E8" w14:textId="77777777" w:rsidR="00625B7E" w:rsidRDefault="00625B7E" w:rsidP="00090D1F">
            <w:pPr>
              <w:jc w:val="center"/>
            </w:pPr>
          </w:p>
        </w:tc>
        <w:tc>
          <w:tcPr>
            <w:tcW w:w="1420" w:type="dxa"/>
            <w:tcBorders>
              <w:top w:val="single" w:sz="4" w:space="0" w:color="auto"/>
              <w:bottom w:val="single" w:sz="4" w:space="0" w:color="auto"/>
            </w:tcBorders>
            <w:vAlign w:val="center"/>
          </w:tcPr>
          <w:p w14:paraId="7299FB5A" w14:textId="77777777" w:rsidR="00625B7E" w:rsidRDefault="00625B7E" w:rsidP="00090D1F">
            <w:pPr>
              <w:jc w:val="center"/>
            </w:pPr>
          </w:p>
        </w:tc>
      </w:tr>
      <w:tr w:rsidR="00625B7E" w14:paraId="57818B4C"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42918" w14:textId="77777777" w:rsidR="00625B7E" w:rsidRDefault="00625B7E" w:rsidP="00090D1F">
            <w:r>
              <w:t xml:space="preserve"> 11</w:t>
            </w:r>
          </w:p>
        </w:tc>
        <w:tc>
          <w:tcPr>
            <w:tcW w:w="1134" w:type="dxa"/>
            <w:tcBorders>
              <w:top w:val="single" w:sz="4" w:space="0" w:color="auto"/>
              <w:bottom w:val="single" w:sz="4" w:space="0" w:color="auto"/>
            </w:tcBorders>
          </w:tcPr>
          <w:p w14:paraId="47F96BDD" w14:textId="77777777" w:rsidR="00625B7E" w:rsidRDefault="00625B7E" w:rsidP="00090D1F">
            <w:pPr>
              <w:rPr>
                <w:lang w:val="en-US"/>
              </w:rPr>
            </w:pPr>
            <w:r>
              <w:rPr>
                <w:lang w:val="en-US"/>
              </w:rPr>
              <w:t>CF57A</w:t>
            </w:r>
          </w:p>
          <w:p w14:paraId="46ABD793" w14:textId="77777777" w:rsidR="00625B7E" w:rsidRDefault="00625B7E" w:rsidP="00090D1F"/>
        </w:tc>
        <w:tc>
          <w:tcPr>
            <w:tcW w:w="3544" w:type="dxa"/>
            <w:tcBorders>
              <w:top w:val="single" w:sz="4" w:space="0" w:color="auto"/>
              <w:bottom w:val="single" w:sz="4" w:space="0" w:color="auto"/>
            </w:tcBorders>
          </w:tcPr>
          <w:p w14:paraId="4979F785" w14:textId="77777777" w:rsidR="00625B7E" w:rsidRPr="00453A7D" w:rsidRDefault="00625B7E" w:rsidP="00090D1F">
            <w:pPr>
              <w:rPr>
                <w:lang w:val="en-US"/>
              </w:rPr>
            </w:pPr>
            <w:r w:rsidRPr="00453A7D">
              <w:rPr>
                <w:lang w:val="en-US"/>
              </w:rPr>
              <w:t xml:space="preserve">Aplicarea manuala a chitului pe baza de ipsos "Eurofin" grosime 1,0 mm pe suprafetele tavanelor </w:t>
            </w:r>
          </w:p>
        </w:tc>
        <w:tc>
          <w:tcPr>
            <w:tcW w:w="1134" w:type="dxa"/>
            <w:tcBorders>
              <w:top w:val="single" w:sz="4" w:space="0" w:color="auto"/>
              <w:bottom w:val="single" w:sz="4" w:space="0" w:color="auto"/>
            </w:tcBorders>
            <w:vAlign w:val="center"/>
          </w:tcPr>
          <w:p w14:paraId="67199057"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5AC35071" w14:textId="77777777" w:rsidR="00625B7E" w:rsidRDefault="00625B7E" w:rsidP="00090D1F">
            <w:pPr>
              <w:jc w:val="center"/>
            </w:pPr>
            <w:r>
              <w:t>11,640</w:t>
            </w:r>
          </w:p>
        </w:tc>
        <w:tc>
          <w:tcPr>
            <w:tcW w:w="1417" w:type="dxa"/>
            <w:tcBorders>
              <w:top w:val="single" w:sz="4" w:space="0" w:color="auto"/>
              <w:bottom w:val="single" w:sz="4" w:space="0" w:color="auto"/>
            </w:tcBorders>
            <w:vAlign w:val="center"/>
          </w:tcPr>
          <w:p w14:paraId="11F1DC0A" w14:textId="77777777" w:rsidR="00625B7E" w:rsidRDefault="00625B7E" w:rsidP="00090D1F">
            <w:pPr>
              <w:jc w:val="center"/>
            </w:pPr>
          </w:p>
        </w:tc>
        <w:tc>
          <w:tcPr>
            <w:tcW w:w="1420" w:type="dxa"/>
            <w:tcBorders>
              <w:top w:val="single" w:sz="4" w:space="0" w:color="auto"/>
              <w:bottom w:val="single" w:sz="4" w:space="0" w:color="auto"/>
            </w:tcBorders>
            <w:vAlign w:val="center"/>
          </w:tcPr>
          <w:p w14:paraId="06932F12" w14:textId="77777777" w:rsidR="00625B7E" w:rsidRDefault="00625B7E" w:rsidP="00090D1F">
            <w:pPr>
              <w:jc w:val="center"/>
            </w:pPr>
          </w:p>
        </w:tc>
      </w:tr>
      <w:tr w:rsidR="00625B7E" w14:paraId="56745009"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C9C092" w14:textId="77777777" w:rsidR="00625B7E" w:rsidRDefault="00625B7E" w:rsidP="00090D1F">
            <w:r>
              <w:t xml:space="preserve"> 12</w:t>
            </w:r>
          </w:p>
        </w:tc>
        <w:tc>
          <w:tcPr>
            <w:tcW w:w="1134" w:type="dxa"/>
            <w:tcBorders>
              <w:top w:val="single" w:sz="4" w:space="0" w:color="auto"/>
              <w:bottom w:val="single" w:sz="4" w:space="0" w:color="auto"/>
            </w:tcBorders>
          </w:tcPr>
          <w:p w14:paraId="19ED7257" w14:textId="77777777" w:rsidR="00625B7E" w:rsidRDefault="00625B7E" w:rsidP="00090D1F">
            <w:pPr>
              <w:rPr>
                <w:lang w:val="en-US"/>
              </w:rPr>
            </w:pPr>
            <w:r>
              <w:rPr>
                <w:lang w:val="en-US"/>
              </w:rPr>
              <w:t>CN53A</w:t>
            </w:r>
          </w:p>
          <w:p w14:paraId="45482A27" w14:textId="77777777" w:rsidR="00625B7E" w:rsidRDefault="00625B7E" w:rsidP="00090D1F"/>
        </w:tc>
        <w:tc>
          <w:tcPr>
            <w:tcW w:w="3544" w:type="dxa"/>
            <w:tcBorders>
              <w:top w:val="single" w:sz="4" w:space="0" w:color="auto"/>
              <w:bottom w:val="single" w:sz="4" w:space="0" w:color="auto"/>
            </w:tcBorders>
          </w:tcPr>
          <w:p w14:paraId="7C85FCFF" w14:textId="77777777" w:rsidR="00625B7E" w:rsidRPr="00453A7D" w:rsidRDefault="00625B7E" w:rsidP="00090D1F">
            <w:pPr>
              <w:rPr>
                <w:lang w:val="en-US"/>
              </w:rPr>
            </w:pPr>
            <w:r w:rsidRPr="00453A7D">
              <w:rPr>
                <w:lang w:val="en-US"/>
              </w:rPr>
              <w:t xml:space="preserve">Grunduirea suprafetelor interioare a tavanelor </w:t>
            </w:r>
          </w:p>
        </w:tc>
        <w:tc>
          <w:tcPr>
            <w:tcW w:w="1134" w:type="dxa"/>
            <w:tcBorders>
              <w:top w:val="single" w:sz="4" w:space="0" w:color="auto"/>
              <w:bottom w:val="single" w:sz="4" w:space="0" w:color="auto"/>
            </w:tcBorders>
            <w:vAlign w:val="center"/>
          </w:tcPr>
          <w:p w14:paraId="3B47B2E1"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48A63F79" w14:textId="77777777" w:rsidR="00625B7E" w:rsidRDefault="00625B7E" w:rsidP="00090D1F">
            <w:pPr>
              <w:jc w:val="center"/>
            </w:pPr>
            <w:r>
              <w:t>58,200</w:t>
            </w:r>
          </w:p>
        </w:tc>
        <w:tc>
          <w:tcPr>
            <w:tcW w:w="1417" w:type="dxa"/>
            <w:tcBorders>
              <w:top w:val="single" w:sz="4" w:space="0" w:color="auto"/>
              <w:bottom w:val="single" w:sz="4" w:space="0" w:color="auto"/>
            </w:tcBorders>
            <w:vAlign w:val="center"/>
          </w:tcPr>
          <w:p w14:paraId="2CDDE7B7" w14:textId="77777777" w:rsidR="00625B7E" w:rsidRDefault="00625B7E" w:rsidP="00090D1F">
            <w:pPr>
              <w:jc w:val="center"/>
            </w:pPr>
          </w:p>
        </w:tc>
        <w:tc>
          <w:tcPr>
            <w:tcW w:w="1420" w:type="dxa"/>
            <w:tcBorders>
              <w:top w:val="single" w:sz="4" w:space="0" w:color="auto"/>
              <w:bottom w:val="single" w:sz="4" w:space="0" w:color="auto"/>
            </w:tcBorders>
            <w:vAlign w:val="center"/>
          </w:tcPr>
          <w:p w14:paraId="580F1A64" w14:textId="77777777" w:rsidR="00625B7E" w:rsidRDefault="00625B7E" w:rsidP="00090D1F">
            <w:pPr>
              <w:jc w:val="center"/>
            </w:pPr>
          </w:p>
        </w:tc>
      </w:tr>
      <w:tr w:rsidR="00625B7E" w14:paraId="28ABA464"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F3DB7" w14:textId="77777777" w:rsidR="00625B7E" w:rsidRDefault="00625B7E" w:rsidP="00090D1F">
            <w:r>
              <w:t xml:space="preserve"> 13</w:t>
            </w:r>
          </w:p>
        </w:tc>
        <w:tc>
          <w:tcPr>
            <w:tcW w:w="1134" w:type="dxa"/>
            <w:tcBorders>
              <w:top w:val="single" w:sz="4" w:space="0" w:color="auto"/>
              <w:bottom w:val="single" w:sz="4" w:space="0" w:color="auto"/>
            </w:tcBorders>
          </w:tcPr>
          <w:p w14:paraId="7A5F6427" w14:textId="77777777" w:rsidR="00625B7E" w:rsidRDefault="00625B7E" w:rsidP="00090D1F">
            <w:pPr>
              <w:rPr>
                <w:lang w:val="en-US"/>
              </w:rPr>
            </w:pPr>
            <w:r>
              <w:rPr>
                <w:lang w:val="en-US"/>
              </w:rPr>
              <w:t>CN06A</w:t>
            </w:r>
          </w:p>
          <w:p w14:paraId="389221BB" w14:textId="77777777" w:rsidR="00625B7E" w:rsidRDefault="00625B7E" w:rsidP="00090D1F"/>
        </w:tc>
        <w:tc>
          <w:tcPr>
            <w:tcW w:w="3544" w:type="dxa"/>
            <w:tcBorders>
              <w:top w:val="single" w:sz="4" w:space="0" w:color="auto"/>
              <w:bottom w:val="single" w:sz="4" w:space="0" w:color="auto"/>
            </w:tcBorders>
          </w:tcPr>
          <w:p w14:paraId="5924DC9F" w14:textId="77777777" w:rsidR="00625B7E" w:rsidRPr="00453A7D" w:rsidRDefault="00625B7E" w:rsidP="00090D1F">
            <w:pPr>
              <w:rPr>
                <w:lang w:val="en-US"/>
              </w:rPr>
            </w:pPr>
            <w:r w:rsidRPr="00453A7D">
              <w:rPr>
                <w:lang w:val="en-US"/>
              </w:rPr>
              <w:t>Vopsitorii interioare cu vopsea pe baza de copolimeri vinilici in emulsie apoasa,  aplicate in 2 straturi pe glet existent, executate manual la tavan</w:t>
            </w:r>
          </w:p>
        </w:tc>
        <w:tc>
          <w:tcPr>
            <w:tcW w:w="1134" w:type="dxa"/>
            <w:tcBorders>
              <w:top w:val="single" w:sz="4" w:space="0" w:color="auto"/>
              <w:bottom w:val="single" w:sz="4" w:space="0" w:color="auto"/>
            </w:tcBorders>
            <w:vAlign w:val="center"/>
          </w:tcPr>
          <w:p w14:paraId="7630A9DB"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43F13E8E" w14:textId="77777777" w:rsidR="00625B7E" w:rsidRDefault="00625B7E" w:rsidP="00090D1F">
            <w:pPr>
              <w:jc w:val="center"/>
            </w:pPr>
            <w:r>
              <w:t>58,200</w:t>
            </w:r>
          </w:p>
        </w:tc>
        <w:tc>
          <w:tcPr>
            <w:tcW w:w="1417" w:type="dxa"/>
            <w:tcBorders>
              <w:top w:val="single" w:sz="4" w:space="0" w:color="auto"/>
              <w:bottom w:val="single" w:sz="4" w:space="0" w:color="auto"/>
            </w:tcBorders>
            <w:vAlign w:val="center"/>
          </w:tcPr>
          <w:p w14:paraId="18F99B24" w14:textId="77777777" w:rsidR="00625B7E" w:rsidRDefault="00625B7E" w:rsidP="00090D1F">
            <w:pPr>
              <w:jc w:val="center"/>
            </w:pPr>
          </w:p>
        </w:tc>
        <w:tc>
          <w:tcPr>
            <w:tcW w:w="1420" w:type="dxa"/>
            <w:tcBorders>
              <w:top w:val="single" w:sz="4" w:space="0" w:color="auto"/>
              <w:bottom w:val="single" w:sz="4" w:space="0" w:color="auto"/>
            </w:tcBorders>
            <w:vAlign w:val="center"/>
          </w:tcPr>
          <w:p w14:paraId="3AC1677B" w14:textId="77777777" w:rsidR="00625B7E" w:rsidRDefault="00625B7E" w:rsidP="00090D1F">
            <w:pPr>
              <w:jc w:val="center"/>
            </w:pPr>
          </w:p>
        </w:tc>
      </w:tr>
      <w:tr w:rsidR="00625B7E" w14:paraId="6C4C5CA4"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CE4779" w14:textId="77777777" w:rsidR="00625B7E" w:rsidRDefault="00625B7E" w:rsidP="00090D1F">
            <w:r>
              <w:t xml:space="preserve"> 14</w:t>
            </w:r>
          </w:p>
        </w:tc>
        <w:tc>
          <w:tcPr>
            <w:tcW w:w="1134" w:type="dxa"/>
            <w:tcBorders>
              <w:top w:val="single" w:sz="4" w:space="0" w:color="auto"/>
              <w:bottom w:val="single" w:sz="4" w:space="0" w:color="auto"/>
            </w:tcBorders>
          </w:tcPr>
          <w:p w14:paraId="1398E12D" w14:textId="77777777" w:rsidR="00625B7E" w:rsidRDefault="00625B7E" w:rsidP="00090D1F">
            <w:pPr>
              <w:rPr>
                <w:lang w:val="en-US"/>
              </w:rPr>
            </w:pPr>
            <w:r>
              <w:rPr>
                <w:lang w:val="en-US"/>
              </w:rPr>
              <w:t>CH06A</w:t>
            </w:r>
          </w:p>
          <w:p w14:paraId="6B032442" w14:textId="77777777" w:rsidR="00625B7E" w:rsidRDefault="00625B7E" w:rsidP="00090D1F"/>
        </w:tc>
        <w:tc>
          <w:tcPr>
            <w:tcW w:w="3544" w:type="dxa"/>
            <w:tcBorders>
              <w:top w:val="single" w:sz="4" w:space="0" w:color="auto"/>
              <w:bottom w:val="single" w:sz="4" w:space="0" w:color="auto"/>
            </w:tcBorders>
          </w:tcPr>
          <w:p w14:paraId="7292D88E" w14:textId="77777777" w:rsidR="00625B7E" w:rsidRPr="00453A7D" w:rsidRDefault="00625B7E" w:rsidP="00090D1F">
            <w:pPr>
              <w:rPr>
                <w:lang w:val="en-US"/>
              </w:rPr>
            </w:pPr>
            <w:r w:rsidRPr="00453A7D">
              <w:rPr>
                <w:lang w:val="en-US"/>
              </w:rPr>
              <w:t>Mina curenta cu balustrada din inox.</w:t>
            </w:r>
          </w:p>
        </w:tc>
        <w:tc>
          <w:tcPr>
            <w:tcW w:w="1134" w:type="dxa"/>
            <w:tcBorders>
              <w:top w:val="single" w:sz="4" w:space="0" w:color="auto"/>
              <w:bottom w:val="single" w:sz="4" w:space="0" w:color="auto"/>
            </w:tcBorders>
            <w:vAlign w:val="center"/>
          </w:tcPr>
          <w:p w14:paraId="068AC509" w14:textId="77777777" w:rsidR="00625B7E" w:rsidRDefault="00625B7E" w:rsidP="00090D1F">
            <w:pPr>
              <w:jc w:val="center"/>
            </w:pPr>
            <w:r>
              <w:t>m</w:t>
            </w:r>
          </w:p>
        </w:tc>
        <w:tc>
          <w:tcPr>
            <w:tcW w:w="1134" w:type="dxa"/>
            <w:tcBorders>
              <w:top w:val="single" w:sz="4" w:space="0" w:color="auto"/>
              <w:bottom w:val="single" w:sz="4" w:space="0" w:color="auto"/>
            </w:tcBorders>
            <w:vAlign w:val="center"/>
          </w:tcPr>
          <w:p w14:paraId="14B5B114" w14:textId="77777777" w:rsidR="00625B7E" w:rsidRDefault="00625B7E" w:rsidP="00090D1F">
            <w:pPr>
              <w:jc w:val="center"/>
            </w:pPr>
            <w:r>
              <w:t>12,400</w:t>
            </w:r>
          </w:p>
        </w:tc>
        <w:tc>
          <w:tcPr>
            <w:tcW w:w="1417" w:type="dxa"/>
            <w:tcBorders>
              <w:top w:val="single" w:sz="4" w:space="0" w:color="auto"/>
              <w:bottom w:val="single" w:sz="4" w:space="0" w:color="auto"/>
            </w:tcBorders>
            <w:vAlign w:val="center"/>
          </w:tcPr>
          <w:p w14:paraId="195718B2" w14:textId="77777777" w:rsidR="00625B7E" w:rsidRDefault="00625B7E" w:rsidP="00090D1F">
            <w:pPr>
              <w:jc w:val="center"/>
            </w:pPr>
          </w:p>
        </w:tc>
        <w:tc>
          <w:tcPr>
            <w:tcW w:w="1420" w:type="dxa"/>
            <w:tcBorders>
              <w:top w:val="single" w:sz="4" w:space="0" w:color="auto"/>
              <w:bottom w:val="single" w:sz="4" w:space="0" w:color="auto"/>
            </w:tcBorders>
            <w:vAlign w:val="center"/>
          </w:tcPr>
          <w:p w14:paraId="3D5B22A1" w14:textId="77777777" w:rsidR="00625B7E" w:rsidRDefault="00625B7E" w:rsidP="00090D1F">
            <w:pPr>
              <w:jc w:val="center"/>
            </w:pPr>
          </w:p>
        </w:tc>
      </w:tr>
      <w:tr w:rsidR="00625B7E" w14:paraId="7D0F612A" w14:textId="77777777" w:rsidTr="00090D1F">
        <w:tblPrEx>
          <w:tblCellMar>
            <w:top w:w="0" w:type="dxa"/>
            <w:bottom w:w="0" w:type="dxa"/>
          </w:tblCellMar>
        </w:tblPrEx>
        <w:tc>
          <w:tcPr>
            <w:tcW w:w="709" w:type="dxa"/>
            <w:tcBorders>
              <w:top w:val="nil"/>
              <w:left w:val="single" w:sz="6" w:space="0" w:color="auto"/>
              <w:bottom w:val="nil"/>
              <w:right w:val="nil"/>
            </w:tcBorders>
          </w:tcPr>
          <w:p w14:paraId="488AFDD5" w14:textId="77777777" w:rsidR="00625B7E" w:rsidRDefault="00625B7E" w:rsidP="00090D1F">
            <w:pPr>
              <w:jc w:val="center"/>
            </w:pPr>
            <w:r>
              <w:t xml:space="preserve">   </w:t>
            </w:r>
          </w:p>
        </w:tc>
        <w:tc>
          <w:tcPr>
            <w:tcW w:w="1134" w:type="dxa"/>
            <w:tcBorders>
              <w:top w:val="nil"/>
              <w:left w:val="single" w:sz="6" w:space="0" w:color="auto"/>
              <w:bottom w:val="nil"/>
              <w:right w:val="nil"/>
            </w:tcBorders>
          </w:tcPr>
          <w:p w14:paraId="1738B0C5" w14:textId="77777777" w:rsidR="00625B7E" w:rsidRDefault="00625B7E" w:rsidP="00090D1F"/>
        </w:tc>
        <w:tc>
          <w:tcPr>
            <w:tcW w:w="3544" w:type="dxa"/>
            <w:tcBorders>
              <w:top w:val="nil"/>
              <w:left w:val="single" w:sz="6" w:space="0" w:color="auto"/>
              <w:bottom w:val="nil"/>
              <w:right w:val="nil"/>
            </w:tcBorders>
          </w:tcPr>
          <w:p w14:paraId="74E2279E" w14:textId="77777777" w:rsidR="00625B7E" w:rsidRDefault="00625B7E" w:rsidP="00090D1F">
            <w:pPr>
              <w:rPr>
                <w:b/>
                <w:bCs/>
                <w:sz w:val="22"/>
                <w:szCs w:val="22"/>
              </w:rPr>
            </w:pPr>
            <w:r>
              <w:rPr>
                <w:b/>
                <w:bCs/>
                <w:sz w:val="22"/>
                <w:szCs w:val="22"/>
                <w:lang w:val="en-US"/>
              </w:rPr>
              <w:t xml:space="preserve">Capitolul </w:t>
            </w:r>
            <w:r>
              <w:rPr>
                <w:b/>
                <w:bCs/>
                <w:sz w:val="22"/>
                <w:szCs w:val="22"/>
              </w:rPr>
              <w:t>2. Hol nivelu II</w:t>
            </w:r>
          </w:p>
        </w:tc>
        <w:tc>
          <w:tcPr>
            <w:tcW w:w="1134" w:type="dxa"/>
            <w:tcBorders>
              <w:top w:val="nil"/>
              <w:left w:val="single" w:sz="6" w:space="0" w:color="auto"/>
              <w:bottom w:val="nil"/>
              <w:right w:val="nil"/>
            </w:tcBorders>
          </w:tcPr>
          <w:p w14:paraId="2316BF21" w14:textId="77777777" w:rsidR="00625B7E" w:rsidRDefault="00625B7E" w:rsidP="00090D1F"/>
        </w:tc>
        <w:tc>
          <w:tcPr>
            <w:tcW w:w="1134" w:type="dxa"/>
            <w:tcBorders>
              <w:top w:val="nil"/>
              <w:left w:val="single" w:sz="6" w:space="0" w:color="auto"/>
              <w:bottom w:val="nil"/>
              <w:right w:val="nil"/>
            </w:tcBorders>
          </w:tcPr>
          <w:p w14:paraId="3AAF09AA" w14:textId="77777777" w:rsidR="00625B7E" w:rsidRDefault="00625B7E" w:rsidP="00090D1F"/>
        </w:tc>
        <w:tc>
          <w:tcPr>
            <w:tcW w:w="1417" w:type="dxa"/>
            <w:tcBorders>
              <w:top w:val="nil"/>
              <w:left w:val="single" w:sz="6" w:space="0" w:color="auto"/>
              <w:bottom w:val="nil"/>
              <w:right w:val="nil"/>
            </w:tcBorders>
          </w:tcPr>
          <w:p w14:paraId="68128CD5" w14:textId="77777777" w:rsidR="00625B7E" w:rsidRDefault="00625B7E" w:rsidP="00090D1F"/>
        </w:tc>
        <w:tc>
          <w:tcPr>
            <w:tcW w:w="1420" w:type="dxa"/>
            <w:tcBorders>
              <w:top w:val="nil"/>
              <w:left w:val="single" w:sz="6" w:space="0" w:color="auto"/>
              <w:bottom w:val="nil"/>
              <w:right w:val="single" w:sz="6" w:space="0" w:color="auto"/>
            </w:tcBorders>
          </w:tcPr>
          <w:p w14:paraId="2AB1AB8F" w14:textId="77777777" w:rsidR="00625B7E" w:rsidRDefault="00625B7E" w:rsidP="00090D1F"/>
        </w:tc>
      </w:tr>
      <w:tr w:rsidR="00625B7E" w14:paraId="29843A94"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0F8EC1" w14:textId="77777777" w:rsidR="00625B7E" w:rsidRDefault="00625B7E" w:rsidP="00090D1F">
            <w:r>
              <w:t>15</w:t>
            </w:r>
          </w:p>
        </w:tc>
        <w:tc>
          <w:tcPr>
            <w:tcW w:w="1134" w:type="dxa"/>
            <w:tcBorders>
              <w:top w:val="single" w:sz="4" w:space="0" w:color="auto"/>
              <w:bottom w:val="single" w:sz="4" w:space="0" w:color="auto"/>
            </w:tcBorders>
          </w:tcPr>
          <w:p w14:paraId="39E45DC0" w14:textId="77777777" w:rsidR="00625B7E" w:rsidRDefault="00625B7E" w:rsidP="00090D1F">
            <w:pPr>
              <w:rPr>
                <w:lang w:val="en-US"/>
              </w:rPr>
            </w:pPr>
            <w:r>
              <w:rPr>
                <w:lang w:val="en-US"/>
              </w:rPr>
              <w:t>RpCO56B</w:t>
            </w:r>
          </w:p>
          <w:p w14:paraId="08ED6E36" w14:textId="77777777" w:rsidR="00625B7E" w:rsidRDefault="00625B7E" w:rsidP="00090D1F"/>
        </w:tc>
        <w:tc>
          <w:tcPr>
            <w:tcW w:w="3544" w:type="dxa"/>
            <w:tcBorders>
              <w:top w:val="single" w:sz="4" w:space="0" w:color="auto"/>
              <w:bottom w:val="single" w:sz="4" w:space="0" w:color="auto"/>
            </w:tcBorders>
          </w:tcPr>
          <w:p w14:paraId="17A9D0D5" w14:textId="77777777" w:rsidR="00625B7E" w:rsidRPr="00453A7D" w:rsidRDefault="00625B7E" w:rsidP="00090D1F">
            <w:pPr>
              <w:rPr>
                <w:lang w:val="en-US"/>
              </w:rPr>
            </w:pPr>
            <w:r w:rsidRPr="00453A7D">
              <w:rPr>
                <w:lang w:val="en-US"/>
              </w:rPr>
              <w:t>Demontari: lambriuri la pereti si tavane din lemn, placaj, PFL, PAS etc.</w:t>
            </w:r>
          </w:p>
        </w:tc>
        <w:tc>
          <w:tcPr>
            <w:tcW w:w="1134" w:type="dxa"/>
            <w:tcBorders>
              <w:top w:val="single" w:sz="4" w:space="0" w:color="auto"/>
              <w:bottom w:val="single" w:sz="4" w:space="0" w:color="auto"/>
            </w:tcBorders>
            <w:vAlign w:val="center"/>
          </w:tcPr>
          <w:p w14:paraId="68BD2C3B"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3C56BDC2" w14:textId="77777777" w:rsidR="00625B7E" w:rsidRDefault="00625B7E" w:rsidP="00090D1F">
            <w:pPr>
              <w:jc w:val="center"/>
            </w:pPr>
            <w:r>
              <w:t>97,840</w:t>
            </w:r>
          </w:p>
        </w:tc>
        <w:tc>
          <w:tcPr>
            <w:tcW w:w="1417" w:type="dxa"/>
            <w:tcBorders>
              <w:top w:val="single" w:sz="4" w:space="0" w:color="auto"/>
              <w:bottom w:val="single" w:sz="4" w:space="0" w:color="auto"/>
            </w:tcBorders>
            <w:vAlign w:val="center"/>
          </w:tcPr>
          <w:p w14:paraId="66BA8BA6" w14:textId="77777777" w:rsidR="00625B7E" w:rsidRDefault="00625B7E" w:rsidP="00090D1F">
            <w:pPr>
              <w:jc w:val="center"/>
            </w:pPr>
          </w:p>
        </w:tc>
        <w:tc>
          <w:tcPr>
            <w:tcW w:w="1420" w:type="dxa"/>
            <w:tcBorders>
              <w:top w:val="single" w:sz="4" w:space="0" w:color="auto"/>
              <w:bottom w:val="single" w:sz="4" w:space="0" w:color="auto"/>
            </w:tcBorders>
            <w:vAlign w:val="center"/>
          </w:tcPr>
          <w:p w14:paraId="1D8C46C8" w14:textId="77777777" w:rsidR="00625B7E" w:rsidRDefault="00625B7E" w:rsidP="00090D1F">
            <w:pPr>
              <w:jc w:val="center"/>
            </w:pPr>
          </w:p>
        </w:tc>
      </w:tr>
      <w:tr w:rsidR="00625B7E" w14:paraId="54DE2121"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C80406" w14:textId="77777777" w:rsidR="00625B7E" w:rsidRDefault="00625B7E" w:rsidP="00090D1F">
            <w:r>
              <w:t xml:space="preserve"> 16</w:t>
            </w:r>
          </w:p>
        </w:tc>
        <w:tc>
          <w:tcPr>
            <w:tcW w:w="1134" w:type="dxa"/>
            <w:tcBorders>
              <w:top w:val="single" w:sz="4" w:space="0" w:color="auto"/>
              <w:bottom w:val="single" w:sz="4" w:space="0" w:color="auto"/>
            </w:tcBorders>
          </w:tcPr>
          <w:p w14:paraId="244F463A" w14:textId="77777777" w:rsidR="00625B7E" w:rsidRDefault="00625B7E" w:rsidP="00090D1F">
            <w:pPr>
              <w:rPr>
                <w:lang w:val="en-US"/>
              </w:rPr>
            </w:pPr>
            <w:r>
              <w:rPr>
                <w:lang w:val="en-US"/>
              </w:rPr>
              <w:t>RpCN12A</w:t>
            </w:r>
          </w:p>
          <w:p w14:paraId="1045F611" w14:textId="77777777" w:rsidR="00625B7E" w:rsidRDefault="00625B7E" w:rsidP="00090D1F"/>
        </w:tc>
        <w:tc>
          <w:tcPr>
            <w:tcW w:w="3544" w:type="dxa"/>
            <w:tcBorders>
              <w:top w:val="single" w:sz="4" w:space="0" w:color="auto"/>
              <w:bottom w:val="single" w:sz="4" w:space="0" w:color="auto"/>
            </w:tcBorders>
          </w:tcPr>
          <w:p w14:paraId="66FD993B" w14:textId="77777777" w:rsidR="00625B7E" w:rsidRPr="00453A7D" w:rsidRDefault="00625B7E" w:rsidP="00090D1F">
            <w:pPr>
              <w:rPr>
                <w:lang w:val="en-US"/>
              </w:rPr>
            </w:pPr>
            <w:r w:rsidRPr="00453A7D">
              <w:rPr>
                <w:lang w:val="en-US"/>
              </w:rPr>
              <w:t>Desfacerea profilelor, profilatiilor sau ornamentelor prefabricate, la pereti si tavane, din gips pina la 20 cm latime</w:t>
            </w:r>
          </w:p>
        </w:tc>
        <w:tc>
          <w:tcPr>
            <w:tcW w:w="1134" w:type="dxa"/>
            <w:tcBorders>
              <w:top w:val="single" w:sz="4" w:space="0" w:color="auto"/>
              <w:bottom w:val="single" w:sz="4" w:space="0" w:color="auto"/>
            </w:tcBorders>
            <w:vAlign w:val="center"/>
          </w:tcPr>
          <w:p w14:paraId="29EC48F9" w14:textId="77777777" w:rsidR="00625B7E" w:rsidRDefault="00625B7E" w:rsidP="00090D1F">
            <w:pPr>
              <w:jc w:val="center"/>
            </w:pPr>
            <w:r>
              <w:t>m</w:t>
            </w:r>
          </w:p>
        </w:tc>
        <w:tc>
          <w:tcPr>
            <w:tcW w:w="1134" w:type="dxa"/>
            <w:tcBorders>
              <w:top w:val="single" w:sz="4" w:space="0" w:color="auto"/>
              <w:bottom w:val="single" w:sz="4" w:space="0" w:color="auto"/>
            </w:tcBorders>
            <w:vAlign w:val="center"/>
          </w:tcPr>
          <w:p w14:paraId="68B83872" w14:textId="77777777" w:rsidR="00625B7E" w:rsidRDefault="00625B7E" w:rsidP="00090D1F">
            <w:pPr>
              <w:jc w:val="center"/>
            </w:pPr>
            <w:r>
              <w:t>38,800</w:t>
            </w:r>
          </w:p>
        </w:tc>
        <w:tc>
          <w:tcPr>
            <w:tcW w:w="1417" w:type="dxa"/>
            <w:tcBorders>
              <w:top w:val="single" w:sz="4" w:space="0" w:color="auto"/>
              <w:bottom w:val="single" w:sz="4" w:space="0" w:color="auto"/>
            </w:tcBorders>
            <w:vAlign w:val="center"/>
          </w:tcPr>
          <w:p w14:paraId="7E5A4BE5" w14:textId="77777777" w:rsidR="00625B7E" w:rsidRDefault="00625B7E" w:rsidP="00090D1F">
            <w:pPr>
              <w:jc w:val="center"/>
            </w:pPr>
          </w:p>
        </w:tc>
        <w:tc>
          <w:tcPr>
            <w:tcW w:w="1420" w:type="dxa"/>
            <w:tcBorders>
              <w:top w:val="single" w:sz="4" w:space="0" w:color="auto"/>
              <w:bottom w:val="single" w:sz="4" w:space="0" w:color="auto"/>
            </w:tcBorders>
            <w:vAlign w:val="center"/>
          </w:tcPr>
          <w:p w14:paraId="691E9244" w14:textId="77777777" w:rsidR="00625B7E" w:rsidRDefault="00625B7E" w:rsidP="00090D1F">
            <w:pPr>
              <w:jc w:val="center"/>
            </w:pPr>
          </w:p>
        </w:tc>
      </w:tr>
      <w:tr w:rsidR="00625B7E" w14:paraId="46D0B4D2"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9D470" w14:textId="77777777" w:rsidR="00625B7E" w:rsidRDefault="00625B7E" w:rsidP="00090D1F">
            <w:r>
              <w:t xml:space="preserve"> 17</w:t>
            </w:r>
          </w:p>
        </w:tc>
        <w:tc>
          <w:tcPr>
            <w:tcW w:w="1134" w:type="dxa"/>
            <w:tcBorders>
              <w:top w:val="single" w:sz="4" w:space="0" w:color="auto"/>
              <w:bottom w:val="single" w:sz="4" w:space="0" w:color="auto"/>
            </w:tcBorders>
          </w:tcPr>
          <w:p w14:paraId="5647CAA4" w14:textId="77777777" w:rsidR="00625B7E" w:rsidRDefault="00625B7E" w:rsidP="00090D1F">
            <w:pPr>
              <w:rPr>
                <w:lang w:val="en-US"/>
              </w:rPr>
            </w:pPr>
            <w:r>
              <w:rPr>
                <w:lang w:val="en-US"/>
              </w:rPr>
              <w:t>CF54B</w:t>
            </w:r>
          </w:p>
          <w:p w14:paraId="1B35DC62" w14:textId="77777777" w:rsidR="00625B7E" w:rsidRDefault="00625B7E" w:rsidP="00090D1F"/>
        </w:tc>
        <w:tc>
          <w:tcPr>
            <w:tcW w:w="3544" w:type="dxa"/>
            <w:tcBorders>
              <w:top w:val="single" w:sz="4" w:space="0" w:color="auto"/>
              <w:bottom w:val="single" w:sz="4" w:space="0" w:color="auto"/>
            </w:tcBorders>
          </w:tcPr>
          <w:p w14:paraId="7C54572B" w14:textId="77777777" w:rsidR="00625B7E" w:rsidRPr="00453A7D" w:rsidRDefault="00625B7E" w:rsidP="00090D1F">
            <w:pPr>
              <w:rPr>
                <w:lang w:val="en-US"/>
              </w:rPr>
            </w:pPr>
            <w:r w:rsidRPr="00453A7D">
              <w:rPr>
                <w:lang w:val="en-US"/>
              </w:rPr>
              <w:t>Placarea peretilor cu placi din ghips-carton, grosime 12,5 mm, montati pe structura din profil zincat: pe suprafete plane, inclusiv glafurile usilor si ferestrelor</w:t>
            </w:r>
          </w:p>
        </w:tc>
        <w:tc>
          <w:tcPr>
            <w:tcW w:w="1134" w:type="dxa"/>
            <w:tcBorders>
              <w:top w:val="single" w:sz="4" w:space="0" w:color="auto"/>
              <w:bottom w:val="single" w:sz="4" w:space="0" w:color="auto"/>
            </w:tcBorders>
            <w:vAlign w:val="center"/>
          </w:tcPr>
          <w:p w14:paraId="4AA0F5F8"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1C0913EC" w14:textId="77777777" w:rsidR="00625B7E" w:rsidRDefault="00625B7E" w:rsidP="00090D1F">
            <w:pPr>
              <w:jc w:val="center"/>
            </w:pPr>
            <w:r>
              <w:t>97,840</w:t>
            </w:r>
          </w:p>
        </w:tc>
        <w:tc>
          <w:tcPr>
            <w:tcW w:w="1417" w:type="dxa"/>
            <w:tcBorders>
              <w:top w:val="single" w:sz="4" w:space="0" w:color="auto"/>
              <w:bottom w:val="single" w:sz="4" w:space="0" w:color="auto"/>
            </w:tcBorders>
            <w:vAlign w:val="center"/>
          </w:tcPr>
          <w:p w14:paraId="234DFCA2" w14:textId="77777777" w:rsidR="00625B7E" w:rsidRDefault="00625B7E" w:rsidP="00090D1F">
            <w:pPr>
              <w:jc w:val="center"/>
            </w:pPr>
          </w:p>
        </w:tc>
        <w:tc>
          <w:tcPr>
            <w:tcW w:w="1420" w:type="dxa"/>
            <w:tcBorders>
              <w:top w:val="single" w:sz="4" w:space="0" w:color="auto"/>
              <w:bottom w:val="single" w:sz="4" w:space="0" w:color="auto"/>
            </w:tcBorders>
            <w:vAlign w:val="center"/>
          </w:tcPr>
          <w:p w14:paraId="01E199AA" w14:textId="77777777" w:rsidR="00625B7E" w:rsidRDefault="00625B7E" w:rsidP="00090D1F">
            <w:pPr>
              <w:jc w:val="center"/>
            </w:pPr>
          </w:p>
        </w:tc>
      </w:tr>
      <w:tr w:rsidR="00625B7E" w14:paraId="0EB209A4"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B5C09F" w14:textId="77777777" w:rsidR="00625B7E" w:rsidRDefault="00625B7E" w:rsidP="00090D1F">
            <w:r>
              <w:t xml:space="preserve"> 18</w:t>
            </w:r>
          </w:p>
        </w:tc>
        <w:tc>
          <w:tcPr>
            <w:tcW w:w="1134" w:type="dxa"/>
            <w:tcBorders>
              <w:top w:val="single" w:sz="4" w:space="0" w:color="auto"/>
              <w:bottom w:val="single" w:sz="4" w:space="0" w:color="auto"/>
            </w:tcBorders>
          </w:tcPr>
          <w:p w14:paraId="0AAB6690" w14:textId="77777777" w:rsidR="00625B7E" w:rsidRDefault="00625B7E" w:rsidP="00090D1F">
            <w:pPr>
              <w:rPr>
                <w:lang w:val="en-US"/>
              </w:rPr>
            </w:pPr>
            <w:r>
              <w:rPr>
                <w:lang w:val="en-US"/>
              </w:rPr>
              <w:t>CN53A</w:t>
            </w:r>
          </w:p>
          <w:p w14:paraId="6C8A4AC5" w14:textId="77777777" w:rsidR="00625B7E" w:rsidRDefault="00625B7E" w:rsidP="00090D1F"/>
        </w:tc>
        <w:tc>
          <w:tcPr>
            <w:tcW w:w="3544" w:type="dxa"/>
            <w:tcBorders>
              <w:top w:val="single" w:sz="4" w:space="0" w:color="auto"/>
              <w:bottom w:val="single" w:sz="4" w:space="0" w:color="auto"/>
            </w:tcBorders>
          </w:tcPr>
          <w:p w14:paraId="10636B12" w14:textId="77777777" w:rsidR="00625B7E" w:rsidRPr="00453A7D" w:rsidRDefault="00625B7E" w:rsidP="00090D1F">
            <w:pPr>
              <w:rPr>
                <w:lang w:val="en-US"/>
              </w:rPr>
            </w:pPr>
            <w:r w:rsidRPr="00453A7D">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14:paraId="510F3C9F"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50958A9C" w14:textId="77777777" w:rsidR="00625B7E" w:rsidRDefault="00625B7E" w:rsidP="00090D1F">
            <w:pPr>
              <w:jc w:val="center"/>
            </w:pPr>
            <w:r>
              <w:t>97,840</w:t>
            </w:r>
          </w:p>
        </w:tc>
        <w:tc>
          <w:tcPr>
            <w:tcW w:w="1417" w:type="dxa"/>
            <w:tcBorders>
              <w:top w:val="single" w:sz="4" w:space="0" w:color="auto"/>
              <w:bottom w:val="single" w:sz="4" w:space="0" w:color="auto"/>
            </w:tcBorders>
            <w:vAlign w:val="center"/>
          </w:tcPr>
          <w:p w14:paraId="13F35D43" w14:textId="77777777" w:rsidR="00625B7E" w:rsidRDefault="00625B7E" w:rsidP="00090D1F">
            <w:pPr>
              <w:jc w:val="center"/>
            </w:pPr>
          </w:p>
        </w:tc>
        <w:tc>
          <w:tcPr>
            <w:tcW w:w="1420" w:type="dxa"/>
            <w:tcBorders>
              <w:top w:val="single" w:sz="4" w:space="0" w:color="auto"/>
              <w:bottom w:val="single" w:sz="4" w:space="0" w:color="auto"/>
            </w:tcBorders>
            <w:vAlign w:val="center"/>
          </w:tcPr>
          <w:p w14:paraId="7A4D9DF7" w14:textId="77777777" w:rsidR="00625B7E" w:rsidRDefault="00625B7E" w:rsidP="00090D1F">
            <w:pPr>
              <w:jc w:val="center"/>
            </w:pPr>
          </w:p>
        </w:tc>
      </w:tr>
      <w:tr w:rsidR="00625B7E" w14:paraId="79D74E40"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88442" w14:textId="77777777" w:rsidR="00625B7E" w:rsidRDefault="00625B7E" w:rsidP="00090D1F">
            <w:r>
              <w:t xml:space="preserve"> 19</w:t>
            </w:r>
          </w:p>
        </w:tc>
        <w:tc>
          <w:tcPr>
            <w:tcW w:w="1134" w:type="dxa"/>
            <w:tcBorders>
              <w:top w:val="single" w:sz="4" w:space="0" w:color="auto"/>
              <w:bottom w:val="single" w:sz="4" w:space="0" w:color="auto"/>
            </w:tcBorders>
          </w:tcPr>
          <w:p w14:paraId="3066D435" w14:textId="77777777" w:rsidR="00625B7E" w:rsidRDefault="00625B7E" w:rsidP="00090D1F">
            <w:pPr>
              <w:rPr>
                <w:lang w:val="en-US"/>
              </w:rPr>
            </w:pPr>
            <w:r>
              <w:rPr>
                <w:lang w:val="en-US"/>
              </w:rPr>
              <w:t>CF50B</w:t>
            </w:r>
          </w:p>
          <w:p w14:paraId="73E7D53C" w14:textId="77777777" w:rsidR="00625B7E" w:rsidRDefault="00625B7E" w:rsidP="00090D1F"/>
        </w:tc>
        <w:tc>
          <w:tcPr>
            <w:tcW w:w="3544" w:type="dxa"/>
            <w:tcBorders>
              <w:top w:val="single" w:sz="4" w:space="0" w:color="auto"/>
              <w:bottom w:val="single" w:sz="4" w:space="0" w:color="auto"/>
            </w:tcBorders>
          </w:tcPr>
          <w:p w14:paraId="1FEC52CA" w14:textId="77777777" w:rsidR="00625B7E" w:rsidRPr="00453A7D" w:rsidRDefault="00625B7E" w:rsidP="00090D1F">
            <w:pPr>
              <w:rPr>
                <w:lang w:val="en-US"/>
              </w:rPr>
            </w:pPr>
            <w:r w:rsidRPr="00453A7D">
              <w:rPr>
                <w:lang w:val="en-US"/>
              </w:rPr>
              <w:t>Tencuieli interioare de 5 mm grosime, executate manual, cu amestec uscat pe baza de ipsos, la pereti si pereti despartitori, preparare manuala a mortarului.</w:t>
            </w:r>
          </w:p>
        </w:tc>
        <w:tc>
          <w:tcPr>
            <w:tcW w:w="1134" w:type="dxa"/>
            <w:tcBorders>
              <w:top w:val="single" w:sz="4" w:space="0" w:color="auto"/>
              <w:bottom w:val="single" w:sz="4" w:space="0" w:color="auto"/>
            </w:tcBorders>
            <w:vAlign w:val="center"/>
          </w:tcPr>
          <w:p w14:paraId="4830C9C0"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12B8B7B3" w14:textId="77777777" w:rsidR="00625B7E" w:rsidRDefault="00625B7E" w:rsidP="00090D1F">
            <w:pPr>
              <w:jc w:val="center"/>
            </w:pPr>
            <w:r>
              <w:t>97,840</w:t>
            </w:r>
          </w:p>
        </w:tc>
        <w:tc>
          <w:tcPr>
            <w:tcW w:w="1417" w:type="dxa"/>
            <w:tcBorders>
              <w:top w:val="single" w:sz="4" w:space="0" w:color="auto"/>
              <w:bottom w:val="single" w:sz="4" w:space="0" w:color="auto"/>
            </w:tcBorders>
            <w:vAlign w:val="center"/>
          </w:tcPr>
          <w:p w14:paraId="536C058C" w14:textId="77777777" w:rsidR="00625B7E" w:rsidRDefault="00625B7E" w:rsidP="00090D1F">
            <w:pPr>
              <w:jc w:val="center"/>
            </w:pPr>
          </w:p>
        </w:tc>
        <w:tc>
          <w:tcPr>
            <w:tcW w:w="1420" w:type="dxa"/>
            <w:tcBorders>
              <w:top w:val="single" w:sz="4" w:space="0" w:color="auto"/>
              <w:bottom w:val="single" w:sz="4" w:space="0" w:color="auto"/>
            </w:tcBorders>
            <w:vAlign w:val="center"/>
          </w:tcPr>
          <w:p w14:paraId="721DBC8C" w14:textId="77777777" w:rsidR="00625B7E" w:rsidRDefault="00625B7E" w:rsidP="00090D1F">
            <w:pPr>
              <w:jc w:val="center"/>
            </w:pPr>
          </w:p>
        </w:tc>
      </w:tr>
      <w:tr w:rsidR="00625B7E" w14:paraId="3DF6C7D9"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E1F625" w14:textId="77777777" w:rsidR="00625B7E" w:rsidRDefault="00625B7E" w:rsidP="00090D1F">
            <w:r>
              <w:t xml:space="preserve"> 20</w:t>
            </w:r>
          </w:p>
        </w:tc>
        <w:tc>
          <w:tcPr>
            <w:tcW w:w="1134" w:type="dxa"/>
            <w:tcBorders>
              <w:top w:val="single" w:sz="4" w:space="0" w:color="auto"/>
              <w:bottom w:val="single" w:sz="4" w:space="0" w:color="auto"/>
            </w:tcBorders>
          </w:tcPr>
          <w:p w14:paraId="1EACBDE3" w14:textId="77777777" w:rsidR="00625B7E" w:rsidRDefault="00625B7E" w:rsidP="00090D1F">
            <w:pPr>
              <w:rPr>
                <w:lang w:val="en-US"/>
              </w:rPr>
            </w:pPr>
            <w:r>
              <w:rPr>
                <w:lang w:val="en-US"/>
              </w:rPr>
              <w:t>CN53A</w:t>
            </w:r>
          </w:p>
          <w:p w14:paraId="63FD7C23" w14:textId="77777777" w:rsidR="00625B7E" w:rsidRDefault="00625B7E" w:rsidP="00090D1F"/>
        </w:tc>
        <w:tc>
          <w:tcPr>
            <w:tcW w:w="3544" w:type="dxa"/>
            <w:tcBorders>
              <w:top w:val="single" w:sz="4" w:space="0" w:color="auto"/>
              <w:bottom w:val="single" w:sz="4" w:space="0" w:color="auto"/>
            </w:tcBorders>
          </w:tcPr>
          <w:p w14:paraId="0E904048" w14:textId="77777777" w:rsidR="00625B7E" w:rsidRPr="00453A7D" w:rsidRDefault="00625B7E" w:rsidP="00090D1F">
            <w:pPr>
              <w:rPr>
                <w:lang w:val="en-US"/>
              </w:rPr>
            </w:pPr>
            <w:r w:rsidRPr="00453A7D">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14:paraId="4EFEBD68"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1DB521EA" w14:textId="77777777" w:rsidR="00625B7E" w:rsidRDefault="00625B7E" w:rsidP="00090D1F">
            <w:pPr>
              <w:jc w:val="center"/>
            </w:pPr>
            <w:r>
              <w:t>97,840</w:t>
            </w:r>
          </w:p>
        </w:tc>
        <w:tc>
          <w:tcPr>
            <w:tcW w:w="1417" w:type="dxa"/>
            <w:tcBorders>
              <w:top w:val="single" w:sz="4" w:space="0" w:color="auto"/>
              <w:bottom w:val="single" w:sz="4" w:space="0" w:color="auto"/>
            </w:tcBorders>
            <w:vAlign w:val="center"/>
          </w:tcPr>
          <w:p w14:paraId="48E2CD66" w14:textId="77777777" w:rsidR="00625B7E" w:rsidRDefault="00625B7E" w:rsidP="00090D1F">
            <w:pPr>
              <w:jc w:val="center"/>
            </w:pPr>
          </w:p>
        </w:tc>
        <w:tc>
          <w:tcPr>
            <w:tcW w:w="1420" w:type="dxa"/>
            <w:tcBorders>
              <w:top w:val="single" w:sz="4" w:space="0" w:color="auto"/>
              <w:bottom w:val="single" w:sz="4" w:space="0" w:color="auto"/>
            </w:tcBorders>
            <w:vAlign w:val="center"/>
          </w:tcPr>
          <w:p w14:paraId="3FEE8F28" w14:textId="77777777" w:rsidR="00625B7E" w:rsidRDefault="00625B7E" w:rsidP="00090D1F">
            <w:pPr>
              <w:jc w:val="center"/>
            </w:pPr>
          </w:p>
        </w:tc>
      </w:tr>
      <w:tr w:rsidR="00625B7E" w14:paraId="4E5A96B8"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5DB343" w14:textId="77777777" w:rsidR="00625B7E" w:rsidRDefault="00625B7E" w:rsidP="00090D1F">
            <w:r>
              <w:t xml:space="preserve"> 21</w:t>
            </w:r>
          </w:p>
        </w:tc>
        <w:tc>
          <w:tcPr>
            <w:tcW w:w="1134" w:type="dxa"/>
            <w:tcBorders>
              <w:top w:val="single" w:sz="4" w:space="0" w:color="auto"/>
              <w:bottom w:val="single" w:sz="4" w:space="0" w:color="auto"/>
            </w:tcBorders>
          </w:tcPr>
          <w:p w14:paraId="08B2EC9B" w14:textId="77777777" w:rsidR="00625B7E" w:rsidRDefault="00625B7E" w:rsidP="00090D1F">
            <w:pPr>
              <w:rPr>
                <w:lang w:val="en-US"/>
              </w:rPr>
            </w:pPr>
            <w:r>
              <w:rPr>
                <w:lang w:val="en-US"/>
              </w:rPr>
              <w:t>CF57A</w:t>
            </w:r>
          </w:p>
          <w:p w14:paraId="532BB2ED" w14:textId="77777777" w:rsidR="00625B7E" w:rsidRDefault="00625B7E" w:rsidP="00090D1F"/>
        </w:tc>
        <w:tc>
          <w:tcPr>
            <w:tcW w:w="3544" w:type="dxa"/>
            <w:tcBorders>
              <w:top w:val="single" w:sz="4" w:space="0" w:color="auto"/>
              <w:bottom w:val="single" w:sz="4" w:space="0" w:color="auto"/>
            </w:tcBorders>
          </w:tcPr>
          <w:p w14:paraId="4E7C05EA" w14:textId="77777777" w:rsidR="00625B7E" w:rsidRPr="00453A7D" w:rsidRDefault="00625B7E" w:rsidP="00090D1F">
            <w:pPr>
              <w:rPr>
                <w:lang w:val="en-US"/>
              </w:rPr>
            </w:pPr>
            <w:r w:rsidRPr="00453A7D">
              <w:rPr>
                <w:lang w:val="en-US"/>
              </w:rPr>
              <w:t xml:space="preserve">Aplicarea manuala a chitului pe baza de ipsos "Eurofin" grosime </w:t>
            </w:r>
            <w:r w:rsidRPr="00453A7D">
              <w:rPr>
                <w:lang w:val="en-US"/>
              </w:rPr>
              <w:lastRenderedPageBreak/>
              <w:t xml:space="preserve">1,0 mm pe suprafetele  peretilor,  coloanelor  si  tavanelor </w:t>
            </w:r>
          </w:p>
        </w:tc>
        <w:tc>
          <w:tcPr>
            <w:tcW w:w="1134" w:type="dxa"/>
            <w:tcBorders>
              <w:top w:val="single" w:sz="4" w:space="0" w:color="auto"/>
              <w:bottom w:val="single" w:sz="4" w:space="0" w:color="auto"/>
            </w:tcBorders>
            <w:vAlign w:val="center"/>
          </w:tcPr>
          <w:p w14:paraId="06FBB75B" w14:textId="77777777" w:rsidR="00625B7E" w:rsidRDefault="00625B7E" w:rsidP="00090D1F">
            <w:pPr>
              <w:jc w:val="center"/>
            </w:pPr>
            <w:r>
              <w:lastRenderedPageBreak/>
              <w:t>m2</w:t>
            </w:r>
          </w:p>
        </w:tc>
        <w:tc>
          <w:tcPr>
            <w:tcW w:w="1134" w:type="dxa"/>
            <w:tcBorders>
              <w:top w:val="single" w:sz="4" w:space="0" w:color="auto"/>
              <w:bottom w:val="single" w:sz="4" w:space="0" w:color="auto"/>
            </w:tcBorders>
            <w:vAlign w:val="center"/>
          </w:tcPr>
          <w:p w14:paraId="01B5CD44" w14:textId="77777777" w:rsidR="00625B7E" w:rsidRDefault="00625B7E" w:rsidP="00090D1F">
            <w:pPr>
              <w:jc w:val="center"/>
            </w:pPr>
            <w:r>
              <w:t>97,840</w:t>
            </w:r>
          </w:p>
        </w:tc>
        <w:tc>
          <w:tcPr>
            <w:tcW w:w="1417" w:type="dxa"/>
            <w:tcBorders>
              <w:top w:val="single" w:sz="4" w:space="0" w:color="auto"/>
              <w:bottom w:val="single" w:sz="4" w:space="0" w:color="auto"/>
            </w:tcBorders>
            <w:vAlign w:val="center"/>
          </w:tcPr>
          <w:p w14:paraId="36906DD0" w14:textId="77777777" w:rsidR="00625B7E" w:rsidRDefault="00625B7E" w:rsidP="00090D1F">
            <w:pPr>
              <w:jc w:val="center"/>
            </w:pPr>
          </w:p>
        </w:tc>
        <w:tc>
          <w:tcPr>
            <w:tcW w:w="1420" w:type="dxa"/>
            <w:tcBorders>
              <w:top w:val="single" w:sz="4" w:space="0" w:color="auto"/>
              <w:bottom w:val="single" w:sz="4" w:space="0" w:color="auto"/>
            </w:tcBorders>
            <w:vAlign w:val="center"/>
          </w:tcPr>
          <w:p w14:paraId="5DD1A2AC" w14:textId="77777777" w:rsidR="00625B7E" w:rsidRDefault="00625B7E" w:rsidP="00090D1F">
            <w:pPr>
              <w:jc w:val="center"/>
            </w:pPr>
          </w:p>
        </w:tc>
      </w:tr>
      <w:tr w:rsidR="00625B7E" w14:paraId="3A260F62"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5502D0" w14:textId="77777777" w:rsidR="00625B7E" w:rsidRDefault="00625B7E" w:rsidP="00090D1F">
            <w:r>
              <w:t xml:space="preserve"> 22</w:t>
            </w:r>
          </w:p>
        </w:tc>
        <w:tc>
          <w:tcPr>
            <w:tcW w:w="1134" w:type="dxa"/>
            <w:tcBorders>
              <w:top w:val="single" w:sz="4" w:space="0" w:color="auto"/>
              <w:bottom w:val="single" w:sz="4" w:space="0" w:color="auto"/>
            </w:tcBorders>
          </w:tcPr>
          <w:p w14:paraId="4C59A39A" w14:textId="77777777" w:rsidR="00625B7E" w:rsidRDefault="00625B7E" w:rsidP="00090D1F">
            <w:pPr>
              <w:rPr>
                <w:lang w:val="en-US"/>
              </w:rPr>
            </w:pPr>
            <w:r>
              <w:rPr>
                <w:lang w:val="en-US"/>
              </w:rPr>
              <w:t>CN53A</w:t>
            </w:r>
          </w:p>
          <w:p w14:paraId="25E63412" w14:textId="77777777" w:rsidR="00625B7E" w:rsidRDefault="00625B7E" w:rsidP="00090D1F"/>
        </w:tc>
        <w:tc>
          <w:tcPr>
            <w:tcW w:w="3544" w:type="dxa"/>
            <w:tcBorders>
              <w:top w:val="single" w:sz="4" w:space="0" w:color="auto"/>
              <w:bottom w:val="single" w:sz="4" w:space="0" w:color="auto"/>
            </w:tcBorders>
          </w:tcPr>
          <w:p w14:paraId="0B686A50" w14:textId="77777777" w:rsidR="00625B7E" w:rsidRPr="00453A7D" w:rsidRDefault="00625B7E" w:rsidP="00090D1F">
            <w:pPr>
              <w:rPr>
                <w:lang w:val="en-US"/>
              </w:rPr>
            </w:pPr>
            <w:r w:rsidRPr="00453A7D">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14:paraId="3FC33563"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3EE3E4E4" w14:textId="77777777" w:rsidR="00625B7E" w:rsidRDefault="00625B7E" w:rsidP="00090D1F">
            <w:pPr>
              <w:jc w:val="center"/>
            </w:pPr>
            <w:r>
              <w:t>97,840</w:t>
            </w:r>
          </w:p>
        </w:tc>
        <w:tc>
          <w:tcPr>
            <w:tcW w:w="1417" w:type="dxa"/>
            <w:tcBorders>
              <w:top w:val="single" w:sz="4" w:space="0" w:color="auto"/>
              <w:bottom w:val="single" w:sz="4" w:space="0" w:color="auto"/>
            </w:tcBorders>
            <w:vAlign w:val="center"/>
          </w:tcPr>
          <w:p w14:paraId="47D0D512" w14:textId="77777777" w:rsidR="00625B7E" w:rsidRDefault="00625B7E" w:rsidP="00090D1F">
            <w:pPr>
              <w:jc w:val="center"/>
            </w:pPr>
          </w:p>
        </w:tc>
        <w:tc>
          <w:tcPr>
            <w:tcW w:w="1420" w:type="dxa"/>
            <w:tcBorders>
              <w:top w:val="single" w:sz="4" w:space="0" w:color="auto"/>
              <w:bottom w:val="single" w:sz="4" w:space="0" w:color="auto"/>
            </w:tcBorders>
            <w:vAlign w:val="center"/>
          </w:tcPr>
          <w:p w14:paraId="318AF000" w14:textId="77777777" w:rsidR="00625B7E" w:rsidRDefault="00625B7E" w:rsidP="00090D1F">
            <w:pPr>
              <w:jc w:val="center"/>
            </w:pPr>
          </w:p>
        </w:tc>
      </w:tr>
      <w:tr w:rsidR="00625B7E" w14:paraId="435B6BB9"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90535" w14:textId="77777777" w:rsidR="00625B7E" w:rsidRDefault="00625B7E" w:rsidP="00090D1F">
            <w:r>
              <w:t xml:space="preserve"> 23</w:t>
            </w:r>
          </w:p>
        </w:tc>
        <w:tc>
          <w:tcPr>
            <w:tcW w:w="1134" w:type="dxa"/>
            <w:tcBorders>
              <w:top w:val="single" w:sz="4" w:space="0" w:color="auto"/>
              <w:bottom w:val="single" w:sz="4" w:space="0" w:color="auto"/>
            </w:tcBorders>
          </w:tcPr>
          <w:p w14:paraId="7DB99D97" w14:textId="77777777" w:rsidR="00625B7E" w:rsidRDefault="00625B7E" w:rsidP="00090D1F">
            <w:pPr>
              <w:rPr>
                <w:lang w:val="en-US"/>
              </w:rPr>
            </w:pPr>
            <w:r>
              <w:rPr>
                <w:lang w:val="en-US"/>
              </w:rPr>
              <w:t>CK18B</w:t>
            </w:r>
          </w:p>
          <w:p w14:paraId="54DF93CE" w14:textId="77777777" w:rsidR="00625B7E" w:rsidRDefault="00625B7E" w:rsidP="00090D1F"/>
        </w:tc>
        <w:tc>
          <w:tcPr>
            <w:tcW w:w="3544" w:type="dxa"/>
            <w:tcBorders>
              <w:top w:val="single" w:sz="4" w:space="0" w:color="auto"/>
              <w:bottom w:val="single" w:sz="4" w:space="0" w:color="auto"/>
            </w:tcBorders>
          </w:tcPr>
          <w:p w14:paraId="203619AF" w14:textId="77777777" w:rsidR="00625B7E" w:rsidRPr="00453A7D" w:rsidRDefault="00625B7E" w:rsidP="00090D1F">
            <w:pPr>
              <w:rPr>
                <w:lang w:val="en-US"/>
              </w:rPr>
            </w:pPr>
            <w:r w:rsidRPr="00453A7D">
              <w:rPr>
                <w:lang w:val="en-US"/>
              </w:rPr>
              <w:t>Montarea baghetelor din mase plastice latimea 15 - 20 cm.</w:t>
            </w:r>
          </w:p>
        </w:tc>
        <w:tc>
          <w:tcPr>
            <w:tcW w:w="1134" w:type="dxa"/>
            <w:tcBorders>
              <w:top w:val="single" w:sz="4" w:space="0" w:color="auto"/>
              <w:bottom w:val="single" w:sz="4" w:space="0" w:color="auto"/>
            </w:tcBorders>
            <w:vAlign w:val="center"/>
          </w:tcPr>
          <w:p w14:paraId="56840BDD" w14:textId="77777777" w:rsidR="00625B7E" w:rsidRDefault="00625B7E" w:rsidP="00090D1F">
            <w:pPr>
              <w:jc w:val="center"/>
            </w:pPr>
            <w:r>
              <w:t>m</w:t>
            </w:r>
          </w:p>
        </w:tc>
        <w:tc>
          <w:tcPr>
            <w:tcW w:w="1134" w:type="dxa"/>
            <w:tcBorders>
              <w:top w:val="single" w:sz="4" w:space="0" w:color="auto"/>
              <w:bottom w:val="single" w:sz="4" w:space="0" w:color="auto"/>
            </w:tcBorders>
            <w:vAlign w:val="center"/>
          </w:tcPr>
          <w:p w14:paraId="22C80D74" w14:textId="77777777" w:rsidR="00625B7E" w:rsidRDefault="00625B7E" w:rsidP="00090D1F">
            <w:pPr>
              <w:jc w:val="center"/>
            </w:pPr>
            <w:r>
              <w:t>38,840</w:t>
            </w:r>
          </w:p>
        </w:tc>
        <w:tc>
          <w:tcPr>
            <w:tcW w:w="1417" w:type="dxa"/>
            <w:tcBorders>
              <w:top w:val="single" w:sz="4" w:space="0" w:color="auto"/>
              <w:bottom w:val="single" w:sz="4" w:space="0" w:color="auto"/>
            </w:tcBorders>
            <w:vAlign w:val="center"/>
          </w:tcPr>
          <w:p w14:paraId="6FB8F1C1" w14:textId="77777777" w:rsidR="00625B7E" w:rsidRDefault="00625B7E" w:rsidP="00090D1F">
            <w:pPr>
              <w:jc w:val="center"/>
            </w:pPr>
          </w:p>
        </w:tc>
        <w:tc>
          <w:tcPr>
            <w:tcW w:w="1420" w:type="dxa"/>
            <w:tcBorders>
              <w:top w:val="single" w:sz="4" w:space="0" w:color="auto"/>
              <w:bottom w:val="single" w:sz="4" w:space="0" w:color="auto"/>
            </w:tcBorders>
            <w:vAlign w:val="center"/>
          </w:tcPr>
          <w:p w14:paraId="251F786B" w14:textId="77777777" w:rsidR="00625B7E" w:rsidRDefault="00625B7E" w:rsidP="00090D1F">
            <w:pPr>
              <w:jc w:val="center"/>
            </w:pPr>
          </w:p>
        </w:tc>
      </w:tr>
      <w:tr w:rsidR="00625B7E" w14:paraId="77E1ADA9"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4083A8" w14:textId="77777777" w:rsidR="00625B7E" w:rsidRDefault="00625B7E" w:rsidP="00090D1F">
            <w:r>
              <w:t xml:space="preserve"> 24</w:t>
            </w:r>
          </w:p>
        </w:tc>
        <w:tc>
          <w:tcPr>
            <w:tcW w:w="1134" w:type="dxa"/>
            <w:tcBorders>
              <w:top w:val="single" w:sz="4" w:space="0" w:color="auto"/>
              <w:bottom w:val="single" w:sz="4" w:space="0" w:color="auto"/>
            </w:tcBorders>
          </w:tcPr>
          <w:p w14:paraId="370789A4" w14:textId="77777777" w:rsidR="00625B7E" w:rsidRDefault="00625B7E" w:rsidP="00090D1F">
            <w:pPr>
              <w:rPr>
                <w:lang w:val="en-US"/>
              </w:rPr>
            </w:pPr>
            <w:r>
              <w:rPr>
                <w:lang w:val="en-US"/>
              </w:rPr>
              <w:t>CF57A</w:t>
            </w:r>
          </w:p>
          <w:p w14:paraId="3738289A" w14:textId="77777777" w:rsidR="00625B7E" w:rsidRDefault="00625B7E" w:rsidP="00090D1F"/>
        </w:tc>
        <w:tc>
          <w:tcPr>
            <w:tcW w:w="3544" w:type="dxa"/>
            <w:tcBorders>
              <w:top w:val="single" w:sz="4" w:space="0" w:color="auto"/>
              <w:bottom w:val="single" w:sz="4" w:space="0" w:color="auto"/>
            </w:tcBorders>
          </w:tcPr>
          <w:p w14:paraId="007A757D" w14:textId="77777777" w:rsidR="00625B7E" w:rsidRPr="00453A7D" w:rsidRDefault="00625B7E" w:rsidP="00090D1F">
            <w:pPr>
              <w:rPr>
                <w:lang w:val="en-US"/>
              </w:rPr>
            </w:pPr>
            <w:r w:rsidRPr="00453A7D">
              <w:rPr>
                <w:lang w:val="en-US"/>
              </w:rPr>
              <w:t xml:space="preserve">Aplicarea manuala a chitului pe baza de ipsos "Eurofin" grosime 1,0 mm pe suprafetele tavanelor </w:t>
            </w:r>
          </w:p>
        </w:tc>
        <w:tc>
          <w:tcPr>
            <w:tcW w:w="1134" w:type="dxa"/>
            <w:tcBorders>
              <w:top w:val="single" w:sz="4" w:space="0" w:color="auto"/>
              <w:bottom w:val="single" w:sz="4" w:space="0" w:color="auto"/>
            </w:tcBorders>
            <w:vAlign w:val="center"/>
          </w:tcPr>
          <w:p w14:paraId="74F9F235"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33CDC521" w14:textId="77777777" w:rsidR="00625B7E" w:rsidRDefault="00625B7E" w:rsidP="00090D1F">
            <w:pPr>
              <w:jc w:val="center"/>
            </w:pPr>
            <w:r>
              <w:t>16,320</w:t>
            </w:r>
          </w:p>
        </w:tc>
        <w:tc>
          <w:tcPr>
            <w:tcW w:w="1417" w:type="dxa"/>
            <w:tcBorders>
              <w:top w:val="single" w:sz="4" w:space="0" w:color="auto"/>
              <w:bottom w:val="single" w:sz="4" w:space="0" w:color="auto"/>
            </w:tcBorders>
            <w:vAlign w:val="center"/>
          </w:tcPr>
          <w:p w14:paraId="78105B53" w14:textId="77777777" w:rsidR="00625B7E" w:rsidRDefault="00625B7E" w:rsidP="00090D1F">
            <w:pPr>
              <w:jc w:val="center"/>
            </w:pPr>
          </w:p>
        </w:tc>
        <w:tc>
          <w:tcPr>
            <w:tcW w:w="1420" w:type="dxa"/>
            <w:tcBorders>
              <w:top w:val="single" w:sz="4" w:space="0" w:color="auto"/>
              <w:bottom w:val="single" w:sz="4" w:space="0" w:color="auto"/>
            </w:tcBorders>
            <w:vAlign w:val="center"/>
          </w:tcPr>
          <w:p w14:paraId="268C8547" w14:textId="77777777" w:rsidR="00625B7E" w:rsidRDefault="00625B7E" w:rsidP="00090D1F">
            <w:pPr>
              <w:jc w:val="center"/>
            </w:pPr>
          </w:p>
        </w:tc>
      </w:tr>
      <w:tr w:rsidR="00625B7E" w14:paraId="3BAAD842"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D0276E" w14:textId="77777777" w:rsidR="00625B7E" w:rsidRDefault="00625B7E" w:rsidP="00090D1F">
            <w:r>
              <w:t xml:space="preserve"> 25</w:t>
            </w:r>
          </w:p>
        </w:tc>
        <w:tc>
          <w:tcPr>
            <w:tcW w:w="1134" w:type="dxa"/>
            <w:tcBorders>
              <w:top w:val="single" w:sz="4" w:space="0" w:color="auto"/>
              <w:bottom w:val="single" w:sz="4" w:space="0" w:color="auto"/>
            </w:tcBorders>
          </w:tcPr>
          <w:p w14:paraId="77856453" w14:textId="77777777" w:rsidR="00625B7E" w:rsidRDefault="00625B7E" w:rsidP="00090D1F">
            <w:pPr>
              <w:rPr>
                <w:lang w:val="en-US"/>
              </w:rPr>
            </w:pPr>
            <w:r>
              <w:rPr>
                <w:lang w:val="en-US"/>
              </w:rPr>
              <w:t>CN53A</w:t>
            </w:r>
          </w:p>
          <w:p w14:paraId="5366BB4A" w14:textId="77777777" w:rsidR="00625B7E" w:rsidRDefault="00625B7E" w:rsidP="00090D1F"/>
        </w:tc>
        <w:tc>
          <w:tcPr>
            <w:tcW w:w="3544" w:type="dxa"/>
            <w:tcBorders>
              <w:top w:val="single" w:sz="4" w:space="0" w:color="auto"/>
              <w:bottom w:val="single" w:sz="4" w:space="0" w:color="auto"/>
            </w:tcBorders>
          </w:tcPr>
          <w:p w14:paraId="272BD888" w14:textId="77777777" w:rsidR="00625B7E" w:rsidRPr="00453A7D" w:rsidRDefault="00625B7E" w:rsidP="00090D1F">
            <w:pPr>
              <w:rPr>
                <w:lang w:val="en-US"/>
              </w:rPr>
            </w:pPr>
            <w:r w:rsidRPr="00453A7D">
              <w:rPr>
                <w:lang w:val="en-US"/>
              </w:rPr>
              <w:t xml:space="preserve">Grunduirea suprafetelor interioare a tavanelor </w:t>
            </w:r>
          </w:p>
        </w:tc>
        <w:tc>
          <w:tcPr>
            <w:tcW w:w="1134" w:type="dxa"/>
            <w:tcBorders>
              <w:top w:val="single" w:sz="4" w:space="0" w:color="auto"/>
              <w:bottom w:val="single" w:sz="4" w:space="0" w:color="auto"/>
            </w:tcBorders>
            <w:vAlign w:val="center"/>
          </w:tcPr>
          <w:p w14:paraId="581E9A4B"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291214A0" w14:textId="77777777" w:rsidR="00625B7E" w:rsidRDefault="00625B7E" w:rsidP="00090D1F">
            <w:pPr>
              <w:jc w:val="center"/>
            </w:pPr>
            <w:r>
              <w:t>234,740</w:t>
            </w:r>
          </w:p>
        </w:tc>
        <w:tc>
          <w:tcPr>
            <w:tcW w:w="1417" w:type="dxa"/>
            <w:tcBorders>
              <w:top w:val="single" w:sz="4" w:space="0" w:color="auto"/>
              <w:bottom w:val="single" w:sz="4" w:space="0" w:color="auto"/>
            </w:tcBorders>
            <w:vAlign w:val="center"/>
          </w:tcPr>
          <w:p w14:paraId="35AE0EC0" w14:textId="77777777" w:rsidR="00625B7E" w:rsidRDefault="00625B7E" w:rsidP="00090D1F">
            <w:pPr>
              <w:jc w:val="center"/>
            </w:pPr>
          </w:p>
        </w:tc>
        <w:tc>
          <w:tcPr>
            <w:tcW w:w="1420" w:type="dxa"/>
            <w:tcBorders>
              <w:top w:val="single" w:sz="4" w:space="0" w:color="auto"/>
              <w:bottom w:val="single" w:sz="4" w:space="0" w:color="auto"/>
            </w:tcBorders>
            <w:vAlign w:val="center"/>
          </w:tcPr>
          <w:p w14:paraId="7178A04F" w14:textId="77777777" w:rsidR="00625B7E" w:rsidRDefault="00625B7E" w:rsidP="00090D1F">
            <w:pPr>
              <w:jc w:val="center"/>
            </w:pPr>
          </w:p>
        </w:tc>
      </w:tr>
      <w:tr w:rsidR="00625B7E" w14:paraId="4468BB45"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722A3" w14:textId="77777777" w:rsidR="00625B7E" w:rsidRDefault="00625B7E" w:rsidP="00090D1F">
            <w:r>
              <w:t xml:space="preserve"> 26</w:t>
            </w:r>
          </w:p>
        </w:tc>
        <w:tc>
          <w:tcPr>
            <w:tcW w:w="1134" w:type="dxa"/>
            <w:tcBorders>
              <w:top w:val="single" w:sz="4" w:space="0" w:color="auto"/>
              <w:bottom w:val="single" w:sz="4" w:space="0" w:color="auto"/>
            </w:tcBorders>
          </w:tcPr>
          <w:p w14:paraId="723885B4" w14:textId="77777777" w:rsidR="00625B7E" w:rsidRDefault="00625B7E" w:rsidP="00090D1F">
            <w:pPr>
              <w:rPr>
                <w:lang w:val="en-US"/>
              </w:rPr>
            </w:pPr>
            <w:r>
              <w:rPr>
                <w:lang w:val="en-US"/>
              </w:rPr>
              <w:t>CN06A</w:t>
            </w:r>
          </w:p>
          <w:p w14:paraId="7D6E36F5" w14:textId="77777777" w:rsidR="00625B7E" w:rsidRDefault="00625B7E" w:rsidP="00090D1F"/>
        </w:tc>
        <w:tc>
          <w:tcPr>
            <w:tcW w:w="3544" w:type="dxa"/>
            <w:tcBorders>
              <w:top w:val="single" w:sz="4" w:space="0" w:color="auto"/>
              <w:bottom w:val="single" w:sz="4" w:space="0" w:color="auto"/>
            </w:tcBorders>
          </w:tcPr>
          <w:p w14:paraId="083F5CDA" w14:textId="77777777" w:rsidR="00625B7E" w:rsidRPr="00453A7D" w:rsidRDefault="00625B7E" w:rsidP="00090D1F">
            <w:pPr>
              <w:rPr>
                <w:lang w:val="en-US"/>
              </w:rPr>
            </w:pPr>
            <w:r w:rsidRPr="00453A7D">
              <w:rPr>
                <w:lang w:val="en-US"/>
              </w:rPr>
              <w:t>Vopsitorii interioare cu vopsea pe baza de copolimeri vinilici in emulsie apoasa,  aplicate in 2 straturi pe glet existent, executate manual la tavan</w:t>
            </w:r>
          </w:p>
        </w:tc>
        <w:tc>
          <w:tcPr>
            <w:tcW w:w="1134" w:type="dxa"/>
            <w:tcBorders>
              <w:top w:val="single" w:sz="4" w:space="0" w:color="auto"/>
              <w:bottom w:val="single" w:sz="4" w:space="0" w:color="auto"/>
            </w:tcBorders>
            <w:vAlign w:val="center"/>
          </w:tcPr>
          <w:p w14:paraId="01D9D6D0"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1D12A535" w14:textId="77777777" w:rsidR="00625B7E" w:rsidRDefault="00625B7E" w:rsidP="00090D1F">
            <w:pPr>
              <w:jc w:val="center"/>
            </w:pPr>
            <w:r>
              <w:t>234,740</w:t>
            </w:r>
          </w:p>
        </w:tc>
        <w:tc>
          <w:tcPr>
            <w:tcW w:w="1417" w:type="dxa"/>
            <w:tcBorders>
              <w:top w:val="single" w:sz="4" w:space="0" w:color="auto"/>
              <w:bottom w:val="single" w:sz="4" w:space="0" w:color="auto"/>
            </w:tcBorders>
            <w:vAlign w:val="center"/>
          </w:tcPr>
          <w:p w14:paraId="6F58AC35" w14:textId="77777777" w:rsidR="00625B7E" w:rsidRDefault="00625B7E" w:rsidP="00090D1F">
            <w:pPr>
              <w:jc w:val="center"/>
            </w:pPr>
          </w:p>
        </w:tc>
        <w:tc>
          <w:tcPr>
            <w:tcW w:w="1420" w:type="dxa"/>
            <w:tcBorders>
              <w:top w:val="single" w:sz="4" w:space="0" w:color="auto"/>
              <w:bottom w:val="single" w:sz="4" w:space="0" w:color="auto"/>
            </w:tcBorders>
            <w:vAlign w:val="center"/>
          </w:tcPr>
          <w:p w14:paraId="37D368D0" w14:textId="77777777" w:rsidR="00625B7E" w:rsidRDefault="00625B7E" w:rsidP="00090D1F">
            <w:pPr>
              <w:jc w:val="center"/>
            </w:pPr>
          </w:p>
        </w:tc>
      </w:tr>
      <w:tr w:rsidR="00625B7E" w14:paraId="34F02667"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E51964" w14:textId="77777777" w:rsidR="00625B7E" w:rsidRDefault="00625B7E" w:rsidP="00090D1F">
            <w:r>
              <w:t xml:space="preserve"> 27</w:t>
            </w:r>
          </w:p>
        </w:tc>
        <w:tc>
          <w:tcPr>
            <w:tcW w:w="1134" w:type="dxa"/>
            <w:tcBorders>
              <w:top w:val="single" w:sz="4" w:space="0" w:color="auto"/>
              <w:bottom w:val="single" w:sz="4" w:space="0" w:color="auto"/>
            </w:tcBorders>
          </w:tcPr>
          <w:p w14:paraId="700BC434" w14:textId="77777777" w:rsidR="00625B7E" w:rsidRDefault="00625B7E" w:rsidP="00090D1F">
            <w:pPr>
              <w:rPr>
                <w:lang w:val="en-US"/>
              </w:rPr>
            </w:pPr>
            <w:r>
              <w:rPr>
                <w:lang w:val="en-US"/>
              </w:rPr>
              <w:t>CH06A</w:t>
            </w:r>
          </w:p>
          <w:p w14:paraId="0E72E58C" w14:textId="77777777" w:rsidR="00625B7E" w:rsidRDefault="00625B7E" w:rsidP="00090D1F"/>
        </w:tc>
        <w:tc>
          <w:tcPr>
            <w:tcW w:w="3544" w:type="dxa"/>
            <w:tcBorders>
              <w:top w:val="single" w:sz="4" w:space="0" w:color="auto"/>
              <w:bottom w:val="single" w:sz="4" w:space="0" w:color="auto"/>
            </w:tcBorders>
          </w:tcPr>
          <w:p w14:paraId="68DCE507" w14:textId="77777777" w:rsidR="00625B7E" w:rsidRPr="00453A7D" w:rsidRDefault="00625B7E" w:rsidP="00090D1F">
            <w:pPr>
              <w:rPr>
                <w:lang w:val="en-US"/>
              </w:rPr>
            </w:pPr>
            <w:r w:rsidRPr="00453A7D">
              <w:rPr>
                <w:lang w:val="en-US"/>
              </w:rPr>
              <w:t>Mina curenta cu balustrada din inox.</w:t>
            </w:r>
          </w:p>
        </w:tc>
        <w:tc>
          <w:tcPr>
            <w:tcW w:w="1134" w:type="dxa"/>
            <w:tcBorders>
              <w:top w:val="single" w:sz="4" w:space="0" w:color="auto"/>
              <w:bottom w:val="single" w:sz="4" w:space="0" w:color="auto"/>
            </w:tcBorders>
            <w:vAlign w:val="center"/>
          </w:tcPr>
          <w:p w14:paraId="7D4B2E15" w14:textId="77777777" w:rsidR="00625B7E" w:rsidRDefault="00625B7E" w:rsidP="00090D1F">
            <w:pPr>
              <w:jc w:val="center"/>
            </w:pPr>
            <w:r>
              <w:t>m</w:t>
            </w:r>
          </w:p>
        </w:tc>
        <w:tc>
          <w:tcPr>
            <w:tcW w:w="1134" w:type="dxa"/>
            <w:tcBorders>
              <w:top w:val="single" w:sz="4" w:space="0" w:color="auto"/>
              <w:bottom w:val="single" w:sz="4" w:space="0" w:color="auto"/>
            </w:tcBorders>
            <w:vAlign w:val="center"/>
          </w:tcPr>
          <w:p w14:paraId="4833D516" w14:textId="77777777" w:rsidR="00625B7E" w:rsidRDefault="00625B7E" w:rsidP="00090D1F">
            <w:pPr>
              <w:jc w:val="center"/>
            </w:pPr>
            <w:r>
              <w:t>8,200</w:t>
            </w:r>
          </w:p>
        </w:tc>
        <w:tc>
          <w:tcPr>
            <w:tcW w:w="1417" w:type="dxa"/>
            <w:tcBorders>
              <w:top w:val="single" w:sz="4" w:space="0" w:color="auto"/>
              <w:bottom w:val="single" w:sz="4" w:space="0" w:color="auto"/>
            </w:tcBorders>
            <w:vAlign w:val="center"/>
          </w:tcPr>
          <w:p w14:paraId="078297C5" w14:textId="77777777" w:rsidR="00625B7E" w:rsidRDefault="00625B7E" w:rsidP="00090D1F">
            <w:pPr>
              <w:jc w:val="center"/>
            </w:pPr>
          </w:p>
        </w:tc>
        <w:tc>
          <w:tcPr>
            <w:tcW w:w="1420" w:type="dxa"/>
            <w:tcBorders>
              <w:top w:val="single" w:sz="4" w:space="0" w:color="auto"/>
              <w:bottom w:val="single" w:sz="4" w:space="0" w:color="auto"/>
            </w:tcBorders>
            <w:vAlign w:val="center"/>
          </w:tcPr>
          <w:p w14:paraId="38050DD3" w14:textId="77777777" w:rsidR="00625B7E" w:rsidRDefault="00625B7E" w:rsidP="00090D1F">
            <w:pPr>
              <w:jc w:val="center"/>
            </w:pPr>
          </w:p>
        </w:tc>
      </w:tr>
      <w:tr w:rsidR="00625B7E" w14:paraId="0E458CA6"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E1395" w14:textId="77777777" w:rsidR="00625B7E" w:rsidRDefault="00625B7E" w:rsidP="00090D1F">
            <w:r>
              <w:t xml:space="preserve"> 28</w:t>
            </w:r>
          </w:p>
        </w:tc>
        <w:tc>
          <w:tcPr>
            <w:tcW w:w="1134" w:type="dxa"/>
            <w:tcBorders>
              <w:top w:val="single" w:sz="4" w:space="0" w:color="auto"/>
              <w:bottom w:val="single" w:sz="4" w:space="0" w:color="auto"/>
            </w:tcBorders>
          </w:tcPr>
          <w:p w14:paraId="5D4236FC" w14:textId="77777777" w:rsidR="00625B7E" w:rsidRDefault="00625B7E" w:rsidP="00090D1F">
            <w:pPr>
              <w:rPr>
                <w:lang w:val="en-US"/>
              </w:rPr>
            </w:pPr>
            <w:r>
              <w:rPr>
                <w:lang w:val="en-US"/>
              </w:rPr>
              <w:t>CG04A</w:t>
            </w:r>
          </w:p>
          <w:p w14:paraId="50444520" w14:textId="77777777" w:rsidR="00625B7E" w:rsidRDefault="00625B7E" w:rsidP="00090D1F"/>
        </w:tc>
        <w:tc>
          <w:tcPr>
            <w:tcW w:w="3544" w:type="dxa"/>
            <w:tcBorders>
              <w:top w:val="single" w:sz="4" w:space="0" w:color="auto"/>
              <w:bottom w:val="single" w:sz="4" w:space="0" w:color="auto"/>
            </w:tcBorders>
          </w:tcPr>
          <w:p w14:paraId="661CC5D3" w14:textId="77777777" w:rsidR="00625B7E" w:rsidRPr="00453A7D" w:rsidRDefault="00625B7E" w:rsidP="00090D1F">
            <w:pPr>
              <w:rPr>
                <w:lang w:val="en-US"/>
              </w:rPr>
            </w:pPr>
            <w:r w:rsidRPr="00453A7D">
              <w:rPr>
                <w:lang w:val="en-US"/>
              </w:rPr>
              <w:t>Pardoseli din scinduri geluite de rasinoase cu lamba si uluc,un rind de scinduri  batute alaturat pe rigle din stejar, impregnate cu lignolineum aplicat in 2 straturi asezate pe un strat de 3 cm de moloz, cu umplutura de moloz intre ele, in incaperi cu suprafete mai mari de 16 mp</w:t>
            </w:r>
          </w:p>
        </w:tc>
        <w:tc>
          <w:tcPr>
            <w:tcW w:w="1134" w:type="dxa"/>
            <w:tcBorders>
              <w:top w:val="single" w:sz="4" w:space="0" w:color="auto"/>
              <w:bottom w:val="single" w:sz="4" w:space="0" w:color="auto"/>
            </w:tcBorders>
            <w:vAlign w:val="center"/>
          </w:tcPr>
          <w:p w14:paraId="78DE0A63"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794176E4" w14:textId="77777777" w:rsidR="00625B7E" w:rsidRDefault="00625B7E" w:rsidP="00090D1F">
            <w:pPr>
              <w:jc w:val="center"/>
            </w:pPr>
            <w:r>
              <w:t>53,400</w:t>
            </w:r>
          </w:p>
        </w:tc>
        <w:tc>
          <w:tcPr>
            <w:tcW w:w="1417" w:type="dxa"/>
            <w:tcBorders>
              <w:top w:val="single" w:sz="4" w:space="0" w:color="auto"/>
              <w:bottom w:val="single" w:sz="4" w:space="0" w:color="auto"/>
            </w:tcBorders>
            <w:vAlign w:val="center"/>
          </w:tcPr>
          <w:p w14:paraId="5F7AFDA4" w14:textId="77777777" w:rsidR="00625B7E" w:rsidRDefault="00625B7E" w:rsidP="00090D1F">
            <w:pPr>
              <w:jc w:val="center"/>
            </w:pPr>
          </w:p>
        </w:tc>
        <w:tc>
          <w:tcPr>
            <w:tcW w:w="1420" w:type="dxa"/>
            <w:tcBorders>
              <w:top w:val="single" w:sz="4" w:space="0" w:color="auto"/>
              <w:bottom w:val="single" w:sz="4" w:space="0" w:color="auto"/>
            </w:tcBorders>
            <w:vAlign w:val="center"/>
          </w:tcPr>
          <w:p w14:paraId="0C615D50" w14:textId="77777777" w:rsidR="00625B7E" w:rsidRDefault="00625B7E" w:rsidP="00090D1F">
            <w:pPr>
              <w:jc w:val="center"/>
            </w:pPr>
          </w:p>
        </w:tc>
      </w:tr>
      <w:tr w:rsidR="00625B7E" w14:paraId="38934A4A"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173D4" w14:textId="77777777" w:rsidR="00625B7E" w:rsidRDefault="00625B7E" w:rsidP="00090D1F">
            <w:r>
              <w:t xml:space="preserve"> 29</w:t>
            </w:r>
          </w:p>
        </w:tc>
        <w:tc>
          <w:tcPr>
            <w:tcW w:w="1134" w:type="dxa"/>
            <w:tcBorders>
              <w:top w:val="single" w:sz="4" w:space="0" w:color="auto"/>
              <w:bottom w:val="single" w:sz="4" w:space="0" w:color="auto"/>
            </w:tcBorders>
          </w:tcPr>
          <w:p w14:paraId="0D355659" w14:textId="77777777" w:rsidR="00625B7E" w:rsidRDefault="00625B7E" w:rsidP="00090D1F">
            <w:pPr>
              <w:rPr>
                <w:lang w:val="en-US"/>
              </w:rPr>
            </w:pPr>
            <w:r>
              <w:rPr>
                <w:lang w:val="en-US"/>
              </w:rPr>
              <w:t>CG06A</w:t>
            </w:r>
          </w:p>
          <w:p w14:paraId="523E4F00" w14:textId="77777777" w:rsidR="00625B7E" w:rsidRDefault="00625B7E" w:rsidP="00090D1F"/>
        </w:tc>
        <w:tc>
          <w:tcPr>
            <w:tcW w:w="3544" w:type="dxa"/>
            <w:tcBorders>
              <w:top w:val="single" w:sz="4" w:space="0" w:color="auto"/>
              <w:bottom w:val="single" w:sz="4" w:space="0" w:color="auto"/>
            </w:tcBorders>
          </w:tcPr>
          <w:p w14:paraId="3B699575" w14:textId="77777777" w:rsidR="00625B7E" w:rsidRPr="00453A7D" w:rsidRDefault="00625B7E" w:rsidP="00090D1F">
            <w:pPr>
              <w:rPr>
                <w:lang w:val="en-US"/>
              </w:rPr>
            </w:pPr>
            <w:r w:rsidRPr="00453A7D">
              <w:rPr>
                <w:lang w:val="en-US"/>
              </w:rPr>
              <w:t>Plinte din lemn de stejar sau fag, curatate si montate pe dibluri din lemn fixate cu suruburi din alama in incaperi cu suprafete mai mari de 16 mp, plinte orizontale cu inaltimea maxima de 15 cm la pereti</w:t>
            </w:r>
          </w:p>
        </w:tc>
        <w:tc>
          <w:tcPr>
            <w:tcW w:w="1134" w:type="dxa"/>
            <w:tcBorders>
              <w:top w:val="single" w:sz="4" w:space="0" w:color="auto"/>
              <w:bottom w:val="single" w:sz="4" w:space="0" w:color="auto"/>
            </w:tcBorders>
            <w:vAlign w:val="center"/>
          </w:tcPr>
          <w:p w14:paraId="5C9776E7" w14:textId="77777777" w:rsidR="00625B7E" w:rsidRDefault="00625B7E" w:rsidP="00090D1F">
            <w:pPr>
              <w:jc w:val="center"/>
            </w:pPr>
            <w:r>
              <w:t>m</w:t>
            </w:r>
          </w:p>
        </w:tc>
        <w:tc>
          <w:tcPr>
            <w:tcW w:w="1134" w:type="dxa"/>
            <w:tcBorders>
              <w:top w:val="single" w:sz="4" w:space="0" w:color="auto"/>
              <w:bottom w:val="single" w:sz="4" w:space="0" w:color="auto"/>
            </w:tcBorders>
            <w:vAlign w:val="center"/>
          </w:tcPr>
          <w:p w14:paraId="39B96E1C" w14:textId="77777777" w:rsidR="00625B7E" w:rsidRDefault="00625B7E" w:rsidP="00090D1F">
            <w:pPr>
              <w:jc w:val="center"/>
            </w:pPr>
            <w:r>
              <w:t>30,000</w:t>
            </w:r>
          </w:p>
        </w:tc>
        <w:tc>
          <w:tcPr>
            <w:tcW w:w="1417" w:type="dxa"/>
            <w:tcBorders>
              <w:top w:val="single" w:sz="4" w:space="0" w:color="auto"/>
              <w:bottom w:val="single" w:sz="4" w:space="0" w:color="auto"/>
            </w:tcBorders>
            <w:vAlign w:val="center"/>
          </w:tcPr>
          <w:p w14:paraId="19C1FB1F" w14:textId="77777777" w:rsidR="00625B7E" w:rsidRDefault="00625B7E" w:rsidP="00090D1F">
            <w:pPr>
              <w:jc w:val="center"/>
            </w:pPr>
          </w:p>
        </w:tc>
        <w:tc>
          <w:tcPr>
            <w:tcW w:w="1420" w:type="dxa"/>
            <w:tcBorders>
              <w:top w:val="single" w:sz="4" w:space="0" w:color="auto"/>
              <w:bottom w:val="single" w:sz="4" w:space="0" w:color="auto"/>
            </w:tcBorders>
            <w:vAlign w:val="center"/>
          </w:tcPr>
          <w:p w14:paraId="41CB8AA9" w14:textId="77777777" w:rsidR="00625B7E" w:rsidRDefault="00625B7E" w:rsidP="00090D1F">
            <w:pPr>
              <w:jc w:val="center"/>
            </w:pPr>
          </w:p>
        </w:tc>
      </w:tr>
      <w:tr w:rsidR="00625B7E" w14:paraId="3700ED99" w14:textId="77777777" w:rsidTr="00090D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95CB02" w14:textId="77777777" w:rsidR="00625B7E" w:rsidRDefault="00625B7E" w:rsidP="00090D1F">
            <w:r>
              <w:t xml:space="preserve"> 30</w:t>
            </w:r>
          </w:p>
        </w:tc>
        <w:tc>
          <w:tcPr>
            <w:tcW w:w="1134" w:type="dxa"/>
            <w:tcBorders>
              <w:top w:val="single" w:sz="4" w:space="0" w:color="auto"/>
              <w:bottom w:val="single" w:sz="4" w:space="0" w:color="auto"/>
            </w:tcBorders>
          </w:tcPr>
          <w:p w14:paraId="5E99C233" w14:textId="77777777" w:rsidR="00625B7E" w:rsidRDefault="00625B7E" w:rsidP="00090D1F">
            <w:pPr>
              <w:rPr>
                <w:lang w:val="en-US"/>
              </w:rPr>
            </w:pPr>
            <w:r>
              <w:rPr>
                <w:lang w:val="en-US"/>
              </w:rPr>
              <w:t>CK05A</w:t>
            </w:r>
          </w:p>
          <w:p w14:paraId="4BBBFA64" w14:textId="77777777" w:rsidR="00625B7E" w:rsidRDefault="00625B7E" w:rsidP="00090D1F"/>
        </w:tc>
        <w:tc>
          <w:tcPr>
            <w:tcW w:w="3544" w:type="dxa"/>
            <w:tcBorders>
              <w:top w:val="single" w:sz="4" w:space="0" w:color="auto"/>
              <w:bottom w:val="single" w:sz="4" w:space="0" w:color="auto"/>
            </w:tcBorders>
          </w:tcPr>
          <w:p w14:paraId="05819C55" w14:textId="77777777" w:rsidR="00625B7E" w:rsidRPr="00453A7D" w:rsidRDefault="00625B7E" w:rsidP="00090D1F">
            <w:pPr>
              <w:rPr>
                <w:lang w:val="en-US"/>
              </w:rPr>
            </w:pPr>
            <w:r w:rsidRPr="00453A7D">
              <w:rPr>
                <w:lang w:val="en-US"/>
              </w:rPr>
              <w:t>Ecranizari din lemn (reici decorative) la aparatele de incalzit (radiatoare).</w:t>
            </w:r>
          </w:p>
        </w:tc>
        <w:tc>
          <w:tcPr>
            <w:tcW w:w="1134" w:type="dxa"/>
            <w:tcBorders>
              <w:top w:val="single" w:sz="4" w:space="0" w:color="auto"/>
              <w:bottom w:val="single" w:sz="4" w:space="0" w:color="auto"/>
            </w:tcBorders>
            <w:vAlign w:val="center"/>
          </w:tcPr>
          <w:p w14:paraId="58571FBA" w14:textId="77777777" w:rsidR="00625B7E" w:rsidRDefault="00625B7E" w:rsidP="00090D1F">
            <w:pPr>
              <w:jc w:val="center"/>
            </w:pPr>
            <w:r>
              <w:t>m2</w:t>
            </w:r>
          </w:p>
        </w:tc>
        <w:tc>
          <w:tcPr>
            <w:tcW w:w="1134" w:type="dxa"/>
            <w:tcBorders>
              <w:top w:val="single" w:sz="4" w:space="0" w:color="auto"/>
              <w:bottom w:val="single" w:sz="4" w:space="0" w:color="auto"/>
            </w:tcBorders>
            <w:vAlign w:val="center"/>
          </w:tcPr>
          <w:p w14:paraId="2168FAEA" w14:textId="77777777" w:rsidR="00625B7E" w:rsidRDefault="00625B7E" w:rsidP="00090D1F">
            <w:pPr>
              <w:jc w:val="center"/>
            </w:pPr>
            <w:r>
              <w:t>19,800</w:t>
            </w:r>
          </w:p>
        </w:tc>
        <w:tc>
          <w:tcPr>
            <w:tcW w:w="1417" w:type="dxa"/>
            <w:tcBorders>
              <w:top w:val="single" w:sz="4" w:space="0" w:color="auto"/>
              <w:bottom w:val="single" w:sz="4" w:space="0" w:color="auto"/>
            </w:tcBorders>
            <w:vAlign w:val="center"/>
          </w:tcPr>
          <w:p w14:paraId="536E9C67" w14:textId="77777777" w:rsidR="00625B7E" w:rsidRDefault="00625B7E" w:rsidP="00090D1F">
            <w:pPr>
              <w:jc w:val="center"/>
            </w:pPr>
          </w:p>
        </w:tc>
        <w:tc>
          <w:tcPr>
            <w:tcW w:w="1420" w:type="dxa"/>
            <w:tcBorders>
              <w:top w:val="single" w:sz="4" w:space="0" w:color="auto"/>
              <w:bottom w:val="single" w:sz="4" w:space="0" w:color="auto"/>
            </w:tcBorders>
            <w:vAlign w:val="center"/>
          </w:tcPr>
          <w:p w14:paraId="5572FA80" w14:textId="77777777" w:rsidR="00625B7E" w:rsidRDefault="00625B7E" w:rsidP="00090D1F">
            <w:pPr>
              <w:jc w:val="center"/>
            </w:pPr>
          </w:p>
        </w:tc>
      </w:tr>
      <w:tr w:rsidR="00625B7E" w14:paraId="073242E1" w14:textId="77777777" w:rsidTr="00090D1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9A7CC0B" w14:textId="77777777" w:rsidR="00625B7E" w:rsidRDefault="00625B7E" w:rsidP="00090D1F">
            <w:pPr>
              <w:spacing w:after="200" w:line="276" w:lineRule="auto"/>
            </w:pPr>
          </w:p>
        </w:tc>
        <w:tc>
          <w:tcPr>
            <w:tcW w:w="4678" w:type="dxa"/>
            <w:gridSpan w:val="2"/>
            <w:tcBorders>
              <w:top w:val="single" w:sz="4" w:space="0" w:color="auto"/>
              <w:left w:val="nil"/>
              <w:bottom w:val="single" w:sz="4" w:space="0" w:color="auto"/>
              <w:right w:val="nil"/>
            </w:tcBorders>
          </w:tcPr>
          <w:p w14:paraId="754B8414" w14:textId="77777777" w:rsidR="00625B7E" w:rsidRDefault="00625B7E" w:rsidP="00090D1F">
            <w:r>
              <w:rPr>
                <w:lang w:val="en-US"/>
              </w:rPr>
              <w:t>Total</w:t>
            </w:r>
          </w:p>
        </w:tc>
        <w:tc>
          <w:tcPr>
            <w:tcW w:w="1134" w:type="dxa"/>
            <w:tcBorders>
              <w:top w:val="single" w:sz="4" w:space="0" w:color="auto"/>
              <w:left w:val="nil"/>
              <w:bottom w:val="single" w:sz="4" w:space="0" w:color="auto"/>
              <w:right w:val="nil"/>
            </w:tcBorders>
          </w:tcPr>
          <w:p w14:paraId="6D16FB68" w14:textId="77777777" w:rsidR="00625B7E" w:rsidRDefault="00625B7E" w:rsidP="00090D1F">
            <w:r>
              <w:t xml:space="preserve"> lei</w:t>
            </w:r>
          </w:p>
        </w:tc>
        <w:tc>
          <w:tcPr>
            <w:tcW w:w="1134" w:type="dxa"/>
            <w:tcBorders>
              <w:top w:val="single" w:sz="4" w:space="0" w:color="auto"/>
              <w:left w:val="nil"/>
              <w:bottom w:val="single" w:sz="4" w:space="0" w:color="auto"/>
              <w:right w:val="nil"/>
            </w:tcBorders>
          </w:tcPr>
          <w:p w14:paraId="25B7C6A2" w14:textId="77777777" w:rsidR="00625B7E" w:rsidRDefault="00625B7E" w:rsidP="00090D1F"/>
        </w:tc>
        <w:tc>
          <w:tcPr>
            <w:tcW w:w="1417" w:type="dxa"/>
            <w:tcBorders>
              <w:top w:val="single" w:sz="4" w:space="0" w:color="auto"/>
              <w:left w:val="nil"/>
              <w:bottom w:val="single" w:sz="4" w:space="0" w:color="auto"/>
              <w:right w:val="nil"/>
            </w:tcBorders>
          </w:tcPr>
          <w:p w14:paraId="164C0674" w14:textId="77777777" w:rsidR="00625B7E" w:rsidRDefault="00625B7E" w:rsidP="00090D1F"/>
        </w:tc>
        <w:tc>
          <w:tcPr>
            <w:tcW w:w="1420" w:type="dxa"/>
            <w:tcBorders>
              <w:top w:val="single" w:sz="4" w:space="0" w:color="auto"/>
              <w:left w:val="nil"/>
              <w:bottom w:val="single" w:sz="4" w:space="0" w:color="auto"/>
            </w:tcBorders>
          </w:tcPr>
          <w:p w14:paraId="7DA03C32" w14:textId="77777777" w:rsidR="00625B7E" w:rsidRDefault="00625B7E" w:rsidP="00090D1F"/>
        </w:tc>
      </w:tr>
      <w:tr w:rsidR="00625B7E" w14:paraId="5BFB5CD5" w14:textId="77777777" w:rsidTr="00090D1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E3C56D4" w14:textId="77777777" w:rsidR="00625B7E" w:rsidRDefault="00625B7E" w:rsidP="00090D1F"/>
        </w:tc>
        <w:tc>
          <w:tcPr>
            <w:tcW w:w="4678" w:type="dxa"/>
            <w:gridSpan w:val="2"/>
            <w:tcBorders>
              <w:top w:val="single" w:sz="4" w:space="0" w:color="auto"/>
              <w:left w:val="nil"/>
              <w:bottom w:val="single" w:sz="4" w:space="0" w:color="auto"/>
              <w:right w:val="nil"/>
            </w:tcBorders>
          </w:tcPr>
          <w:p w14:paraId="5BDBD97B" w14:textId="77777777" w:rsidR="00625B7E" w:rsidRDefault="00625B7E" w:rsidP="00090D1F">
            <w:r>
              <w:rPr>
                <w:lang w:val="en-US"/>
              </w:rPr>
              <w:t xml:space="preserve"> CASM</w:t>
            </w:r>
          </w:p>
        </w:tc>
        <w:tc>
          <w:tcPr>
            <w:tcW w:w="1134" w:type="dxa"/>
            <w:tcBorders>
              <w:top w:val="single" w:sz="4" w:space="0" w:color="auto"/>
              <w:left w:val="nil"/>
              <w:bottom w:val="single" w:sz="4" w:space="0" w:color="auto"/>
              <w:right w:val="nil"/>
            </w:tcBorders>
          </w:tcPr>
          <w:p w14:paraId="1C33350D" w14:textId="77777777" w:rsidR="00625B7E" w:rsidRDefault="00625B7E" w:rsidP="00090D1F">
            <w:r>
              <w:t>24,00 %</w:t>
            </w:r>
          </w:p>
        </w:tc>
        <w:tc>
          <w:tcPr>
            <w:tcW w:w="1134" w:type="dxa"/>
            <w:tcBorders>
              <w:top w:val="single" w:sz="4" w:space="0" w:color="auto"/>
              <w:left w:val="nil"/>
              <w:bottom w:val="single" w:sz="4" w:space="0" w:color="auto"/>
              <w:right w:val="nil"/>
            </w:tcBorders>
          </w:tcPr>
          <w:p w14:paraId="738706BE" w14:textId="77777777" w:rsidR="00625B7E" w:rsidRDefault="00625B7E" w:rsidP="00090D1F"/>
        </w:tc>
        <w:tc>
          <w:tcPr>
            <w:tcW w:w="1417" w:type="dxa"/>
            <w:tcBorders>
              <w:top w:val="single" w:sz="4" w:space="0" w:color="auto"/>
              <w:left w:val="nil"/>
              <w:bottom w:val="single" w:sz="4" w:space="0" w:color="auto"/>
              <w:right w:val="nil"/>
            </w:tcBorders>
          </w:tcPr>
          <w:p w14:paraId="1E1A8AC1" w14:textId="77777777" w:rsidR="00625B7E" w:rsidRDefault="00625B7E" w:rsidP="00090D1F"/>
        </w:tc>
        <w:tc>
          <w:tcPr>
            <w:tcW w:w="1420" w:type="dxa"/>
            <w:tcBorders>
              <w:top w:val="single" w:sz="4" w:space="0" w:color="auto"/>
              <w:left w:val="nil"/>
              <w:bottom w:val="single" w:sz="4" w:space="0" w:color="auto"/>
            </w:tcBorders>
          </w:tcPr>
          <w:p w14:paraId="7B49DEF5" w14:textId="77777777" w:rsidR="00625B7E" w:rsidRDefault="00625B7E" w:rsidP="00090D1F"/>
        </w:tc>
      </w:tr>
      <w:tr w:rsidR="00625B7E" w14:paraId="0DB02D52" w14:textId="77777777" w:rsidTr="00090D1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5252CB9" w14:textId="77777777" w:rsidR="00625B7E" w:rsidRDefault="00625B7E" w:rsidP="00090D1F"/>
        </w:tc>
        <w:tc>
          <w:tcPr>
            <w:tcW w:w="4678" w:type="dxa"/>
            <w:gridSpan w:val="2"/>
            <w:tcBorders>
              <w:top w:val="single" w:sz="4" w:space="0" w:color="auto"/>
              <w:left w:val="nil"/>
              <w:bottom w:val="single" w:sz="4" w:space="0" w:color="auto"/>
              <w:right w:val="nil"/>
            </w:tcBorders>
          </w:tcPr>
          <w:p w14:paraId="0E318AC7" w14:textId="77777777" w:rsidR="00625B7E" w:rsidRDefault="00625B7E" w:rsidP="00090D1F">
            <w:r>
              <w:rPr>
                <w:lang w:val="en-US"/>
              </w:rPr>
              <w:t>Total</w:t>
            </w:r>
          </w:p>
        </w:tc>
        <w:tc>
          <w:tcPr>
            <w:tcW w:w="1134" w:type="dxa"/>
            <w:tcBorders>
              <w:top w:val="single" w:sz="4" w:space="0" w:color="auto"/>
              <w:left w:val="nil"/>
              <w:bottom w:val="single" w:sz="4" w:space="0" w:color="auto"/>
              <w:right w:val="nil"/>
            </w:tcBorders>
          </w:tcPr>
          <w:p w14:paraId="1DA5B868" w14:textId="77777777" w:rsidR="00625B7E" w:rsidRDefault="00625B7E" w:rsidP="00090D1F">
            <w:r>
              <w:t>100,00 +</w:t>
            </w:r>
          </w:p>
        </w:tc>
        <w:tc>
          <w:tcPr>
            <w:tcW w:w="1134" w:type="dxa"/>
            <w:tcBorders>
              <w:top w:val="single" w:sz="4" w:space="0" w:color="auto"/>
              <w:left w:val="nil"/>
              <w:bottom w:val="single" w:sz="4" w:space="0" w:color="auto"/>
              <w:right w:val="nil"/>
            </w:tcBorders>
          </w:tcPr>
          <w:p w14:paraId="79A02586" w14:textId="77777777" w:rsidR="00625B7E" w:rsidRDefault="00625B7E" w:rsidP="00090D1F"/>
        </w:tc>
        <w:tc>
          <w:tcPr>
            <w:tcW w:w="1417" w:type="dxa"/>
            <w:tcBorders>
              <w:top w:val="single" w:sz="4" w:space="0" w:color="auto"/>
              <w:left w:val="nil"/>
              <w:bottom w:val="single" w:sz="4" w:space="0" w:color="auto"/>
              <w:right w:val="nil"/>
            </w:tcBorders>
          </w:tcPr>
          <w:p w14:paraId="0FCC8B48" w14:textId="77777777" w:rsidR="00625B7E" w:rsidRDefault="00625B7E" w:rsidP="00090D1F"/>
        </w:tc>
        <w:tc>
          <w:tcPr>
            <w:tcW w:w="1420" w:type="dxa"/>
            <w:tcBorders>
              <w:top w:val="single" w:sz="4" w:space="0" w:color="auto"/>
              <w:left w:val="nil"/>
              <w:bottom w:val="single" w:sz="4" w:space="0" w:color="auto"/>
            </w:tcBorders>
          </w:tcPr>
          <w:p w14:paraId="3507F78A" w14:textId="77777777" w:rsidR="00625B7E" w:rsidRDefault="00625B7E" w:rsidP="00090D1F"/>
        </w:tc>
      </w:tr>
      <w:tr w:rsidR="00625B7E" w14:paraId="5B6DFFC8" w14:textId="77777777" w:rsidTr="00090D1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AC76181" w14:textId="77777777" w:rsidR="00625B7E" w:rsidRDefault="00625B7E" w:rsidP="00090D1F"/>
        </w:tc>
        <w:tc>
          <w:tcPr>
            <w:tcW w:w="4678" w:type="dxa"/>
            <w:gridSpan w:val="2"/>
            <w:tcBorders>
              <w:top w:val="single" w:sz="4" w:space="0" w:color="auto"/>
              <w:left w:val="nil"/>
              <w:bottom w:val="single" w:sz="4" w:space="0" w:color="auto"/>
              <w:right w:val="nil"/>
            </w:tcBorders>
          </w:tcPr>
          <w:p w14:paraId="0DF46CFB" w14:textId="77777777" w:rsidR="00625B7E" w:rsidRDefault="00625B7E" w:rsidP="00090D1F">
            <w:r>
              <w:rPr>
                <w:lang w:val="en-US"/>
              </w:rPr>
              <w:t>Transportarea materialelor</w:t>
            </w:r>
          </w:p>
        </w:tc>
        <w:tc>
          <w:tcPr>
            <w:tcW w:w="1134" w:type="dxa"/>
            <w:tcBorders>
              <w:top w:val="single" w:sz="4" w:space="0" w:color="auto"/>
              <w:left w:val="nil"/>
              <w:bottom w:val="single" w:sz="4" w:space="0" w:color="auto"/>
              <w:right w:val="nil"/>
            </w:tcBorders>
          </w:tcPr>
          <w:p w14:paraId="750587DC" w14:textId="77777777" w:rsidR="00625B7E" w:rsidRDefault="00625B7E" w:rsidP="00090D1F">
            <w:r>
              <w:t>10,00 %</w:t>
            </w:r>
          </w:p>
        </w:tc>
        <w:tc>
          <w:tcPr>
            <w:tcW w:w="1134" w:type="dxa"/>
            <w:tcBorders>
              <w:top w:val="single" w:sz="4" w:space="0" w:color="auto"/>
              <w:left w:val="nil"/>
              <w:bottom w:val="single" w:sz="4" w:space="0" w:color="auto"/>
              <w:right w:val="nil"/>
            </w:tcBorders>
          </w:tcPr>
          <w:p w14:paraId="703A0957" w14:textId="77777777" w:rsidR="00625B7E" w:rsidRDefault="00625B7E" w:rsidP="00090D1F"/>
        </w:tc>
        <w:tc>
          <w:tcPr>
            <w:tcW w:w="1417" w:type="dxa"/>
            <w:tcBorders>
              <w:top w:val="single" w:sz="4" w:space="0" w:color="auto"/>
              <w:left w:val="nil"/>
              <w:bottom w:val="single" w:sz="4" w:space="0" w:color="auto"/>
              <w:right w:val="nil"/>
            </w:tcBorders>
          </w:tcPr>
          <w:p w14:paraId="7D8549B6" w14:textId="77777777" w:rsidR="00625B7E" w:rsidRDefault="00625B7E" w:rsidP="00090D1F"/>
        </w:tc>
        <w:tc>
          <w:tcPr>
            <w:tcW w:w="1420" w:type="dxa"/>
            <w:tcBorders>
              <w:top w:val="single" w:sz="4" w:space="0" w:color="auto"/>
              <w:left w:val="nil"/>
              <w:bottom w:val="single" w:sz="4" w:space="0" w:color="auto"/>
            </w:tcBorders>
          </w:tcPr>
          <w:p w14:paraId="7D69B5BD" w14:textId="77777777" w:rsidR="00625B7E" w:rsidRDefault="00625B7E" w:rsidP="00090D1F"/>
        </w:tc>
      </w:tr>
      <w:tr w:rsidR="00625B7E" w14:paraId="0C44BA4D" w14:textId="77777777" w:rsidTr="00090D1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5FA79B1" w14:textId="77777777" w:rsidR="00625B7E" w:rsidRDefault="00625B7E" w:rsidP="00090D1F"/>
        </w:tc>
        <w:tc>
          <w:tcPr>
            <w:tcW w:w="4678" w:type="dxa"/>
            <w:gridSpan w:val="2"/>
            <w:tcBorders>
              <w:top w:val="single" w:sz="4" w:space="0" w:color="auto"/>
              <w:left w:val="nil"/>
              <w:bottom w:val="single" w:sz="4" w:space="0" w:color="auto"/>
              <w:right w:val="nil"/>
            </w:tcBorders>
          </w:tcPr>
          <w:p w14:paraId="151B5392" w14:textId="77777777" w:rsidR="00625B7E" w:rsidRDefault="00625B7E" w:rsidP="00090D1F">
            <w:r>
              <w:rPr>
                <w:lang w:val="en-US"/>
              </w:rPr>
              <w:t>Total</w:t>
            </w:r>
          </w:p>
        </w:tc>
        <w:tc>
          <w:tcPr>
            <w:tcW w:w="1134" w:type="dxa"/>
            <w:tcBorders>
              <w:top w:val="single" w:sz="4" w:space="0" w:color="auto"/>
              <w:left w:val="nil"/>
              <w:bottom w:val="single" w:sz="4" w:space="0" w:color="auto"/>
              <w:right w:val="nil"/>
            </w:tcBorders>
          </w:tcPr>
          <w:p w14:paraId="5461BA77" w14:textId="77777777" w:rsidR="00625B7E" w:rsidRDefault="00625B7E" w:rsidP="00090D1F">
            <w:r>
              <w:t>100,00 +</w:t>
            </w:r>
          </w:p>
        </w:tc>
        <w:tc>
          <w:tcPr>
            <w:tcW w:w="1134" w:type="dxa"/>
            <w:tcBorders>
              <w:top w:val="single" w:sz="4" w:space="0" w:color="auto"/>
              <w:left w:val="nil"/>
              <w:bottom w:val="single" w:sz="4" w:space="0" w:color="auto"/>
              <w:right w:val="nil"/>
            </w:tcBorders>
          </w:tcPr>
          <w:p w14:paraId="443B4A70" w14:textId="77777777" w:rsidR="00625B7E" w:rsidRDefault="00625B7E" w:rsidP="00090D1F"/>
        </w:tc>
        <w:tc>
          <w:tcPr>
            <w:tcW w:w="1417" w:type="dxa"/>
            <w:tcBorders>
              <w:top w:val="single" w:sz="4" w:space="0" w:color="auto"/>
              <w:left w:val="nil"/>
              <w:bottom w:val="single" w:sz="4" w:space="0" w:color="auto"/>
              <w:right w:val="nil"/>
            </w:tcBorders>
          </w:tcPr>
          <w:p w14:paraId="31A3710C" w14:textId="77777777" w:rsidR="00625B7E" w:rsidRDefault="00625B7E" w:rsidP="00090D1F"/>
        </w:tc>
        <w:tc>
          <w:tcPr>
            <w:tcW w:w="1420" w:type="dxa"/>
            <w:tcBorders>
              <w:top w:val="single" w:sz="4" w:space="0" w:color="auto"/>
              <w:left w:val="nil"/>
              <w:bottom w:val="single" w:sz="4" w:space="0" w:color="auto"/>
            </w:tcBorders>
          </w:tcPr>
          <w:p w14:paraId="6634A256" w14:textId="77777777" w:rsidR="00625B7E" w:rsidRDefault="00625B7E" w:rsidP="00090D1F"/>
        </w:tc>
      </w:tr>
      <w:tr w:rsidR="00625B7E" w14:paraId="3C7786FD" w14:textId="77777777" w:rsidTr="00090D1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3ABD585" w14:textId="77777777" w:rsidR="00625B7E" w:rsidRDefault="00625B7E" w:rsidP="00090D1F"/>
        </w:tc>
        <w:tc>
          <w:tcPr>
            <w:tcW w:w="4678" w:type="dxa"/>
            <w:gridSpan w:val="2"/>
            <w:tcBorders>
              <w:top w:val="single" w:sz="4" w:space="0" w:color="auto"/>
              <w:left w:val="nil"/>
              <w:bottom w:val="single" w:sz="4" w:space="0" w:color="auto"/>
              <w:right w:val="nil"/>
            </w:tcBorders>
          </w:tcPr>
          <w:p w14:paraId="322B15FA" w14:textId="77777777" w:rsidR="00625B7E" w:rsidRDefault="00625B7E" w:rsidP="00090D1F">
            <w:r>
              <w:rPr>
                <w:lang w:val="en-US"/>
              </w:rPr>
              <w:t>Cheltuieli regie</w:t>
            </w:r>
          </w:p>
        </w:tc>
        <w:tc>
          <w:tcPr>
            <w:tcW w:w="1134" w:type="dxa"/>
            <w:tcBorders>
              <w:top w:val="single" w:sz="4" w:space="0" w:color="auto"/>
              <w:left w:val="nil"/>
              <w:bottom w:val="single" w:sz="4" w:space="0" w:color="auto"/>
              <w:right w:val="nil"/>
            </w:tcBorders>
          </w:tcPr>
          <w:p w14:paraId="39F6D650" w14:textId="77777777" w:rsidR="00625B7E" w:rsidRDefault="00625B7E" w:rsidP="00090D1F">
            <w:r>
              <w:t>14,50 %</w:t>
            </w:r>
          </w:p>
        </w:tc>
        <w:tc>
          <w:tcPr>
            <w:tcW w:w="1134" w:type="dxa"/>
            <w:tcBorders>
              <w:top w:val="single" w:sz="4" w:space="0" w:color="auto"/>
              <w:left w:val="nil"/>
              <w:bottom w:val="single" w:sz="4" w:space="0" w:color="auto"/>
              <w:right w:val="nil"/>
            </w:tcBorders>
          </w:tcPr>
          <w:p w14:paraId="4D888145" w14:textId="77777777" w:rsidR="00625B7E" w:rsidRDefault="00625B7E" w:rsidP="00090D1F"/>
        </w:tc>
        <w:tc>
          <w:tcPr>
            <w:tcW w:w="1417" w:type="dxa"/>
            <w:tcBorders>
              <w:top w:val="single" w:sz="4" w:space="0" w:color="auto"/>
              <w:left w:val="nil"/>
              <w:bottom w:val="single" w:sz="4" w:space="0" w:color="auto"/>
              <w:right w:val="nil"/>
            </w:tcBorders>
          </w:tcPr>
          <w:p w14:paraId="08D4157A" w14:textId="77777777" w:rsidR="00625B7E" w:rsidRDefault="00625B7E" w:rsidP="00090D1F"/>
        </w:tc>
        <w:tc>
          <w:tcPr>
            <w:tcW w:w="1420" w:type="dxa"/>
            <w:tcBorders>
              <w:top w:val="single" w:sz="4" w:space="0" w:color="auto"/>
              <w:left w:val="nil"/>
              <w:bottom w:val="single" w:sz="4" w:space="0" w:color="auto"/>
            </w:tcBorders>
          </w:tcPr>
          <w:p w14:paraId="4B48A1E4" w14:textId="77777777" w:rsidR="00625B7E" w:rsidRDefault="00625B7E" w:rsidP="00090D1F"/>
        </w:tc>
      </w:tr>
      <w:tr w:rsidR="00625B7E" w14:paraId="3A9D6AD8" w14:textId="77777777" w:rsidTr="00090D1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082659C" w14:textId="77777777" w:rsidR="00625B7E" w:rsidRDefault="00625B7E" w:rsidP="00090D1F"/>
        </w:tc>
        <w:tc>
          <w:tcPr>
            <w:tcW w:w="4678" w:type="dxa"/>
            <w:gridSpan w:val="2"/>
            <w:tcBorders>
              <w:top w:val="single" w:sz="4" w:space="0" w:color="auto"/>
              <w:left w:val="nil"/>
              <w:bottom w:val="single" w:sz="4" w:space="0" w:color="auto"/>
              <w:right w:val="nil"/>
            </w:tcBorders>
          </w:tcPr>
          <w:p w14:paraId="3580F960" w14:textId="77777777" w:rsidR="00625B7E" w:rsidRDefault="00625B7E" w:rsidP="00090D1F">
            <w:r>
              <w:rPr>
                <w:lang w:val="en-US"/>
              </w:rPr>
              <w:t>Total</w:t>
            </w:r>
          </w:p>
        </w:tc>
        <w:tc>
          <w:tcPr>
            <w:tcW w:w="1134" w:type="dxa"/>
            <w:tcBorders>
              <w:top w:val="single" w:sz="4" w:space="0" w:color="auto"/>
              <w:left w:val="nil"/>
              <w:bottom w:val="single" w:sz="4" w:space="0" w:color="auto"/>
              <w:right w:val="nil"/>
            </w:tcBorders>
          </w:tcPr>
          <w:p w14:paraId="2FEB9A56" w14:textId="77777777" w:rsidR="00625B7E" w:rsidRDefault="00625B7E" w:rsidP="00090D1F">
            <w:r>
              <w:t>100,00 +</w:t>
            </w:r>
          </w:p>
        </w:tc>
        <w:tc>
          <w:tcPr>
            <w:tcW w:w="1134" w:type="dxa"/>
            <w:tcBorders>
              <w:top w:val="single" w:sz="4" w:space="0" w:color="auto"/>
              <w:left w:val="nil"/>
              <w:bottom w:val="single" w:sz="4" w:space="0" w:color="auto"/>
              <w:right w:val="nil"/>
            </w:tcBorders>
          </w:tcPr>
          <w:p w14:paraId="7C8CB380" w14:textId="77777777" w:rsidR="00625B7E" w:rsidRDefault="00625B7E" w:rsidP="00090D1F"/>
        </w:tc>
        <w:tc>
          <w:tcPr>
            <w:tcW w:w="1417" w:type="dxa"/>
            <w:tcBorders>
              <w:top w:val="single" w:sz="4" w:space="0" w:color="auto"/>
              <w:left w:val="nil"/>
              <w:bottom w:val="single" w:sz="4" w:space="0" w:color="auto"/>
              <w:right w:val="nil"/>
            </w:tcBorders>
          </w:tcPr>
          <w:p w14:paraId="3CCF22AC" w14:textId="77777777" w:rsidR="00625B7E" w:rsidRDefault="00625B7E" w:rsidP="00090D1F"/>
        </w:tc>
        <w:tc>
          <w:tcPr>
            <w:tcW w:w="1420" w:type="dxa"/>
            <w:tcBorders>
              <w:top w:val="single" w:sz="4" w:space="0" w:color="auto"/>
              <w:left w:val="nil"/>
              <w:bottom w:val="single" w:sz="4" w:space="0" w:color="auto"/>
            </w:tcBorders>
          </w:tcPr>
          <w:p w14:paraId="7171ECFC" w14:textId="77777777" w:rsidR="00625B7E" w:rsidRDefault="00625B7E" w:rsidP="00090D1F"/>
        </w:tc>
      </w:tr>
      <w:tr w:rsidR="00625B7E" w14:paraId="1535528F" w14:textId="77777777" w:rsidTr="00090D1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418BE81" w14:textId="77777777" w:rsidR="00625B7E" w:rsidRDefault="00625B7E" w:rsidP="00090D1F"/>
        </w:tc>
        <w:tc>
          <w:tcPr>
            <w:tcW w:w="4678" w:type="dxa"/>
            <w:gridSpan w:val="2"/>
            <w:tcBorders>
              <w:top w:val="single" w:sz="4" w:space="0" w:color="auto"/>
              <w:left w:val="nil"/>
              <w:bottom w:val="single" w:sz="4" w:space="0" w:color="auto"/>
              <w:right w:val="nil"/>
            </w:tcBorders>
          </w:tcPr>
          <w:p w14:paraId="04513322" w14:textId="77777777" w:rsidR="00625B7E" w:rsidRDefault="00625B7E" w:rsidP="00090D1F">
            <w:r>
              <w:rPr>
                <w:lang w:val="en-US"/>
              </w:rPr>
              <w:t>Beneficiul</w:t>
            </w:r>
          </w:p>
        </w:tc>
        <w:tc>
          <w:tcPr>
            <w:tcW w:w="1134" w:type="dxa"/>
            <w:tcBorders>
              <w:top w:val="single" w:sz="4" w:space="0" w:color="auto"/>
              <w:left w:val="nil"/>
              <w:bottom w:val="single" w:sz="4" w:space="0" w:color="auto"/>
              <w:right w:val="nil"/>
            </w:tcBorders>
          </w:tcPr>
          <w:p w14:paraId="3A2351C7" w14:textId="77777777" w:rsidR="00625B7E" w:rsidRDefault="00625B7E" w:rsidP="00090D1F">
            <w:r>
              <w:t>6,00 %</w:t>
            </w:r>
          </w:p>
        </w:tc>
        <w:tc>
          <w:tcPr>
            <w:tcW w:w="1134" w:type="dxa"/>
            <w:tcBorders>
              <w:top w:val="single" w:sz="4" w:space="0" w:color="auto"/>
              <w:left w:val="nil"/>
              <w:bottom w:val="single" w:sz="4" w:space="0" w:color="auto"/>
              <w:right w:val="nil"/>
            </w:tcBorders>
          </w:tcPr>
          <w:p w14:paraId="7805227F" w14:textId="77777777" w:rsidR="00625B7E" w:rsidRDefault="00625B7E" w:rsidP="00090D1F"/>
        </w:tc>
        <w:tc>
          <w:tcPr>
            <w:tcW w:w="1417" w:type="dxa"/>
            <w:tcBorders>
              <w:top w:val="single" w:sz="4" w:space="0" w:color="auto"/>
              <w:left w:val="nil"/>
              <w:bottom w:val="single" w:sz="4" w:space="0" w:color="auto"/>
              <w:right w:val="nil"/>
            </w:tcBorders>
          </w:tcPr>
          <w:p w14:paraId="78094EDB" w14:textId="77777777" w:rsidR="00625B7E" w:rsidRDefault="00625B7E" w:rsidP="00090D1F"/>
        </w:tc>
        <w:tc>
          <w:tcPr>
            <w:tcW w:w="1420" w:type="dxa"/>
            <w:tcBorders>
              <w:top w:val="single" w:sz="4" w:space="0" w:color="auto"/>
              <w:left w:val="nil"/>
              <w:bottom w:val="single" w:sz="4" w:space="0" w:color="auto"/>
            </w:tcBorders>
          </w:tcPr>
          <w:p w14:paraId="182316FB" w14:textId="77777777" w:rsidR="00625B7E" w:rsidRDefault="00625B7E" w:rsidP="00090D1F"/>
        </w:tc>
      </w:tr>
      <w:tr w:rsidR="00625B7E" w14:paraId="2F44E846" w14:textId="77777777" w:rsidTr="00090D1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9ACF458" w14:textId="77777777" w:rsidR="00625B7E" w:rsidRDefault="00625B7E" w:rsidP="00090D1F"/>
        </w:tc>
        <w:tc>
          <w:tcPr>
            <w:tcW w:w="4678" w:type="dxa"/>
            <w:gridSpan w:val="2"/>
            <w:tcBorders>
              <w:top w:val="single" w:sz="4" w:space="0" w:color="auto"/>
              <w:left w:val="nil"/>
              <w:bottom w:val="single" w:sz="4" w:space="0" w:color="auto"/>
              <w:right w:val="nil"/>
            </w:tcBorders>
          </w:tcPr>
          <w:p w14:paraId="3B2696E1" w14:textId="77777777" w:rsidR="00625B7E" w:rsidRDefault="00625B7E" w:rsidP="00090D1F">
            <w:r>
              <w:rPr>
                <w:lang w:val="en-US"/>
              </w:rPr>
              <w:t>Total</w:t>
            </w:r>
          </w:p>
        </w:tc>
        <w:tc>
          <w:tcPr>
            <w:tcW w:w="1134" w:type="dxa"/>
            <w:tcBorders>
              <w:top w:val="single" w:sz="4" w:space="0" w:color="auto"/>
              <w:left w:val="nil"/>
              <w:bottom w:val="single" w:sz="4" w:space="0" w:color="auto"/>
              <w:right w:val="nil"/>
            </w:tcBorders>
          </w:tcPr>
          <w:p w14:paraId="52771772" w14:textId="77777777" w:rsidR="00625B7E" w:rsidRDefault="00625B7E" w:rsidP="00090D1F">
            <w:r>
              <w:t>100,00 +</w:t>
            </w:r>
          </w:p>
        </w:tc>
        <w:tc>
          <w:tcPr>
            <w:tcW w:w="1134" w:type="dxa"/>
            <w:tcBorders>
              <w:top w:val="single" w:sz="4" w:space="0" w:color="auto"/>
              <w:left w:val="nil"/>
              <w:bottom w:val="single" w:sz="4" w:space="0" w:color="auto"/>
              <w:right w:val="nil"/>
            </w:tcBorders>
          </w:tcPr>
          <w:p w14:paraId="3DCB44DC" w14:textId="77777777" w:rsidR="00625B7E" w:rsidRDefault="00625B7E" w:rsidP="00090D1F"/>
        </w:tc>
        <w:tc>
          <w:tcPr>
            <w:tcW w:w="1417" w:type="dxa"/>
            <w:tcBorders>
              <w:top w:val="single" w:sz="4" w:space="0" w:color="auto"/>
              <w:left w:val="nil"/>
              <w:bottom w:val="single" w:sz="4" w:space="0" w:color="auto"/>
              <w:right w:val="nil"/>
            </w:tcBorders>
          </w:tcPr>
          <w:p w14:paraId="3A1D7A99" w14:textId="77777777" w:rsidR="00625B7E" w:rsidRDefault="00625B7E" w:rsidP="00090D1F"/>
        </w:tc>
        <w:tc>
          <w:tcPr>
            <w:tcW w:w="1420" w:type="dxa"/>
            <w:tcBorders>
              <w:top w:val="single" w:sz="4" w:space="0" w:color="auto"/>
              <w:left w:val="nil"/>
              <w:bottom w:val="single" w:sz="4" w:space="0" w:color="auto"/>
            </w:tcBorders>
          </w:tcPr>
          <w:p w14:paraId="17F50EC9" w14:textId="77777777" w:rsidR="00625B7E" w:rsidRDefault="00625B7E" w:rsidP="00090D1F"/>
        </w:tc>
      </w:tr>
      <w:tr w:rsidR="00625B7E" w14:paraId="32DBF97C" w14:textId="77777777" w:rsidTr="00090D1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018F8233" w14:textId="77777777" w:rsidR="00625B7E" w:rsidRDefault="00625B7E" w:rsidP="00090D1F"/>
        </w:tc>
        <w:tc>
          <w:tcPr>
            <w:tcW w:w="4678" w:type="dxa"/>
            <w:gridSpan w:val="2"/>
            <w:tcBorders>
              <w:top w:val="single" w:sz="4" w:space="0" w:color="auto"/>
              <w:left w:val="nil"/>
              <w:bottom w:val="single" w:sz="4" w:space="0" w:color="auto"/>
              <w:right w:val="nil"/>
            </w:tcBorders>
          </w:tcPr>
          <w:p w14:paraId="79829DEA" w14:textId="77777777" w:rsidR="00625B7E" w:rsidRDefault="00625B7E" w:rsidP="00090D1F">
            <w:r>
              <w:rPr>
                <w:lang w:val="en-US"/>
              </w:rPr>
              <w:t>Cheltuieli neprevazute</w:t>
            </w:r>
          </w:p>
        </w:tc>
        <w:tc>
          <w:tcPr>
            <w:tcW w:w="1134" w:type="dxa"/>
            <w:tcBorders>
              <w:top w:val="single" w:sz="4" w:space="0" w:color="auto"/>
              <w:left w:val="nil"/>
              <w:bottom w:val="single" w:sz="4" w:space="0" w:color="auto"/>
              <w:right w:val="nil"/>
            </w:tcBorders>
          </w:tcPr>
          <w:p w14:paraId="22F10D7A" w14:textId="77777777" w:rsidR="00625B7E" w:rsidRDefault="00625B7E" w:rsidP="00090D1F">
            <w:r>
              <w:t>2,00 %</w:t>
            </w:r>
          </w:p>
        </w:tc>
        <w:tc>
          <w:tcPr>
            <w:tcW w:w="1134" w:type="dxa"/>
            <w:tcBorders>
              <w:top w:val="single" w:sz="4" w:space="0" w:color="auto"/>
              <w:left w:val="nil"/>
              <w:bottom w:val="single" w:sz="4" w:space="0" w:color="auto"/>
              <w:right w:val="nil"/>
            </w:tcBorders>
          </w:tcPr>
          <w:p w14:paraId="149EBCE4" w14:textId="77777777" w:rsidR="00625B7E" w:rsidRDefault="00625B7E" w:rsidP="00090D1F"/>
        </w:tc>
        <w:tc>
          <w:tcPr>
            <w:tcW w:w="1417" w:type="dxa"/>
            <w:tcBorders>
              <w:top w:val="single" w:sz="4" w:space="0" w:color="auto"/>
              <w:left w:val="nil"/>
              <w:bottom w:val="single" w:sz="4" w:space="0" w:color="auto"/>
              <w:right w:val="nil"/>
            </w:tcBorders>
          </w:tcPr>
          <w:p w14:paraId="28C139D1" w14:textId="77777777" w:rsidR="00625B7E" w:rsidRDefault="00625B7E" w:rsidP="00090D1F"/>
        </w:tc>
        <w:tc>
          <w:tcPr>
            <w:tcW w:w="1420" w:type="dxa"/>
            <w:tcBorders>
              <w:top w:val="single" w:sz="4" w:space="0" w:color="auto"/>
              <w:left w:val="nil"/>
              <w:bottom w:val="single" w:sz="4" w:space="0" w:color="auto"/>
            </w:tcBorders>
          </w:tcPr>
          <w:p w14:paraId="17D3C93D" w14:textId="77777777" w:rsidR="00625B7E" w:rsidRDefault="00625B7E" w:rsidP="00090D1F"/>
        </w:tc>
      </w:tr>
      <w:tr w:rsidR="00625B7E" w14:paraId="2E22A32C" w14:textId="77777777" w:rsidTr="00090D1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BFED919" w14:textId="77777777" w:rsidR="00625B7E" w:rsidRDefault="00625B7E" w:rsidP="00090D1F"/>
        </w:tc>
        <w:tc>
          <w:tcPr>
            <w:tcW w:w="4678" w:type="dxa"/>
            <w:gridSpan w:val="2"/>
            <w:tcBorders>
              <w:top w:val="single" w:sz="4" w:space="0" w:color="auto"/>
              <w:left w:val="nil"/>
              <w:bottom w:val="single" w:sz="4" w:space="0" w:color="auto"/>
              <w:right w:val="nil"/>
            </w:tcBorders>
          </w:tcPr>
          <w:p w14:paraId="3ADB5FC3" w14:textId="77777777" w:rsidR="00625B7E" w:rsidRDefault="00625B7E" w:rsidP="00090D1F">
            <w:r>
              <w:rPr>
                <w:lang w:val="en-US"/>
              </w:rPr>
              <w:t>Total</w:t>
            </w:r>
          </w:p>
        </w:tc>
        <w:tc>
          <w:tcPr>
            <w:tcW w:w="1134" w:type="dxa"/>
            <w:tcBorders>
              <w:top w:val="single" w:sz="4" w:space="0" w:color="auto"/>
              <w:left w:val="nil"/>
              <w:bottom w:val="single" w:sz="4" w:space="0" w:color="auto"/>
              <w:right w:val="nil"/>
            </w:tcBorders>
          </w:tcPr>
          <w:p w14:paraId="0CF580DA" w14:textId="77777777" w:rsidR="00625B7E" w:rsidRDefault="00625B7E" w:rsidP="00090D1F">
            <w:r>
              <w:t>100,00 +</w:t>
            </w:r>
          </w:p>
        </w:tc>
        <w:tc>
          <w:tcPr>
            <w:tcW w:w="1134" w:type="dxa"/>
            <w:tcBorders>
              <w:top w:val="single" w:sz="4" w:space="0" w:color="auto"/>
              <w:left w:val="nil"/>
              <w:bottom w:val="single" w:sz="4" w:space="0" w:color="auto"/>
              <w:right w:val="nil"/>
            </w:tcBorders>
          </w:tcPr>
          <w:p w14:paraId="415CE9D6" w14:textId="77777777" w:rsidR="00625B7E" w:rsidRDefault="00625B7E" w:rsidP="00090D1F"/>
        </w:tc>
        <w:tc>
          <w:tcPr>
            <w:tcW w:w="1417" w:type="dxa"/>
            <w:tcBorders>
              <w:top w:val="single" w:sz="4" w:space="0" w:color="auto"/>
              <w:left w:val="nil"/>
              <w:bottom w:val="single" w:sz="4" w:space="0" w:color="auto"/>
              <w:right w:val="nil"/>
            </w:tcBorders>
          </w:tcPr>
          <w:p w14:paraId="24838AE3" w14:textId="77777777" w:rsidR="00625B7E" w:rsidRDefault="00625B7E" w:rsidP="00090D1F"/>
        </w:tc>
        <w:tc>
          <w:tcPr>
            <w:tcW w:w="1420" w:type="dxa"/>
            <w:tcBorders>
              <w:top w:val="single" w:sz="4" w:space="0" w:color="auto"/>
              <w:left w:val="nil"/>
              <w:bottom w:val="single" w:sz="4" w:space="0" w:color="auto"/>
            </w:tcBorders>
          </w:tcPr>
          <w:p w14:paraId="6573FFA1" w14:textId="77777777" w:rsidR="00625B7E" w:rsidRDefault="00625B7E" w:rsidP="00090D1F"/>
        </w:tc>
      </w:tr>
      <w:tr w:rsidR="00625B7E" w14:paraId="42A1BF6B" w14:textId="77777777" w:rsidTr="00090D1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01DAA71B" w14:textId="77777777" w:rsidR="00625B7E" w:rsidRDefault="00625B7E" w:rsidP="00090D1F"/>
        </w:tc>
        <w:tc>
          <w:tcPr>
            <w:tcW w:w="4678" w:type="dxa"/>
            <w:gridSpan w:val="2"/>
            <w:tcBorders>
              <w:top w:val="single" w:sz="4" w:space="0" w:color="auto"/>
              <w:left w:val="nil"/>
              <w:bottom w:val="single" w:sz="4" w:space="0" w:color="auto"/>
              <w:right w:val="nil"/>
            </w:tcBorders>
          </w:tcPr>
          <w:p w14:paraId="3C495B4D" w14:textId="77777777" w:rsidR="00625B7E" w:rsidRDefault="00625B7E" w:rsidP="00090D1F">
            <w:r>
              <w:rPr>
                <w:lang w:val="en-US"/>
              </w:rPr>
              <w:t>TVA</w:t>
            </w:r>
          </w:p>
        </w:tc>
        <w:tc>
          <w:tcPr>
            <w:tcW w:w="1134" w:type="dxa"/>
            <w:tcBorders>
              <w:top w:val="single" w:sz="4" w:space="0" w:color="auto"/>
              <w:left w:val="nil"/>
              <w:bottom w:val="single" w:sz="4" w:space="0" w:color="auto"/>
              <w:right w:val="nil"/>
            </w:tcBorders>
          </w:tcPr>
          <w:p w14:paraId="65405E0F" w14:textId="77777777" w:rsidR="00625B7E" w:rsidRDefault="00625B7E" w:rsidP="00090D1F">
            <w:r>
              <w:t>20,00 %</w:t>
            </w:r>
          </w:p>
        </w:tc>
        <w:tc>
          <w:tcPr>
            <w:tcW w:w="1134" w:type="dxa"/>
            <w:tcBorders>
              <w:top w:val="single" w:sz="4" w:space="0" w:color="auto"/>
              <w:left w:val="nil"/>
              <w:bottom w:val="single" w:sz="4" w:space="0" w:color="auto"/>
              <w:right w:val="nil"/>
            </w:tcBorders>
          </w:tcPr>
          <w:p w14:paraId="7165420F" w14:textId="77777777" w:rsidR="00625B7E" w:rsidRDefault="00625B7E" w:rsidP="00090D1F"/>
        </w:tc>
        <w:tc>
          <w:tcPr>
            <w:tcW w:w="1417" w:type="dxa"/>
            <w:tcBorders>
              <w:top w:val="single" w:sz="4" w:space="0" w:color="auto"/>
              <w:left w:val="nil"/>
              <w:bottom w:val="single" w:sz="4" w:space="0" w:color="auto"/>
              <w:right w:val="nil"/>
            </w:tcBorders>
          </w:tcPr>
          <w:p w14:paraId="54A426C5" w14:textId="77777777" w:rsidR="00625B7E" w:rsidRDefault="00625B7E" w:rsidP="00090D1F"/>
        </w:tc>
        <w:tc>
          <w:tcPr>
            <w:tcW w:w="1420" w:type="dxa"/>
            <w:tcBorders>
              <w:top w:val="single" w:sz="4" w:space="0" w:color="auto"/>
              <w:left w:val="nil"/>
              <w:bottom w:val="single" w:sz="4" w:space="0" w:color="auto"/>
            </w:tcBorders>
          </w:tcPr>
          <w:p w14:paraId="38702E01" w14:textId="77777777" w:rsidR="00625B7E" w:rsidRDefault="00625B7E" w:rsidP="00090D1F"/>
        </w:tc>
      </w:tr>
      <w:tr w:rsidR="00625B7E" w14:paraId="3A42916B" w14:textId="77777777" w:rsidTr="00090D1F">
        <w:tblPrEx>
          <w:tblCellMar>
            <w:top w:w="0" w:type="dxa"/>
            <w:bottom w:w="0" w:type="dxa"/>
          </w:tblCellMar>
        </w:tblPrEx>
        <w:trPr>
          <w:cantSplit/>
          <w:trHeight w:val="466"/>
        </w:trPr>
        <w:tc>
          <w:tcPr>
            <w:tcW w:w="709" w:type="dxa"/>
            <w:tcBorders>
              <w:top w:val="nil"/>
              <w:left w:val="nil"/>
              <w:bottom w:val="nil"/>
              <w:right w:val="nil"/>
            </w:tcBorders>
            <w:vAlign w:val="bottom"/>
          </w:tcPr>
          <w:p w14:paraId="52394AA8" w14:textId="77777777" w:rsidR="00625B7E" w:rsidRDefault="00625B7E" w:rsidP="00090D1F"/>
        </w:tc>
        <w:tc>
          <w:tcPr>
            <w:tcW w:w="4678" w:type="dxa"/>
            <w:gridSpan w:val="2"/>
            <w:tcBorders>
              <w:top w:val="nil"/>
              <w:left w:val="nil"/>
              <w:bottom w:val="nil"/>
              <w:right w:val="nil"/>
            </w:tcBorders>
            <w:vAlign w:val="bottom"/>
          </w:tcPr>
          <w:p w14:paraId="7AF1E040" w14:textId="77777777" w:rsidR="00625B7E" w:rsidRDefault="00625B7E" w:rsidP="00090D1F">
            <w:r>
              <w:rPr>
                <w:b/>
                <w:bCs/>
                <w:lang w:val="en-US"/>
              </w:rPr>
              <w:t>Total</w:t>
            </w:r>
            <w:r>
              <w:rPr>
                <w:b/>
                <w:bCs/>
              </w:rPr>
              <w:t xml:space="preserve"> </w:t>
            </w:r>
            <w:r>
              <w:rPr>
                <w:b/>
                <w:bCs/>
                <w:lang w:val="en-US"/>
              </w:rPr>
              <w:t>deviz</w:t>
            </w:r>
            <w:r>
              <w:rPr>
                <w:b/>
                <w:bCs/>
              </w:rPr>
              <w:t>:</w:t>
            </w:r>
          </w:p>
        </w:tc>
        <w:tc>
          <w:tcPr>
            <w:tcW w:w="1134" w:type="dxa"/>
            <w:tcBorders>
              <w:top w:val="nil"/>
              <w:left w:val="nil"/>
              <w:bottom w:val="nil"/>
              <w:right w:val="nil"/>
            </w:tcBorders>
            <w:vAlign w:val="bottom"/>
          </w:tcPr>
          <w:p w14:paraId="2C34F38F" w14:textId="77777777" w:rsidR="00625B7E" w:rsidRDefault="00625B7E" w:rsidP="00090D1F"/>
        </w:tc>
        <w:tc>
          <w:tcPr>
            <w:tcW w:w="1134" w:type="dxa"/>
            <w:tcBorders>
              <w:top w:val="nil"/>
              <w:left w:val="nil"/>
              <w:bottom w:val="nil"/>
              <w:right w:val="nil"/>
            </w:tcBorders>
            <w:vAlign w:val="bottom"/>
          </w:tcPr>
          <w:p w14:paraId="0670759E" w14:textId="77777777" w:rsidR="00625B7E" w:rsidRDefault="00625B7E" w:rsidP="00090D1F"/>
        </w:tc>
        <w:tc>
          <w:tcPr>
            <w:tcW w:w="1417" w:type="dxa"/>
            <w:tcBorders>
              <w:top w:val="nil"/>
              <w:left w:val="nil"/>
              <w:bottom w:val="nil"/>
              <w:right w:val="nil"/>
            </w:tcBorders>
            <w:vAlign w:val="bottom"/>
          </w:tcPr>
          <w:p w14:paraId="235CD883" w14:textId="77777777" w:rsidR="00625B7E" w:rsidRDefault="00625B7E" w:rsidP="00090D1F"/>
        </w:tc>
        <w:tc>
          <w:tcPr>
            <w:tcW w:w="1420" w:type="dxa"/>
            <w:tcBorders>
              <w:top w:val="nil"/>
              <w:left w:val="nil"/>
              <w:bottom w:val="nil"/>
              <w:right w:val="nil"/>
            </w:tcBorders>
            <w:vAlign w:val="bottom"/>
          </w:tcPr>
          <w:p w14:paraId="3BEAD037" w14:textId="77777777" w:rsidR="00625B7E" w:rsidRDefault="00625B7E" w:rsidP="00090D1F">
            <w:pPr>
              <w:rPr>
                <w:b/>
                <w:bCs/>
              </w:rPr>
            </w:pPr>
          </w:p>
        </w:tc>
      </w:tr>
    </w:tbl>
    <w:p w14:paraId="26D17BA2" w14:textId="77777777" w:rsidR="00625B7E" w:rsidRDefault="00625B7E" w:rsidP="00625B7E">
      <w:pPr>
        <w:jc w:val="center"/>
        <w:rPr>
          <w:sz w:val="28"/>
          <w:szCs w:val="28"/>
        </w:rPr>
      </w:pPr>
    </w:p>
    <w:p w14:paraId="4D80AD73" w14:textId="77777777" w:rsidR="00625B7E" w:rsidRDefault="00625B7E" w:rsidP="00625B7E">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625B7E" w14:paraId="139B6565" w14:textId="77777777" w:rsidTr="00090D1F">
        <w:tblPrEx>
          <w:tblCellMar>
            <w:top w:w="0" w:type="dxa"/>
            <w:bottom w:w="0" w:type="dxa"/>
          </w:tblCellMar>
        </w:tblPrEx>
        <w:tc>
          <w:tcPr>
            <w:tcW w:w="1548" w:type="dxa"/>
            <w:tcBorders>
              <w:top w:val="nil"/>
              <w:left w:val="nil"/>
              <w:bottom w:val="nil"/>
              <w:right w:val="nil"/>
            </w:tcBorders>
          </w:tcPr>
          <w:p w14:paraId="5C8AE613" w14:textId="77777777" w:rsidR="00625B7E" w:rsidRDefault="00625B7E" w:rsidP="00090D1F">
            <w:r>
              <w:t xml:space="preserve">Intocmit </w:t>
            </w:r>
          </w:p>
        </w:tc>
        <w:tc>
          <w:tcPr>
            <w:tcW w:w="4406" w:type="dxa"/>
            <w:tcBorders>
              <w:top w:val="nil"/>
              <w:left w:val="nil"/>
              <w:bottom w:val="single" w:sz="6" w:space="0" w:color="auto"/>
              <w:right w:val="nil"/>
            </w:tcBorders>
          </w:tcPr>
          <w:p w14:paraId="57A943D0" w14:textId="77777777" w:rsidR="00625B7E" w:rsidRDefault="00625B7E" w:rsidP="00090D1F">
            <w:pPr>
              <w:ind w:right="176"/>
              <w:jc w:val="right"/>
            </w:pPr>
          </w:p>
        </w:tc>
      </w:tr>
      <w:tr w:rsidR="00625B7E" w14:paraId="12E2C7A1" w14:textId="77777777" w:rsidTr="00090D1F">
        <w:tblPrEx>
          <w:tblCellMar>
            <w:top w:w="0" w:type="dxa"/>
            <w:bottom w:w="0" w:type="dxa"/>
          </w:tblCellMar>
        </w:tblPrEx>
        <w:trPr>
          <w:trHeight w:val="355"/>
        </w:trPr>
        <w:tc>
          <w:tcPr>
            <w:tcW w:w="5954" w:type="dxa"/>
            <w:gridSpan w:val="2"/>
            <w:tcBorders>
              <w:top w:val="nil"/>
              <w:left w:val="nil"/>
              <w:bottom w:val="nil"/>
              <w:right w:val="nil"/>
            </w:tcBorders>
          </w:tcPr>
          <w:p w14:paraId="4B8D9D92" w14:textId="77777777" w:rsidR="00625B7E" w:rsidRDefault="00625B7E" w:rsidP="00090D1F">
            <w:pPr>
              <w:jc w:val="center"/>
              <w:rPr>
                <w:sz w:val="16"/>
                <w:szCs w:val="16"/>
              </w:rPr>
            </w:pPr>
            <w:r>
              <w:rPr>
                <w:sz w:val="16"/>
                <w:szCs w:val="16"/>
              </w:rPr>
              <w:t xml:space="preserve">                                       (funcţia, semnătura)</w:t>
            </w:r>
          </w:p>
        </w:tc>
      </w:tr>
      <w:tr w:rsidR="00625B7E" w14:paraId="00FD8123" w14:textId="77777777" w:rsidTr="00090D1F">
        <w:tblPrEx>
          <w:tblCellMar>
            <w:top w:w="0" w:type="dxa"/>
            <w:bottom w:w="0" w:type="dxa"/>
          </w:tblCellMar>
        </w:tblPrEx>
        <w:tc>
          <w:tcPr>
            <w:tcW w:w="1548" w:type="dxa"/>
            <w:tcBorders>
              <w:top w:val="nil"/>
              <w:left w:val="nil"/>
              <w:bottom w:val="nil"/>
              <w:right w:val="nil"/>
            </w:tcBorders>
          </w:tcPr>
          <w:p w14:paraId="211119F2" w14:textId="77777777" w:rsidR="00625B7E" w:rsidRDefault="00625B7E" w:rsidP="00090D1F">
            <w:r>
              <w:t>Verificat</w:t>
            </w:r>
          </w:p>
        </w:tc>
        <w:tc>
          <w:tcPr>
            <w:tcW w:w="4406" w:type="dxa"/>
            <w:tcBorders>
              <w:top w:val="nil"/>
              <w:left w:val="nil"/>
              <w:bottom w:val="single" w:sz="6" w:space="0" w:color="auto"/>
              <w:right w:val="nil"/>
            </w:tcBorders>
          </w:tcPr>
          <w:p w14:paraId="281D2412" w14:textId="77777777" w:rsidR="00625B7E" w:rsidRDefault="00625B7E" w:rsidP="00090D1F">
            <w:pPr>
              <w:ind w:right="176"/>
              <w:jc w:val="right"/>
            </w:pPr>
          </w:p>
        </w:tc>
      </w:tr>
      <w:tr w:rsidR="00625B7E" w14:paraId="490B99A1" w14:textId="77777777" w:rsidTr="00090D1F">
        <w:tblPrEx>
          <w:tblCellMar>
            <w:top w:w="0" w:type="dxa"/>
            <w:bottom w:w="0" w:type="dxa"/>
          </w:tblCellMar>
        </w:tblPrEx>
        <w:tc>
          <w:tcPr>
            <w:tcW w:w="5954" w:type="dxa"/>
            <w:gridSpan w:val="2"/>
            <w:tcBorders>
              <w:top w:val="nil"/>
              <w:left w:val="nil"/>
              <w:bottom w:val="nil"/>
              <w:right w:val="nil"/>
            </w:tcBorders>
          </w:tcPr>
          <w:p w14:paraId="184FD0D7" w14:textId="77777777" w:rsidR="00625B7E" w:rsidRDefault="00625B7E" w:rsidP="00090D1F">
            <w:pPr>
              <w:jc w:val="center"/>
              <w:rPr>
                <w:sz w:val="16"/>
                <w:szCs w:val="16"/>
              </w:rPr>
            </w:pPr>
            <w:r>
              <w:rPr>
                <w:sz w:val="16"/>
                <w:szCs w:val="16"/>
              </w:rPr>
              <w:t xml:space="preserve">                                      (funcţia, semnătura)</w:t>
            </w:r>
          </w:p>
        </w:tc>
      </w:tr>
    </w:tbl>
    <w:p w14:paraId="5D118C71" w14:textId="77777777" w:rsidR="00625B7E" w:rsidRDefault="00625B7E" w:rsidP="00625B7E">
      <w:pPr>
        <w:tabs>
          <w:tab w:val="left" w:pos="4786"/>
          <w:tab w:val="left" w:pos="10031"/>
        </w:tabs>
        <w:rPr>
          <w:sz w:val="4"/>
          <w:szCs w:val="4"/>
        </w:rPr>
      </w:pP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9C6B92">
          <w:footerReference w:type="first" r:id="rId12"/>
          <w:pgSz w:w="11906" w:h="16838" w:code="9"/>
          <w:pgMar w:top="426" w:right="991" w:bottom="851" w:left="993" w:header="720" w:footer="510" w:gutter="0"/>
          <w:cols w:space="720"/>
          <w:titlePg/>
          <w:docGrid w:linePitch="326"/>
        </w:sectPr>
      </w:pPr>
      <w:bookmarkStart w:id="58" w:name="_GoBack"/>
      <w:bookmarkEnd w:id="58"/>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985B6E" w:rsidRDefault="00460653" w:rsidP="00385C85">
            <w:pPr>
              <w:pStyle w:val="NormalWeb"/>
              <w:tabs>
                <w:tab w:val="left" w:pos="567"/>
                <w:tab w:val="right" w:pos="9531"/>
              </w:tabs>
              <w:ind w:firstLine="0"/>
              <w:rPr>
                <w:lang w:val="en-US"/>
              </w:rPr>
            </w:pPr>
            <w:proofErr w:type="spellStart"/>
            <w:r w:rsidRPr="00985B6E">
              <w:rPr>
                <w:lang w:val="en-US"/>
              </w:rPr>
              <w:t>Prezentul</w:t>
            </w:r>
            <w:proofErr w:type="spellEnd"/>
            <w:r w:rsidRPr="00985B6E">
              <w:rPr>
                <w:lang w:val="en-US"/>
              </w:rPr>
              <w:t xml:space="preserve"> contract </w:t>
            </w:r>
            <w:proofErr w:type="spellStart"/>
            <w:r w:rsidRPr="00985B6E">
              <w:rPr>
                <w:lang w:val="en-US"/>
              </w:rPr>
              <w:t>este</w:t>
            </w:r>
            <w:proofErr w:type="spellEnd"/>
            <w:r w:rsidRPr="00985B6E">
              <w:rPr>
                <w:lang w:val="en-US"/>
              </w:rPr>
              <w:t xml:space="preserve"> </w:t>
            </w:r>
            <w:proofErr w:type="spellStart"/>
            <w:r w:rsidRPr="00985B6E">
              <w:rPr>
                <w:lang w:val="en-US"/>
              </w:rPr>
              <w:t>încheiat</w:t>
            </w:r>
            <w:proofErr w:type="spellEnd"/>
            <w:r w:rsidRPr="00985B6E">
              <w:rPr>
                <w:lang w:val="en-US"/>
              </w:rPr>
              <w:t xml:space="preserve"> </w:t>
            </w:r>
            <w:proofErr w:type="spellStart"/>
            <w:r w:rsidRPr="00985B6E">
              <w:rPr>
                <w:lang w:val="en-US"/>
              </w:rPr>
              <w:t>în</w:t>
            </w:r>
            <w:proofErr w:type="spellEnd"/>
            <w:r w:rsidRPr="00985B6E">
              <w:rPr>
                <w:lang w:val="en-US"/>
              </w:rPr>
              <w:t xml:space="preserve"> </w:t>
            </w:r>
            <w:proofErr w:type="spellStart"/>
            <w:r w:rsidRPr="00985B6E">
              <w:rPr>
                <w:lang w:val="en-US"/>
              </w:rPr>
              <w:t>urma</w:t>
            </w:r>
            <w:proofErr w:type="spellEnd"/>
            <w:r w:rsidRPr="00985B6E">
              <w:rPr>
                <w:lang w:val="en-US"/>
              </w:rPr>
              <w:t xml:space="preserve"> </w:t>
            </w:r>
            <w:proofErr w:type="spellStart"/>
            <w:r w:rsidRPr="00985B6E">
              <w:rPr>
                <w:lang w:val="en-US"/>
              </w:rPr>
              <w:t>procedurii</w:t>
            </w:r>
            <w:proofErr w:type="spellEnd"/>
            <w:r w:rsidRPr="00985B6E">
              <w:rPr>
                <w:lang w:val="en-US"/>
              </w:rPr>
              <w:t xml:space="preserve"> de </w:t>
            </w:r>
            <w:proofErr w:type="spellStart"/>
            <w:r w:rsidRPr="00985B6E">
              <w:rPr>
                <w:lang w:val="en-US"/>
              </w:rPr>
              <w:t>achiziție</w:t>
            </w:r>
            <w:proofErr w:type="spellEnd"/>
            <w:r w:rsidRPr="00985B6E">
              <w:rPr>
                <w:lang w:val="en-US"/>
              </w:rPr>
              <w:t xml:space="preserve"> nr. ________________ din data___________________, </w:t>
            </w:r>
            <w:proofErr w:type="spellStart"/>
            <w:r w:rsidRPr="00985B6E">
              <w:rPr>
                <w:lang w:val="en-US"/>
              </w:rPr>
              <w:t>între</w:t>
            </w:r>
            <w:proofErr w:type="spellEnd"/>
            <w:r w:rsidRPr="00985B6E">
              <w:rPr>
                <w:lang w:val="en-US"/>
              </w:rPr>
              <w:t>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985B6E" w:rsidRDefault="00460653" w:rsidP="00385C85">
            <w:pPr>
              <w:pStyle w:val="cn"/>
              <w:tabs>
                <w:tab w:val="left" w:pos="567"/>
              </w:tabs>
              <w:jc w:val="both"/>
              <w:rPr>
                <w:sz w:val="20"/>
                <w:szCs w:val="20"/>
                <w:lang w:val="en-US"/>
              </w:rPr>
            </w:pPr>
            <w:r w:rsidRPr="00985B6E">
              <w:rPr>
                <w:sz w:val="20"/>
                <w:szCs w:val="20"/>
                <w:lang w:val="en-US"/>
              </w:rPr>
              <w:t xml:space="preserve">                                                                   (</w:t>
            </w:r>
            <w:proofErr w:type="spellStart"/>
            <w:r w:rsidRPr="00985B6E">
              <w:rPr>
                <w:sz w:val="20"/>
                <w:szCs w:val="20"/>
                <w:lang w:val="en-US"/>
              </w:rPr>
              <w:t>localitatea</w:t>
            </w:r>
            <w:proofErr w:type="spellEnd"/>
            <w:r w:rsidRPr="00985B6E">
              <w:rPr>
                <w:sz w:val="20"/>
                <w:szCs w:val="20"/>
                <w:lang w:val="en-US"/>
              </w:rPr>
              <w:t xml:space="preserve">)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985B6E" w:rsidRDefault="009157BF" w:rsidP="00385C85">
            <w:pPr>
              <w:pStyle w:val="NormalWeb"/>
              <w:tabs>
                <w:tab w:val="left" w:pos="567"/>
                <w:tab w:val="right" w:pos="9531"/>
              </w:tabs>
              <w:ind w:firstLine="0"/>
              <w:rPr>
                <w:lang w:val="en-US"/>
              </w:rPr>
            </w:pPr>
            <w:r w:rsidRPr="00985B6E">
              <w:rPr>
                <w:lang w:val="en-US"/>
              </w:rPr>
              <w:t>IDNO</w:t>
            </w:r>
            <w:r w:rsidR="00460653" w:rsidRPr="00985B6E">
              <w:rPr>
                <w:lang w:val="en-US"/>
              </w:rPr>
              <w:t xml:space="preserve"> ___</w:t>
            </w:r>
            <w:r w:rsidR="00B51B6E" w:rsidRPr="00985B6E">
              <w:rPr>
                <w:lang w:val="en-US"/>
              </w:rPr>
              <w:t xml:space="preserve">_____________ </w:t>
            </w:r>
            <w:proofErr w:type="spellStart"/>
            <w:r w:rsidR="00B51B6E" w:rsidRPr="00985B6E">
              <w:rPr>
                <w:lang w:val="en-US"/>
              </w:rPr>
              <w:t>reprezentat</w:t>
            </w:r>
            <w:proofErr w:type="spellEnd"/>
            <w:r w:rsidR="00B51B6E" w:rsidRPr="00985B6E">
              <w:rPr>
                <w:lang w:val="en-US"/>
              </w:rPr>
              <w:t xml:space="preserve"> </w:t>
            </w:r>
            <w:proofErr w:type="spellStart"/>
            <w:r w:rsidR="00B51B6E" w:rsidRPr="00985B6E">
              <w:rPr>
                <w:lang w:val="en-US"/>
              </w:rPr>
              <w:t>prin</w:t>
            </w:r>
            <w:proofErr w:type="spellEnd"/>
            <w:r w:rsidR="00B51B6E" w:rsidRPr="00985B6E">
              <w:rPr>
                <w:lang w:val="en-US"/>
              </w:rPr>
              <w:t xml:space="preserve"> </w:t>
            </w:r>
            <w:r w:rsidR="00460653" w:rsidRPr="00985B6E">
              <w:rPr>
                <w:lang w:val="en-US"/>
              </w:rPr>
              <w:t>________________________________________</w:t>
            </w:r>
            <w:r w:rsidR="007B392A" w:rsidRPr="00985B6E">
              <w:rPr>
                <w:lang w:val="en-US"/>
              </w:rPr>
              <w:t>_____________________</w:t>
            </w:r>
            <w:r w:rsidR="00385C85" w:rsidRPr="00985B6E">
              <w:rPr>
                <w:lang w:val="en-US"/>
              </w:rPr>
              <w:t>____</w:t>
            </w:r>
            <w:r w:rsidR="007B392A" w:rsidRPr="00985B6E">
              <w:rPr>
                <w:lang w:val="en-US"/>
              </w:rPr>
              <w:t>_____________</w:t>
            </w:r>
            <w:r w:rsidR="00460653" w:rsidRPr="00985B6E">
              <w:rPr>
                <w:lang w:val="en-US"/>
              </w:rPr>
              <w:t xml:space="preserve">,    </w:t>
            </w:r>
          </w:p>
          <w:p w14:paraId="6706F85E" w14:textId="52A3474F" w:rsidR="00460653" w:rsidRPr="00985B6E" w:rsidRDefault="005D4B79" w:rsidP="00385C85">
            <w:pPr>
              <w:pStyle w:val="NormalWeb"/>
              <w:tabs>
                <w:tab w:val="left" w:pos="567"/>
              </w:tabs>
              <w:ind w:firstLine="0"/>
              <w:rPr>
                <w:sz w:val="20"/>
                <w:szCs w:val="20"/>
                <w:lang w:val="en-US"/>
              </w:rPr>
            </w:pPr>
            <w:r w:rsidRPr="00985B6E">
              <w:rPr>
                <w:sz w:val="20"/>
                <w:szCs w:val="20"/>
                <w:lang w:val="en-US"/>
              </w:rPr>
              <w:t xml:space="preserve">                                                   </w:t>
            </w:r>
            <w:r w:rsidR="00460653" w:rsidRPr="00985B6E">
              <w:rPr>
                <w:sz w:val="20"/>
                <w:szCs w:val="20"/>
                <w:lang w:val="en-US"/>
              </w:rPr>
              <w:t xml:space="preserve"> (</w:t>
            </w:r>
            <w:proofErr w:type="spellStart"/>
            <w:r w:rsidR="00460653" w:rsidRPr="00985B6E">
              <w:rPr>
                <w:sz w:val="20"/>
                <w:szCs w:val="20"/>
                <w:lang w:val="en-US"/>
              </w:rPr>
              <w:t>numele</w:t>
            </w:r>
            <w:proofErr w:type="spellEnd"/>
            <w:r w:rsidR="00460653" w:rsidRPr="00985B6E">
              <w:rPr>
                <w:sz w:val="20"/>
                <w:szCs w:val="20"/>
                <w:lang w:val="en-US"/>
              </w:rPr>
              <w:t xml:space="preserve">, </w:t>
            </w:r>
            <w:proofErr w:type="spellStart"/>
            <w:r w:rsidR="00460653" w:rsidRPr="00985B6E">
              <w:rPr>
                <w:sz w:val="20"/>
                <w:szCs w:val="20"/>
                <w:lang w:val="en-US"/>
              </w:rPr>
              <w:t>prenumele</w:t>
            </w:r>
            <w:proofErr w:type="spellEnd"/>
            <w:r w:rsidR="00460653" w:rsidRPr="00985B6E">
              <w:rPr>
                <w:sz w:val="20"/>
                <w:szCs w:val="20"/>
                <w:lang w:val="en-US"/>
              </w:rPr>
              <w:t xml:space="preserve"> </w:t>
            </w:r>
            <w:proofErr w:type="spellStart"/>
            <w:r w:rsidR="00460653" w:rsidRPr="00985B6E">
              <w:rPr>
                <w:sz w:val="20"/>
                <w:szCs w:val="20"/>
                <w:lang w:val="en-US"/>
              </w:rPr>
              <w:t>şi</w:t>
            </w:r>
            <w:proofErr w:type="spellEnd"/>
            <w:r w:rsidR="00DF4DCF" w:rsidRPr="00985B6E">
              <w:rPr>
                <w:sz w:val="20"/>
                <w:szCs w:val="20"/>
                <w:lang w:val="en-US"/>
              </w:rPr>
              <w:t xml:space="preserve"> </w:t>
            </w:r>
            <w:proofErr w:type="spellStart"/>
            <w:r w:rsidR="00460653" w:rsidRPr="00985B6E">
              <w:rPr>
                <w:sz w:val="20"/>
                <w:szCs w:val="20"/>
                <w:lang w:val="en-US"/>
              </w:rPr>
              <w:t>funcţia</w:t>
            </w:r>
            <w:proofErr w:type="spellEnd"/>
            <w:r w:rsidR="00460653" w:rsidRPr="00985B6E">
              <w:rPr>
                <w:sz w:val="20"/>
                <w:szCs w:val="20"/>
                <w:lang w:val="en-US"/>
              </w:rPr>
              <w:t xml:space="preserve"> </w:t>
            </w:r>
            <w:proofErr w:type="spellStart"/>
            <w:r w:rsidR="00460653" w:rsidRPr="00985B6E">
              <w:rPr>
                <w:sz w:val="20"/>
                <w:szCs w:val="20"/>
                <w:lang w:val="en-US"/>
              </w:rPr>
              <w:t>conducătorului</w:t>
            </w:r>
            <w:proofErr w:type="spellEnd"/>
            <w:r w:rsidR="00460653" w:rsidRPr="00985B6E">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85B6E" w:rsidRDefault="00460653" w:rsidP="00385C85">
            <w:pPr>
              <w:pStyle w:val="NormalWeb"/>
              <w:tabs>
                <w:tab w:val="left" w:pos="567"/>
              </w:tabs>
              <w:ind w:firstLine="0"/>
              <w:rPr>
                <w:sz w:val="20"/>
                <w:szCs w:val="20"/>
                <w:lang w:val="en-US"/>
              </w:rPr>
            </w:pPr>
            <w:proofErr w:type="spellStart"/>
            <w:r w:rsidRPr="00985B6E">
              <w:rPr>
                <w:lang w:val="en-US"/>
              </w:rPr>
              <w:t>telefon</w:t>
            </w:r>
            <w:proofErr w:type="spellEnd"/>
            <w:r w:rsidRPr="00985B6E">
              <w:rPr>
                <w:lang w:val="en-US"/>
              </w:rPr>
              <w:t>: ______________, fax: _____________,</w:t>
            </w:r>
            <w:r w:rsidR="00DF4DCF" w:rsidRPr="00985B6E">
              <w:rPr>
                <w:lang w:val="en-US"/>
              </w:rPr>
              <w:t xml:space="preserve"> </w:t>
            </w:r>
            <w:r w:rsidR="009157BF" w:rsidRPr="00985B6E">
              <w:rPr>
                <w:lang w:val="en-US"/>
              </w:rPr>
              <w:t>IDNO</w:t>
            </w:r>
            <w:r w:rsidRPr="00985B6E">
              <w:rPr>
                <w:lang w:val="en-US"/>
              </w:rPr>
              <w:t xml:space="preserve">________________ </w:t>
            </w:r>
            <w:proofErr w:type="spellStart"/>
            <w:r w:rsidRPr="00985B6E">
              <w:rPr>
                <w:lang w:val="en-US"/>
              </w:rPr>
              <w:t>autorizat</w:t>
            </w:r>
            <w:proofErr w:type="spellEnd"/>
            <w:r w:rsidRPr="00985B6E">
              <w:rPr>
                <w:lang w:val="en-US"/>
              </w:rPr>
              <w:t xml:space="preserve"> </w:t>
            </w:r>
            <w:proofErr w:type="spellStart"/>
            <w:r w:rsidRPr="00985B6E">
              <w:rPr>
                <w:lang w:val="en-US"/>
              </w:rPr>
              <w:t>pentru</w:t>
            </w:r>
            <w:proofErr w:type="spellEnd"/>
            <w:r w:rsidRPr="00985B6E">
              <w:rPr>
                <w:lang w:val="en-US"/>
              </w:rPr>
              <w:t xml:space="preserve"> </w:t>
            </w:r>
            <w:proofErr w:type="spellStart"/>
            <w:r w:rsidRPr="00985B6E">
              <w:rPr>
                <w:lang w:val="en-US"/>
              </w:rPr>
              <w:t>activitatea</w:t>
            </w:r>
            <w:proofErr w:type="spellEnd"/>
            <w:r w:rsidRPr="00985B6E">
              <w:rPr>
                <w:lang w:val="en-US"/>
              </w:rPr>
              <w:t xml:space="preserve"> </w:t>
            </w:r>
            <w:proofErr w:type="spellStart"/>
            <w:r w:rsidRPr="00985B6E">
              <w:rPr>
                <w:lang w:val="en-US"/>
              </w:rPr>
              <w:t>în</w:t>
            </w:r>
            <w:proofErr w:type="spellEnd"/>
            <w:r w:rsidRPr="00985B6E">
              <w:rPr>
                <w:lang w:val="en-US"/>
              </w:rPr>
              <w:t xml:space="preserve"> </w:t>
            </w:r>
            <w:proofErr w:type="spellStart"/>
            <w:r w:rsidRPr="00985B6E">
              <w:rPr>
                <w:lang w:val="en-US"/>
              </w:rPr>
              <w:t>construcţii</w:t>
            </w:r>
            <w:proofErr w:type="spellEnd"/>
            <w:r w:rsidRPr="00985B6E">
              <w:rPr>
                <w:lang w:val="en-US"/>
              </w:rPr>
              <w:t xml:space="preserve">: </w:t>
            </w:r>
            <w:proofErr w:type="spellStart"/>
            <w:r w:rsidRPr="00985B6E">
              <w:rPr>
                <w:lang w:val="en-US"/>
              </w:rPr>
              <w:t>autorizaţia</w:t>
            </w:r>
            <w:proofErr w:type="spellEnd"/>
            <w:r w:rsidRPr="00985B6E">
              <w:rPr>
                <w:lang w:val="en-US"/>
              </w:rPr>
              <w:t xml:space="preserve"> nr. _______ </w:t>
            </w:r>
            <w:r w:rsidR="0016369C" w:rsidRPr="00985B6E">
              <w:rPr>
                <w:lang w:val="en-US"/>
              </w:rPr>
              <w:t>din „</w:t>
            </w:r>
            <w:r w:rsidRPr="00985B6E">
              <w:rPr>
                <w:lang w:val="en-US"/>
              </w:rPr>
              <w:t xml:space="preserve">__”______________20__, </w:t>
            </w:r>
            <w:proofErr w:type="spellStart"/>
            <w:r w:rsidRPr="00985B6E">
              <w:rPr>
                <w:lang w:val="en-US"/>
              </w:rPr>
              <w:t>eliberată</w:t>
            </w:r>
            <w:proofErr w:type="spellEnd"/>
            <w:r w:rsidRPr="00985B6E">
              <w:rPr>
                <w:lang w:val="en-US"/>
              </w:rPr>
              <w:t xml:space="preserve"> de __________________,pe un </w:t>
            </w:r>
            <w:proofErr w:type="spellStart"/>
            <w:r w:rsidRPr="00985B6E">
              <w:rPr>
                <w:lang w:val="en-US"/>
              </w:rPr>
              <w:t>termen</w:t>
            </w:r>
            <w:proofErr w:type="spellEnd"/>
            <w:r w:rsidRPr="00985B6E">
              <w:rPr>
                <w:lang w:val="en-US"/>
              </w:rPr>
              <w:t xml:space="preserve"> de ____</w:t>
            </w:r>
            <w:r w:rsidR="0016369C" w:rsidRPr="00985B6E">
              <w:rPr>
                <w:lang w:val="en-US"/>
              </w:rPr>
              <w:t xml:space="preserve"> ani, </w:t>
            </w:r>
            <w:proofErr w:type="spellStart"/>
            <w:r w:rsidR="0016369C" w:rsidRPr="00985B6E">
              <w:rPr>
                <w:lang w:val="en-US"/>
              </w:rPr>
              <w:t>pentru</w:t>
            </w:r>
            <w:proofErr w:type="spellEnd"/>
            <w:r w:rsidR="0016369C" w:rsidRPr="00985B6E">
              <w:rPr>
                <w:lang w:val="en-US"/>
              </w:rPr>
              <w:t xml:space="preserve"> </w:t>
            </w:r>
            <w:proofErr w:type="spellStart"/>
            <w:r w:rsidR="0016369C" w:rsidRPr="00985B6E">
              <w:rPr>
                <w:lang w:val="en-US"/>
              </w:rPr>
              <w:t>genurile</w:t>
            </w:r>
            <w:proofErr w:type="spellEnd"/>
            <w:r w:rsidR="0016369C" w:rsidRPr="00985B6E">
              <w:rPr>
                <w:lang w:val="en-US"/>
              </w:rPr>
              <w:t xml:space="preserve"> de </w:t>
            </w:r>
            <w:proofErr w:type="spellStart"/>
            <w:r w:rsidRPr="00985B6E">
              <w:rPr>
                <w:lang w:val="en-US"/>
              </w:rPr>
              <w:t>activitate</w:t>
            </w:r>
            <w:proofErr w:type="spellEnd"/>
            <w:r w:rsidRPr="00985B6E">
              <w:rPr>
                <w:lang w:val="en-US"/>
              </w:rPr>
              <w:t>___________________________________,</w:t>
            </w:r>
            <w:r w:rsidR="00CD0EA7" w:rsidRPr="00985B6E">
              <w:rPr>
                <w:lang w:val="en-US"/>
              </w:rPr>
              <w:t xml:space="preserve"> </w:t>
            </w:r>
            <w:proofErr w:type="spellStart"/>
            <w:r w:rsidR="00CD0EA7" w:rsidRPr="00985B6E">
              <w:rPr>
                <w:lang w:val="en-US"/>
              </w:rPr>
              <w:t>reprezentat</w:t>
            </w:r>
            <w:proofErr w:type="spellEnd"/>
            <w:r w:rsidR="00CD0EA7" w:rsidRPr="00985B6E">
              <w:rPr>
                <w:lang w:val="en-US"/>
              </w:rPr>
              <w:t xml:space="preserve"> </w:t>
            </w:r>
            <w:proofErr w:type="spellStart"/>
            <w:r w:rsidR="00CD0EA7" w:rsidRPr="00985B6E">
              <w:rPr>
                <w:lang w:val="en-US"/>
              </w:rPr>
              <w:t>prin</w:t>
            </w:r>
            <w:proofErr w:type="spellEnd"/>
            <w:r w:rsidR="00CD0EA7" w:rsidRPr="00985B6E">
              <w:rPr>
                <w:lang w:val="en-US"/>
              </w:rPr>
              <w:t xml:space="preserve"> </w:t>
            </w:r>
            <w:r w:rsidRPr="00985B6E">
              <w:rPr>
                <w:lang w:val="en-US"/>
              </w:rPr>
              <w:t>__________________</w:t>
            </w:r>
            <w:r w:rsidR="00CD0EA7" w:rsidRPr="00985B6E">
              <w:rPr>
                <w:lang w:val="en-US"/>
              </w:rPr>
              <w:t>__________________</w:t>
            </w:r>
            <w:r w:rsidRPr="00985B6E">
              <w:rPr>
                <w:lang w:val="en-US"/>
              </w:rPr>
              <w:t xml:space="preserve">_, </w:t>
            </w:r>
            <w:proofErr w:type="spellStart"/>
            <w:r w:rsidRPr="00985B6E">
              <w:rPr>
                <w:lang w:val="en-US"/>
              </w:rPr>
              <w:t>în</w:t>
            </w:r>
            <w:proofErr w:type="spellEnd"/>
            <w:r w:rsidRPr="00985B6E">
              <w:rPr>
                <w:lang w:val="en-US"/>
              </w:rPr>
              <w:t xml:space="preserve"> </w:t>
            </w:r>
            <w:proofErr w:type="spellStart"/>
            <w:r w:rsidRPr="00985B6E">
              <w:rPr>
                <w:lang w:val="en-US"/>
              </w:rPr>
              <w:t>calitate</w:t>
            </w:r>
            <w:proofErr w:type="spellEnd"/>
            <w:r w:rsidR="00CD0EA7" w:rsidRPr="00985B6E">
              <w:rPr>
                <w:lang w:val="en-US"/>
              </w:rPr>
              <w:t xml:space="preserve"> de </w:t>
            </w:r>
            <w:proofErr w:type="spellStart"/>
            <w:r w:rsidR="00CD0EA7" w:rsidRPr="00985B6E">
              <w:rPr>
                <w:lang w:val="en-US"/>
              </w:rPr>
              <w:t>Antreprenor</w:t>
            </w:r>
            <w:proofErr w:type="spellEnd"/>
            <w:r w:rsidR="00CD0EA7" w:rsidRPr="00985B6E">
              <w:rPr>
                <w:lang w:val="en-US"/>
              </w:rPr>
              <w:t xml:space="preserve">, pe de </w:t>
            </w:r>
            <w:proofErr w:type="spellStart"/>
            <w:r w:rsidR="00CD0EA7" w:rsidRPr="00985B6E">
              <w:rPr>
                <w:lang w:val="en-US"/>
              </w:rPr>
              <w:t>altă</w:t>
            </w:r>
            <w:proofErr w:type="spellEnd"/>
            <w:r w:rsidR="00CD0EA7" w:rsidRPr="00985B6E">
              <w:rPr>
                <w:lang w:val="en-US"/>
              </w:rPr>
              <w:t xml:space="preserve"> </w:t>
            </w:r>
            <w:proofErr w:type="spellStart"/>
            <w:r w:rsidR="00CD0EA7" w:rsidRPr="00985B6E">
              <w:rPr>
                <w:lang w:val="en-US"/>
              </w:rPr>
              <w:t>parte</w:t>
            </w:r>
            <w:proofErr w:type="spellEnd"/>
            <w:r w:rsidR="00CD0EA7" w:rsidRPr="00985B6E">
              <w:rPr>
                <w:lang w:val="en-US"/>
              </w:rPr>
              <w:t>.</w:t>
            </w:r>
          </w:p>
          <w:p w14:paraId="43F2E82E" w14:textId="77777777" w:rsidR="001A5517" w:rsidRPr="00985B6E" w:rsidRDefault="00460653" w:rsidP="00385C85">
            <w:pPr>
              <w:pStyle w:val="NormalWeb"/>
              <w:tabs>
                <w:tab w:val="left" w:pos="567"/>
              </w:tabs>
              <w:ind w:firstLine="0"/>
              <w:rPr>
                <w:sz w:val="20"/>
                <w:szCs w:val="20"/>
                <w:lang w:val="en-US"/>
              </w:rPr>
            </w:pPr>
            <w:r w:rsidRPr="00985B6E">
              <w:rPr>
                <w:sz w:val="20"/>
                <w:szCs w:val="20"/>
                <w:lang w:val="en-US"/>
              </w:rPr>
              <w:t xml:space="preserve"> (</w:t>
            </w:r>
            <w:proofErr w:type="spellStart"/>
            <w:r w:rsidRPr="00985B6E">
              <w:rPr>
                <w:sz w:val="20"/>
                <w:szCs w:val="20"/>
                <w:lang w:val="en-US"/>
              </w:rPr>
              <w:t>numele</w:t>
            </w:r>
            <w:proofErr w:type="spellEnd"/>
            <w:r w:rsidRPr="00985B6E">
              <w:rPr>
                <w:sz w:val="20"/>
                <w:szCs w:val="20"/>
                <w:lang w:val="en-US"/>
              </w:rPr>
              <w:t xml:space="preserve"> </w:t>
            </w:r>
            <w:proofErr w:type="spellStart"/>
            <w:r w:rsidRPr="00985B6E">
              <w:rPr>
                <w:sz w:val="20"/>
                <w:szCs w:val="20"/>
                <w:lang w:val="en-US"/>
              </w:rPr>
              <w:t>şi</w:t>
            </w:r>
            <w:proofErr w:type="spellEnd"/>
            <w:r w:rsidR="005D4B79" w:rsidRPr="00985B6E">
              <w:rPr>
                <w:sz w:val="20"/>
                <w:szCs w:val="20"/>
                <w:lang w:val="en-US"/>
              </w:rPr>
              <w:t xml:space="preserve"> </w:t>
            </w:r>
            <w:proofErr w:type="spellStart"/>
            <w:r w:rsidRPr="00985B6E">
              <w:rPr>
                <w:sz w:val="20"/>
                <w:szCs w:val="20"/>
                <w:lang w:val="en-US"/>
              </w:rPr>
              <w:t>funcţia</w:t>
            </w:r>
            <w:proofErr w:type="spellEnd"/>
            <w:r w:rsidRPr="00985B6E">
              <w:rPr>
                <w:sz w:val="20"/>
                <w:szCs w:val="20"/>
                <w:lang w:val="en-US"/>
              </w:rPr>
              <w:t xml:space="preserve"> </w:t>
            </w:r>
            <w:proofErr w:type="spellStart"/>
            <w:r w:rsidRPr="00985B6E">
              <w:rPr>
                <w:sz w:val="20"/>
                <w:szCs w:val="20"/>
                <w:lang w:val="en-US"/>
              </w:rPr>
              <w:t>conducătorului</w:t>
            </w:r>
            <w:proofErr w:type="spellEnd"/>
            <w:r w:rsidRPr="00985B6E">
              <w:rPr>
                <w:sz w:val="20"/>
                <w:szCs w:val="20"/>
                <w:lang w:val="en-US"/>
              </w:rPr>
              <w:t>)</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85B6E" w:rsidRDefault="00A156C0" w:rsidP="00196AB4">
            <w:pPr>
              <w:pStyle w:val="NormalWeb"/>
              <w:tabs>
                <w:tab w:val="left" w:pos="567"/>
              </w:tabs>
              <w:spacing w:line="276" w:lineRule="auto"/>
              <w:ind w:firstLine="0"/>
              <w:rPr>
                <w:lang w:val="en-US"/>
              </w:rPr>
            </w:pPr>
            <w:r w:rsidRPr="00985B6E">
              <w:rPr>
                <w:lang w:val="en-US"/>
              </w:rPr>
              <w:lastRenderedPageBreak/>
              <w:t xml:space="preserve">2.1. </w:t>
            </w:r>
            <w:proofErr w:type="spellStart"/>
            <w:r w:rsidR="00460653" w:rsidRPr="00985B6E">
              <w:rPr>
                <w:lang w:val="en-US"/>
              </w:rPr>
              <w:t>Durata</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 xml:space="preserve"> a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contractate</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de </w:t>
            </w:r>
            <w:r w:rsidR="009F0FE8" w:rsidRPr="00985B6E">
              <w:rPr>
                <w:lang w:val="en-US"/>
              </w:rPr>
              <w:t xml:space="preserve">_________ </w:t>
            </w:r>
            <w:proofErr w:type="spellStart"/>
            <w:r w:rsidR="009F0FE8" w:rsidRPr="00985B6E">
              <w:rPr>
                <w:lang w:val="en-US"/>
              </w:rPr>
              <w:t>luni</w:t>
            </w:r>
            <w:proofErr w:type="spellEnd"/>
            <w:r w:rsidR="005D4B79" w:rsidRPr="00985B6E">
              <w:rPr>
                <w:lang w:val="en-US"/>
              </w:rPr>
              <w:t xml:space="preserve"> </w:t>
            </w:r>
            <w:proofErr w:type="spellStart"/>
            <w:r w:rsidR="00EB65F6" w:rsidRPr="00985B6E">
              <w:rPr>
                <w:lang w:val="en-US"/>
              </w:rPr>
              <w:t>și</w:t>
            </w:r>
            <w:proofErr w:type="spellEnd"/>
            <w:r w:rsidR="00EB65F6" w:rsidRPr="00985B6E">
              <w:rPr>
                <w:lang w:val="en-US"/>
              </w:rPr>
              <w:t xml:space="preserve"> </w:t>
            </w:r>
            <w:proofErr w:type="spellStart"/>
            <w:r w:rsidR="00EB65F6" w:rsidRPr="00985B6E">
              <w:rPr>
                <w:lang w:val="en-US"/>
              </w:rPr>
              <w:t>zile</w:t>
            </w:r>
            <w:proofErr w:type="spellEnd"/>
            <w:r w:rsidR="00EB65F6" w:rsidRPr="00985B6E">
              <w:rPr>
                <w:lang w:val="en-US"/>
              </w:rPr>
              <w:t>___</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primirea</w:t>
            </w:r>
            <w:proofErr w:type="spellEnd"/>
            <w:r w:rsidR="00460653" w:rsidRPr="00985B6E">
              <w:rPr>
                <w:lang w:val="en-US"/>
              </w:rPr>
              <w:t xml:space="preserve"> </w:t>
            </w:r>
            <w:proofErr w:type="spellStart"/>
            <w:r w:rsidR="00460653" w:rsidRPr="00985B6E">
              <w:rPr>
                <w:lang w:val="en-US"/>
              </w:rPr>
              <w:t>ordinului</w:t>
            </w:r>
            <w:proofErr w:type="spellEnd"/>
            <w:r w:rsidR="00460653" w:rsidRPr="00985B6E">
              <w:rPr>
                <w:lang w:val="en-US"/>
              </w:rPr>
              <w:t xml:space="preserve"> de </w:t>
            </w:r>
            <w:proofErr w:type="spellStart"/>
            <w:r w:rsidR="00460653" w:rsidRPr="00985B6E">
              <w:rPr>
                <w:lang w:val="en-US"/>
              </w:rPr>
              <w:t>începere</w:t>
            </w:r>
            <w:proofErr w:type="spellEnd"/>
            <w:r w:rsidR="00460653" w:rsidRPr="00985B6E">
              <w:rPr>
                <w:lang w:val="en-US"/>
              </w:rPr>
              <w:t xml:space="preserve"> </w:t>
            </w:r>
            <w:proofErr w:type="gramStart"/>
            <w:r w:rsidR="00460653" w:rsidRPr="00985B6E">
              <w:rPr>
                <w:lang w:val="en-US"/>
              </w:rPr>
              <w:t>a</w:t>
            </w:r>
            <w:proofErr w:type="gramEnd"/>
            <w:r w:rsidR="00460653" w:rsidRPr="00985B6E">
              <w:rPr>
                <w:lang w:val="en-US"/>
              </w:rPr>
              <w:t xml:space="preserve"> </w:t>
            </w:r>
            <w:proofErr w:type="spellStart"/>
            <w:r w:rsidR="00460653" w:rsidRPr="00985B6E">
              <w:rPr>
                <w:lang w:val="en-US"/>
              </w:rPr>
              <w:t>execuţiei</w:t>
            </w:r>
            <w:proofErr w:type="spellEnd"/>
            <w:r w:rsidR="005D4B79"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asigurării</w:t>
            </w:r>
            <w:proofErr w:type="spellEnd"/>
            <w:r w:rsidR="00460653" w:rsidRPr="00985B6E">
              <w:rPr>
                <w:lang w:val="en-US"/>
              </w:rPr>
              <w:t xml:space="preserve"> </w:t>
            </w:r>
            <w:proofErr w:type="spellStart"/>
            <w:r w:rsidR="00460653" w:rsidRPr="00985B6E">
              <w:rPr>
                <w:lang w:val="en-US"/>
              </w:rPr>
              <w:t>lucrului</w:t>
            </w:r>
            <w:proofErr w:type="spellEnd"/>
            <w:r w:rsidR="00460653" w:rsidRPr="00985B6E">
              <w:rPr>
                <w:lang w:val="en-US"/>
              </w:rPr>
              <w:t xml:space="preserve"> </w:t>
            </w:r>
            <w:proofErr w:type="spellStart"/>
            <w:r w:rsidR="00460653" w:rsidRPr="00985B6E">
              <w:rPr>
                <w:lang w:val="en-US"/>
              </w:rPr>
              <w:t>ritmic</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r w:rsidR="005D4B79" w:rsidRPr="00985B6E">
              <w:rPr>
                <w:lang w:val="en-US"/>
              </w:rPr>
              <w:t>-</w:t>
            </w:r>
            <w:r w:rsidR="00460653" w:rsidRPr="00985B6E">
              <w:rPr>
                <w:lang w:val="en-US"/>
              </w:rPr>
              <w:t>ordonatorul</w:t>
            </w:r>
            <w:proofErr w:type="spellEnd"/>
            <w:r w:rsidR="00460653" w:rsidRPr="00985B6E">
              <w:rPr>
                <w:lang w:val="en-US"/>
              </w:rPr>
              <w:t xml:space="preserve"> de </w:t>
            </w:r>
            <w:proofErr w:type="spellStart"/>
            <w:r w:rsidR="00460653" w:rsidRPr="00985B6E">
              <w:rPr>
                <w:lang w:val="en-US"/>
              </w:rPr>
              <w:t>credite</w:t>
            </w:r>
            <w:proofErr w:type="spellEnd"/>
            <w:r w:rsidR="00460653" w:rsidRPr="00985B6E">
              <w:rPr>
                <w:lang w:val="en-US"/>
              </w:rPr>
              <w:t>.</w:t>
            </w:r>
          </w:p>
          <w:p w14:paraId="0D18755A"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2.2. </w:t>
            </w:r>
            <w:proofErr w:type="spellStart"/>
            <w:r w:rsidR="00460653" w:rsidRPr="00985B6E">
              <w:rPr>
                <w:lang w:val="en-US"/>
              </w:rPr>
              <w:t>Graficul</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 xml:space="preserve"> a </w:t>
            </w:r>
            <w:proofErr w:type="spellStart"/>
            <w:r w:rsidR="00460653" w:rsidRPr="00985B6E">
              <w:rPr>
                <w:lang w:val="en-US"/>
              </w:rPr>
              <w:t>lucrărilor</w:t>
            </w:r>
            <w:proofErr w:type="spellEnd"/>
            <w:r w:rsidR="00460653" w:rsidRPr="00985B6E">
              <w:rPr>
                <w:lang w:val="en-US"/>
              </w:rPr>
              <w:t xml:space="preserve"> se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efectua</w:t>
            </w:r>
            <w:proofErr w:type="spellEnd"/>
            <w:r w:rsidR="00460653" w:rsidRPr="00985B6E">
              <w:rPr>
                <w:lang w:val="en-US"/>
              </w:rPr>
              <w:t xml:space="preserve"> conform </w:t>
            </w:r>
            <w:proofErr w:type="spellStart"/>
            <w:r w:rsidR="00460653" w:rsidRPr="00985B6E">
              <w:rPr>
                <w:lang w:val="en-US"/>
              </w:rPr>
              <w:t>specificaţiei</w:t>
            </w:r>
            <w:proofErr w:type="spellEnd"/>
            <w:r w:rsidR="00460653" w:rsidRPr="00985B6E">
              <w:rPr>
                <w:lang w:val="en-US"/>
              </w:rPr>
              <w:t xml:space="preserve"> din </w:t>
            </w:r>
            <w:proofErr w:type="spellStart"/>
            <w:r w:rsidR="00460653" w:rsidRPr="00985B6E">
              <w:rPr>
                <w:lang w:val="en-US"/>
              </w:rPr>
              <w:t>anexa</w:t>
            </w:r>
            <w:proofErr w:type="spellEnd"/>
            <w:r w:rsidR="00460653" w:rsidRPr="00985B6E">
              <w:rPr>
                <w:lang w:val="en-US"/>
              </w:rPr>
              <w:t xml:space="preserve"> </w:t>
            </w:r>
            <w:r w:rsidR="009157BF" w:rsidRPr="00985B6E">
              <w:rPr>
                <w:lang w:val="en-US"/>
              </w:rPr>
              <w:t xml:space="preserve">la </w:t>
            </w:r>
            <w:proofErr w:type="spellStart"/>
            <w:r w:rsidR="00460653" w:rsidRPr="00985B6E">
              <w:rPr>
                <w:lang w:val="en-US"/>
              </w:rPr>
              <w:t>prezentul</w:t>
            </w:r>
            <w:proofErr w:type="spellEnd"/>
            <w:r w:rsidR="00460653" w:rsidRPr="00985B6E">
              <w:rPr>
                <w:lang w:val="en-US"/>
              </w:rPr>
              <w:t xml:space="preserve"> contract. </w:t>
            </w:r>
          </w:p>
          <w:p w14:paraId="7E5AA4F4"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2.3. </w:t>
            </w:r>
            <w:proofErr w:type="spellStart"/>
            <w:r w:rsidR="00460653" w:rsidRPr="00985B6E">
              <w:rPr>
                <w:lang w:val="en-US"/>
              </w:rPr>
              <w:t>Perioada</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fi </w:t>
            </w:r>
            <w:proofErr w:type="spellStart"/>
            <w:r w:rsidR="00460653" w:rsidRPr="00985B6E">
              <w:rPr>
                <w:lang w:val="en-US"/>
              </w:rPr>
              <w:t>prelungită</w:t>
            </w:r>
            <w:proofErr w:type="spellEnd"/>
            <w:r w:rsidR="00460653" w:rsidRPr="00985B6E">
              <w:rPr>
                <w:lang w:val="en-US"/>
              </w:rPr>
              <w:t xml:space="preserve"> </w:t>
            </w:r>
            <w:proofErr w:type="spellStart"/>
            <w:r w:rsidR="00EB65F6" w:rsidRPr="00985B6E">
              <w:rPr>
                <w:lang w:val="en-US"/>
              </w:rPr>
              <w:t>sau</w:t>
            </w:r>
            <w:proofErr w:type="spellEnd"/>
            <w:r w:rsidR="00EB65F6" w:rsidRPr="00985B6E">
              <w:rPr>
                <w:lang w:val="en-US"/>
              </w:rPr>
              <w:t xml:space="preserve"> </w:t>
            </w:r>
            <w:proofErr w:type="spellStart"/>
            <w:r w:rsidR="00EB65F6" w:rsidRPr="00985B6E">
              <w:rPr>
                <w:lang w:val="en-US"/>
              </w:rPr>
              <w:t>suspendată</w:t>
            </w:r>
            <w:proofErr w:type="spellEnd"/>
            <w:r w:rsidR="00EB65F6"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constrângerea</w:t>
            </w:r>
            <w:proofErr w:type="spellEnd"/>
            <w:r w:rsidR="00460653" w:rsidRPr="00985B6E">
              <w:rPr>
                <w:lang w:val="en-US"/>
              </w:rPr>
              <w:t xml:space="preserve"> </w:t>
            </w:r>
            <w:proofErr w:type="spellStart"/>
            <w:r w:rsidR="00460653" w:rsidRPr="00985B6E">
              <w:rPr>
                <w:lang w:val="en-US"/>
              </w:rPr>
              <w:t>activităţii</w:t>
            </w:r>
            <w:proofErr w:type="spellEnd"/>
            <w:r w:rsidR="00460653" w:rsidRPr="00985B6E">
              <w:rPr>
                <w:lang w:val="en-US"/>
              </w:rPr>
              <w:t xml:space="preserve"> se </w:t>
            </w:r>
            <w:proofErr w:type="spellStart"/>
            <w:r w:rsidR="00460653" w:rsidRPr="00985B6E">
              <w:rPr>
                <w:lang w:val="en-US"/>
              </w:rPr>
              <w:t>datorează</w:t>
            </w:r>
            <w:proofErr w:type="spellEnd"/>
            <w:r w:rsidR="00460653" w:rsidRPr="00985B6E">
              <w:rPr>
                <w:lang w:val="en-US"/>
              </w:rPr>
              <w:t xml:space="preserve"> </w:t>
            </w:r>
            <w:proofErr w:type="spellStart"/>
            <w:r w:rsidR="00460653" w:rsidRPr="00985B6E">
              <w:rPr>
                <w:lang w:val="en-US"/>
              </w:rPr>
              <w:t>următoarelor</w:t>
            </w:r>
            <w:proofErr w:type="spellEnd"/>
            <w:r w:rsidR="00460653" w:rsidRPr="00985B6E">
              <w:rPr>
                <w:lang w:val="en-US"/>
              </w:rPr>
              <w:t xml:space="preserve"> </w:t>
            </w:r>
            <w:proofErr w:type="spellStart"/>
            <w:r w:rsidR="00460653" w:rsidRPr="00985B6E">
              <w:rPr>
                <w:lang w:val="en-US"/>
              </w:rPr>
              <w:t>cauze</w:t>
            </w:r>
            <w:proofErr w:type="spellEnd"/>
            <w:r w:rsidR="00460653" w:rsidRPr="00985B6E">
              <w:rPr>
                <w:lang w:val="en-US"/>
              </w:rPr>
              <w:t>:</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2.4. </w:t>
            </w:r>
            <w:r w:rsidR="00460653" w:rsidRPr="00985B6E">
              <w:rPr>
                <w:lang w:val="en-US"/>
              </w:rPr>
              <w:t xml:space="preserve">Conform </w:t>
            </w:r>
            <w:proofErr w:type="spellStart"/>
            <w:r w:rsidR="00460653" w:rsidRPr="00985B6E">
              <w:rPr>
                <w:lang w:val="en-US"/>
              </w:rPr>
              <w:t>dispoziţiei</w:t>
            </w:r>
            <w:proofErr w:type="spellEnd"/>
            <w:r w:rsidR="00460653" w:rsidRPr="00985B6E">
              <w:rPr>
                <w:lang w:val="en-US"/>
              </w:rPr>
              <w:t xml:space="preserve"> </w:t>
            </w:r>
            <w:proofErr w:type="spellStart"/>
            <w:r w:rsidR="00460653" w:rsidRPr="00985B6E">
              <w:rPr>
                <w:lang w:val="en-US"/>
              </w:rPr>
              <w:t>scrise</w:t>
            </w:r>
            <w:proofErr w:type="spellEnd"/>
            <w:r w:rsidR="00460653" w:rsidRPr="00985B6E">
              <w:rPr>
                <w:lang w:val="en-US"/>
              </w:rPr>
              <w:t xml:space="preserve"> a </w:t>
            </w:r>
            <w:proofErr w:type="spellStart"/>
            <w:r w:rsidR="00460653" w:rsidRPr="00985B6E">
              <w:rPr>
                <w:lang w:val="en-US"/>
              </w:rPr>
              <w:t>Beneficiarului</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sista</w:t>
            </w:r>
            <w:proofErr w:type="spellEnd"/>
            <w:r w:rsidR="00460653" w:rsidRPr="00985B6E">
              <w:rPr>
                <w:lang w:val="en-US"/>
              </w:rPr>
              <w:t xml:space="preserve"> </w:t>
            </w:r>
            <w:proofErr w:type="spellStart"/>
            <w:r w:rsidR="00460653" w:rsidRPr="00985B6E">
              <w:rPr>
                <w:lang w:val="en-US"/>
              </w:rPr>
              <w:t>execuţia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a </w:t>
            </w:r>
            <w:proofErr w:type="spellStart"/>
            <w:r w:rsidR="00460653" w:rsidRPr="00985B6E">
              <w:rPr>
                <w:lang w:val="en-US"/>
              </w:rPr>
              <w:t>unor</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ale </w:t>
            </w:r>
            <w:proofErr w:type="spellStart"/>
            <w:r w:rsidR="00460653" w:rsidRPr="00985B6E">
              <w:rPr>
                <w:lang w:val="en-US"/>
              </w:rPr>
              <w:t>acestora</w:t>
            </w:r>
            <w:proofErr w:type="spellEnd"/>
            <w:r w:rsidR="00460653" w:rsidRPr="00985B6E">
              <w:rPr>
                <w:lang w:val="en-US"/>
              </w:rPr>
              <w:t xml:space="preserve"> pe o </w:t>
            </w:r>
            <w:proofErr w:type="spellStart"/>
            <w:r w:rsidR="00460653" w:rsidRPr="00985B6E">
              <w:rPr>
                <w:lang w:val="en-US"/>
              </w:rPr>
              <w:t>durată</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modul</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care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consideră</w:t>
            </w:r>
            <w:proofErr w:type="spellEnd"/>
            <w:r w:rsidR="00460653" w:rsidRPr="00985B6E">
              <w:rPr>
                <w:lang w:val="en-US"/>
              </w:rPr>
              <w:t xml:space="preserve"> </w:t>
            </w:r>
            <w:proofErr w:type="spellStart"/>
            <w:r w:rsidR="00460653" w:rsidRPr="00985B6E">
              <w:rPr>
                <w:lang w:val="en-US"/>
              </w:rPr>
              <w:t>necesar</w:t>
            </w:r>
            <w:proofErr w:type="spellEnd"/>
            <w:r w:rsidR="00460653" w:rsidRPr="00985B6E">
              <w:rPr>
                <w:lang w:val="en-US"/>
              </w:rPr>
              <w:t xml:space="preserve">. Pe </w:t>
            </w:r>
            <w:proofErr w:type="spellStart"/>
            <w:r w:rsidR="00460653" w:rsidRPr="00985B6E">
              <w:rPr>
                <w:lang w:val="en-US"/>
              </w:rPr>
              <w:t>timpul</w:t>
            </w:r>
            <w:proofErr w:type="spellEnd"/>
            <w:r w:rsidR="00460653" w:rsidRPr="00985B6E">
              <w:rPr>
                <w:lang w:val="en-US"/>
              </w:rPr>
              <w:t xml:space="preserve"> </w:t>
            </w:r>
            <w:proofErr w:type="spellStart"/>
            <w:r w:rsidR="00460653" w:rsidRPr="00985B6E">
              <w:rPr>
                <w:lang w:val="en-US"/>
              </w:rPr>
              <w:t>suspendării</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proteja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conserva</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mod </w:t>
            </w:r>
            <w:proofErr w:type="spellStart"/>
            <w:r w:rsidR="00460653" w:rsidRPr="00985B6E">
              <w:rPr>
                <w:lang w:val="en-US"/>
              </w:rPr>
              <w:t>corespunzător</w:t>
            </w:r>
            <w:proofErr w:type="spellEnd"/>
            <w:r w:rsidR="00460653" w:rsidRPr="00985B6E">
              <w:rPr>
                <w:lang w:val="en-US"/>
              </w:rPr>
              <w:t xml:space="preserve">, </w:t>
            </w:r>
            <w:proofErr w:type="spellStart"/>
            <w:r w:rsidR="00460653" w:rsidRPr="00985B6E">
              <w:rPr>
                <w:lang w:val="en-US"/>
              </w:rPr>
              <w:t>aşa</w:t>
            </w:r>
            <w:proofErr w:type="spellEnd"/>
            <w:r w:rsidR="00460653" w:rsidRPr="00985B6E">
              <w:rPr>
                <w:lang w:val="en-US"/>
              </w:rPr>
              <w:t xml:space="preserve"> cum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dispune</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Cheltuielile</w:t>
            </w:r>
            <w:proofErr w:type="spellEnd"/>
            <w:r w:rsidR="00460653" w:rsidRPr="00985B6E">
              <w:rPr>
                <w:lang w:val="en-US"/>
              </w:rPr>
              <w:t xml:space="preserve"> </w:t>
            </w:r>
            <w:proofErr w:type="spellStart"/>
            <w:r w:rsidR="00460653" w:rsidRPr="00985B6E">
              <w:rPr>
                <w:lang w:val="en-US"/>
              </w:rPr>
              <w:t>suplimentare</w:t>
            </w:r>
            <w:proofErr w:type="spellEnd"/>
            <w:r w:rsidR="00460653" w:rsidRPr="00985B6E">
              <w:rPr>
                <w:lang w:val="en-US"/>
              </w:rPr>
              <w:t xml:space="preserve"> generate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urma</w:t>
            </w:r>
            <w:proofErr w:type="spellEnd"/>
            <w:r w:rsidR="00460653" w:rsidRPr="00985B6E">
              <w:rPr>
                <w:lang w:val="en-US"/>
              </w:rPr>
              <w:t xml:space="preserve"> </w:t>
            </w:r>
            <w:proofErr w:type="spellStart"/>
            <w:r w:rsidR="00460653" w:rsidRPr="00985B6E">
              <w:rPr>
                <w:lang w:val="en-US"/>
              </w:rPr>
              <w:t>sistării</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suportate</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plătite</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cazul</w:t>
            </w:r>
            <w:proofErr w:type="spellEnd"/>
            <w:r w:rsidR="00460653" w:rsidRPr="00985B6E">
              <w:rPr>
                <w:lang w:val="en-US"/>
              </w:rPr>
              <w:t xml:space="preserve"> </w:t>
            </w:r>
            <w:proofErr w:type="spellStart"/>
            <w:r w:rsidR="00460653" w:rsidRPr="00985B6E">
              <w:rPr>
                <w:lang w:val="en-US"/>
              </w:rPr>
              <w:t>sistării</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a </w:t>
            </w:r>
            <w:proofErr w:type="spellStart"/>
            <w:r w:rsidR="00460653" w:rsidRPr="00985B6E">
              <w:rPr>
                <w:lang w:val="en-US"/>
              </w:rPr>
              <w:t>unor</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din </w:t>
            </w:r>
            <w:proofErr w:type="spellStart"/>
            <w:r w:rsidR="00460653" w:rsidRPr="00985B6E">
              <w:rPr>
                <w:lang w:val="en-US"/>
              </w:rPr>
              <w:t>ele</w:t>
            </w:r>
            <w:proofErr w:type="spellEnd"/>
            <w:r w:rsidR="00460653" w:rsidRPr="00985B6E">
              <w:rPr>
                <w:lang w:val="en-US"/>
              </w:rPr>
              <w:t xml:space="preserve">, din </w:t>
            </w:r>
            <w:proofErr w:type="spellStart"/>
            <w:r w:rsidR="00460653" w:rsidRPr="00985B6E">
              <w:rPr>
                <w:lang w:val="en-US"/>
              </w:rPr>
              <w:t>iniţiativa</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w:t>
            </w:r>
            <w:proofErr w:type="spellStart"/>
            <w:r w:rsidR="00460653" w:rsidRPr="00985B6E">
              <w:rPr>
                <w:lang w:val="en-US"/>
              </w:rPr>
              <w:t>acesta</w:t>
            </w:r>
            <w:proofErr w:type="spellEnd"/>
            <w:r w:rsidR="00460653" w:rsidRPr="00985B6E">
              <w:rPr>
                <w:lang w:val="en-US"/>
              </w:rPr>
              <w:t xml:space="preserve"> </w:t>
            </w:r>
            <w:proofErr w:type="spellStart"/>
            <w:r w:rsidR="00460653" w:rsidRPr="00985B6E">
              <w:rPr>
                <w:lang w:val="en-US"/>
              </w:rPr>
              <w:t>suportă</w:t>
            </w:r>
            <w:proofErr w:type="spellEnd"/>
            <w:r w:rsidR="00460653" w:rsidRPr="00985B6E">
              <w:rPr>
                <w:lang w:val="en-US"/>
              </w:rPr>
              <w:t xml:space="preserve"> pe </w:t>
            </w:r>
            <w:proofErr w:type="spellStart"/>
            <w:r w:rsidR="00460653" w:rsidRPr="00985B6E">
              <w:rPr>
                <w:lang w:val="en-US"/>
              </w:rPr>
              <w:t>timpul</w:t>
            </w:r>
            <w:proofErr w:type="spellEnd"/>
            <w:r w:rsidR="00460653" w:rsidRPr="00985B6E">
              <w:rPr>
                <w:lang w:val="en-US"/>
              </w:rPr>
              <w:t xml:space="preserve"> </w:t>
            </w:r>
            <w:proofErr w:type="spellStart"/>
            <w:r w:rsidR="00460653" w:rsidRPr="00985B6E">
              <w:rPr>
                <w:lang w:val="en-US"/>
              </w:rPr>
              <w:t>suspendării</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cheltuielile</w:t>
            </w:r>
            <w:proofErr w:type="spellEnd"/>
            <w:r w:rsidR="00460653" w:rsidRPr="00985B6E">
              <w:rPr>
                <w:lang w:val="en-US"/>
              </w:rPr>
              <w:t xml:space="preserve">, </w:t>
            </w:r>
            <w:proofErr w:type="spellStart"/>
            <w:r w:rsidR="00460653" w:rsidRPr="00985B6E">
              <w:rPr>
                <w:lang w:val="en-US"/>
              </w:rPr>
              <w:t>privind</w:t>
            </w:r>
            <w:proofErr w:type="spellEnd"/>
            <w:r w:rsidR="00460653" w:rsidRPr="00985B6E">
              <w:rPr>
                <w:lang w:val="en-US"/>
              </w:rPr>
              <w:t xml:space="preserve"> </w:t>
            </w:r>
            <w:proofErr w:type="spellStart"/>
            <w:r w:rsidR="00460653" w:rsidRPr="00985B6E">
              <w:rPr>
                <w:lang w:val="en-US"/>
              </w:rPr>
              <w:t>protejarea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conservarea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cu </w:t>
            </w:r>
            <w:proofErr w:type="spellStart"/>
            <w:r w:rsidR="00460653" w:rsidRPr="00985B6E">
              <w:rPr>
                <w:lang w:val="en-US"/>
              </w:rPr>
              <w:t>bună</w:t>
            </w:r>
            <w:proofErr w:type="spellEnd"/>
            <w:r w:rsidR="00460653" w:rsidRPr="00985B6E">
              <w:rPr>
                <w:lang w:val="en-US"/>
              </w:rPr>
              <w:t xml:space="preserve"> </w:t>
            </w:r>
            <w:proofErr w:type="spellStart"/>
            <w:r w:rsidR="00460653" w:rsidRPr="00985B6E">
              <w:rPr>
                <w:lang w:val="en-US"/>
              </w:rPr>
              <w:t>diligenţă</w:t>
            </w:r>
            <w:proofErr w:type="spellEnd"/>
            <w:r w:rsidR="00460653" w:rsidRPr="00985B6E">
              <w:rPr>
                <w:lang w:val="en-US"/>
              </w:rPr>
              <w:t>.</w:t>
            </w:r>
          </w:p>
          <w:p w14:paraId="7A34E3EF"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2.5. </w:t>
            </w:r>
            <w:r w:rsidR="00460653" w:rsidRPr="00985B6E">
              <w:rPr>
                <w:lang w:val="en-US"/>
              </w:rPr>
              <w:t xml:space="preserve">La </w:t>
            </w:r>
            <w:proofErr w:type="spellStart"/>
            <w:r w:rsidR="00460653" w:rsidRPr="00985B6E">
              <w:rPr>
                <w:lang w:val="en-US"/>
              </w:rPr>
              <w:t>terminarea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183D79" w:rsidRPr="00985B6E">
              <w:rPr>
                <w:lang w:val="en-US"/>
              </w:rPr>
              <w:t>va</w:t>
            </w:r>
            <w:proofErr w:type="spellEnd"/>
            <w:r w:rsidR="00183D79" w:rsidRPr="00985B6E">
              <w:rPr>
                <w:lang w:val="en-US"/>
              </w:rPr>
              <w:t xml:space="preserve"> </w:t>
            </w:r>
            <w:proofErr w:type="spellStart"/>
            <w:r w:rsidR="00183D79" w:rsidRPr="00985B6E">
              <w:rPr>
                <w:lang w:val="en-US"/>
              </w:rPr>
              <w:t>notifica</w:t>
            </w:r>
            <w:proofErr w:type="spellEnd"/>
            <w:r w:rsidR="00183D79" w:rsidRPr="00985B6E">
              <w:rPr>
                <w:lang w:val="en-US"/>
              </w:rPr>
              <w:t xml:space="preserve"> </w:t>
            </w:r>
            <w:proofErr w:type="spellStart"/>
            <w:r w:rsidR="00183D79" w:rsidRPr="00985B6E">
              <w:rPr>
                <w:lang w:val="en-US"/>
              </w:rPr>
              <w:t>Beneficiarul</w:t>
            </w:r>
            <w:proofErr w:type="spellEnd"/>
            <w:r w:rsidR="00183D79" w:rsidRPr="00985B6E">
              <w:rPr>
                <w:lang w:val="en-US"/>
              </w:rPr>
              <w:t xml:space="preserve"> </w:t>
            </w:r>
            <w:proofErr w:type="spellStart"/>
            <w:r w:rsidR="00183D79" w:rsidRPr="00985B6E">
              <w:rPr>
                <w:lang w:val="en-US"/>
              </w:rPr>
              <w:t>că</w:t>
            </w:r>
            <w:proofErr w:type="spellEnd"/>
            <w:r w:rsidR="00183D79" w:rsidRPr="00985B6E">
              <w:rPr>
                <w:lang w:val="en-US"/>
              </w:rPr>
              <w:t xml:space="preserve"> su</w:t>
            </w:r>
            <w:r w:rsidR="00460653" w:rsidRPr="00985B6E">
              <w:rPr>
                <w:lang w:val="en-US"/>
              </w:rPr>
              <w:t xml:space="preserve">nt </w:t>
            </w:r>
            <w:proofErr w:type="spellStart"/>
            <w:r w:rsidR="00460653" w:rsidRPr="00985B6E">
              <w:rPr>
                <w:lang w:val="en-US"/>
              </w:rPr>
              <w:t>îndeplinite</w:t>
            </w:r>
            <w:proofErr w:type="spellEnd"/>
            <w:r w:rsidR="00460653" w:rsidRPr="00985B6E">
              <w:rPr>
                <w:lang w:val="en-US"/>
              </w:rPr>
              <w:t xml:space="preserve"> </w:t>
            </w:r>
            <w:proofErr w:type="spellStart"/>
            <w:r w:rsidR="00460653" w:rsidRPr="00985B6E">
              <w:rPr>
                <w:lang w:val="en-US"/>
              </w:rPr>
              <w:t>condiţiile</w:t>
            </w:r>
            <w:proofErr w:type="spellEnd"/>
            <w:r w:rsidR="00460653" w:rsidRPr="00985B6E">
              <w:rPr>
                <w:lang w:val="en-US"/>
              </w:rPr>
              <w:t xml:space="preserve"> de </w:t>
            </w:r>
            <w:proofErr w:type="spellStart"/>
            <w:r w:rsidR="00460653" w:rsidRPr="00985B6E">
              <w:rPr>
                <w:lang w:val="en-US"/>
              </w:rPr>
              <w:t>recepţie</w:t>
            </w:r>
            <w:proofErr w:type="spellEnd"/>
            <w:r w:rsidR="00460653" w:rsidRPr="00985B6E">
              <w:rPr>
                <w:lang w:val="en-US"/>
              </w:rPr>
              <w:t xml:space="preserve">, </w:t>
            </w:r>
            <w:proofErr w:type="spellStart"/>
            <w:r w:rsidR="00460653" w:rsidRPr="00985B6E">
              <w:rPr>
                <w:lang w:val="en-US"/>
              </w:rPr>
              <w:t>solicitând</w:t>
            </w:r>
            <w:proofErr w:type="spellEnd"/>
            <w:r w:rsidR="00460653" w:rsidRPr="00985B6E">
              <w:rPr>
                <w:lang w:val="en-US"/>
              </w:rPr>
              <w:t xml:space="preserve"> </w:t>
            </w:r>
            <w:proofErr w:type="spellStart"/>
            <w:r w:rsidR="00460653" w:rsidRPr="00985B6E">
              <w:rPr>
                <w:lang w:val="en-US"/>
              </w:rPr>
              <w:t>convocarea</w:t>
            </w:r>
            <w:proofErr w:type="spellEnd"/>
            <w:r w:rsidR="00460653" w:rsidRPr="00985B6E">
              <w:rPr>
                <w:lang w:val="en-US"/>
              </w:rPr>
              <w:t xml:space="preserve"> </w:t>
            </w:r>
            <w:proofErr w:type="spellStart"/>
            <w:r w:rsidR="00460653" w:rsidRPr="00985B6E">
              <w:rPr>
                <w:lang w:val="en-US"/>
              </w:rPr>
              <w:t>comisiei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baza</w:t>
            </w:r>
            <w:proofErr w:type="spellEnd"/>
            <w:r w:rsidR="00460653" w:rsidRPr="00985B6E">
              <w:rPr>
                <w:lang w:val="en-US"/>
              </w:rPr>
              <w:t xml:space="preserve"> </w:t>
            </w:r>
            <w:proofErr w:type="spellStart"/>
            <w:r w:rsidR="00460653" w:rsidRPr="00985B6E">
              <w:rPr>
                <w:lang w:val="en-US"/>
              </w:rPr>
              <w:t>acestei</w:t>
            </w:r>
            <w:proofErr w:type="spellEnd"/>
            <w:r w:rsidR="00460653" w:rsidRPr="00985B6E">
              <w:rPr>
                <w:lang w:val="en-US"/>
              </w:rPr>
              <w:t xml:space="preserve"> </w:t>
            </w:r>
            <w:proofErr w:type="spellStart"/>
            <w:r w:rsidR="00460653" w:rsidRPr="00985B6E">
              <w:rPr>
                <w:lang w:val="en-US"/>
              </w:rPr>
              <w:t>notificări</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convoca</w:t>
            </w:r>
            <w:proofErr w:type="spellEnd"/>
            <w:r w:rsidR="00460653" w:rsidRPr="00985B6E">
              <w:rPr>
                <w:lang w:val="en-US"/>
              </w:rPr>
              <w:t xml:space="preserve"> </w:t>
            </w:r>
            <w:proofErr w:type="spellStart"/>
            <w:r w:rsidR="00460653" w:rsidRPr="00985B6E">
              <w:rPr>
                <w:lang w:val="en-US"/>
              </w:rPr>
              <w:t>comisia</w:t>
            </w:r>
            <w:proofErr w:type="spellEnd"/>
            <w:r w:rsidR="00460653" w:rsidRPr="00985B6E">
              <w:rPr>
                <w:lang w:val="en-US"/>
              </w:rPr>
              <w:t xml:space="preserve"> </w:t>
            </w:r>
            <w:proofErr w:type="gramStart"/>
            <w:r w:rsidR="00460653" w:rsidRPr="00985B6E">
              <w:rPr>
                <w:lang w:val="en-US"/>
              </w:rPr>
              <w:t xml:space="preserve">de  </w:t>
            </w:r>
            <w:proofErr w:type="spellStart"/>
            <w:r w:rsidR="00460653" w:rsidRPr="00985B6E">
              <w:rPr>
                <w:lang w:val="en-US"/>
              </w:rPr>
              <w:t>recepţie</w:t>
            </w:r>
            <w:proofErr w:type="spellEnd"/>
            <w:proofErr w:type="gram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terminarea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85B6E" w:rsidRDefault="00E503F9" w:rsidP="00196AB4">
            <w:pPr>
              <w:pStyle w:val="NormalWeb"/>
              <w:tabs>
                <w:tab w:val="left" w:pos="321"/>
              </w:tabs>
              <w:spacing w:line="276" w:lineRule="auto"/>
              <w:ind w:firstLine="0"/>
              <w:rPr>
                <w:lang w:val="en-US"/>
              </w:rPr>
            </w:pPr>
            <w:r w:rsidRPr="00985B6E">
              <w:rPr>
                <w:lang w:val="en-US"/>
              </w:rPr>
              <w:t>3.</w:t>
            </w:r>
            <w:proofErr w:type="gramStart"/>
            <w:r w:rsidRPr="00985B6E">
              <w:rPr>
                <w:lang w:val="en-US"/>
              </w:rPr>
              <w:t>2</w:t>
            </w:r>
            <w:r w:rsidR="00A156C0" w:rsidRPr="00985B6E">
              <w:rPr>
                <w:lang w:val="en-US"/>
              </w:rPr>
              <w:t>.</w:t>
            </w:r>
            <w:r w:rsidR="00460653" w:rsidRPr="00985B6E">
              <w:rPr>
                <w:lang w:val="en-US"/>
              </w:rPr>
              <w:t>Achitările</w:t>
            </w:r>
            <w:proofErr w:type="gram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efectuate</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transfer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baza</w:t>
            </w:r>
            <w:proofErr w:type="spellEnd"/>
            <w:r w:rsidR="00460653" w:rsidRPr="00985B6E">
              <w:rPr>
                <w:lang w:val="en-US"/>
              </w:rPr>
              <w:t xml:space="preserve"> </w:t>
            </w:r>
            <w:proofErr w:type="spellStart"/>
            <w:r w:rsidR="00460653" w:rsidRPr="00985B6E">
              <w:rPr>
                <w:lang w:val="en-US"/>
              </w:rPr>
              <w:t>facturilor</w:t>
            </w:r>
            <w:proofErr w:type="spellEnd"/>
            <w:r w:rsidR="00460653" w:rsidRPr="00985B6E">
              <w:rPr>
                <w:lang w:val="en-US"/>
              </w:rPr>
              <w:t xml:space="preserve"> </w:t>
            </w:r>
            <w:proofErr w:type="spellStart"/>
            <w:r w:rsidR="00460653" w:rsidRPr="00985B6E">
              <w:rPr>
                <w:lang w:val="en-US"/>
              </w:rPr>
              <w:t>fiscale</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primirea</w:t>
            </w:r>
            <w:proofErr w:type="spellEnd"/>
            <w:r w:rsidR="00460653" w:rsidRPr="00985B6E">
              <w:rPr>
                <w:lang w:val="en-US"/>
              </w:rPr>
              <w:t xml:space="preserve"> </w:t>
            </w:r>
            <w:proofErr w:type="spellStart"/>
            <w:r w:rsidR="00460653" w:rsidRPr="00985B6E">
              <w:rPr>
                <w:lang w:val="en-US"/>
              </w:rPr>
              <w:t>proceselor</w:t>
            </w:r>
            <w:proofErr w:type="spellEnd"/>
            <w:r w:rsidR="00460653" w:rsidRPr="00985B6E">
              <w:rPr>
                <w:lang w:val="en-US"/>
              </w:rPr>
              <w:t xml:space="preserve"> </w:t>
            </w:r>
            <w:r w:rsidR="00A156C0" w:rsidRPr="00985B6E">
              <w:rPr>
                <w:lang w:val="en-US"/>
              </w:rPr>
              <w:t>–</w:t>
            </w:r>
            <w:r w:rsidR="00460653" w:rsidRPr="00985B6E">
              <w:rPr>
                <w:lang w:val="en-US"/>
              </w:rPr>
              <w:t xml:space="preserve"> </w:t>
            </w:r>
            <w:proofErr w:type="spellStart"/>
            <w:r w:rsidR="00460653" w:rsidRPr="00985B6E">
              <w:rPr>
                <w:lang w:val="en-US"/>
              </w:rPr>
              <w:t>verbale</w:t>
            </w:r>
            <w:proofErr w:type="spellEnd"/>
            <w:r w:rsidR="00460653" w:rsidRPr="00985B6E">
              <w:rPr>
                <w:lang w:val="en-US"/>
              </w:rPr>
              <w:t xml:space="preserve"> de </w:t>
            </w:r>
            <w:proofErr w:type="spellStart"/>
            <w:r w:rsidR="00460653" w:rsidRPr="00985B6E">
              <w:rPr>
                <w:lang w:val="en-US"/>
              </w:rPr>
              <w:t>recepţie</w:t>
            </w:r>
            <w:proofErr w:type="spellEnd"/>
            <w:r w:rsidR="00460653" w:rsidRPr="00985B6E">
              <w:rPr>
                <w:lang w:val="en-US"/>
              </w:rPr>
              <w:t xml:space="preserve"> a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w:t>
            </w:r>
            <w:proofErr w:type="spellStart"/>
            <w:r w:rsidR="00460653" w:rsidRPr="00985B6E">
              <w:rPr>
                <w:lang w:val="en-US"/>
              </w:rPr>
              <w:t>semnate</w:t>
            </w:r>
            <w:proofErr w:type="spellEnd"/>
            <w:r w:rsidR="00460653" w:rsidRPr="00985B6E">
              <w:rPr>
                <w:lang w:val="en-US"/>
              </w:rPr>
              <w:t xml:space="preserve"> </w:t>
            </w:r>
            <w:proofErr w:type="spellStart"/>
            <w:r w:rsidR="00460653" w:rsidRPr="00985B6E">
              <w:rPr>
                <w:lang w:val="en-US"/>
              </w:rPr>
              <w:t>şi</w:t>
            </w:r>
            <w:proofErr w:type="spellEnd"/>
            <w:r w:rsidR="00995AF6" w:rsidRPr="00985B6E">
              <w:rPr>
                <w:lang w:val="en-US"/>
              </w:rPr>
              <w:t xml:space="preserve"> </w:t>
            </w:r>
            <w:proofErr w:type="spellStart"/>
            <w:r w:rsidR="00995AF6" w:rsidRPr="00985B6E">
              <w:rPr>
                <w:lang w:val="en-US"/>
              </w:rPr>
              <w:t>acceptate</w:t>
            </w:r>
            <w:proofErr w:type="spellEnd"/>
            <w:r w:rsidR="00995AF6" w:rsidRPr="00985B6E">
              <w:rPr>
                <w:lang w:val="en-US"/>
              </w:rPr>
              <w:t xml:space="preserve"> de </w:t>
            </w:r>
            <w:proofErr w:type="spellStart"/>
            <w:r w:rsidR="00995AF6" w:rsidRPr="00985B6E">
              <w:rPr>
                <w:lang w:val="en-US"/>
              </w:rPr>
              <w:t>către</w:t>
            </w:r>
            <w:proofErr w:type="spellEnd"/>
            <w:r w:rsidR="00995AF6" w:rsidRPr="00985B6E">
              <w:rPr>
                <w:lang w:val="en-US"/>
              </w:rPr>
              <w:t xml:space="preserve"> </w:t>
            </w:r>
            <w:proofErr w:type="spellStart"/>
            <w:r w:rsidR="00995AF6" w:rsidRPr="00985B6E">
              <w:rPr>
                <w:lang w:val="en-US"/>
              </w:rPr>
              <w:t>Beneficiar</w:t>
            </w:r>
            <w:proofErr w:type="spellEnd"/>
            <w:r w:rsidR="00995AF6" w:rsidRPr="00985B6E">
              <w:rPr>
                <w:lang w:val="en-US"/>
              </w:rPr>
              <w:t>.</w:t>
            </w:r>
          </w:p>
          <w:p w14:paraId="4312716F" w14:textId="77777777" w:rsidR="00A946E0" w:rsidRPr="00985B6E" w:rsidRDefault="00A156C0" w:rsidP="00196AB4">
            <w:pPr>
              <w:pStyle w:val="NormalWeb"/>
              <w:tabs>
                <w:tab w:val="left" w:pos="37"/>
              </w:tabs>
              <w:spacing w:line="276" w:lineRule="auto"/>
              <w:ind w:firstLine="0"/>
              <w:rPr>
                <w:lang w:val="en-US"/>
              </w:rPr>
            </w:pPr>
            <w:r w:rsidRPr="00985B6E">
              <w:rPr>
                <w:lang w:val="en-US"/>
              </w:rPr>
              <w:t xml:space="preserve">3.3.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verifica</w:t>
            </w:r>
            <w:proofErr w:type="spellEnd"/>
            <w:r w:rsidR="00460653" w:rsidRPr="00985B6E">
              <w:rPr>
                <w:lang w:val="en-US"/>
              </w:rPr>
              <w:t xml:space="preserve"> </w:t>
            </w:r>
            <w:proofErr w:type="spellStart"/>
            <w:r w:rsidR="00460653" w:rsidRPr="00985B6E">
              <w:rPr>
                <w:lang w:val="en-US"/>
              </w:rPr>
              <w:t>procesele</w:t>
            </w:r>
            <w:r w:rsidR="009E719D" w:rsidRPr="00985B6E">
              <w:rPr>
                <w:lang w:val="en-US"/>
              </w:rPr>
              <w:t>-</w:t>
            </w:r>
            <w:r w:rsidR="00460653" w:rsidRPr="00985B6E">
              <w:rPr>
                <w:lang w:val="en-US"/>
              </w:rPr>
              <w:t>verbale</w:t>
            </w:r>
            <w:proofErr w:type="spellEnd"/>
            <w:r w:rsidR="00460653" w:rsidRPr="00985B6E">
              <w:rPr>
                <w:lang w:val="en-US"/>
              </w:rPr>
              <w:t xml:space="preserve"> de </w:t>
            </w:r>
            <w:proofErr w:type="spellStart"/>
            <w:r w:rsidR="00460653" w:rsidRPr="00985B6E">
              <w:rPr>
                <w:lang w:val="en-US"/>
              </w:rPr>
              <w:t>recepție</w:t>
            </w:r>
            <w:proofErr w:type="spellEnd"/>
            <w:r w:rsidR="00460653" w:rsidRPr="00985B6E">
              <w:rPr>
                <w:lang w:val="en-US"/>
              </w:rPr>
              <w:t xml:space="preserve"> a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termen</w:t>
            </w:r>
            <w:proofErr w:type="spellEnd"/>
            <w:r w:rsidR="00460653" w:rsidRPr="00985B6E">
              <w:rPr>
                <w:lang w:val="en-US"/>
              </w:rPr>
              <w:t xml:space="preserve"> de </w:t>
            </w:r>
            <w:proofErr w:type="gramStart"/>
            <w:r w:rsidR="00684D44" w:rsidRPr="00985B6E">
              <w:rPr>
                <w:lang w:val="en-US"/>
              </w:rPr>
              <w:t>…..</w:t>
            </w:r>
            <w:proofErr w:type="gramEnd"/>
            <w:r w:rsidR="00460653" w:rsidRPr="00985B6E">
              <w:rPr>
                <w:lang w:val="en-US"/>
              </w:rPr>
              <w:t xml:space="preserve"> </w:t>
            </w:r>
            <w:proofErr w:type="spellStart"/>
            <w:r w:rsidR="00460653" w:rsidRPr="00985B6E">
              <w:rPr>
                <w:lang w:val="en-US"/>
              </w:rPr>
              <w:t>zile</w:t>
            </w:r>
            <w:proofErr w:type="spellEnd"/>
            <w:r w:rsidR="00460653" w:rsidRPr="00985B6E">
              <w:rPr>
                <w:lang w:val="en-US"/>
              </w:rPr>
              <w:t xml:space="preserve"> </w:t>
            </w:r>
            <w:proofErr w:type="spellStart"/>
            <w:r w:rsidR="00460653" w:rsidRPr="00985B6E">
              <w:rPr>
                <w:lang w:val="en-US"/>
              </w:rPr>
              <w:t>calendaristice</w:t>
            </w:r>
            <w:proofErr w:type="spellEnd"/>
            <w:r w:rsidR="00460653" w:rsidRPr="00985B6E">
              <w:rPr>
                <w:lang w:val="en-US"/>
              </w:rPr>
              <w:t xml:space="preserve"> de la </w:t>
            </w:r>
            <w:proofErr w:type="spellStart"/>
            <w:r w:rsidR="00460653" w:rsidRPr="00985B6E">
              <w:rPr>
                <w:lang w:val="en-US"/>
              </w:rPr>
              <w:t>primirea</w:t>
            </w:r>
            <w:proofErr w:type="spellEnd"/>
            <w:r w:rsidR="00460653" w:rsidRPr="00985B6E">
              <w:rPr>
                <w:lang w:val="en-US"/>
              </w:rPr>
              <w:t xml:space="preserve"> </w:t>
            </w:r>
            <w:proofErr w:type="spellStart"/>
            <w:r w:rsidR="00460653" w:rsidRPr="00985B6E">
              <w:rPr>
                <w:lang w:val="en-US"/>
              </w:rPr>
              <w:t>acestora</w:t>
            </w:r>
            <w:proofErr w:type="spellEnd"/>
            <w:r w:rsidR="00460653" w:rsidRPr="00985B6E">
              <w:rPr>
                <w:lang w:val="en-US"/>
              </w:rPr>
              <w:t xml:space="preserve"> de la </w:t>
            </w:r>
            <w:proofErr w:type="spellStart"/>
            <w:r w:rsidR="00460653" w:rsidRPr="00985B6E">
              <w:rPr>
                <w:lang w:val="en-US"/>
              </w:rPr>
              <w:t>Antreprenor</w:t>
            </w:r>
            <w:proofErr w:type="spellEnd"/>
            <w:r w:rsidR="00460653" w:rsidRPr="00985B6E">
              <w:rPr>
                <w:lang w:val="en-US"/>
              </w:rPr>
              <w:t>.</w:t>
            </w:r>
          </w:p>
          <w:p w14:paraId="3596857E" w14:textId="77777777" w:rsidR="00A946E0" w:rsidRPr="00985B6E" w:rsidRDefault="00316769" w:rsidP="00196AB4">
            <w:pPr>
              <w:pStyle w:val="NormalWeb"/>
              <w:tabs>
                <w:tab w:val="left" w:pos="37"/>
              </w:tabs>
              <w:spacing w:line="276" w:lineRule="auto"/>
              <w:ind w:firstLine="0"/>
              <w:rPr>
                <w:lang w:val="en-US"/>
              </w:rPr>
            </w:pPr>
            <w:r w:rsidRPr="00985B6E">
              <w:rPr>
                <w:lang w:val="en-US"/>
              </w:rPr>
              <w:t>3.4</w:t>
            </w:r>
            <w:r w:rsidR="00A156C0" w:rsidRPr="00985B6E">
              <w:rPr>
                <w:lang w:val="en-US"/>
              </w:rPr>
              <w:t xml:space="preserve">. </w:t>
            </w:r>
            <w:r w:rsidR="00460653" w:rsidRPr="00985B6E">
              <w:rPr>
                <w:lang w:val="en-US"/>
              </w:rPr>
              <w:t xml:space="preserve">Plata </w:t>
            </w:r>
            <w:proofErr w:type="spellStart"/>
            <w:r w:rsidR="00460653" w:rsidRPr="00985B6E">
              <w:rPr>
                <w:lang w:val="en-US"/>
              </w:rPr>
              <w:t>facturii</w:t>
            </w:r>
            <w:proofErr w:type="spellEnd"/>
            <w:r w:rsidR="00460653" w:rsidRPr="00985B6E">
              <w:rPr>
                <w:lang w:val="en-US"/>
              </w:rPr>
              <w:t xml:space="preserve"> finale se </w:t>
            </w:r>
            <w:proofErr w:type="spellStart"/>
            <w:r w:rsidR="00460653" w:rsidRPr="00985B6E">
              <w:rPr>
                <w:lang w:val="en-US"/>
              </w:rPr>
              <w:t>va</w:t>
            </w:r>
            <w:proofErr w:type="spellEnd"/>
            <w:r w:rsidR="00460653" w:rsidRPr="00985B6E">
              <w:rPr>
                <w:lang w:val="en-US"/>
              </w:rPr>
              <w:t xml:space="preserve"> face </w:t>
            </w:r>
            <w:proofErr w:type="spellStart"/>
            <w:r w:rsidR="00460653" w:rsidRPr="00985B6E">
              <w:rPr>
                <w:lang w:val="en-US"/>
              </w:rPr>
              <w:t>imediat</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verificarea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acceptarea</w:t>
            </w:r>
            <w:proofErr w:type="spellEnd"/>
            <w:r w:rsidR="00460653" w:rsidRPr="00985B6E">
              <w:rPr>
                <w:lang w:val="en-US"/>
              </w:rPr>
              <w:t xml:space="preserve"> </w:t>
            </w:r>
            <w:proofErr w:type="spellStart"/>
            <w:r w:rsidR="00460653" w:rsidRPr="00985B6E">
              <w:rPr>
                <w:lang w:val="en-US"/>
              </w:rPr>
              <w:t>situaţiei</w:t>
            </w:r>
            <w:proofErr w:type="spellEnd"/>
            <w:r w:rsidR="00460653" w:rsidRPr="00985B6E">
              <w:rPr>
                <w:lang w:val="en-US"/>
              </w:rPr>
              <w:t xml:space="preserve"> de </w:t>
            </w:r>
            <w:proofErr w:type="spellStart"/>
            <w:r w:rsidR="00460653" w:rsidRPr="00985B6E">
              <w:rPr>
                <w:lang w:val="en-US"/>
              </w:rPr>
              <w:t>plată</w:t>
            </w:r>
            <w:proofErr w:type="spellEnd"/>
            <w:r w:rsidR="00460653" w:rsidRPr="00985B6E">
              <w:rPr>
                <w:lang w:val="en-US"/>
              </w:rPr>
              <w:t xml:space="preserve"> definitive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verificarea</w:t>
            </w:r>
            <w:proofErr w:type="spellEnd"/>
            <w:r w:rsidR="00460653" w:rsidRPr="00985B6E">
              <w:rPr>
                <w:lang w:val="en-US"/>
              </w:rPr>
              <w:t xml:space="preserve"> se </w:t>
            </w:r>
            <w:proofErr w:type="spellStart"/>
            <w:r w:rsidR="00460653" w:rsidRPr="00985B6E">
              <w:rPr>
                <w:lang w:val="en-US"/>
              </w:rPr>
              <w:t>prelungeşte</w:t>
            </w:r>
            <w:proofErr w:type="spellEnd"/>
            <w:r w:rsidR="00460653" w:rsidRPr="00985B6E">
              <w:rPr>
                <w:lang w:val="en-US"/>
              </w:rPr>
              <w:t xml:space="preserve"> din </w:t>
            </w:r>
            <w:proofErr w:type="spellStart"/>
            <w:r w:rsidR="00460653" w:rsidRPr="00985B6E">
              <w:rPr>
                <w:lang w:val="en-US"/>
              </w:rPr>
              <w:t>diferite</w:t>
            </w:r>
            <w:proofErr w:type="spellEnd"/>
            <w:r w:rsidR="00460653" w:rsidRPr="00985B6E">
              <w:rPr>
                <w:lang w:val="en-US"/>
              </w:rPr>
              <w:t xml:space="preserve"> motive, </w:t>
            </w:r>
            <w:proofErr w:type="spellStart"/>
            <w:r w:rsidR="00460653" w:rsidRPr="00985B6E">
              <w:rPr>
                <w:lang w:val="en-US"/>
              </w:rPr>
              <w:t>dar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special </w:t>
            </w:r>
            <w:proofErr w:type="spellStart"/>
            <w:r w:rsidR="00460653" w:rsidRPr="00985B6E">
              <w:rPr>
                <w:lang w:val="en-US"/>
              </w:rPr>
              <w:t>datorită</w:t>
            </w:r>
            <w:proofErr w:type="spellEnd"/>
            <w:r w:rsidR="00460653" w:rsidRPr="00985B6E">
              <w:rPr>
                <w:lang w:val="en-US"/>
              </w:rPr>
              <w:t xml:space="preserve"> </w:t>
            </w:r>
            <w:proofErr w:type="spellStart"/>
            <w:r w:rsidR="00460653" w:rsidRPr="00985B6E">
              <w:rPr>
                <w:lang w:val="en-US"/>
              </w:rPr>
              <w:t>unor</w:t>
            </w:r>
            <w:proofErr w:type="spellEnd"/>
            <w:r w:rsidR="00460653" w:rsidRPr="00985B6E">
              <w:rPr>
                <w:lang w:val="en-US"/>
              </w:rPr>
              <w:t xml:space="preserve"> </w:t>
            </w:r>
            <w:proofErr w:type="spellStart"/>
            <w:r w:rsidR="00460653" w:rsidRPr="00985B6E">
              <w:rPr>
                <w:lang w:val="en-US"/>
              </w:rPr>
              <w:t>eventuale</w:t>
            </w:r>
            <w:proofErr w:type="spellEnd"/>
            <w:r w:rsidR="00460653" w:rsidRPr="00985B6E">
              <w:rPr>
                <w:lang w:val="en-US"/>
              </w:rPr>
              <w:t xml:space="preserve"> </w:t>
            </w:r>
            <w:proofErr w:type="spellStart"/>
            <w:r w:rsidR="00460653" w:rsidRPr="00985B6E">
              <w:rPr>
                <w:lang w:val="en-US"/>
              </w:rPr>
              <w:t>litigii</w:t>
            </w:r>
            <w:proofErr w:type="spellEnd"/>
            <w:r w:rsidR="00460653" w:rsidRPr="00985B6E">
              <w:rPr>
                <w:lang w:val="en-US"/>
              </w:rPr>
              <w:t xml:space="preserve">, </w:t>
            </w:r>
            <w:proofErr w:type="spellStart"/>
            <w:r w:rsidR="00460653" w:rsidRPr="00985B6E">
              <w:rPr>
                <w:lang w:val="en-US"/>
              </w:rPr>
              <w:t>contravaloarea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care n</w:t>
            </w:r>
            <w:r w:rsidR="00183D79" w:rsidRPr="00985B6E">
              <w:rPr>
                <w:lang w:val="en-US"/>
              </w:rPr>
              <w:t>u su</w:t>
            </w:r>
            <w:r w:rsidR="00460653" w:rsidRPr="00985B6E">
              <w:rPr>
                <w:lang w:val="en-US"/>
              </w:rPr>
              <w:t xml:space="preserve">nt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litigiu</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fi </w:t>
            </w:r>
            <w:proofErr w:type="spellStart"/>
            <w:r w:rsidR="00460653" w:rsidRPr="00985B6E">
              <w:rPr>
                <w:lang w:val="en-US"/>
              </w:rPr>
              <w:t>plătită</w:t>
            </w:r>
            <w:proofErr w:type="spellEnd"/>
            <w:r w:rsidR="00460653" w:rsidRPr="00985B6E">
              <w:rPr>
                <w:lang w:val="en-US"/>
              </w:rPr>
              <w:t xml:space="preserve"> </w:t>
            </w:r>
            <w:proofErr w:type="spellStart"/>
            <w:r w:rsidR="00460653" w:rsidRPr="00985B6E">
              <w:rPr>
                <w:lang w:val="en-US"/>
              </w:rPr>
              <w:t>imediat</w:t>
            </w:r>
            <w:proofErr w:type="spellEnd"/>
            <w:r w:rsidR="00460653" w:rsidRPr="00985B6E">
              <w:rPr>
                <w:lang w:val="en-US"/>
              </w:rPr>
              <w:t xml:space="preserve">. </w:t>
            </w:r>
          </w:p>
          <w:p w14:paraId="6A8C0844" w14:textId="77777777" w:rsidR="00E503F9" w:rsidRPr="00985B6E" w:rsidRDefault="00316769" w:rsidP="00196AB4">
            <w:pPr>
              <w:pStyle w:val="NormalWeb"/>
              <w:tabs>
                <w:tab w:val="left" w:pos="37"/>
              </w:tabs>
              <w:spacing w:line="276" w:lineRule="auto"/>
              <w:ind w:firstLine="0"/>
              <w:rPr>
                <w:lang w:val="en-US"/>
              </w:rPr>
            </w:pPr>
            <w:r w:rsidRPr="00985B6E">
              <w:rPr>
                <w:lang w:val="en-US"/>
              </w:rPr>
              <w:lastRenderedPageBreak/>
              <w:t>3.</w:t>
            </w:r>
            <w:proofErr w:type="gramStart"/>
            <w:r w:rsidRPr="00985B6E">
              <w:rPr>
                <w:lang w:val="en-US"/>
              </w:rPr>
              <w:t>5</w:t>
            </w:r>
            <w:r w:rsidR="00A156C0" w:rsidRPr="00985B6E">
              <w:rPr>
                <w:lang w:val="en-US"/>
              </w:rPr>
              <w:t>.</w:t>
            </w:r>
            <w:r w:rsidR="00460653" w:rsidRPr="00985B6E">
              <w:rPr>
                <w:lang w:val="en-US"/>
              </w:rPr>
              <w:t>Lucrările</w:t>
            </w:r>
            <w:proofErr w:type="gramEnd"/>
            <w:r w:rsidR="00460653" w:rsidRPr="00985B6E">
              <w:rPr>
                <w:lang w:val="en-US"/>
              </w:rPr>
              <w:t xml:space="preserve"> nu </w:t>
            </w:r>
            <w:proofErr w:type="spellStart"/>
            <w:r w:rsidR="00183D79" w:rsidRPr="00985B6E">
              <w:rPr>
                <w:lang w:val="en-US"/>
              </w:rPr>
              <w:t>vor</w:t>
            </w:r>
            <w:proofErr w:type="spellEnd"/>
            <w:r w:rsidR="00183D79" w:rsidRPr="00985B6E">
              <w:rPr>
                <w:lang w:val="en-US"/>
              </w:rPr>
              <w:t xml:space="preserve"> fi considerate </w:t>
            </w:r>
            <w:proofErr w:type="spellStart"/>
            <w:r w:rsidR="00183D79" w:rsidRPr="00985B6E">
              <w:rPr>
                <w:lang w:val="en-US"/>
              </w:rPr>
              <w:t>finalizate</w:t>
            </w:r>
            <w:proofErr w:type="spellEnd"/>
            <w:r w:rsidR="00183D79" w:rsidRPr="00985B6E">
              <w:rPr>
                <w:lang w:val="en-US"/>
              </w:rPr>
              <w:t xml:space="preserve"> </w:t>
            </w:r>
            <w:proofErr w:type="spellStart"/>
            <w:r w:rsidR="00183D79" w:rsidRPr="00985B6E">
              <w:rPr>
                <w:lang w:val="en-US"/>
              </w:rPr>
              <w:t>pâ</w:t>
            </w:r>
            <w:r w:rsidR="00460653" w:rsidRPr="00985B6E">
              <w:rPr>
                <w:lang w:val="en-US"/>
              </w:rPr>
              <w:t>nă</w:t>
            </w:r>
            <w:proofErr w:type="spellEnd"/>
            <w:r w:rsidR="00183D79" w:rsidRPr="00985B6E">
              <w:rPr>
                <w:lang w:val="en-US"/>
              </w:rPr>
              <w:t xml:space="preserve"> </w:t>
            </w:r>
            <w:proofErr w:type="spellStart"/>
            <w:r w:rsidR="00183D79" w:rsidRPr="00985B6E">
              <w:rPr>
                <w:lang w:val="en-US"/>
              </w:rPr>
              <w:t>câ</w:t>
            </w:r>
            <w:r w:rsidR="00460653" w:rsidRPr="00985B6E">
              <w:rPr>
                <w:lang w:val="en-US"/>
              </w:rPr>
              <w:t>nd</w:t>
            </w:r>
            <w:proofErr w:type="spellEnd"/>
            <w:r w:rsidR="00460653" w:rsidRPr="00985B6E">
              <w:rPr>
                <w:lang w:val="en-US"/>
              </w:rPr>
              <w:t xml:space="preserve"> </w:t>
            </w:r>
            <w:proofErr w:type="spellStart"/>
            <w:r w:rsidR="00460653" w:rsidRPr="00985B6E">
              <w:rPr>
                <w:lang w:val="en-US"/>
              </w:rPr>
              <w:t>procesul</w:t>
            </w:r>
            <w:proofErr w:type="spellEnd"/>
            <w:r w:rsidR="00460653" w:rsidRPr="00985B6E">
              <w:rPr>
                <w:lang w:val="en-US"/>
              </w:rPr>
              <w:t xml:space="preserve">-verbal de </w:t>
            </w:r>
            <w:proofErr w:type="spellStart"/>
            <w:r w:rsidR="00460653" w:rsidRPr="00985B6E">
              <w:rPr>
                <w:lang w:val="en-US"/>
              </w:rPr>
              <w:t>recepţie</w:t>
            </w:r>
            <w:proofErr w:type="spellEnd"/>
            <w:r w:rsidR="00460653" w:rsidRPr="00985B6E">
              <w:rPr>
                <w:lang w:val="en-US"/>
              </w:rPr>
              <w:t xml:space="preserve"> la </w:t>
            </w:r>
            <w:proofErr w:type="spellStart"/>
            <w:r w:rsidR="00460653" w:rsidRPr="00985B6E">
              <w:rPr>
                <w:lang w:val="en-US"/>
              </w:rPr>
              <w:t>terminarea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nu </w:t>
            </w:r>
            <w:proofErr w:type="spellStart"/>
            <w:r w:rsidR="00460653" w:rsidRPr="00985B6E">
              <w:rPr>
                <w:lang w:val="en-US"/>
              </w:rPr>
              <w:t>va</w:t>
            </w:r>
            <w:proofErr w:type="spellEnd"/>
            <w:r w:rsidR="00460653" w:rsidRPr="00985B6E">
              <w:rPr>
                <w:lang w:val="en-US"/>
              </w:rPr>
              <w:t xml:space="preserve"> fi </w:t>
            </w:r>
            <w:proofErr w:type="spellStart"/>
            <w:r w:rsidR="00460653" w:rsidRPr="00985B6E">
              <w:rPr>
                <w:lang w:val="en-US"/>
              </w:rPr>
              <w:t>semnat</w:t>
            </w:r>
            <w:proofErr w:type="spellEnd"/>
            <w:r w:rsidR="00460653" w:rsidRPr="00985B6E">
              <w:rPr>
                <w:lang w:val="en-US"/>
              </w:rPr>
              <w:t xml:space="preserve"> de </w:t>
            </w:r>
            <w:proofErr w:type="spellStart"/>
            <w:r w:rsidR="00460653" w:rsidRPr="00985B6E">
              <w:rPr>
                <w:lang w:val="en-US"/>
              </w:rPr>
              <w:t>comisia</w:t>
            </w:r>
            <w:proofErr w:type="spellEnd"/>
            <w:r w:rsidR="00460653" w:rsidRPr="00985B6E">
              <w:rPr>
                <w:lang w:val="en-US"/>
              </w:rPr>
              <w:t xml:space="preserve"> de </w:t>
            </w:r>
            <w:proofErr w:type="spellStart"/>
            <w:r w:rsidR="00460653" w:rsidRPr="00985B6E">
              <w:rPr>
                <w:lang w:val="en-US"/>
              </w:rPr>
              <w:t>recepţie</w:t>
            </w:r>
            <w:proofErr w:type="spellEnd"/>
            <w:r w:rsidR="00460653" w:rsidRPr="00985B6E">
              <w:rPr>
                <w:lang w:val="en-US"/>
              </w:rPr>
              <w:t xml:space="preserve">, care </w:t>
            </w:r>
            <w:proofErr w:type="spellStart"/>
            <w:r w:rsidR="00460653" w:rsidRPr="00985B6E">
              <w:rPr>
                <w:lang w:val="en-US"/>
              </w:rPr>
              <w:t>confirmă</w:t>
            </w:r>
            <w:proofErr w:type="spellEnd"/>
            <w:r w:rsidR="00460653" w:rsidRPr="00985B6E">
              <w:rPr>
                <w:lang w:val="en-US"/>
              </w:rPr>
              <w:t xml:space="preserve"> </w:t>
            </w:r>
            <w:proofErr w:type="spellStart"/>
            <w:r w:rsidR="00460653" w:rsidRPr="00985B6E">
              <w:rPr>
                <w:lang w:val="en-US"/>
              </w:rPr>
              <w:t>că</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au </w:t>
            </w:r>
            <w:proofErr w:type="spellStart"/>
            <w:r w:rsidR="00460653" w:rsidRPr="00985B6E">
              <w:rPr>
                <w:lang w:val="en-US"/>
              </w:rPr>
              <w:t>fost</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w:t>
            </w:r>
            <w:r w:rsidR="00A946E0" w:rsidRPr="00985B6E">
              <w:rPr>
                <w:lang w:val="en-US"/>
              </w:rPr>
              <w:t xml:space="preserve">conform </w:t>
            </w:r>
            <w:proofErr w:type="spellStart"/>
            <w:r w:rsidR="00A946E0" w:rsidRPr="00985B6E">
              <w:rPr>
                <w:lang w:val="en-US"/>
              </w:rPr>
              <w:t>contractului</w:t>
            </w:r>
            <w:proofErr w:type="spellEnd"/>
            <w:r w:rsidR="00A946E0" w:rsidRPr="00985B6E">
              <w:rPr>
                <w:lang w:val="en-US"/>
              </w:rPr>
              <w:t>.</w:t>
            </w:r>
          </w:p>
          <w:p w14:paraId="1925FC36" w14:textId="77777777" w:rsidR="00267805" w:rsidRPr="00985B6E" w:rsidRDefault="00316769" w:rsidP="00A101F6">
            <w:pPr>
              <w:pStyle w:val="NormalWeb"/>
              <w:tabs>
                <w:tab w:val="left" w:pos="37"/>
              </w:tabs>
              <w:spacing w:line="276" w:lineRule="auto"/>
              <w:ind w:firstLine="0"/>
              <w:rPr>
                <w:lang w:val="en-US"/>
              </w:rPr>
            </w:pPr>
            <w:r w:rsidRPr="00985B6E">
              <w:rPr>
                <w:lang w:val="en-US"/>
              </w:rPr>
              <w:t>3.</w:t>
            </w:r>
            <w:proofErr w:type="gramStart"/>
            <w:r w:rsidRPr="00985B6E">
              <w:rPr>
                <w:lang w:val="en-US"/>
              </w:rPr>
              <w:t>6</w:t>
            </w:r>
            <w:r w:rsidR="00A227F2" w:rsidRPr="00985B6E">
              <w:rPr>
                <w:lang w:val="en-US"/>
              </w:rPr>
              <w:t>.Garanţia</w:t>
            </w:r>
            <w:proofErr w:type="gramEnd"/>
            <w:r w:rsidR="00A227F2" w:rsidRPr="00985B6E">
              <w:rPr>
                <w:lang w:val="en-US"/>
              </w:rPr>
              <w:t xml:space="preserve"> de </w:t>
            </w:r>
            <w:proofErr w:type="spellStart"/>
            <w:r w:rsidR="00A227F2" w:rsidRPr="00985B6E">
              <w:rPr>
                <w:lang w:val="en-US"/>
              </w:rPr>
              <w:t>bună</w:t>
            </w:r>
            <w:proofErr w:type="spellEnd"/>
            <w:r w:rsidR="00A227F2" w:rsidRPr="00985B6E">
              <w:rPr>
                <w:lang w:val="en-US"/>
              </w:rPr>
              <w:t xml:space="preserve"> </w:t>
            </w:r>
            <w:proofErr w:type="spellStart"/>
            <w:r w:rsidR="00A227F2" w:rsidRPr="00985B6E">
              <w:rPr>
                <w:lang w:val="en-US"/>
              </w:rPr>
              <w:t>execuţie</w:t>
            </w:r>
            <w:proofErr w:type="spellEnd"/>
            <w:r w:rsidR="00A227F2" w:rsidRPr="00985B6E">
              <w:rPr>
                <w:lang w:val="en-US"/>
              </w:rPr>
              <w:t xml:space="preserve"> se </w:t>
            </w:r>
            <w:proofErr w:type="spellStart"/>
            <w:r w:rsidR="00A227F2" w:rsidRPr="00985B6E">
              <w:rPr>
                <w:lang w:val="en-US"/>
              </w:rPr>
              <w:t>va</w:t>
            </w:r>
            <w:proofErr w:type="spellEnd"/>
            <w:r w:rsidR="00A227F2" w:rsidRPr="00985B6E">
              <w:rPr>
                <w:lang w:val="en-US"/>
              </w:rPr>
              <w:t xml:space="preserve"> </w:t>
            </w:r>
            <w:proofErr w:type="spellStart"/>
            <w:r w:rsidR="00A227F2" w:rsidRPr="00985B6E">
              <w:rPr>
                <w:lang w:val="en-US"/>
              </w:rPr>
              <w:t>restitui</w:t>
            </w:r>
            <w:proofErr w:type="spellEnd"/>
            <w:r w:rsidR="00A227F2" w:rsidRPr="00985B6E">
              <w:rPr>
                <w:lang w:val="en-US"/>
              </w:rPr>
              <w:t xml:space="preserve"> </w:t>
            </w:r>
            <w:proofErr w:type="spellStart"/>
            <w:r w:rsidR="00A227F2" w:rsidRPr="00985B6E">
              <w:rPr>
                <w:lang w:val="en-US"/>
              </w:rPr>
              <w:t>Antreprenorului</w:t>
            </w:r>
            <w:proofErr w:type="spellEnd"/>
            <w:r w:rsidR="00A227F2" w:rsidRPr="00985B6E">
              <w:rPr>
                <w:lang w:val="en-US"/>
              </w:rPr>
              <w:t xml:space="preserve"> </w:t>
            </w:r>
            <w:proofErr w:type="spellStart"/>
            <w:r w:rsidR="00A227F2" w:rsidRPr="00985B6E">
              <w:rPr>
                <w:lang w:val="en-US"/>
              </w:rPr>
              <w:t>în</w:t>
            </w:r>
            <w:proofErr w:type="spellEnd"/>
            <w:r w:rsidR="00A227F2" w:rsidRPr="00985B6E">
              <w:rPr>
                <w:lang w:val="en-US"/>
              </w:rPr>
              <w:t xml:space="preserve"> </w:t>
            </w:r>
            <w:proofErr w:type="spellStart"/>
            <w:r w:rsidR="00A227F2" w:rsidRPr="00985B6E">
              <w:rPr>
                <w:lang w:val="en-US"/>
              </w:rPr>
              <w:t>baza</w:t>
            </w:r>
            <w:proofErr w:type="spellEnd"/>
            <w:r w:rsidR="00A227F2" w:rsidRPr="00985B6E">
              <w:rPr>
                <w:lang w:val="en-US"/>
              </w:rPr>
              <w:t xml:space="preserve"> </w:t>
            </w:r>
            <w:proofErr w:type="spellStart"/>
            <w:r w:rsidR="00A227F2" w:rsidRPr="00985B6E">
              <w:rPr>
                <w:lang w:val="en-US"/>
              </w:rPr>
              <w:t>notificării</w:t>
            </w:r>
            <w:proofErr w:type="spellEnd"/>
            <w:r w:rsidR="00A227F2" w:rsidRPr="00985B6E">
              <w:rPr>
                <w:lang w:val="en-US"/>
              </w:rPr>
              <w:t xml:space="preserve"> </w:t>
            </w:r>
            <w:proofErr w:type="spellStart"/>
            <w:r w:rsidR="00A227F2" w:rsidRPr="00985B6E">
              <w:rPr>
                <w:lang w:val="en-US"/>
              </w:rPr>
              <w:t>Beneficiarului</w:t>
            </w:r>
            <w:proofErr w:type="spellEnd"/>
            <w:r w:rsidR="00A227F2" w:rsidRPr="00985B6E">
              <w:rPr>
                <w:lang w:val="en-US"/>
              </w:rPr>
              <w:t xml:space="preserve"> </w:t>
            </w:r>
            <w:proofErr w:type="spellStart"/>
            <w:r w:rsidR="00A227F2" w:rsidRPr="00985B6E">
              <w:rPr>
                <w:lang w:val="en-US"/>
              </w:rPr>
              <w:t>către</w:t>
            </w:r>
            <w:proofErr w:type="spellEnd"/>
            <w:r w:rsidR="00A227F2" w:rsidRPr="00985B6E">
              <w:rPr>
                <w:lang w:val="en-US"/>
              </w:rPr>
              <w:t xml:space="preserve"> </w:t>
            </w:r>
            <w:proofErr w:type="spellStart"/>
            <w:r w:rsidR="00A227F2" w:rsidRPr="00985B6E">
              <w:rPr>
                <w:lang w:val="en-US"/>
              </w:rPr>
              <w:t>agentul</w:t>
            </w:r>
            <w:proofErr w:type="spellEnd"/>
            <w:r w:rsidR="00A227F2" w:rsidRPr="00985B6E">
              <w:rPr>
                <w:lang w:val="en-US"/>
              </w:rPr>
              <w:t xml:space="preserve"> </w:t>
            </w:r>
            <w:proofErr w:type="spellStart"/>
            <w:r w:rsidR="00A227F2" w:rsidRPr="00985B6E">
              <w:rPr>
                <w:lang w:val="en-US"/>
              </w:rPr>
              <w:t>bancar</w:t>
            </w:r>
            <w:proofErr w:type="spellEnd"/>
            <w:r w:rsidR="00A227F2" w:rsidRPr="00985B6E">
              <w:rPr>
                <w:lang w:val="en-US"/>
              </w:rPr>
              <w:t xml:space="preserve">. </w:t>
            </w:r>
            <w:proofErr w:type="spellStart"/>
            <w:r w:rsidR="00A227F2" w:rsidRPr="00985B6E">
              <w:rPr>
                <w:lang w:val="en-US"/>
              </w:rPr>
              <w:t>Notificarea</w:t>
            </w:r>
            <w:proofErr w:type="spellEnd"/>
            <w:r w:rsidR="00A227F2" w:rsidRPr="00985B6E">
              <w:rPr>
                <w:lang w:val="en-US"/>
              </w:rPr>
              <w:t xml:space="preserve"> se </w:t>
            </w:r>
            <w:proofErr w:type="spellStart"/>
            <w:r w:rsidR="00A227F2" w:rsidRPr="00985B6E">
              <w:rPr>
                <w:lang w:val="en-US"/>
              </w:rPr>
              <w:t>va</w:t>
            </w:r>
            <w:proofErr w:type="spellEnd"/>
            <w:r w:rsidR="00A227F2" w:rsidRPr="00985B6E">
              <w:rPr>
                <w:lang w:val="en-US"/>
              </w:rPr>
              <w:t xml:space="preserve"> face </w:t>
            </w:r>
            <w:proofErr w:type="spellStart"/>
            <w:r w:rsidR="00A227F2" w:rsidRPr="00985B6E">
              <w:rPr>
                <w:lang w:val="en-US"/>
              </w:rPr>
              <w:t>după</w:t>
            </w:r>
            <w:proofErr w:type="spellEnd"/>
            <w:r w:rsidR="00A227F2" w:rsidRPr="00985B6E">
              <w:rPr>
                <w:lang w:val="en-US"/>
              </w:rPr>
              <w:t xml:space="preserve"> </w:t>
            </w:r>
            <w:proofErr w:type="spellStart"/>
            <w:r w:rsidR="00A227F2" w:rsidRPr="00985B6E">
              <w:rPr>
                <w:lang w:val="en-US"/>
              </w:rPr>
              <w:t>semnarea</w:t>
            </w:r>
            <w:proofErr w:type="spellEnd"/>
            <w:r w:rsidR="00A227F2" w:rsidRPr="00985B6E">
              <w:rPr>
                <w:lang w:val="en-US"/>
              </w:rPr>
              <w:t xml:space="preserve"> </w:t>
            </w:r>
            <w:proofErr w:type="spellStart"/>
            <w:r w:rsidR="00A227F2" w:rsidRPr="00985B6E">
              <w:rPr>
                <w:lang w:val="en-US"/>
              </w:rPr>
              <w:t>procesului</w:t>
            </w:r>
            <w:proofErr w:type="spellEnd"/>
            <w:r w:rsidR="00A227F2" w:rsidRPr="00985B6E">
              <w:rPr>
                <w:lang w:val="en-US"/>
              </w:rPr>
              <w:t xml:space="preserve">-verbal de </w:t>
            </w:r>
            <w:proofErr w:type="spellStart"/>
            <w:r w:rsidR="00A227F2" w:rsidRPr="00985B6E">
              <w:rPr>
                <w:lang w:val="en-US"/>
              </w:rPr>
              <w:t>recepţie</w:t>
            </w:r>
            <w:proofErr w:type="spellEnd"/>
            <w:r w:rsidR="00A227F2" w:rsidRPr="00985B6E">
              <w:rPr>
                <w:lang w:val="en-US"/>
              </w:rPr>
              <w:t xml:space="preserve"> la </w:t>
            </w:r>
            <w:proofErr w:type="spellStart"/>
            <w:r w:rsidR="00A227F2" w:rsidRPr="00985B6E">
              <w:rPr>
                <w:lang w:val="en-US"/>
              </w:rPr>
              <w:t>terminarea</w:t>
            </w:r>
            <w:proofErr w:type="spellEnd"/>
            <w:r w:rsidR="00A227F2" w:rsidRPr="00985B6E">
              <w:rPr>
                <w:lang w:val="en-US"/>
              </w:rPr>
              <w:t xml:space="preserve"> </w:t>
            </w:r>
            <w:proofErr w:type="spellStart"/>
            <w:r w:rsidR="00A227F2" w:rsidRPr="00985B6E">
              <w:rPr>
                <w:lang w:val="en-US"/>
              </w:rPr>
              <w:t>lucrărilor</w:t>
            </w:r>
            <w:proofErr w:type="spellEnd"/>
            <w:r w:rsidR="00A227F2" w:rsidRPr="00985B6E">
              <w:rPr>
                <w:lang w:val="en-US"/>
              </w:rPr>
              <w:t xml:space="preserve"> </w:t>
            </w:r>
            <w:proofErr w:type="spellStart"/>
            <w:r w:rsidR="00A227F2" w:rsidRPr="00985B6E">
              <w:rPr>
                <w:lang w:val="en-US"/>
              </w:rPr>
              <w:t>în</w:t>
            </w:r>
            <w:proofErr w:type="spellEnd"/>
            <w:r w:rsidR="00A227F2" w:rsidRPr="00985B6E">
              <w:rPr>
                <w:lang w:val="en-US"/>
              </w:rPr>
              <w:t xml:space="preserve"> </w:t>
            </w:r>
            <w:proofErr w:type="spellStart"/>
            <w:r w:rsidR="00A227F2" w:rsidRPr="00985B6E">
              <w:rPr>
                <w:lang w:val="en-US"/>
              </w:rPr>
              <w:t>cel</w:t>
            </w:r>
            <w:proofErr w:type="spellEnd"/>
            <w:r w:rsidR="00A227F2" w:rsidRPr="00985B6E">
              <w:rPr>
                <w:lang w:val="en-US"/>
              </w:rPr>
              <w:t xml:space="preserve"> </w:t>
            </w:r>
            <w:proofErr w:type="spellStart"/>
            <w:r w:rsidR="00A227F2" w:rsidRPr="00985B6E">
              <w:rPr>
                <w:lang w:val="en-US"/>
              </w:rPr>
              <w:t>mult</w:t>
            </w:r>
            <w:proofErr w:type="spellEnd"/>
            <w:r w:rsidR="00A227F2" w:rsidRPr="00985B6E">
              <w:rPr>
                <w:lang w:val="en-US"/>
              </w:rPr>
              <w:t xml:space="preserve"> 15 </w:t>
            </w:r>
            <w:proofErr w:type="spellStart"/>
            <w:r w:rsidR="00A227F2" w:rsidRPr="00985B6E">
              <w:rPr>
                <w:lang w:val="en-US"/>
              </w:rPr>
              <w:t>zile</w:t>
            </w:r>
            <w:proofErr w:type="spellEnd"/>
            <w:r w:rsidR="00A227F2" w:rsidRPr="00985B6E">
              <w:rPr>
                <w:lang w:val="en-US"/>
              </w:rPr>
              <w:t>.</w:t>
            </w:r>
            <w:r w:rsidR="005D4B79" w:rsidRPr="00985B6E">
              <w:rPr>
                <w:lang w:val="en-US"/>
              </w:rPr>
              <w:t xml:space="preserve"> </w:t>
            </w:r>
            <w:proofErr w:type="spellStart"/>
            <w:r w:rsidR="00EB65F6" w:rsidRPr="00985B6E">
              <w:rPr>
                <w:lang w:val="en-US"/>
              </w:rPr>
              <w:t>În</w:t>
            </w:r>
            <w:proofErr w:type="spellEnd"/>
            <w:r w:rsidR="00EB65F6" w:rsidRPr="00985B6E">
              <w:rPr>
                <w:lang w:val="en-US"/>
              </w:rPr>
              <w:t xml:space="preserve"> </w:t>
            </w:r>
            <w:proofErr w:type="spellStart"/>
            <w:r w:rsidR="00EB65F6" w:rsidRPr="00985B6E">
              <w:rPr>
                <w:lang w:val="en-US"/>
              </w:rPr>
              <w:t>cazul</w:t>
            </w:r>
            <w:proofErr w:type="spellEnd"/>
            <w:r w:rsidR="00EB65F6" w:rsidRPr="00985B6E">
              <w:rPr>
                <w:lang w:val="en-US"/>
              </w:rPr>
              <w:t xml:space="preserve"> </w:t>
            </w:r>
            <w:proofErr w:type="spellStart"/>
            <w:r w:rsidR="00EB65F6" w:rsidRPr="00985B6E">
              <w:rPr>
                <w:lang w:val="en-US"/>
              </w:rPr>
              <w:t>recepţiei</w:t>
            </w:r>
            <w:proofErr w:type="spellEnd"/>
            <w:r w:rsidR="00EB65F6" w:rsidRPr="00985B6E">
              <w:rPr>
                <w:lang w:val="en-US"/>
              </w:rPr>
              <w:t xml:space="preserve"> cu </w:t>
            </w:r>
            <w:proofErr w:type="spellStart"/>
            <w:r w:rsidR="00EB65F6" w:rsidRPr="00985B6E">
              <w:rPr>
                <w:lang w:val="en-US"/>
              </w:rPr>
              <w:t>obiecţii</w:t>
            </w:r>
            <w:proofErr w:type="spellEnd"/>
            <w:r w:rsidR="00EB65F6" w:rsidRPr="00985B6E">
              <w:rPr>
                <w:lang w:val="en-US"/>
              </w:rPr>
              <w:t>,</w:t>
            </w:r>
            <w:r w:rsidR="005D4B79" w:rsidRPr="00985B6E">
              <w:rPr>
                <w:lang w:val="en-US"/>
              </w:rPr>
              <w:t xml:space="preserve"> </w:t>
            </w:r>
            <w:proofErr w:type="spellStart"/>
            <w:r w:rsidR="00EB65F6" w:rsidRPr="00985B6E">
              <w:rPr>
                <w:lang w:val="en-US"/>
              </w:rPr>
              <w:t>garanţia</w:t>
            </w:r>
            <w:proofErr w:type="spellEnd"/>
            <w:r w:rsidR="00EB65F6" w:rsidRPr="00985B6E">
              <w:rPr>
                <w:lang w:val="en-US"/>
              </w:rPr>
              <w:t xml:space="preserve"> se </w:t>
            </w:r>
            <w:proofErr w:type="spellStart"/>
            <w:r w:rsidR="00EB65F6" w:rsidRPr="00985B6E">
              <w:rPr>
                <w:lang w:val="en-US"/>
              </w:rPr>
              <w:t>va</w:t>
            </w:r>
            <w:proofErr w:type="spellEnd"/>
            <w:r w:rsidR="00EB65F6" w:rsidRPr="00985B6E">
              <w:rPr>
                <w:lang w:val="en-US"/>
              </w:rPr>
              <w:t xml:space="preserve"> </w:t>
            </w:r>
            <w:proofErr w:type="spellStart"/>
            <w:r w:rsidR="00EB65F6" w:rsidRPr="00985B6E">
              <w:rPr>
                <w:lang w:val="en-US"/>
              </w:rPr>
              <w:t>restitui</w:t>
            </w:r>
            <w:proofErr w:type="spellEnd"/>
            <w:r w:rsidR="00EB65F6" w:rsidRPr="00985B6E">
              <w:rPr>
                <w:lang w:val="en-US"/>
              </w:rPr>
              <w:t xml:space="preserve"> </w:t>
            </w:r>
            <w:proofErr w:type="spellStart"/>
            <w:r w:rsidR="00EB65F6" w:rsidRPr="00985B6E">
              <w:rPr>
                <w:lang w:val="en-US"/>
              </w:rPr>
              <w:t>în</w:t>
            </w:r>
            <w:proofErr w:type="spellEnd"/>
            <w:r w:rsidR="00EB65F6" w:rsidRPr="00985B6E">
              <w:rPr>
                <w:lang w:val="en-US"/>
              </w:rPr>
              <w:t xml:space="preserve"> </w:t>
            </w:r>
            <w:proofErr w:type="spellStart"/>
            <w:r w:rsidR="00EB65F6" w:rsidRPr="00985B6E">
              <w:rPr>
                <w:lang w:val="en-US"/>
              </w:rPr>
              <w:t>cel</w:t>
            </w:r>
            <w:proofErr w:type="spellEnd"/>
            <w:r w:rsidR="00EB65F6" w:rsidRPr="00985B6E">
              <w:rPr>
                <w:lang w:val="en-US"/>
              </w:rPr>
              <w:t xml:space="preserve"> </w:t>
            </w:r>
            <w:proofErr w:type="spellStart"/>
            <w:r w:rsidR="00EB65F6" w:rsidRPr="00985B6E">
              <w:rPr>
                <w:lang w:val="en-US"/>
              </w:rPr>
              <w:t>mult</w:t>
            </w:r>
            <w:proofErr w:type="spellEnd"/>
            <w:r w:rsidR="00EB65F6" w:rsidRPr="00985B6E">
              <w:rPr>
                <w:lang w:val="en-US"/>
              </w:rPr>
              <w:t xml:space="preserve"> 15 </w:t>
            </w:r>
            <w:proofErr w:type="spellStart"/>
            <w:r w:rsidR="00EB65F6" w:rsidRPr="00985B6E">
              <w:rPr>
                <w:lang w:val="en-US"/>
              </w:rPr>
              <w:t>zile</w:t>
            </w:r>
            <w:proofErr w:type="spellEnd"/>
            <w:r w:rsidR="00EB65F6" w:rsidRPr="00985B6E">
              <w:rPr>
                <w:lang w:val="en-US"/>
              </w:rPr>
              <w:t xml:space="preserve"> </w:t>
            </w:r>
            <w:proofErr w:type="spellStart"/>
            <w:r w:rsidR="00EB65F6" w:rsidRPr="00985B6E">
              <w:rPr>
                <w:lang w:val="en-US"/>
              </w:rPr>
              <w:t>după</w:t>
            </w:r>
            <w:proofErr w:type="spellEnd"/>
            <w:r w:rsidR="00EB65F6" w:rsidRPr="00985B6E">
              <w:rPr>
                <w:lang w:val="en-US"/>
              </w:rPr>
              <w:t xml:space="preserve"> </w:t>
            </w:r>
            <w:proofErr w:type="spellStart"/>
            <w:r w:rsidR="00EB65F6" w:rsidRPr="00985B6E">
              <w:rPr>
                <w:lang w:val="en-US"/>
              </w:rPr>
              <w:t>înlăturarea</w:t>
            </w:r>
            <w:proofErr w:type="spellEnd"/>
            <w:r w:rsidR="00EB65F6" w:rsidRPr="00985B6E">
              <w:rPr>
                <w:lang w:val="en-US"/>
              </w:rPr>
              <w:t xml:space="preserve"> </w:t>
            </w:r>
            <w:proofErr w:type="spellStart"/>
            <w:r w:rsidR="00EB65F6" w:rsidRPr="00985B6E">
              <w:rPr>
                <w:lang w:val="en-US"/>
              </w:rPr>
              <w:t>acestora</w:t>
            </w:r>
            <w:proofErr w:type="spellEnd"/>
            <w:r w:rsidR="00EB65F6" w:rsidRPr="00985B6E">
              <w:rPr>
                <w:lang w:val="en-US"/>
              </w:rPr>
              <w:t>.</w:t>
            </w:r>
          </w:p>
          <w:p w14:paraId="61495F7C" w14:textId="77777777" w:rsidR="00A156C0" w:rsidRPr="00985B6E"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85B6E" w:rsidRDefault="00A101F6" w:rsidP="00371806">
            <w:pPr>
              <w:pStyle w:val="NormalWeb"/>
              <w:tabs>
                <w:tab w:val="left" w:pos="567"/>
              </w:tabs>
              <w:spacing w:line="276" w:lineRule="auto"/>
              <w:ind w:firstLine="0"/>
              <w:rPr>
                <w:lang w:val="en-US"/>
              </w:rPr>
            </w:pPr>
            <w:r w:rsidRPr="00985B6E">
              <w:rPr>
                <w:lang w:val="en-US"/>
              </w:rPr>
              <w:t xml:space="preserve">4.3. </w:t>
            </w:r>
            <w:proofErr w:type="spellStart"/>
            <w:r w:rsidR="00D7570D" w:rsidRPr="00985B6E">
              <w:rPr>
                <w:lang w:val="en-US"/>
              </w:rPr>
              <w:t>Antreprenorul</w:t>
            </w:r>
            <w:proofErr w:type="spellEnd"/>
            <w:r w:rsidR="00D7570D" w:rsidRPr="00985B6E">
              <w:rPr>
                <w:lang w:val="en-US"/>
              </w:rPr>
              <w:t xml:space="preserve"> are </w:t>
            </w:r>
            <w:proofErr w:type="spellStart"/>
            <w:r w:rsidR="00D7570D" w:rsidRPr="00985B6E">
              <w:rPr>
                <w:lang w:val="en-US"/>
              </w:rPr>
              <w:t>obligația</w:t>
            </w:r>
            <w:proofErr w:type="spellEnd"/>
            <w:r w:rsidR="00D7570D" w:rsidRPr="00985B6E">
              <w:rPr>
                <w:lang w:val="en-US"/>
              </w:rPr>
              <w:t xml:space="preserve"> de a </w:t>
            </w:r>
            <w:proofErr w:type="spellStart"/>
            <w:r w:rsidR="00D7570D" w:rsidRPr="00985B6E">
              <w:rPr>
                <w:lang w:val="en-US"/>
              </w:rPr>
              <w:t>supraveghea</w:t>
            </w:r>
            <w:proofErr w:type="spellEnd"/>
            <w:r w:rsidR="00D7570D" w:rsidRPr="00985B6E">
              <w:rPr>
                <w:lang w:val="en-US"/>
              </w:rPr>
              <w:t xml:space="preserve"> </w:t>
            </w:r>
            <w:proofErr w:type="spellStart"/>
            <w:r w:rsidR="00D7570D" w:rsidRPr="00985B6E">
              <w:rPr>
                <w:lang w:val="en-US"/>
              </w:rPr>
              <w:t>lucrările</w:t>
            </w:r>
            <w:proofErr w:type="spellEnd"/>
            <w:r w:rsidR="00D7570D" w:rsidRPr="00985B6E">
              <w:rPr>
                <w:lang w:val="en-US"/>
              </w:rPr>
              <w:t xml:space="preserve">, de </w:t>
            </w:r>
            <w:proofErr w:type="gramStart"/>
            <w:r w:rsidR="00D7570D" w:rsidRPr="00985B6E">
              <w:rPr>
                <w:lang w:val="en-US"/>
              </w:rPr>
              <w:t>a</w:t>
            </w:r>
            <w:proofErr w:type="gramEnd"/>
            <w:r w:rsidR="00D7570D" w:rsidRPr="00985B6E">
              <w:rPr>
                <w:lang w:val="en-US"/>
              </w:rPr>
              <w:t xml:space="preserve"> </w:t>
            </w:r>
            <w:proofErr w:type="spellStart"/>
            <w:r w:rsidR="00D7570D" w:rsidRPr="00985B6E">
              <w:rPr>
                <w:lang w:val="en-US"/>
              </w:rPr>
              <w:t>asigura</w:t>
            </w:r>
            <w:proofErr w:type="spellEnd"/>
            <w:r w:rsidR="00D7570D" w:rsidRPr="00985B6E">
              <w:rPr>
                <w:lang w:val="en-US"/>
              </w:rPr>
              <w:t xml:space="preserve"> </w:t>
            </w:r>
            <w:proofErr w:type="spellStart"/>
            <w:r w:rsidR="00D7570D" w:rsidRPr="00985B6E">
              <w:rPr>
                <w:lang w:val="en-US"/>
              </w:rPr>
              <w:t>forța</w:t>
            </w:r>
            <w:proofErr w:type="spellEnd"/>
            <w:r w:rsidR="00D7570D" w:rsidRPr="00985B6E">
              <w:rPr>
                <w:lang w:val="en-US"/>
              </w:rPr>
              <w:t xml:space="preserve"> de </w:t>
            </w:r>
            <w:proofErr w:type="spellStart"/>
            <w:r w:rsidR="00D7570D" w:rsidRPr="00985B6E">
              <w:rPr>
                <w:lang w:val="en-US"/>
              </w:rPr>
              <w:t>muncă</w:t>
            </w:r>
            <w:proofErr w:type="spellEnd"/>
            <w:r w:rsidR="00D7570D" w:rsidRPr="00985B6E">
              <w:rPr>
                <w:lang w:val="en-US"/>
              </w:rPr>
              <w:t xml:space="preserve">, </w:t>
            </w:r>
            <w:proofErr w:type="spellStart"/>
            <w:r w:rsidR="00D7570D" w:rsidRPr="00985B6E">
              <w:rPr>
                <w:lang w:val="en-US"/>
              </w:rPr>
              <w:t>materialele</w:t>
            </w:r>
            <w:proofErr w:type="spellEnd"/>
            <w:r w:rsidR="00D7570D" w:rsidRPr="00985B6E">
              <w:rPr>
                <w:lang w:val="en-US"/>
              </w:rPr>
              <w:t xml:space="preserve">, </w:t>
            </w:r>
            <w:proofErr w:type="spellStart"/>
            <w:r w:rsidR="00D7570D" w:rsidRPr="00985B6E">
              <w:rPr>
                <w:lang w:val="en-US"/>
              </w:rPr>
              <w:t>instalațiile</w:t>
            </w:r>
            <w:proofErr w:type="spellEnd"/>
            <w:r w:rsidR="00D7570D" w:rsidRPr="00985B6E">
              <w:rPr>
                <w:lang w:val="en-US"/>
              </w:rPr>
              <w:t xml:space="preserve">, </w:t>
            </w:r>
            <w:proofErr w:type="spellStart"/>
            <w:r w:rsidR="00D7570D" w:rsidRPr="00985B6E">
              <w:rPr>
                <w:lang w:val="en-US"/>
              </w:rPr>
              <w:t>echipamentele</w:t>
            </w:r>
            <w:proofErr w:type="spellEnd"/>
            <w:r w:rsidR="00D7570D" w:rsidRPr="00985B6E">
              <w:rPr>
                <w:lang w:val="en-US"/>
              </w:rPr>
              <w:t xml:space="preserve"> </w:t>
            </w:r>
            <w:proofErr w:type="spellStart"/>
            <w:r w:rsidR="00D7570D" w:rsidRPr="00985B6E">
              <w:rPr>
                <w:lang w:val="en-US"/>
              </w:rPr>
              <w:t>și</w:t>
            </w:r>
            <w:proofErr w:type="spellEnd"/>
            <w:r w:rsidR="00D7570D" w:rsidRPr="00985B6E">
              <w:rPr>
                <w:lang w:val="en-US"/>
              </w:rPr>
              <w:t xml:space="preserve"> </w:t>
            </w:r>
            <w:proofErr w:type="spellStart"/>
            <w:r w:rsidR="00D7570D" w:rsidRPr="00985B6E">
              <w:rPr>
                <w:lang w:val="en-US"/>
              </w:rPr>
              <w:t>toate</w:t>
            </w:r>
            <w:proofErr w:type="spellEnd"/>
            <w:r w:rsidR="00D7570D" w:rsidRPr="00985B6E">
              <w:rPr>
                <w:lang w:val="en-US"/>
              </w:rPr>
              <w:t xml:space="preserve"> </w:t>
            </w:r>
            <w:proofErr w:type="spellStart"/>
            <w:r w:rsidR="00D7570D" w:rsidRPr="00985B6E">
              <w:rPr>
                <w:lang w:val="en-US"/>
              </w:rPr>
              <w:t>celelalte</w:t>
            </w:r>
            <w:proofErr w:type="spellEnd"/>
            <w:r w:rsidR="00D7570D" w:rsidRPr="00985B6E">
              <w:rPr>
                <w:lang w:val="en-US"/>
              </w:rPr>
              <w:t xml:space="preserve"> </w:t>
            </w:r>
            <w:proofErr w:type="spellStart"/>
            <w:r w:rsidR="00D7570D" w:rsidRPr="00985B6E">
              <w:rPr>
                <w:lang w:val="en-US"/>
              </w:rPr>
              <w:t>obiecte</w:t>
            </w:r>
            <w:proofErr w:type="spellEnd"/>
            <w:r w:rsidR="00D7570D" w:rsidRPr="00985B6E">
              <w:rPr>
                <w:lang w:val="en-US"/>
              </w:rPr>
              <w:t xml:space="preserve"> fie de </w:t>
            </w:r>
            <w:proofErr w:type="spellStart"/>
            <w:r w:rsidR="00D7570D" w:rsidRPr="00985B6E">
              <w:rPr>
                <w:lang w:val="en-US"/>
              </w:rPr>
              <w:t>natură</w:t>
            </w:r>
            <w:proofErr w:type="spellEnd"/>
            <w:r w:rsidR="00D7570D" w:rsidRPr="00985B6E">
              <w:rPr>
                <w:lang w:val="en-US"/>
              </w:rPr>
              <w:t xml:space="preserve"> </w:t>
            </w:r>
            <w:proofErr w:type="spellStart"/>
            <w:r w:rsidR="00D7570D" w:rsidRPr="00985B6E">
              <w:rPr>
                <w:lang w:val="en-US"/>
              </w:rPr>
              <w:t>provizorie</w:t>
            </w:r>
            <w:proofErr w:type="spellEnd"/>
            <w:r w:rsidR="00D7570D" w:rsidRPr="00985B6E">
              <w:rPr>
                <w:lang w:val="en-US"/>
              </w:rPr>
              <w:t xml:space="preserve">, fie definitive </w:t>
            </w:r>
            <w:proofErr w:type="spellStart"/>
            <w:r w:rsidR="00D7570D" w:rsidRPr="00985B6E">
              <w:rPr>
                <w:lang w:val="en-US"/>
              </w:rPr>
              <w:t>cerute</w:t>
            </w:r>
            <w:proofErr w:type="spellEnd"/>
            <w:r w:rsidR="00D7570D" w:rsidRPr="00985B6E">
              <w:rPr>
                <w:lang w:val="en-US"/>
              </w:rPr>
              <w:t xml:space="preserve"> de </w:t>
            </w:r>
            <w:proofErr w:type="spellStart"/>
            <w:r w:rsidR="00D7570D" w:rsidRPr="00985B6E">
              <w:rPr>
                <w:lang w:val="en-US"/>
              </w:rPr>
              <w:t>și</w:t>
            </w:r>
            <w:proofErr w:type="spellEnd"/>
            <w:r w:rsidR="00D7570D" w:rsidRPr="00985B6E">
              <w:rPr>
                <w:lang w:val="en-US"/>
              </w:rPr>
              <w:t xml:space="preserve"> </w:t>
            </w:r>
            <w:proofErr w:type="spellStart"/>
            <w:r w:rsidR="00D7570D" w:rsidRPr="00985B6E">
              <w:rPr>
                <w:lang w:val="en-US"/>
              </w:rPr>
              <w:t>pentru</w:t>
            </w:r>
            <w:proofErr w:type="spellEnd"/>
            <w:r w:rsidR="00D7570D" w:rsidRPr="00985B6E">
              <w:rPr>
                <w:lang w:val="en-US"/>
              </w:rPr>
              <w:t xml:space="preserve"> contract, </w:t>
            </w:r>
            <w:proofErr w:type="spellStart"/>
            <w:r w:rsidR="00D7570D" w:rsidRPr="00985B6E">
              <w:rPr>
                <w:lang w:val="en-US"/>
              </w:rPr>
              <w:t>în</w:t>
            </w:r>
            <w:proofErr w:type="spellEnd"/>
            <w:r w:rsidR="00D7570D" w:rsidRPr="00985B6E">
              <w:rPr>
                <w:lang w:val="en-US"/>
              </w:rPr>
              <w:t xml:space="preserve"> </w:t>
            </w:r>
            <w:proofErr w:type="spellStart"/>
            <w:r w:rsidR="00D7570D" w:rsidRPr="00985B6E">
              <w:rPr>
                <w:lang w:val="en-US"/>
              </w:rPr>
              <w:t>măsura</w:t>
            </w:r>
            <w:proofErr w:type="spellEnd"/>
            <w:r w:rsidR="00D7570D" w:rsidRPr="00985B6E">
              <w:rPr>
                <w:lang w:val="en-US"/>
              </w:rPr>
              <w:t xml:space="preserve"> </w:t>
            </w:r>
            <w:proofErr w:type="spellStart"/>
            <w:r w:rsidR="00D7570D" w:rsidRPr="00985B6E">
              <w:rPr>
                <w:lang w:val="en-US"/>
              </w:rPr>
              <w:t>în</w:t>
            </w:r>
            <w:proofErr w:type="spellEnd"/>
            <w:r w:rsidR="00D7570D" w:rsidRPr="00985B6E">
              <w:rPr>
                <w:lang w:val="en-US"/>
              </w:rPr>
              <w:t xml:space="preserve"> care </w:t>
            </w:r>
            <w:proofErr w:type="spellStart"/>
            <w:r w:rsidR="00D7570D" w:rsidRPr="00985B6E">
              <w:rPr>
                <w:lang w:val="en-US"/>
              </w:rPr>
              <w:t>necesitatea</w:t>
            </w:r>
            <w:proofErr w:type="spellEnd"/>
            <w:r w:rsidR="00D7570D" w:rsidRPr="00985B6E">
              <w:rPr>
                <w:lang w:val="en-US"/>
              </w:rPr>
              <w:t xml:space="preserve"> </w:t>
            </w:r>
            <w:proofErr w:type="spellStart"/>
            <w:r w:rsidR="00D7570D" w:rsidRPr="00985B6E">
              <w:rPr>
                <w:lang w:val="en-US"/>
              </w:rPr>
              <w:t>asigurării</w:t>
            </w:r>
            <w:proofErr w:type="spellEnd"/>
            <w:r w:rsidR="00D7570D" w:rsidRPr="00985B6E">
              <w:rPr>
                <w:lang w:val="en-US"/>
              </w:rPr>
              <w:t xml:space="preserve"> </w:t>
            </w:r>
            <w:proofErr w:type="spellStart"/>
            <w:r w:rsidR="00D7570D" w:rsidRPr="00985B6E">
              <w:rPr>
                <w:lang w:val="en-US"/>
              </w:rPr>
              <w:t>acestora</w:t>
            </w:r>
            <w:proofErr w:type="spellEnd"/>
            <w:r w:rsidR="00D7570D" w:rsidRPr="00985B6E">
              <w:rPr>
                <w:lang w:val="en-US"/>
              </w:rPr>
              <w:t xml:space="preserve"> </w:t>
            </w:r>
            <w:proofErr w:type="spellStart"/>
            <w:r w:rsidR="00D7570D" w:rsidRPr="00985B6E">
              <w:rPr>
                <w:lang w:val="en-US"/>
              </w:rPr>
              <w:t>este</w:t>
            </w:r>
            <w:proofErr w:type="spellEnd"/>
            <w:r w:rsidR="00D7570D" w:rsidRPr="00985B6E">
              <w:rPr>
                <w:lang w:val="en-US"/>
              </w:rPr>
              <w:t xml:space="preserve"> </w:t>
            </w:r>
            <w:proofErr w:type="spellStart"/>
            <w:r w:rsidR="00D7570D" w:rsidRPr="00985B6E">
              <w:rPr>
                <w:lang w:val="en-US"/>
              </w:rPr>
              <w:t>prevăzută</w:t>
            </w:r>
            <w:proofErr w:type="spellEnd"/>
            <w:r w:rsidR="00D7570D" w:rsidRPr="00985B6E">
              <w:rPr>
                <w:lang w:val="en-US"/>
              </w:rPr>
              <w:t xml:space="preserve"> </w:t>
            </w:r>
            <w:proofErr w:type="spellStart"/>
            <w:r w:rsidR="00D7570D" w:rsidRPr="00985B6E">
              <w:rPr>
                <w:lang w:val="en-US"/>
              </w:rPr>
              <w:t>în</w:t>
            </w:r>
            <w:proofErr w:type="spellEnd"/>
            <w:r w:rsidR="00D7570D" w:rsidRPr="00985B6E">
              <w:rPr>
                <w:lang w:val="en-US"/>
              </w:rPr>
              <w:t xml:space="preserve"> contract </w:t>
            </w:r>
            <w:proofErr w:type="spellStart"/>
            <w:r w:rsidR="00D7570D" w:rsidRPr="00985B6E">
              <w:rPr>
                <w:lang w:val="en-US"/>
              </w:rPr>
              <w:t>sau</w:t>
            </w:r>
            <w:proofErr w:type="spellEnd"/>
            <w:r w:rsidR="00D7570D" w:rsidRPr="00985B6E">
              <w:rPr>
                <w:lang w:val="en-US"/>
              </w:rPr>
              <w:t xml:space="preserve"> se </w:t>
            </w:r>
            <w:proofErr w:type="spellStart"/>
            <w:r w:rsidR="00D7570D" w:rsidRPr="00985B6E">
              <w:rPr>
                <w:lang w:val="en-US"/>
              </w:rPr>
              <w:t>poate</w:t>
            </w:r>
            <w:proofErr w:type="spellEnd"/>
            <w:r w:rsidR="00D7570D" w:rsidRPr="00985B6E">
              <w:rPr>
                <w:lang w:val="en-US"/>
              </w:rPr>
              <w:t xml:space="preserve"> deduce </w:t>
            </w:r>
            <w:proofErr w:type="spellStart"/>
            <w:r w:rsidR="00D7570D" w:rsidRPr="00985B6E">
              <w:rPr>
                <w:lang w:val="en-US"/>
              </w:rPr>
              <w:t>în</w:t>
            </w:r>
            <w:proofErr w:type="spellEnd"/>
            <w:r w:rsidR="00D7570D" w:rsidRPr="00985B6E">
              <w:rPr>
                <w:lang w:val="en-US"/>
              </w:rPr>
              <w:t xml:space="preserve"> mod </w:t>
            </w:r>
            <w:proofErr w:type="spellStart"/>
            <w:r w:rsidR="00D7570D" w:rsidRPr="00985B6E">
              <w:rPr>
                <w:lang w:val="en-US"/>
              </w:rPr>
              <w:t>rezonabil</w:t>
            </w:r>
            <w:proofErr w:type="spellEnd"/>
            <w:r w:rsidR="00D7570D" w:rsidRPr="00985B6E">
              <w:rPr>
                <w:lang w:val="en-US"/>
              </w:rPr>
              <w:t xml:space="preserve"> din contract.</w:t>
            </w:r>
          </w:p>
          <w:p w14:paraId="41447BBF"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4.4. </w:t>
            </w:r>
            <w:proofErr w:type="spellStart"/>
            <w:r w:rsidR="00460653" w:rsidRPr="00985B6E">
              <w:rPr>
                <w:lang w:val="en-US"/>
              </w:rPr>
              <w:t>Documentaţia</w:t>
            </w:r>
            <w:proofErr w:type="spellEnd"/>
            <w:r w:rsidR="00460653" w:rsidRPr="00985B6E">
              <w:rPr>
                <w:lang w:val="en-US"/>
              </w:rPr>
              <w:t xml:space="preserve"> </w:t>
            </w:r>
            <w:proofErr w:type="spellStart"/>
            <w:r w:rsidR="00460653" w:rsidRPr="00985B6E">
              <w:rPr>
                <w:lang w:val="en-US"/>
              </w:rPr>
              <w:t>pusă</w:t>
            </w:r>
            <w:proofErr w:type="spellEnd"/>
            <w:r w:rsidR="00460653" w:rsidRPr="00985B6E">
              <w:rPr>
                <w:lang w:val="en-US"/>
              </w:rPr>
              <w:t xml:space="preserve"> la </w:t>
            </w:r>
            <w:proofErr w:type="spellStart"/>
            <w:r w:rsidR="00460653" w:rsidRPr="00985B6E">
              <w:rPr>
                <w:lang w:val="en-US"/>
              </w:rPr>
              <w:t>dispoziţia</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se </w:t>
            </w:r>
            <w:proofErr w:type="spellStart"/>
            <w:r w:rsidR="00460653" w:rsidRPr="00985B6E">
              <w:rPr>
                <w:lang w:val="en-US"/>
              </w:rPr>
              <w:t>repartizează</w:t>
            </w:r>
            <w:proofErr w:type="spellEnd"/>
            <w:r w:rsidR="00460653" w:rsidRPr="00985B6E">
              <w:rPr>
                <w:lang w:val="en-US"/>
              </w:rPr>
              <w:t xml:space="preserve"> </w:t>
            </w:r>
            <w:proofErr w:type="spellStart"/>
            <w:r w:rsidR="00460653" w:rsidRPr="00985B6E">
              <w:rPr>
                <w:lang w:val="en-US"/>
              </w:rPr>
              <w:t>astfel</w:t>
            </w:r>
            <w:proofErr w:type="spellEnd"/>
            <w:r w:rsidR="00460653" w:rsidRPr="00985B6E">
              <w:rPr>
                <w:lang w:val="en-US"/>
              </w:rPr>
              <w:t xml:space="preserve">: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85B6E" w:rsidRDefault="00A101F6" w:rsidP="00196AB4">
            <w:pPr>
              <w:pStyle w:val="NormalWeb"/>
              <w:tabs>
                <w:tab w:val="left" w:pos="567"/>
              </w:tabs>
              <w:spacing w:line="276" w:lineRule="auto"/>
              <w:ind w:firstLine="0"/>
              <w:rPr>
                <w:lang w:val="en-US"/>
              </w:rPr>
            </w:pPr>
            <w:r w:rsidRPr="00985B6E">
              <w:rPr>
                <w:lang w:val="en-US"/>
              </w:rPr>
              <w:t xml:space="preserve">4.5. </w:t>
            </w:r>
            <w:proofErr w:type="spellStart"/>
            <w:r w:rsidR="00460653" w:rsidRPr="00985B6E">
              <w:rPr>
                <w:lang w:val="en-US"/>
              </w:rPr>
              <w:t>Desenele</w:t>
            </w:r>
            <w:proofErr w:type="spellEnd"/>
            <w:r w:rsidR="00460653" w:rsidRPr="00985B6E">
              <w:rPr>
                <w:lang w:val="en-US"/>
              </w:rPr>
              <w:t xml:space="preserve">, </w:t>
            </w:r>
            <w:proofErr w:type="spellStart"/>
            <w:r w:rsidR="00460653" w:rsidRPr="00985B6E">
              <w:rPr>
                <w:lang w:val="en-US"/>
              </w:rPr>
              <w:t>calculele</w:t>
            </w:r>
            <w:proofErr w:type="spellEnd"/>
            <w:r w:rsidR="00460653" w:rsidRPr="00985B6E">
              <w:rPr>
                <w:lang w:val="en-US"/>
              </w:rPr>
              <w:t xml:space="preserve">, </w:t>
            </w:r>
            <w:proofErr w:type="spellStart"/>
            <w:r w:rsidR="00460653" w:rsidRPr="00985B6E">
              <w:rPr>
                <w:lang w:val="en-US"/>
              </w:rPr>
              <w:t>verificările</w:t>
            </w:r>
            <w:proofErr w:type="spellEnd"/>
            <w:r w:rsidR="00460653" w:rsidRPr="00985B6E">
              <w:rPr>
                <w:lang w:val="en-US"/>
              </w:rPr>
              <w:t xml:space="preserve"> </w:t>
            </w:r>
            <w:proofErr w:type="spellStart"/>
            <w:r w:rsidR="00460653" w:rsidRPr="00985B6E">
              <w:rPr>
                <w:lang w:val="en-US"/>
              </w:rPr>
              <w:t>calculelor</w:t>
            </w:r>
            <w:proofErr w:type="spellEnd"/>
            <w:r w:rsidR="00460653" w:rsidRPr="00985B6E">
              <w:rPr>
                <w:lang w:val="en-US"/>
              </w:rPr>
              <w:t xml:space="preserve">, </w:t>
            </w:r>
            <w:proofErr w:type="spellStart"/>
            <w:r w:rsidR="00460653" w:rsidRPr="00985B6E">
              <w:rPr>
                <w:lang w:val="en-US"/>
              </w:rPr>
              <w:t>caietele</w:t>
            </w:r>
            <w:proofErr w:type="spellEnd"/>
            <w:r w:rsidR="00460653" w:rsidRPr="00985B6E">
              <w:rPr>
                <w:lang w:val="en-US"/>
              </w:rPr>
              <w:t xml:space="preserve"> de </w:t>
            </w:r>
            <w:proofErr w:type="spellStart"/>
            <w:r w:rsidR="00460653" w:rsidRPr="00985B6E">
              <w:rPr>
                <w:lang w:val="en-US"/>
              </w:rPr>
              <w:t>măsurări</w:t>
            </w:r>
            <w:proofErr w:type="spellEnd"/>
            <w:r w:rsidR="00460653" w:rsidRPr="00985B6E">
              <w:rPr>
                <w:lang w:val="en-US"/>
              </w:rPr>
              <w:t xml:space="preserve"> (</w:t>
            </w:r>
            <w:proofErr w:type="spellStart"/>
            <w:r w:rsidR="00460653" w:rsidRPr="00985B6E">
              <w:rPr>
                <w:lang w:val="en-US"/>
              </w:rPr>
              <w:t>ataşamentele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alte</w:t>
            </w:r>
            <w:proofErr w:type="spellEnd"/>
            <w:r w:rsidR="00460653" w:rsidRPr="00985B6E">
              <w:rPr>
                <w:lang w:val="en-US"/>
              </w:rPr>
              <w:t xml:space="preserve"> </w:t>
            </w:r>
            <w:proofErr w:type="spellStart"/>
            <w:r w:rsidR="00460653" w:rsidRPr="00985B6E">
              <w:rPr>
                <w:lang w:val="en-US"/>
              </w:rPr>
              <w:t>documente</w:t>
            </w:r>
            <w:proofErr w:type="spellEnd"/>
            <w:r w:rsidR="00460653" w:rsidRPr="00985B6E">
              <w:rPr>
                <w:lang w:val="en-US"/>
              </w:rPr>
              <w:t xml:space="preserve">, pe care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le </w:t>
            </w:r>
            <w:proofErr w:type="spellStart"/>
            <w:r w:rsidR="00460653" w:rsidRPr="00985B6E">
              <w:rPr>
                <w:lang w:val="en-US"/>
              </w:rPr>
              <w:t>întocmească</w:t>
            </w:r>
            <w:proofErr w:type="spellEnd"/>
            <w:r w:rsidR="00460653" w:rsidRPr="00985B6E">
              <w:rPr>
                <w:lang w:val="en-US"/>
              </w:rPr>
              <w:t xml:space="preserve"> </w:t>
            </w:r>
            <w:proofErr w:type="spellStart"/>
            <w:r w:rsidR="00460653" w:rsidRPr="00985B6E">
              <w:rPr>
                <w:lang w:val="en-US"/>
              </w:rPr>
              <w:t>şi</w:t>
            </w:r>
            <w:proofErr w:type="spellEnd"/>
            <w:r w:rsidR="005D4B79" w:rsidRPr="00985B6E">
              <w:rPr>
                <w:lang w:val="en-US"/>
              </w:rPr>
              <w:t xml:space="preserve"> </w:t>
            </w:r>
            <w:r w:rsidR="00460653" w:rsidRPr="00985B6E">
              <w:rPr>
                <w:lang w:val="en-US"/>
              </w:rPr>
              <w:t>s</w:t>
            </w:r>
            <w:r w:rsidR="00183D79" w:rsidRPr="00985B6E">
              <w:rPr>
                <w:lang w:val="en-US"/>
              </w:rPr>
              <w:t>u</w:t>
            </w:r>
            <w:r w:rsidR="00460653" w:rsidRPr="00985B6E">
              <w:rPr>
                <w:lang w:val="en-US"/>
              </w:rPr>
              <w:t xml:space="preserve">nt </w:t>
            </w:r>
            <w:proofErr w:type="spellStart"/>
            <w:r w:rsidR="00460653" w:rsidRPr="00985B6E">
              <w:rPr>
                <w:lang w:val="en-US"/>
              </w:rPr>
              <w:t>cerute</w:t>
            </w:r>
            <w:proofErr w:type="spellEnd"/>
            <w:r w:rsidR="00460653" w:rsidRPr="00985B6E">
              <w:rPr>
                <w:lang w:val="en-US"/>
              </w:rPr>
              <w:t xml:space="preserve"> de </w:t>
            </w:r>
            <w:proofErr w:type="spellStart"/>
            <w:r w:rsidR="00460653" w:rsidRPr="00985B6E">
              <w:rPr>
                <w:lang w:val="en-US"/>
              </w:rPr>
              <w:t>subantreprenorul</w:t>
            </w:r>
            <w:proofErr w:type="spellEnd"/>
            <w:r w:rsidR="00460653" w:rsidRPr="00985B6E">
              <w:rPr>
                <w:lang w:val="en-US"/>
              </w:rPr>
              <w:t xml:space="preserve"> </w:t>
            </w:r>
            <w:proofErr w:type="spellStart"/>
            <w:r w:rsidR="00460653" w:rsidRPr="00985B6E">
              <w:rPr>
                <w:lang w:val="en-US"/>
              </w:rPr>
              <w:t>proiectant</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puse</w:t>
            </w:r>
            <w:proofErr w:type="spellEnd"/>
            <w:r w:rsidR="00460653" w:rsidRPr="00985B6E">
              <w:rPr>
                <w:lang w:val="en-US"/>
              </w:rPr>
              <w:t xml:space="preserve"> la </w:t>
            </w:r>
            <w:proofErr w:type="spellStart"/>
            <w:r w:rsidR="00460653" w:rsidRPr="00985B6E">
              <w:rPr>
                <w:lang w:val="en-US"/>
              </w:rPr>
              <w:t>dispoziţia</w:t>
            </w:r>
            <w:proofErr w:type="spellEnd"/>
            <w:r w:rsidR="00460653" w:rsidRPr="00985B6E">
              <w:rPr>
                <w:lang w:val="en-US"/>
              </w:rPr>
              <w:t xml:space="preserve"> </w:t>
            </w:r>
            <w:proofErr w:type="spellStart"/>
            <w:r w:rsidR="00460653" w:rsidRPr="00985B6E">
              <w:rPr>
                <w:lang w:val="en-US"/>
              </w:rPr>
              <w:t>acestuia</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Antreprenor</w:t>
            </w:r>
            <w:proofErr w:type="spellEnd"/>
            <w:r w:rsidR="00460653" w:rsidRPr="00985B6E">
              <w:rPr>
                <w:lang w:val="en-US"/>
              </w:rPr>
              <w:t xml:space="preserve">. </w:t>
            </w:r>
          </w:p>
          <w:p w14:paraId="56A353E0"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4.6. </w:t>
            </w:r>
            <w:proofErr w:type="spellStart"/>
            <w:r w:rsidR="00460653" w:rsidRPr="00985B6E">
              <w:rPr>
                <w:lang w:val="en-US"/>
              </w:rPr>
              <w:t>Oferta</w:t>
            </w:r>
            <w:proofErr w:type="spellEnd"/>
            <w:r w:rsidR="00460653" w:rsidRPr="00985B6E">
              <w:rPr>
                <w:lang w:val="en-US"/>
              </w:rPr>
              <w:t xml:space="preserve"> </w:t>
            </w:r>
            <w:proofErr w:type="spellStart"/>
            <w:r w:rsidR="00460653" w:rsidRPr="00985B6E">
              <w:rPr>
                <w:lang w:val="en-US"/>
              </w:rPr>
              <w:t>adjudecată</w:t>
            </w:r>
            <w:proofErr w:type="spellEnd"/>
            <w:r w:rsidR="00460653" w:rsidRPr="00985B6E">
              <w:rPr>
                <w:lang w:val="en-US"/>
              </w:rPr>
              <w:t xml:space="preserve"> face </w:t>
            </w:r>
            <w:proofErr w:type="spellStart"/>
            <w:r w:rsidR="00460653" w:rsidRPr="00985B6E">
              <w:rPr>
                <w:lang w:val="en-US"/>
              </w:rPr>
              <w:t>parte</w:t>
            </w:r>
            <w:proofErr w:type="spellEnd"/>
            <w:r w:rsidR="00460653" w:rsidRPr="00985B6E">
              <w:rPr>
                <w:lang w:val="en-US"/>
              </w:rPr>
              <w:t xml:space="preserve"> </w:t>
            </w:r>
            <w:proofErr w:type="spellStart"/>
            <w:r w:rsidR="00460653" w:rsidRPr="00985B6E">
              <w:rPr>
                <w:lang w:val="en-US"/>
              </w:rPr>
              <w:t>integrantă</w:t>
            </w:r>
            <w:proofErr w:type="spellEnd"/>
            <w:r w:rsidR="00460653" w:rsidRPr="00985B6E">
              <w:rPr>
                <w:lang w:val="en-US"/>
              </w:rPr>
              <w:t xml:space="preserve"> din contract. </w:t>
            </w:r>
            <w:proofErr w:type="spellStart"/>
            <w:r w:rsidR="00460653" w:rsidRPr="00985B6E">
              <w:rPr>
                <w:lang w:val="en-US"/>
              </w:rPr>
              <w:t>Ea</w:t>
            </w:r>
            <w:proofErr w:type="spellEnd"/>
            <w:r w:rsidR="00460653" w:rsidRPr="00985B6E">
              <w:rPr>
                <w:lang w:val="en-US"/>
              </w:rPr>
              <w:t xml:space="preserve">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fie </w:t>
            </w:r>
            <w:proofErr w:type="spellStart"/>
            <w:r w:rsidR="00460653" w:rsidRPr="00985B6E">
              <w:rPr>
                <w:lang w:val="en-US"/>
              </w:rPr>
              <w:t>corectă</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completă</w:t>
            </w:r>
            <w:proofErr w:type="spellEnd"/>
            <w:r w:rsidR="00460653" w:rsidRPr="00985B6E">
              <w:rPr>
                <w:lang w:val="en-US"/>
              </w:rPr>
              <w:t xml:space="preserve">. </w:t>
            </w:r>
            <w:proofErr w:type="spellStart"/>
            <w:r w:rsidR="00460653" w:rsidRPr="00985B6E">
              <w:rPr>
                <w:lang w:val="en-US"/>
              </w:rPr>
              <w:t>Preţurile</w:t>
            </w:r>
            <w:proofErr w:type="spellEnd"/>
            <w:r w:rsidR="00460653" w:rsidRPr="00985B6E">
              <w:rPr>
                <w:lang w:val="en-US"/>
              </w:rPr>
              <w:t xml:space="preserve"> </w:t>
            </w:r>
            <w:proofErr w:type="spellStart"/>
            <w:r w:rsidR="00460653" w:rsidRPr="00985B6E">
              <w:rPr>
                <w:lang w:val="en-US"/>
              </w:rPr>
              <w:t>stabilite</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w:t>
            </w:r>
            <w:proofErr w:type="spellStart"/>
            <w:r w:rsidR="00460653" w:rsidRPr="00985B6E">
              <w:rPr>
                <w:lang w:val="en-US"/>
              </w:rPr>
              <w:t>acoperi</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obligaţiunile</w:t>
            </w:r>
            <w:proofErr w:type="spellEnd"/>
            <w:r w:rsidR="00460653" w:rsidRPr="00985B6E">
              <w:rPr>
                <w:lang w:val="en-US"/>
              </w:rPr>
              <w:t xml:space="preserve"> din contract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operaţiunile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terminarea</w:t>
            </w:r>
            <w:proofErr w:type="spellEnd"/>
            <w:r w:rsidR="00460653" w:rsidRPr="00985B6E">
              <w:rPr>
                <w:lang w:val="en-US"/>
              </w:rPr>
              <w:t xml:space="preserve"> </w:t>
            </w:r>
            <w:proofErr w:type="spellStart"/>
            <w:r w:rsidR="00460653" w:rsidRPr="00985B6E">
              <w:rPr>
                <w:lang w:val="en-US"/>
              </w:rPr>
              <w:t>şi</w:t>
            </w:r>
            <w:proofErr w:type="spellEnd"/>
            <w:r w:rsidR="005D4B79" w:rsidRPr="00985B6E">
              <w:rPr>
                <w:lang w:val="en-US"/>
              </w:rPr>
              <w:t xml:space="preserve"> </w:t>
            </w:r>
            <w:proofErr w:type="spellStart"/>
            <w:r w:rsidR="00460653" w:rsidRPr="00985B6E">
              <w:rPr>
                <w:lang w:val="en-US"/>
              </w:rPr>
              <w:t>întreţinerea</w:t>
            </w:r>
            <w:proofErr w:type="spellEnd"/>
            <w:r w:rsidR="00460653" w:rsidRPr="00985B6E">
              <w:rPr>
                <w:lang w:val="en-US"/>
              </w:rPr>
              <w:t xml:space="preserve"> </w:t>
            </w:r>
            <w:proofErr w:type="spellStart"/>
            <w:r w:rsidR="00460653" w:rsidRPr="00985B6E">
              <w:rPr>
                <w:lang w:val="en-US"/>
              </w:rPr>
              <w:t>corespunzătoare</w:t>
            </w:r>
            <w:proofErr w:type="spellEnd"/>
            <w:r w:rsidR="00460653" w:rsidRPr="00985B6E">
              <w:rPr>
                <w:lang w:val="en-US"/>
              </w:rPr>
              <w:t xml:space="preserve"> a </w:t>
            </w:r>
            <w:proofErr w:type="spellStart"/>
            <w:r w:rsidR="00460653" w:rsidRPr="00985B6E">
              <w:rPr>
                <w:lang w:val="en-US"/>
              </w:rPr>
              <w:t>lucrărilor</w:t>
            </w:r>
            <w:proofErr w:type="spellEnd"/>
            <w:r w:rsidR="00460653" w:rsidRPr="00985B6E">
              <w:rPr>
                <w:lang w:val="en-US"/>
              </w:rPr>
              <w:t xml:space="preserve">. </w:t>
            </w:r>
          </w:p>
          <w:p w14:paraId="52D590A4"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4.7.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nu </w:t>
            </w:r>
            <w:proofErr w:type="spellStart"/>
            <w:r w:rsidR="00460653" w:rsidRPr="00985B6E">
              <w:rPr>
                <w:lang w:val="en-US"/>
              </w:rPr>
              <w:t>emite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timp</w:t>
            </w:r>
            <w:proofErr w:type="spellEnd"/>
            <w:r w:rsidR="00460653" w:rsidRPr="00985B6E">
              <w:rPr>
                <w:lang w:val="en-US"/>
              </w:rPr>
              <w:t xml:space="preserve"> </w:t>
            </w:r>
            <w:proofErr w:type="spellStart"/>
            <w:r w:rsidR="00460653" w:rsidRPr="00985B6E">
              <w:rPr>
                <w:lang w:val="en-US"/>
              </w:rPr>
              <w:t>util</w:t>
            </w:r>
            <w:proofErr w:type="spellEnd"/>
            <w:r w:rsidR="00460653" w:rsidRPr="00985B6E">
              <w:rPr>
                <w:lang w:val="en-US"/>
              </w:rPr>
              <w:t xml:space="preserve"> </w:t>
            </w:r>
            <w:proofErr w:type="spellStart"/>
            <w:r w:rsidR="00460653" w:rsidRPr="00985B6E">
              <w:rPr>
                <w:lang w:val="en-US"/>
              </w:rPr>
              <w:t>dispoziţii</w:t>
            </w:r>
            <w:proofErr w:type="spellEnd"/>
            <w:r w:rsidR="00460653" w:rsidRPr="00985B6E">
              <w:rPr>
                <w:lang w:val="en-US"/>
              </w:rPr>
              <w:t xml:space="preserve"> </w:t>
            </w:r>
            <w:proofErr w:type="spellStart"/>
            <w:r w:rsidR="00460653" w:rsidRPr="00985B6E">
              <w:rPr>
                <w:lang w:val="en-US"/>
              </w:rPr>
              <w:t>suplimentare</w:t>
            </w:r>
            <w:proofErr w:type="spellEnd"/>
            <w:r w:rsidR="00460653" w:rsidRPr="00985B6E">
              <w:rPr>
                <w:lang w:val="en-US"/>
              </w:rPr>
              <w:t xml:space="preserve"> care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conţină</w:t>
            </w:r>
            <w:proofErr w:type="spellEnd"/>
            <w:r w:rsidR="005D4B79" w:rsidRPr="00985B6E">
              <w:rPr>
                <w:lang w:val="en-US"/>
              </w:rPr>
              <w:t xml:space="preserve"> </w:t>
            </w:r>
            <w:proofErr w:type="spellStart"/>
            <w:r w:rsidR="00460653" w:rsidRPr="00985B6E">
              <w:rPr>
                <w:lang w:val="en-US"/>
              </w:rPr>
              <w:t>instrucţiuni</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aprobări</w:t>
            </w:r>
            <w:proofErr w:type="spellEnd"/>
            <w:r w:rsidR="00460653" w:rsidRPr="00985B6E">
              <w:rPr>
                <w:lang w:val="en-US"/>
              </w:rPr>
              <w:t xml:space="preserve">, </w:t>
            </w:r>
            <w:proofErr w:type="spellStart"/>
            <w:r w:rsidR="00460653" w:rsidRPr="00985B6E">
              <w:rPr>
                <w:lang w:val="en-US"/>
              </w:rPr>
              <w:t>ordine</w:t>
            </w:r>
            <w:proofErr w:type="spellEnd"/>
            <w:r w:rsidR="00460653" w:rsidRPr="00985B6E">
              <w:rPr>
                <w:lang w:val="en-US"/>
              </w:rPr>
              <w:t xml:space="preserve">, directive,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detalii</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notifica</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w:t>
            </w:r>
            <w:proofErr w:type="spellStart"/>
            <w:r w:rsidR="00460653" w:rsidRPr="00985B6E">
              <w:rPr>
                <w:lang w:val="en-US"/>
              </w:rPr>
              <w:t>scrisori</w:t>
            </w:r>
            <w:proofErr w:type="spellEnd"/>
            <w:r w:rsidR="00460653" w:rsidRPr="00985B6E">
              <w:rPr>
                <w:lang w:val="en-US"/>
              </w:rPr>
              <w:t xml:space="preserve">, de </w:t>
            </w:r>
            <w:proofErr w:type="spellStart"/>
            <w:r w:rsidR="00460653" w:rsidRPr="00985B6E">
              <w:rPr>
                <w:lang w:val="en-US"/>
              </w:rPr>
              <w:t>c</w:t>
            </w:r>
            <w:r w:rsidR="00183D79" w:rsidRPr="00985B6E">
              <w:rPr>
                <w:lang w:val="en-US"/>
              </w:rPr>
              <w:t>â</w:t>
            </w:r>
            <w:r w:rsidR="00460653" w:rsidRPr="00985B6E">
              <w:rPr>
                <w:lang w:val="en-US"/>
              </w:rPr>
              <w:t>te</w:t>
            </w:r>
            <w:proofErr w:type="spellEnd"/>
            <w:r w:rsidR="00460653" w:rsidRPr="00985B6E">
              <w:rPr>
                <w:lang w:val="en-US"/>
              </w:rPr>
              <w:t xml:space="preserve"> </w:t>
            </w:r>
            <w:proofErr w:type="spellStart"/>
            <w:r w:rsidR="00460653" w:rsidRPr="00985B6E">
              <w:rPr>
                <w:lang w:val="en-US"/>
              </w:rPr>
              <w:t>ori</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posibil</w:t>
            </w:r>
            <w:proofErr w:type="spellEnd"/>
            <w:r w:rsidR="00460653" w:rsidRPr="00985B6E">
              <w:rPr>
                <w:lang w:val="en-US"/>
              </w:rPr>
              <w:t xml:space="preserve">, </w:t>
            </w:r>
            <w:proofErr w:type="spellStart"/>
            <w:r w:rsidR="00460653" w:rsidRPr="00985B6E">
              <w:rPr>
                <w:lang w:val="en-US"/>
              </w:rPr>
              <w:t>că</w:t>
            </w:r>
            <w:proofErr w:type="spellEnd"/>
            <w:r w:rsidR="00460653" w:rsidRPr="00985B6E">
              <w:rPr>
                <w:lang w:val="en-US"/>
              </w:rPr>
              <w:t xml:space="preserve"> </w:t>
            </w:r>
            <w:proofErr w:type="spellStart"/>
            <w:r w:rsidR="00460653" w:rsidRPr="00985B6E">
              <w:rPr>
                <w:lang w:val="en-US"/>
              </w:rPr>
              <w:t>acestea</w:t>
            </w:r>
            <w:proofErr w:type="spellEnd"/>
            <w:r w:rsidR="00460653" w:rsidRPr="00985B6E">
              <w:rPr>
                <w:lang w:val="en-US"/>
              </w:rPr>
              <w:t xml:space="preserve"> pot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provoace</w:t>
            </w:r>
            <w:proofErr w:type="spellEnd"/>
            <w:r w:rsidR="00460653" w:rsidRPr="00985B6E">
              <w:rPr>
                <w:lang w:val="en-US"/>
              </w:rPr>
              <w:t xml:space="preserve"> </w:t>
            </w:r>
            <w:proofErr w:type="spellStart"/>
            <w:r w:rsidR="00460653" w:rsidRPr="00985B6E">
              <w:rPr>
                <w:lang w:val="en-US"/>
              </w:rPr>
              <w:t>înt</w:t>
            </w:r>
            <w:r w:rsidR="00183D79" w:rsidRPr="00985B6E">
              <w:rPr>
                <w:lang w:val="en-US"/>
              </w:rPr>
              <w:t>â</w:t>
            </w:r>
            <w:r w:rsidR="00460653" w:rsidRPr="00985B6E">
              <w:rPr>
                <w:lang w:val="en-US"/>
              </w:rPr>
              <w:t>rzieri</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întreruperi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desfăşurarea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Notificarea</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conţine</w:t>
            </w:r>
            <w:proofErr w:type="spellEnd"/>
            <w:r w:rsidR="00460653" w:rsidRPr="00985B6E">
              <w:rPr>
                <w:lang w:val="en-US"/>
              </w:rPr>
              <w:t xml:space="preserve"> </w:t>
            </w:r>
            <w:proofErr w:type="spellStart"/>
            <w:r w:rsidR="00460653" w:rsidRPr="00985B6E">
              <w:rPr>
                <w:lang w:val="en-US"/>
              </w:rPr>
              <w:t>detaliile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dispoziţiile</w:t>
            </w:r>
            <w:proofErr w:type="spellEnd"/>
            <w:r w:rsidR="00460653" w:rsidRPr="00985B6E">
              <w:rPr>
                <w:lang w:val="en-US"/>
              </w:rPr>
              <w:t xml:space="preserve"> </w:t>
            </w:r>
            <w:proofErr w:type="spellStart"/>
            <w:r w:rsidR="00460653" w:rsidRPr="00985B6E">
              <w:rPr>
                <w:lang w:val="en-US"/>
              </w:rPr>
              <w:t>ce</w:t>
            </w:r>
            <w:proofErr w:type="spellEnd"/>
            <w:r w:rsidR="00460653" w:rsidRPr="00985B6E">
              <w:rPr>
                <w:lang w:val="en-US"/>
              </w:rPr>
              <w:t xml:space="preserve"> se </w:t>
            </w:r>
            <w:proofErr w:type="spellStart"/>
            <w:r w:rsidR="00460653" w:rsidRPr="00985B6E">
              <w:rPr>
                <w:lang w:val="en-US"/>
              </w:rPr>
              <w:t>cer</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specifica</w:t>
            </w:r>
            <w:proofErr w:type="spellEnd"/>
            <w:r w:rsidR="00460653" w:rsidRPr="00985B6E">
              <w:rPr>
                <w:lang w:val="en-US"/>
              </w:rPr>
              <w:t xml:space="preserve"> data la care </w:t>
            </w:r>
            <w:proofErr w:type="spellStart"/>
            <w:r w:rsidR="00460653" w:rsidRPr="00985B6E">
              <w:rPr>
                <w:lang w:val="en-US"/>
              </w:rPr>
              <w:t>acestea</w:t>
            </w:r>
            <w:proofErr w:type="spellEnd"/>
            <w:r w:rsidR="00460653" w:rsidRPr="00985B6E">
              <w:rPr>
                <w:lang w:val="en-US"/>
              </w:rPr>
              <w:t xml:space="preserve"> au </w:t>
            </w:r>
            <w:proofErr w:type="spellStart"/>
            <w:r w:rsidR="00460653" w:rsidRPr="00985B6E">
              <w:rPr>
                <w:lang w:val="en-US"/>
              </w:rPr>
              <w:t>fost</w:t>
            </w:r>
            <w:proofErr w:type="spellEnd"/>
            <w:r w:rsidR="00460653" w:rsidRPr="00985B6E">
              <w:rPr>
                <w:lang w:val="en-US"/>
              </w:rPr>
              <w:t xml:space="preserve"> </w:t>
            </w:r>
            <w:proofErr w:type="spellStart"/>
            <w:r w:rsidR="00460653" w:rsidRPr="00985B6E">
              <w:rPr>
                <w:lang w:val="en-US"/>
              </w:rPr>
              <w:t>necesare</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întârzierile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întreruperile</w:t>
            </w:r>
            <w:proofErr w:type="spellEnd"/>
            <w:r w:rsidR="00460653" w:rsidRPr="00985B6E">
              <w:rPr>
                <w:lang w:val="en-US"/>
              </w:rPr>
              <w:t xml:space="preserve"> </w:t>
            </w:r>
            <w:proofErr w:type="spellStart"/>
            <w:r w:rsidR="00460653" w:rsidRPr="00985B6E">
              <w:rPr>
                <w:lang w:val="en-US"/>
              </w:rPr>
              <w:t>ce</w:t>
            </w:r>
            <w:proofErr w:type="spellEnd"/>
            <w:r w:rsidR="00460653" w:rsidRPr="00985B6E">
              <w:rPr>
                <w:lang w:val="en-US"/>
              </w:rPr>
              <w:t xml:space="preserve"> </w:t>
            </w:r>
            <w:proofErr w:type="spellStart"/>
            <w:r w:rsidR="00460653" w:rsidRPr="00985B6E">
              <w:rPr>
                <w:lang w:val="en-US"/>
              </w:rPr>
              <w:t>survin</w:t>
            </w:r>
            <w:proofErr w:type="spellEnd"/>
            <w:r w:rsidR="00460653" w:rsidRPr="00985B6E">
              <w:rPr>
                <w:lang w:val="en-US"/>
              </w:rPr>
              <w:t xml:space="preserve"> </w:t>
            </w:r>
            <w:proofErr w:type="spellStart"/>
            <w:r w:rsidR="00460653" w:rsidRPr="00985B6E">
              <w:rPr>
                <w:lang w:val="en-US"/>
              </w:rPr>
              <w:t>datorită</w:t>
            </w:r>
            <w:proofErr w:type="spellEnd"/>
            <w:r w:rsidR="00460653" w:rsidRPr="00985B6E">
              <w:rPr>
                <w:lang w:val="en-US"/>
              </w:rPr>
              <w:t xml:space="preserve"> </w:t>
            </w:r>
            <w:proofErr w:type="spellStart"/>
            <w:r w:rsidR="00460653" w:rsidRPr="00985B6E">
              <w:rPr>
                <w:lang w:val="en-US"/>
              </w:rPr>
              <w:t>lipsei</w:t>
            </w:r>
            <w:proofErr w:type="spellEnd"/>
            <w:r w:rsidR="00460653" w:rsidRPr="00985B6E">
              <w:rPr>
                <w:lang w:val="en-US"/>
              </w:rPr>
              <w:t xml:space="preserve"> </w:t>
            </w:r>
            <w:proofErr w:type="spellStart"/>
            <w:r w:rsidR="00460653" w:rsidRPr="00985B6E">
              <w:rPr>
                <w:lang w:val="en-US"/>
              </w:rPr>
              <w:t>acestor</w:t>
            </w:r>
            <w:proofErr w:type="spellEnd"/>
            <w:r w:rsidR="00460653" w:rsidRPr="00985B6E">
              <w:rPr>
                <w:lang w:val="en-US"/>
              </w:rPr>
              <w:t xml:space="preserve"> </w:t>
            </w:r>
            <w:proofErr w:type="spellStart"/>
            <w:r w:rsidR="00460653" w:rsidRPr="00985B6E">
              <w:rPr>
                <w:lang w:val="en-US"/>
              </w:rPr>
              <w:t>documente</w:t>
            </w:r>
            <w:proofErr w:type="spellEnd"/>
            <w:r w:rsidR="00460653" w:rsidRPr="00985B6E">
              <w:rPr>
                <w:lang w:val="en-US"/>
              </w:rPr>
              <w:t xml:space="preserve">. </w:t>
            </w:r>
          </w:p>
          <w:p w14:paraId="661ABC5E"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4.8. </w:t>
            </w:r>
            <w:proofErr w:type="spellStart"/>
            <w:r w:rsidR="00460653" w:rsidRPr="00985B6E">
              <w:rPr>
                <w:lang w:val="en-US"/>
              </w:rPr>
              <w:t>Întreaga</w:t>
            </w:r>
            <w:proofErr w:type="spellEnd"/>
            <w:r w:rsidR="00460653" w:rsidRPr="00985B6E">
              <w:rPr>
                <w:lang w:val="en-US"/>
              </w:rPr>
              <w:t xml:space="preserve"> </w:t>
            </w:r>
            <w:proofErr w:type="spellStart"/>
            <w:r w:rsidR="00460653" w:rsidRPr="00985B6E">
              <w:rPr>
                <w:lang w:val="en-US"/>
              </w:rPr>
              <w:t>documentaţie</w:t>
            </w:r>
            <w:proofErr w:type="spellEnd"/>
            <w:r w:rsidR="00460653" w:rsidRPr="00985B6E">
              <w:rPr>
                <w:lang w:val="en-US"/>
              </w:rPr>
              <w:t xml:space="preserve"> </w:t>
            </w:r>
            <w:proofErr w:type="spellStart"/>
            <w:r w:rsidR="00460653" w:rsidRPr="00985B6E">
              <w:rPr>
                <w:lang w:val="en-US"/>
              </w:rPr>
              <w:t>necesară</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de </w:t>
            </w:r>
            <w:proofErr w:type="spellStart"/>
            <w:r w:rsidR="00460653" w:rsidRPr="00985B6E">
              <w:rPr>
                <w:lang w:val="en-US"/>
              </w:rPr>
              <w:t>subantrepriză</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fi </w:t>
            </w:r>
            <w:proofErr w:type="spellStart"/>
            <w:r w:rsidR="00460653" w:rsidRPr="00985B6E">
              <w:rPr>
                <w:lang w:val="en-US"/>
              </w:rPr>
              <w:t>pusă</w:t>
            </w:r>
            <w:proofErr w:type="spellEnd"/>
            <w:r w:rsidR="00460653" w:rsidRPr="00985B6E">
              <w:rPr>
                <w:lang w:val="en-US"/>
              </w:rPr>
              <w:t xml:space="preserve"> la </w:t>
            </w:r>
            <w:proofErr w:type="spellStart"/>
            <w:r w:rsidR="00460653" w:rsidRPr="00985B6E">
              <w:rPr>
                <w:lang w:val="en-US"/>
              </w:rPr>
              <w:t>dispoziţia</w:t>
            </w:r>
            <w:proofErr w:type="spellEnd"/>
            <w:r w:rsidR="00460653" w:rsidRPr="00985B6E">
              <w:rPr>
                <w:lang w:val="en-US"/>
              </w:rPr>
              <w:t xml:space="preserve"> </w:t>
            </w:r>
            <w:proofErr w:type="spellStart"/>
            <w:r w:rsidR="00460653" w:rsidRPr="00985B6E">
              <w:rPr>
                <w:lang w:val="en-US"/>
              </w:rPr>
              <w:t>subantreprenorilor</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fără</w:t>
            </w:r>
            <w:proofErr w:type="spellEnd"/>
            <w:r w:rsidR="00460653" w:rsidRPr="00985B6E">
              <w:rPr>
                <w:lang w:val="en-US"/>
              </w:rPr>
              <w:t xml:space="preserve"> </w:t>
            </w:r>
            <w:proofErr w:type="spellStart"/>
            <w:r w:rsidR="00460653" w:rsidRPr="00985B6E">
              <w:rPr>
                <w:lang w:val="en-US"/>
              </w:rPr>
              <w:t>plată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termenele</w:t>
            </w:r>
            <w:proofErr w:type="spellEnd"/>
            <w:r w:rsidR="00460653" w:rsidRPr="00985B6E">
              <w:rPr>
                <w:lang w:val="en-US"/>
              </w:rPr>
              <w:t xml:space="preserve"> din </w:t>
            </w:r>
            <w:proofErr w:type="spellStart"/>
            <w:r w:rsidR="00460653" w:rsidRPr="00985B6E">
              <w:rPr>
                <w:lang w:val="en-US"/>
              </w:rPr>
              <w:t>subcontracte</w:t>
            </w:r>
            <w:proofErr w:type="spellEnd"/>
            <w:r w:rsidR="00460653" w:rsidRPr="00985B6E">
              <w:rPr>
                <w:lang w:val="en-US"/>
              </w:rPr>
              <w:t xml:space="preserve"> (</w:t>
            </w:r>
            <w:proofErr w:type="spellStart"/>
            <w:r w:rsidR="00460653" w:rsidRPr="00985B6E">
              <w:rPr>
                <w:lang w:val="en-US"/>
              </w:rPr>
              <w:t>contracte</w:t>
            </w:r>
            <w:proofErr w:type="spellEnd"/>
            <w:r w:rsidR="00460653" w:rsidRPr="00985B6E">
              <w:rPr>
                <w:lang w:val="en-US"/>
              </w:rPr>
              <w:t xml:space="preserve"> de </w:t>
            </w:r>
            <w:proofErr w:type="spellStart"/>
            <w:r w:rsidR="00460653" w:rsidRPr="00985B6E">
              <w:rPr>
                <w:lang w:val="en-US"/>
              </w:rPr>
              <w:t>subantrepriză</w:t>
            </w:r>
            <w:proofErr w:type="spellEnd"/>
            <w:r w:rsidR="00460653" w:rsidRPr="00985B6E">
              <w:rPr>
                <w:lang w:val="en-US"/>
              </w:rPr>
              <w:t xml:space="preserve">), </w:t>
            </w:r>
            <w:proofErr w:type="spellStart"/>
            <w:r w:rsidR="00460653" w:rsidRPr="00985B6E">
              <w:rPr>
                <w:lang w:val="en-US"/>
              </w:rPr>
              <w:t>stabilite</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w:t>
            </w:r>
            <w:proofErr w:type="spellStart"/>
            <w:r w:rsidR="00460653" w:rsidRPr="00985B6E">
              <w:rPr>
                <w:lang w:val="en-US"/>
              </w:rPr>
              <w:t>graficul</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 xml:space="preserve">. </w:t>
            </w:r>
          </w:p>
          <w:p w14:paraId="2AB9455B"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4.9.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executa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întreţine</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asigura</w:t>
            </w:r>
            <w:proofErr w:type="spellEnd"/>
            <w:r w:rsidR="00460653" w:rsidRPr="00985B6E">
              <w:rPr>
                <w:lang w:val="en-US"/>
              </w:rPr>
              <w:t xml:space="preserve"> </w:t>
            </w:r>
            <w:proofErr w:type="spellStart"/>
            <w:r w:rsidR="00460653" w:rsidRPr="00985B6E">
              <w:rPr>
                <w:lang w:val="en-US"/>
              </w:rPr>
              <w:t>forţa</w:t>
            </w:r>
            <w:proofErr w:type="spellEnd"/>
            <w:r w:rsidR="00460653" w:rsidRPr="00985B6E">
              <w:rPr>
                <w:lang w:val="en-US"/>
              </w:rPr>
              <w:t xml:space="preserve"> de </w:t>
            </w:r>
            <w:proofErr w:type="spellStart"/>
            <w:r w:rsidR="00460653" w:rsidRPr="00985B6E">
              <w:rPr>
                <w:lang w:val="en-US"/>
              </w:rPr>
              <w:t>muncă</w:t>
            </w:r>
            <w:proofErr w:type="spellEnd"/>
            <w:r w:rsidR="00460653" w:rsidRPr="00985B6E">
              <w:rPr>
                <w:lang w:val="en-US"/>
              </w:rPr>
              <w:t xml:space="preserve">, </w:t>
            </w:r>
            <w:proofErr w:type="spellStart"/>
            <w:r w:rsidR="00460653" w:rsidRPr="00985B6E">
              <w:rPr>
                <w:lang w:val="en-US"/>
              </w:rPr>
              <w:t>materialele</w:t>
            </w:r>
            <w:proofErr w:type="spellEnd"/>
            <w:r w:rsidR="00460653" w:rsidRPr="00985B6E">
              <w:rPr>
                <w:lang w:val="en-US"/>
              </w:rPr>
              <w:t xml:space="preserve">, </w:t>
            </w:r>
            <w:proofErr w:type="spellStart"/>
            <w:r w:rsidR="00460653" w:rsidRPr="00985B6E">
              <w:rPr>
                <w:lang w:val="en-US"/>
              </w:rPr>
              <w:t>utilajele</w:t>
            </w:r>
            <w:proofErr w:type="spellEnd"/>
            <w:r w:rsidR="00460653" w:rsidRPr="00985B6E">
              <w:rPr>
                <w:lang w:val="en-US"/>
              </w:rPr>
              <w:t xml:space="preserve"> de </w:t>
            </w:r>
            <w:proofErr w:type="spellStart"/>
            <w:r w:rsidR="00460653" w:rsidRPr="00985B6E">
              <w:rPr>
                <w:lang w:val="en-US"/>
              </w:rPr>
              <w:t>construcţiişi</w:t>
            </w:r>
            <w:proofErr w:type="spellEnd"/>
            <w:r w:rsidR="00460653" w:rsidRPr="00985B6E">
              <w:rPr>
                <w:lang w:val="en-US"/>
              </w:rPr>
              <w:t xml:space="preserve"> </w:t>
            </w:r>
            <w:proofErr w:type="spellStart"/>
            <w:r w:rsidR="00460653" w:rsidRPr="00985B6E">
              <w:rPr>
                <w:lang w:val="en-US"/>
              </w:rPr>
              <w:t>obiectele</w:t>
            </w:r>
            <w:proofErr w:type="spellEnd"/>
            <w:r w:rsidR="00460653" w:rsidRPr="00985B6E">
              <w:rPr>
                <w:lang w:val="en-US"/>
              </w:rPr>
              <w:t xml:space="preserve"> cu </w:t>
            </w:r>
            <w:proofErr w:type="spellStart"/>
            <w:r w:rsidR="00460653" w:rsidRPr="00985B6E">
              <w:rPr>
                <w:lang w:val="en-US"/>
              </w:rPr>
              <w:t>caracter</w:t>
            </w:r>
            <w:proofErr w:type="spellEnd"/>
            <w:r w:rsidR="00460653" w:rsidRPr="00985B6E">
              <w:rPr>
                <w:lang w:val="en-US"/>
              </w:rPr>
              <w:t xml:space="preserve"> </w:t>
            </w:r>
            <w:proofErr w:type="spellStart"/>
            <w:r w:rsidR="00460653" w:rsidRPr="00985B6E">
              <w:rPr>
                <w:lang w:val="en-US"/>
              </w:rPr>
              <w:t>provizoriu</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Acesta</w:t>
            </w:r>
            <w:proofErr w:type="spellEnd"/>
            <w:r w:rsidR="00460653" w:rsidRPr="00985B6E">
              <w:rPr>
                <w:lang w:val="en-US"/>
              </w:rPr>
              <w:t xml:space="preserve"> </w:t>
            </w:r>
            <w:proofErr w:type="spellStart"/>
            <w:r w:rsidR="00460653" w:rsidRPr="00985B6E">
              <w:rPr>
                <w:lang w:val="en-US"/>
              </w:rPr>
              <w:t>îşi</w:t>
            </w:r>
            <w:proofErr w:type="spellEnd"/>
            <w:r w:rsidR="00460653" w:rsidRPr="00985B6E">
              <w:rPr>
                <w:lang w:val="en-US"/>
              </w:rPr>
              <w:t xml:space="preserve"> </w:t>
            </w:r>
            <w:proofErr w:type="spellStart"/>
            <w:r w:rsidR="00460653" w:rsidRPr="00985B6E">
              <w:rPr>
                <w:lang w:val="en-US"/>
              </w:rPr>
              <w:t>asumă</w:t>
            </w:r>
            <w:proofErr w:type="spellEnd"/>
            <w:r w:rsidR="00460653" w:rsidRPr="00985B6E">
              <w:rPr>
                <w:lang w:val="en-US"/>
              </w:rPr>
              <w:t xml:space="preserve"> </w:t>
            </w:r>
            <w:proofErr w:type="spellStart"/>
            <w:r w:rsidR="00460653" w:rsidRPr="00985B6E">
              <w:rPr>
                <w:lang w:val="en-US"/>
              </w:rPr>
              <w:t>întreaga</w:t>
            </w:r>
            <w:proofErr w:type="spellEnd"/>
            <w:r w:rsidR="00460653" w:rsidRPr="00985B6E">
              <w:rPr>
                <w:lang w:val="en-US"/>
              </w:rPr>
              <w:t xml:space="preserve"> </w:t>
            </w:r>
            <w:proofErr w:type="spellStart"/>
            <w:r w:rsidR="00460653" w:rsidRPr="00985B6E">
              <w:rPr>
                <w:lang w:val="en-US"/>
              </w:rPr>
              <w:t>responsabilitate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operaţiunile</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pe </w:t>
            </w:r>
            <w:proofErr w:type="spellStart"/>
            <w:r w:rsidR="00460653" w:rsidRPr="00985B6E">
              <w:rPr>
                <w:lang w:val="en-US"/>
              </w:rPr>
              <w:t>şantier</w:t>
            </w:r>
            <w:proofErr w:type="spellEnd"/>
            <w:r w:rsidR="005D4B79"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procedeele</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 xml:space="preserve"> </w:t>
            </w:r>
            <w:proofErr w:type="spellStart"/>
            <w:r w:rsidR="00460653" w:rsidRPr="00985B6E">
              <w:rPr>
                <w:lang w:val="en-US"/>
              </w:rPr>
              <w:t>utilizate</w:t>
            </w:r>
            <w:proofErr w:type="spellEnd"/>
            <w:r w:rsidR="00460653" w:rsidRPr="00985B6E">
              <w:rPr>
                <w:lang w:val="en-US"/>
              </w:rPr>
              <w:t xml:space="preserve">. </w:t>
            </w:r>
          </w:p>
          <w:p w14:paraId="20A67A6B" w14:textId="77777777" w:rsidR="00460653" w:rsidRPr="00985B6E" w:rsidRDefault="00A156C0" w:rsidP="00196AB4">
            <w:pPr>
              <w:pStyle w:val="NormalWeb"/>
              <w:tabs>
                <w:tab w:val="left" w:pos="567"/>
              </w:tabs>
              <w:spacing w:line="276" w:lineRule="auto"/>
              <w:ind w:firstLine="0"/>
              <w:rPr>
                <w:lang w:val="en-US"/>
              </w:rPr>
            </w:pPr>
            <w:r w:rsidRPr="00985B6E">
              <w:rPr>
                <w:lang w:val="en-US"/>
              </w:rPr>
              <w:t xml:space="preserve">4.10.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w:t>
            </w:r>
            <w:proofErr w:type="spellStart"/>
            <w:r w:rsidR="002F6A1E" w:rsidRPr="00985B6E">
              <w:rPr>
                <w:lang w:val="en-US"/>
              </w:rPr>
              <w:t>atribuirea</w:t>
            </w:r>
            <w:proofErr w:type="spellEnd"/>
            <w:r w:rsidR="002F6A1E" w:rsidRPr="00985B6E">
              <w:rPr>
                <w:lang w:val="en-US"/>
              </w:rPr>
              <w:t xml:space="preserve"> </w:t>
            </w:r>
            <w:proofErr w:type="spellStart"/>
            <w:r w:rsidR="00460653" w:rsidRPr="00985B6E">
              <w:rPr>
                <w:lang w:val="en-US"/>
              </w:rPr>
              <w:t>ofertei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favoarea</w:t>
            </w:r>
            <w:proofErr w:type="spellEnd"/>
            <w:r w:rsidR="00460653" w:rsidRPr="00985B6E">
              <w:rPr>
                <w:lang w:val="en-US"/>
              </w:rPr>
              <w:t xml:space="preserve"> </w:t>
            </w:r>
            <w:proofErr w:type="spellStart"/>
            <w:r w:rsidR="00460653" w:rsidRPr="00985B6E">
              <w:rPr>
                <w:lang w:val="en-US"/>
              </w:rPr>
              <w:t>sa</w:t>
            </w:r>
            <w:proofErr w:type="spellEnd"/>
            <w:r w:rsidR="00460653" w:rsidRPr="00985B6E">
              <w:rPr>
                <w:lang w:val="en-US"/>
              </w:rPr>
              <w:t xml:space="preserve">, se </w:t>
            </w:r>
            <w:proofErr w:type="spellStart"/>
            <w:r w:rsidR="00460653" w:rsidRPr="00985B6E">
              <w:rPr>
                <w:lang w:val="en-US"/>
              </w:rPr>
              <w:t>angajează</w:t>
            </w:r>
            <w:proofErr w:type="spellEnd"/>
            <w:r w:rsidR="00460653" w:rsidRPr="00985B6E">
              <w:rPr>
                <w:lang w:val="en-US"/>
              </w:rPr>
              <w:t xml:space="preserve"> </w:t>
            </w:r>
            <w:proofErr w:type="spellStart"/>
            <w:r w:rsidR="00460653" w:rsidRPr="00985B6E">
              <w:rPr>
                <w:lang w:val="en-US"/>
              </w:rPr>
              <w:t>să</w:t>
            </w:r>
            <w:proofErr w:type="spellEnd"/>
            <w:r w:rsidR="00BC46B3" w:rsidRPr="00985B6E">
              <w:rPr>
                <w:lang w:val="en-US"/>
              </w:rPr>
              <w:t xml:space="preserve"> </w:t>
            </w:r>
            <w:proofErr w:type="spellStart"/>
            <w:r w:rsidR="00BC46B3" w:rsidRPr="00985B6E">
              <w:rPr>
                <w:lang w:val="en-US"/>
              </w:rPr>
              <w:t>prezinte</w:t>
            </w:r>
            <w:proofErr w:type="spellEnd"/>
            <w:r w:rsidR="005D4B79" w:rsidRPr="00985B6E">
              <w:rPr>
                <w:lang w:val="en-US"/>
              </w:rPr>
              <w:t xml:space="preserve"> </w:t>
            </w:r>
            <w:proofErr w:type="spellStart"/>
            <w:r w:rsidR="00EA64B0" w:rsidRPr="00985B6E">
              <w:rPr>
                <w:lang w:val="en-US"/>
              </w:rPr>
              <w:t>garanţia</w:t>
            </w:r>
            <w:proofErr w:type="spellEnd"/>
            <w:r w:rsidR="00EA64B0" w:rsidRPr="00985B6E">
              <w:rPr>
                <w:lang w:val="en-US"/>
              </w:rPr>
              <w:t xml:space="preserve"> de </w:t>
            </w:r>
            <w:proofErr w:type="spellStart"/>
            <w:r w:rsidR="00EA64B0" w:rsidRPr="00985B6E">
              <w:rPr>
                <w:lang w:val="en-US"/>
              </w:rPr>
              <w:t>bună</w:t>
            </w:r>
            <w:proofErr w:type="spellEnd"/>
            <w:r w:rsidR="00EA64B0" w:rsidRPr="00985B6E">
              <w:rPr>
                <w:lang w:val="en-US"/>
              </w:rPr>
              <w:t xml:space="preserve"> </w:t>
            </w:r>
            <w:proofErr w:type="spellStart"/>
            <w:r w:rsidR="00EA64B0" w:rsidRPr="00985B6E">
              <w:rPr>
                <w:lang w:val="en-US"/>
              </w:rPr>
              <w:t>execuţie</w:t>
            </w:r>
            <w:proofErr w:type="spellEnd"/>
            <w:r w:rsidR="00EA64B0" w:rsidRPr="00985B6E">
              <w:rPr>
                <w:lang w:val="en-US"/>
              </w:rPr>
              <w:t xml:space="preserve"> a </w:t>
            </w:r>
            <w:proofErr w:type="spellStart"/>
            <w:r w:rsidR="00EA64B0" w:rsidRPr="00985B6E">
              <w:rPr>
                <w:lang w:val="en-US"/>
              </w:rPr>
              <w:t>contractului</w:t>
            </w:r>
            <w:proofErr w:type="spellEnd"/>
            <w:r w:rsidR="00EA64B0" w:rsidRPr="00985B6E">
              <w:rPr>
                <w:lang w:val="en-US"/>
              </w:rPr>
              <w:t xml:space="preserve">, </w:t>
            </w:r>
            <w:proofErr w:type="spellStart"/>
            <w:r w:rsidR="00EA64B0" w:rsidRPr="00985B6E">
              <w:rPr>
                <w:lang w:val="en-US"/>
              </w:rPr>
              <w:t>în</w:t>
            </w:r>
            <w:proofErr w:type="spellEnd"/>
            <w:r w:rsidR="00EA64B0" w:rsidRPr="00985B6E">
              <w:rPr>
                <w:lang w:val="en-US"/>
              </w:rPr>
              <w:t xml:space="preserve"> </w:t>
            </w:r>
            <w:proofErr w:type="spellStart"/>
            <w:r w:rsidR="00EA64B0" w:rsidRPr="00985B6E">
              <w:rPr>
                <w:lang w:val="en-US"/>
              </w:rPr>
              <w:t>cuantum</w:t>
            </w:r>
            <w:proofErr w:type="spellEnd"/>
            <w:r w:rsidR="00EA64B0" w:rsidRPr="00985B6E">
              <w:rPr>
                <w:lang w:val="en-US"/>
              </w:rPr>
              <w:t xml:space="preserve"> de __% din </w:t>
            </w:r>
            <w:proofErr w:type="spellStart"/>
            <w:r w:rsidR="00EA64B0" w:rsidRPr="00985B6E">
              <w:rPr>
                <w:lang w:val="en-US"/>
              </w:rPr>
              <w:t>valoarea</w:t>
            </w:r>
            <w:proofErr w:type="spellEnd"/>
            <w:r w:rsidR="00EA64B0" w:rsidRPr="00985B6E">
              <w:rPr>
                <w:lang w:val="en-US"/>
              </w:rPr>
              <w:t xml:space="preserve"> </w:t>
            </w:r>
            <w:proofErr w:type="spellStart"/>
            <w:r w:rsidR="00EA64B0" w:rsidRPr="00985B6E">
              <w:rPr>
                <w:lang w:val="en-US"/>
              </w:rPr>
              <w:t>contractului</w:t>
            </w:r>
            <w:proofErr w:type="spellEnd"/>
            <w:r w:rsidR="00EA64B0" w:rsidRPr="00985B6E">
              <w:rPr>
                <w:lang w:val="en-US"/>
              </w:rPr>
              <w:t xml:space="preserve"> </w:t>
            </w:r>
            <w:proofErr w:type="spellStart"/>
            <w:r w:rsidR="00EA64B0" w:rsidRPr="00985B6E">
              <w:rPr>
                <w:lang w:val="en-US"/>
              </w:rPr>
              <w:t>atribuit</w:t>
            </w:r>
            <w:proofErr w:type="spellEnd"/>
            <w:r w:rsidR="00EA64B0" w:rsidRPr="00985B6E">
              <w:rPr>
                <w:lang w:val="en-US"/>
              </w:rPr>
              <w:t>.</w:t>
            </w:r>
          </w:p>
          <w:p w14:paraId="2DB323DA" w14:textId="77777777" w:rsidR="00267805" w:rsidRPr="00985B6E" w:rsidRDefault="00A156C0" w:rsidP="00684D44">
            <w:pPr>
              <w:pStyle w:val="NormalWeb"/>
              <w:tabs>
                <w:tab w:val="left" w:pos="567"/>
              </w:tabs>
              <w:spacing w:line="276" w:lineRule="auto"/>
              <w:ind w:firstLine="0"/>
              <w:rPr>
                <w:lang w:val="en-US"/>
              </w:rPr>
            </w:pPr>
            <w:r w:rsidRPr="00985B6E">
              <w:rPr>
                <w:lang w:val="en-US"/>
              </w:rPr>
              <w:t>4.11.</w:t>
            </w:r>
            <w:r w:rsidR="00A109E6" w:rsidRPr="00985B6E">
              <w:rPr>
                <w:lang w:val="en-US"/>
              </w:rPr>
              <w:t xml:space="preserve"> </w:t>
            </w:r>
            <w:proofErr w:type="spellStart"/>
            <w:r w:rsidR="00A109E6" w:rsidRPr="00985B6E">
              <w:rPr>
                <w:lang w:val="en-US"/>
              </w:rPr>
              <w:t>Autoritatea</w:t>
            </w:r>
            <w:proofErr w:type="spellEnd"/>
            <w:r w:rsidR="00A109E6" w:rsidRPr="00985B6E">
              <w:rPr>
                <w:lang w:val="en-US"/>
              </w:rPr>
              <w:t xml:space="preserve"> </w:t>
            </w:r>
            <w:proofErr w:type="spellStart"/>
            <w:r w:rsidR="00A109E6" w:rsidRPr="00985B6E">
              <w:rPr>
                <w:lang w:val="en-US"/>
              </w:rPr>
              <w:t>contractantă</w:t>
            </w:r>
            <w:proofErr w:type="spellEnd"/>
            <w:r w:rsidR="00A109E6" w:rsidRPr="00985B6E">
              <w:rPr>
                <w:lang w:val="en-US"/>
              </w:rPr>
              <w:t xml:space="preserve"> </w:t>
            </w:r>
            <w:proofErr w:type="spellStart"/>
            <w:r w:rsidR="00A109E6" w:rsidRPr="00985B6E">
              <w:rPr>
                <w:lang w:val="en-US"/>
              </w:rPr>
              <w:t>eliberează</w:t>
            </w:r>
            <w:proofErr w:type="spellEnd"/>
            <w:r w:rsidR="00A109E6" w:rsidRPr="00985B6E">
              <w:rPr>
                <w:lang w:val="en-US"/>
              </w:rPr>
              <w:t>/</w:t>
            </w:r>
            <w:proofErr w:type="spellStart"/>
            <w:r w:rsidR="00A109E6" w:rsidRPr="00985B6E">
              <w:rPr>
                <w:lang w:val="en-US"/>
              </w:rPr>
              <w:t>restituie</w:t>
            </w:r>
            <w:proofErr w:type="spellEnd"/>
            <w:r w:rsidR="005D4B79" w:rsidRPr="00985B6E">
              <w:rPr>
                <w:lang w:val="en-US"/>
              </w:rPr>
              <w:t xml:space="preserve"> </w:t>
            </w:r>
            <w:proofErr w:type="spellStart"/>
            <w:r w:rsidR="00A109E6" w:rsidRPr="00985B6E">
              <w:rPr>
                <w:lang w:val="en-US"/>
              </w:rPr>
              <w:t>g</w:t>
            </w:r>
            <w:r w:rsidR="00460653" w:rsidRPr="00985B6E">
              <w:rPr>
                <w:lang w:val="en-US"/>
              </w:rPr>
              <w:t>aranţia</w:t>
            </w:r>
            <w:proofErr w:type="spellEnd"/>
            <w:r w:rsidR="00460653" w:rsidRPr="00985B6E">
              <w:rPr>
                <w:lang w:val="en-US"/>
              </w:rPr>
              <w:t xml:space="preserve"> de </w:t>
            </w:r>
            <w:proofErr w:type="spellStart"/>
            <w:r w:rsidR="00460653" w:rsidRPr="00985B6E">
              <w:rPr>
                <w:lang w:val="en-US"/>
              </w:rPr>
              <w:t>bună</w:t>
            </w:r>
            <w:proofErr w:type="spellEnd"/>
            <w:r w:rsidR="00460653" w:rsidRPr="00985B6E">
              <w:rPr>
                <w:lang w:val="en-US"/>
              </w:rPr>
              <w:t xml:space="preserve"> </w:t>
            </w:r>
            <w:proofErr w:type="spellStart"/>
            <w:r w:rsidR="00460653" w:rsidRPr="00985B6E">
              <w:rPr>
                <w:lang w:val="en-US"/>
              </w:rPr>
              <w:t>execuţie</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semnarea</w:t>
            </w:r>
            <w:proofErr w:type="spellEnd"/>
            <w:r w:rsidR="00460653" w:rsidRPr="00985B6E">
              <w:rPr>
                <w:lang w:val="en-US"/>
              </w:rPr>
              <w:t xml:space="preserve"> </w:t>
            </w:r>
            <w:proofErr w:type="spellStart"/>
            <w:r w:rsidR="00460653" w:rsidRPr="00985B6E">
              <w:rPr>
                <w:lang w:val="en-US"/>
              </w:rPr>
              <w:t>procesului</w:t>
            </w:r>
            <w:proofErr w:type="spellEnd"/>
            <w:r w:rsidR="00460653" w:rsidRPr="00985B6E">
              <w:rPr>
                <w:lang w:val="en-US"/>
              </w:rPr>
              <w:t xml:space="preserve">-verbal de </w:t>
            </w:r>
            <w:proofErr w:type="spellStart"/>
            <w:r w:rsidR="00460653" w:rsidRPr="00985B6E">
              <w:rPr>
                <w:lang w:val="en-US"/>
              </w:rPr>
              <w:t>recepţie</w:t>
            </w:r>
            <w:proofErr w:type="spellEnd"/>
            <w:r w:rsidR="00460653" w:rsidRPr="00985B6E">
              <w:rPr>
                <w:lang w:val="en-US"/>
              </w:rPr>
              <w:t xml:space="preserve"> </w:t>
            </w:r>
            <w:proofErr w:type="spellStart"/>
            <w:r w:rsidR="00460653" w:rsidRPr="00985B6E">
              <w:rPr>
                <w:lang w:val="en-US"/>
              </w:rPr>
              <w:t>finală</w:t>
            </w:r>
            <w:proofErr w:type="spellEnd"/>
            <w:r w:rsidR="00A109E6" w:rsidRPr="00985B6E">
              <w:rPr>
                <w:lang w:val="en-US"/>
              </w:rPr>
              <w:t xml:space="preserve">/ </w:t>
            </w:r>
            <w:proofErr w:type="spellStart"/>
            <w:r w:rsidR="00A109E6" w:rsidRPr="00985B6E">
              <w:rPr>
                <w:lang w:val="en-US"/>
              </w:rPr>
              <w:t>procesului</w:t>
            </w:r>
            <w:proofErr w:type="spellEnd"/>
            <w:r w:rsidR="00A109E6" w:rsidRPr="00985B6E">
              <w:rPr>
                <w:lang w:val="en-US"/>
              </w:rPr>
              <w:t xml:space="preserve">-verbal la </w:t>
            </w:r>
            <w:proofErr w:type="spellStart"/>
            <w:r w:rsidR="00A109E6" w:rsidRPr="00985B6E">
              <w:rPr>
                <w:lang w:val="en-US"/>
              </w:rPr>
              <w:t>terminarea</w:t>
            </w:r>
            <w:proofErr w:type="spellEnd"/>
            <w:r w:rsidR="00A109E6" w:rsidRPr="00985B6E">
              <w:rPr>
                <w:lang w:val="en-US"/>
              </w:rPr>
              <w:t xml:space="preserve"> </w:t>
            </w:r>
            <w:proofErr w:type="spellStart"/>
            <w:r w:rsidR="00A109E6" w:rsidRPr="00985B6E">
              <w:rPr>
                <w:lang w:val="en-US"/>
              </w:rPr>
              <w:t>lucrărilor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cel</w:t>
            </w:r>
            <w:proofErr w:type="spellEnd"/>
            <w:r w:rsidR="00460653" w:rsidRPr="00985B6E">
              <w:rPr>
                <w:lang w:val="en-US"/>
              </w:rPr>
              <w:t xml:space="preserve"> </w:t>
            </w:r>
            <w:proofErr w:type="spellStart"/>
            <w:r w:rsidR="00460653" w:rsidRPr="00985B6E">
              <w:rPr>
                <w:lang w:val="en-US"/>
              </w:rPr>
              <w:t>mult</w:t>
            </w:r>
            <w:proofErr w:type="spellEnd"/>
            <w:r w:rsidR="00460653" w:rsidRPr="00985B6E">
              <w:rPr>
                <w:lang w:val="en-US"/>
              </w:rPr>
              <w:t xml:space="preserve"> </w:t>
            </w:r>
            <w:r w:rsidR="00460653" w:rsidRPr="00985B6E">
              <w:rPr>
                <w:lang w:val="en-US"/>
              </w:rPr>
              <w:lastRenderedPageBreak/>
              <w:t xml:space="preserve">15 </w:t>
            </w:r>
            <w:proofErr w:type="spellStart"/>
            <w:r w:rsidR="00460653" w:rsidRPr="00985B6E">
              <w:rPr>
                <w:lang w:val="en-US"/>
              </w:rPr>
              <w:t>zile</w:t>
            </w:r>
            <w:proofErr w:type="spellEnd"/>
            <w:r w:rsidR="00E838F8" w:rsidRPr="00985B6E">
              <w:rPr>
                <w:lang w:val="en-US"/>
              </w:rPr>
              <w:t>.</w:t>
            </w:r>
            <w:r w:rsidR="005D4B79" w:rsidRPr="00985B6E">
              <w:rPr>
                <w:lang w:val="en-US"/>
              </w:rPr>
              <w:t xml:space="preserve"> </w:t>
            </w:r>
            <w:proofErr w:type="spellStart"/>
            <w:r w:rsidR="00EB65F6" w:rsidRPr="00985B6E">
              <w:rPr>
                <w:lang w:val="en-US"/>
              </w:rPr>
              <w:t>În</w:t>
            </w:r>
            <w:proofErr w:type="spellEnd"/>
            <w:r w:rsidR="00EB65F6" w:rsidRPr="00985B6E">
              <w:rPr>
                <w:lang w:val="en-US"/>
              </w:rPr>
              <w:t xml:space="preserve"> </w:t>
            </w:r>
            <w:proofErr w:type="spellStart"/>
            <w:r w:rsidR="00EB65F6" w:rsidRPr="00985B6E">
              <w:rPr>
                <w:lang w:val="en-US"/>
              </w:rPr>
              <w:t>cazul</w:t>
            </w:r>
            <w:proofErr w:type="spellEnd"/>
            <w:r w:rsidR="00EB65F6" w:rsidRPr="00985B6E">
              <w:rPr>
                <w:lang w:val="en-US"/>
              </w:rPr>
              <w:t xml:space="preserve"> </w:t>
            </w:r>
            <w:proofErr w:type="spellStart"/>
            <w:r w:rsidR="00EB65F6" w:rsidRPr="00985B6E">
              <w:rPr>
                <w:lang w:val="en-US"/>
              </w:rPr>
              <w:t>recepţiei</w:t>
            </w:r>
            <w:proofErr w:type="spellEnd"/>
            <w:r w:rsidR="00EB65F6" w:rsidRPr="00985B6E">
              <w:rPr>
                <w:lang w:val="en-US"/>
              </w:rPr>
              <w:t xml:space="preserve"> cu </w:t>
            </w:r>
            <w:proofErr w:type="spellStart"/>
            <w:r w:rsidR="00EB65F6" w:rsidRPr="00985B6E">
              <w:rPr>
                <w:lang w:val="en-US"/>
              </w:rPr>
              <w:t>obiecţii</w:t>
            </w:r>
            <w:proofErr w:type="spellEnd"/>
            <w:r w:rsidR="00EB65F6" w:rsidRPr="00985B6E">
              <w:rPr>
                <w:lang w:val="en-US"/>
              </w:rPr>
              <w:t>,</w:t>
            </w:r>
            <w:r w:rsidR="005D4B79" w:rsidRPr="00985B6E">
              <w:rPr>
                <w:lang w:val="en-US"/>
              </w:rPr>
              <w:t xml:space="preserve"> </w:t>
            </w:r>
            <w:proofErr w:type="spellStart"/>
            <w:r w:rsidR="00EB65F6" w:rsidRPr="00985B6E">
              <w:rPr>
                <w:lang w:val="en-US"/>
              </w:rPr>
              <w:t>garanţia</w:t>
            </w:r>
            <w:proofErr w:type="spellEnd"/>
            <w:r w:rsidR="00EB65F6" w:rsidRPr="00985B6E">
              <w:rPr>
                <w:lang w:val="en-US"/>
              </w:rPr>
              <w:t xml:space="preserve"> se </w:t>
            </w:r>
            <w:proofErr w:type="spellStart"/>
            <w:r w:rsidR="00EB65F6" w:rsidRPr="00985B6E">
              <w:rPr>
                <w:lang w:val="en-US"/>
              </w:rPr>
              <w:t>va</w:t>
            </w:r>
            <w:proofErr w:type="spellEnd"/>
            <w:r w:rsidR="00EB65F6" w:rsidRPr="00985B6E">
              <w:rPr>
                <w:lang w:val="en-US"/>
              </w:rPr>
              <w:t xml:space="preserve"> </w:t>
            </w:r>
            <w:proofErr w:type="spellStart"/>
            <w:r w:rsidR="00EB65F6" w:rsidRPr="00985B6E">
              <w:rPr>
                <w:lang w:val="en-US"/>
              </w:rPr>
              <w:t>restitui</w:t>
            </w:r>
            <w:proofErr w:type="spellEnd"/>
            <w:r w:rsidR="00EB65F6" w:rsidRPr="00985B6E">
              <w:rPr>
                <w:lang w:val="en-US"/>
              </w:rPr>
              <w:t xml:space="preserve"> </w:t>
            </w:r>
            <w:proofErr w:type="spellStart"/>
            <w:r w:rsidR="00EB65F6" w:rsidRPr="00985B6E">
              <w:rPr>
                <w:lang w:val="en-US"/>
              </w:rPr>
              <w:t>în</w:t>
            </w:r>
            <w:proofErr w:type="spellEnd"/>
            <w:r w:rsidR="00EB65F6" w:rsidRPr="00985B6E">
              <w:rPr>
                <w:lang w:val="en-US"/>
              </w:rPr>
              <w:t xml:space="preserve"> </w:t>
            </w:r>
            <w:proofErr w:type="spellStart"/>
            <w:r w:rsidR="00EB65F6" w:rsidRPr="00985B6E">
              <w:rPr>
                <w:lang w:val="en-US"/>
              </w:rPr>
              <w:t>cel</w:t>
            </w:r>
            <w:proofErr w:type="spellEnd"/>
            <w:r w:rsidR="00EB65F6" w:rsidRPr="00985B6E">
              <w:rPr>
                <w:lang w:val="en-US"/>
              </w:rPr>
              <w:t xml:space="preserve"> </w:t>
            </w:r>
            <w:proofErr w:type="spellStart"/>
            <w:r w:rsidR="00EB65F6" w:rsidRPr="00985B6E">
              <w:rPr>
                <w:lang w:val="en-US"/>
              </w:rPr>
              <w:t>mult</w:t>
            </w:r>
            <w:proofErr w:type="spellEnd"/>
            <w:r w:rsidR="00EB65F6" w:rsidRPr="00985B6E">
              <w:rPr>
                <w:lang w:val="en-US"/>
              </w:rPr>
              <w:t xml:space="preserve"> 15 </w:t>
            </w:r>
            <w:proofErr w:type="spellStart"/>
            <w:r w:rsidR="00EB65F6" w:rsidRPr="00985B6E">
              <w:rPr>
                <w:lang w:val="en-US"/>
              </w:rPr>
              <w:t>zile</w:t>
            </w:r>
            <w:proofErr w:type="spellEnd"/>
            <w:r w:rsidR="00EB65F6" w:rsidRPr="00985B6E">
              <w:rPr>
                <w:lang w:val="en-US"/>
              </w:rPr>
              <w:t xml:space="preserve"> </w:t>
            </w:r>
            <w:proofErr w:type="spellStart"/>
            <w:r w:rsidR="00EB65F6" w:rsidRPr="00985B6E">
              <w:rPr>
                <w:lang w:val="en-US"/>
              </w:rPr>
              <w:t>după</w:t>
            </w:r>
            <w:proofErr w:type="spellEnd"/>
            <w:r w:rsidR="00EB65F6" w:rsidRPr="00985B6E">
              <w:rPr>
                <w:lang w:val="en-US"/>
              </w:rPr>
              <w:t xml:space="preserve"> </w:t>
            </w:r>
            <w:proofErr w:type="spellStart"/>
            <w:r w:rsidR="00EB65F6" w:rsidRPr="00985B6E">
              <w:rPr>
                <w:lang w:val="en-US"/>
              </w:rPr>
              <w:t>înlăturarea</w:t>
            </w:r>
            <w:proofErr w:type="spellEnd"/>
            <w:r w:rsidR="00EB65F6" w:rsidRPr="00985B6E">
              <w:rPr>
                <w:lang w:val="en-US"/>
              </w:rPr>
              <w:t xml:space="preserve"> </w:t>
            </w:r>
            <w:proofErr w:type="spellStart"/>
            <w:r w:rsidR="00EB65F6" w:rsidRPr="00985B6E">
              <w:rPr>
                <w:lang w:val="en-US"/>
              </w:rPr>
              <w:t>acestora</w:t>
            </w:r>
            <w:proofErr w:type="spellEnd"/>
            <w:r w:rsidR="00EB65F6" w:rsidRPr="00985B6E">
              <w:rPr>
                <w:lang w:val="en-US"/>
              </w:rPr>
              <w:t>.</w:t>
            </w:r>
          </w:p>
          <w:p w14:paraId="4C7338E3" w14:textId="77777777" w:rsidR="00460653" w:rsidRPr="00985B6E" w:rsidRDefault="00A156C0" w:rsidP="00196AB4">
            <w:pPr>
              <w:pStyle w:val="NormalWeb"/>
              <w:tabs>
                <w:tab w:val="left" w:pos="567"/>
              </w:tabs>
              <w:spacing w:line="276" w:lineRule="auto"/>
              <w:ind w:firstLine="0"/>
              <w:rPr>
                <w:lang w:val="en-US"/>
              </w:rPr>
            </w:pPr>
            <w:r w:rsidRPr="00985B6E">
              <w:rPr>
                <w:lang w:val="en-US"/>
              </w:rPr>
              <w:t>4.</w:t>
            </w:r>
            <w:proofErr w:type="gramStart"/>
            <w:r w:rsidRPr="00985B6E">
              <w:rPr>
                <w:lang w:val="en-US"/>
              </w:rPr>
              <w:t>12.</w:t>
            </w:r>
            <w:r w:rsidR="00460653" w:rsidRPr="00985B6E">
              <w:rPr>
                <w:lang w:val="en-US"/>
              </w:rPr>
              <w:t>Antreprenorul</w:t>
            </w:r>
            <w:proofErr w:type="gramEnd"/>
            <w:r w:rsidR="00460653" w:rsidRPr="00985B6E">
              <w:rPr>
                <w:lang w:val="en-US"/>
              </w:rPr>
              <w:t xml:space="preserve">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constituie</w:t>
            </w:r>
            <w:proofErr w:type="spellEnd"/>
            <w:r w:rsidR="00460653" w:rsidRPr="00985B6E">
              <w:rPr>
                <w:lang w:val="en-US"/>
              </w:rPr>
              <w:t xml:space="preserve"> </w:t>
            </w:r>
            <w:proofErr w:type="spellStart"/>
            <w:r w:rsidR="00460653" w:rsidRPr="00985B6E">
              <w:rPr>
                <w:lang w:val="en-US"/>
              </w:rPr>
              <w:t>garanţia</w:t>
            </w:r>
            <w:proofErr w:type="spellEnd"/>
            <w:r w:rsidR="00460653" w:rsidRPr="00985B6E">
              <w:rPr>
                <w:lang w:val="en-US"/>
              </w:rPr>
              <w:t xml:space="preserve"> de </w:t>
            </w:r>
            <w:proofErr w:type="spellStart"/>
            <w:r w:rsidR="00460653" w:rsidRPr="00985B6E">
              <w:rPr>
                <w:lang w:val="en-US"/>
              </w:rPr>
              <w:t>bună</w:t>
            </w:r>
            <w:proofErr w:type="spellEnd"/>
            <w:r w:rsidR="00460653" w:rsidRPr="00985B6E">
              <w:rPr>
                <w:lang w:val="en-US"/>
              </w:rPr>
              <w:t xml:space="preserve"> </w:t>
            </w:r>
            <w:proofErr w:type="spellStart"/>
            <w:r w:rsidR="00460653" w:rsidRPr="00985B6E">
              <w:rPr>
                <w:lang w:val="en-US"/>
              </w:rPr>
              <w:t>execuţie</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primirea</w:t>
            </w:r>
            <w:proofErr w:type="spellEnd"/>
            <w:r w:rsidR="00460653" w:rsidRPr="00985B6E">
              <w:rPr>
                <w:lang w:val="en-US"/>
              </w:rPr>
              <w:t xml:space="preserve"> </w:t>
            </w:r>
            <w:proofErr w:type="spellStart"/>
            <w:r w:rsidR="00460653" w:rsidRPr="00985B6E">
              <w:rPr>
                <w:lang w:val="en-US"/>
              </w:rPr>
              <w:t>scris</w:t>
            </w:r>
            <w:r w:rsidR="00404C0D" w:rsidRPr="00985B6E">
              <w:rPr>
                <w:lang w:val="en-US"/>
              </w:rPr>
              <w:t>orii</w:t>
            </w:r>
            <w:proofErr w:type="spellEnd"/>
            <w:r w:rsidR="00404C0D" w:rsidRPr="00985B6E">
              <w:rPr>
                <w:lang w:val="en-US"/>
              </w:rPr>
              <w:t xml:space="preserve"> de </w:t>
            </w:r>
            <w:proofErr w:type="spellStart"/>
            <w:r w:rsidR="00404C0D" w:rsidRPr="00985B6E">
              <w:rPr>
                <w:lang w:val="en-US"/>
              </w:rPr>
              <w:t>acceptare</w:t>
            </w:r>
            <w:proofErr w:type="spellEnd"/>
            <w:r w:rsidR="00404C0D" w:rsidRPr="00985B6E">
              <w:rPr>
                <w:lang w:val="en-US"/>
              </w:rPr>
              <w:t xml:space="preserve">, </w:t>
            </w:r>
            <w:proofErr w:type="spellStart"/>
            <w:r w:rsidR="00404C0D" w:rsidRPr="00985B6E">
              <w:rPr>
                <w:lang w:val="en-US"/>
              </w:rPr>
              <w:t>dar</w:t>
            </w:r>
            <w:proofErr w:type="spellEnd"/>
            <w:r w:rsidR="00404C0D" w:rsidRPr="00985B6E">
              <w:rPr>
                <w:lang w:val="en-US"/>
              </w:rPr>
              <w:t xml:space="preserve"> nu </w:t>
            </w:r>
            <w:proofErr w:type="spellStart"/>
            <w:r w:rsidR="00404C0D" w:rsidRPr="00985B6E">
              <w:rPr>
                <w:lang w:val="en-US"/>
              </w:rPr>
              <w:t>mai</w:t>
            </w:r>
            <w:proofErr w:type="spellEnd"/>
            <w:r w:rsidR="00404C0D" w:rsidRPr="00985B6E">
              <w:rPr>
                <w:lang w:val="en-US"/>
              </w:rPr>
              <w:t xml:space="preserve"> </w:t>
            </w:r>
            <w:proofErr w:type="spellStart"/>
            <w:r w:rsidR="00404C0D" w:rsidRPr="00985B6E">
              <w:rPr>
                <w:lang w:val="en-US"/>
              </w:rPr>
              <w:t>târ</w:t>
            </w:r>
            <w:r w:rsidR="00460653" w:rsidRPr="00985B6E">
              <w:rPr>
                <w:lang w:val="en-US"/>
              </w:rPr>
              <w:t>ziu</w:t>
            </w:r>
            <w:proofErr w:type="spellEnd"/>
            <w:r w:rsidR="00460653" w:rsidRPr="00985B6E">
              <w:rPr>
                <w:lang w:val="en-US"/>
              </w:rPr>
              <w:t xml:space="preserve"> de dat</w:t>
            </w:r>
            <w:r w:rsidR="00404C0D" w:rsidRPr="00985B6E">
              <w:rPr>
                <w:lang w:val="en-US"/>
              </w:rPr>
              <w:t xml:space="preserve">a </w:t>
            </w:r>
            <w:proofErr w:type="spellStart"/>
            <w:r w:rsidR="00404C0D" w:rsidRPr="00985B6E">
              <w:rPr>
                <w:lang w:val="en-US"/>
              </w:rPr>
              <w:t>încheierii</w:t>
            </w:r>
            <w:proofErr w:type="spellEnd"/>
            <w:r w:rsidR="00404C0D" w:rsidRPr="00985B6E">
              <w:rPr>
                <w:lang w:val="en-US"/>
              </w:rPr>
              <w:t xml:space="preserve"> </w:t>
            </w:r>
            <w:proofErr w:type="spellStart"/>
            <w:r w:rsidR="00404C0D" w:rsidRPr="00985B6E">
              <w:rPr>
                <w:lang w:val="en-US"/>
              </w:rPr>
              <w:t>contractului</w:t>
            </w:r>
            <w:proofErr w:type="spellEnd"/>
            <w:r w:rsidR="00404C0D" w:rsidRPr="00985B6E">
              <w:rPr>
                <w:lang w:val="en-US"/>
              </w:rPr>
              <w:t xml:space="preserve">. </w:t>
            </w:r>
            <w:proofErr w:type="spellStart"/>
            <w:r w:rsidR="00404C0D" w:rsidRPr="00985B6E">
              <w:rPr>
                <w:lang w:val="en-US"/>
              </w:rPr>
              <w:t>Atât</w:t>
            </w:r>
            <w:proofErr w:type="spellEnd"/>
            <w:r w:rsidR="00460653" w:rsidRPr="00985B6E">
              <w:rPr>
                <w:lang w:val="en-US"/>
              </w:rPr>
              <w:t xml:space="preserve"> </w:t>
            </w:r>
            <w:proofErr w:type="spellStart"/>
            <w:r w:rsidR="00460653" w:rsidRPr="00985B6E">
              <w:rPr>
                <w:lang w:val="en-US"/>
              </w:rPr>
              <w:t>timp</w:t>
            </w:r>
            <w:proofErr w:type="spellEnd"/>
            <w:r w:rsidR="00460653" w:rsidRPr="00985B6E">
              <w:rPr>
                <w:lang w:val="en-US"/>
              </w:rPr>
              <w:t xml:space="preserve"> </w:t>
            </w:r>
            <w:proofErr w:type="spellStart"/>
            <w:r w:rsidR="00460653" w:rsidRPr="00985B6E">
              <w:rPr>
                <w:lang w:val="en-US"/>
              </w:rPr>
              <w:t>c</w:t>
            </w:r>
            <w:r w:rsidR="00404C0D" w:rsidRPr="00985B6E">
              <w:rPr>
                <w:lang w:val="en-US"/>
              </w:rPr>
              <w:t>â</w:t>
            </w:r>
            <w:r w:rsidR="00460653" w:rsidRPr="00985B6E">
              <w:rPr>
                <w:lang w:val="en-US"/>
              </w:rPr>
              <w:t>t</w:t>
            </w:r>
            <w:proofErr w:type="spellEnd"/>
            <w:r w:rsidR="00460653" w:rsidRPr="00985B6E">
              <w:rPr>
                <w:lang w:val="en-US"/>
              </w:rPr>
              <w:t xml:space="preserve"> el nu </w:t>
            </w:r>
            <w:proofErr w:type="spellStart"/>
            <w:r w:rsidR="00460653" w:rsidRPr="00985B6E">
              <w:rPr>
                <w:lang w:val="en-US"/>
              </w:rPr>
              <w:t>şi</w:t>
            </w:r>
            <w:proofErr w:type="spellEnd"/>
            <w:r w:rsidR="00460653" w:rsidRPr="00985B6E">
              <w:rPr>
                <w:lang w:val="en-US"/>
              </w:rPr>
              <w:t xml:space="preserve">-a </w:t>
            </w:r>
            <w:proofErr w:type="spellStart"/>
            <w:r w:rsidR="00460653" w:rsidRPr="00985B6E">
              <w:rPr>
                <w:lang w:val="en-US"/>
              </w:rPr>
              <w:t>îndeplinit</w:t>
            </w:r>
            <w:proofErr w:type="spellEnd"/>
            <w:r w:rsidR="00460653" w:rsidRPr="00985B6E">
              <w:rPr>
                <w:lang w:val="en-US"/>
              </w:rPr>
              <w:t xml:space="preserve"> </w:t>
            </w:r>
            <w:proofErr w:type="spellStart"/>
            <w:r w:rsidR="00460653" w:rsidRPr="00985B6E">
              <w:rPr>
                <w:lang w:val="en-US"/>
              </w:rPr>
              <w:t>această</w:t>
            </w:r>
            <w:proofErr w:type="spellEnd"/>
            <w:r w:rsidR="00460653" w:rsidRPr="00985B6E">
              <w:rPr>
                <w:lang w:val="en-US"/>
              </w:rPr>
              <w:t xml:space="preserve"> </w:t>
            </w:r>
            <w:proofErr w:type="spellStart"/>
            <w:r w:rsidR="00460653" w:rsidRPr="00985B6E">
              <w:rPr>
                <w:lang w:val="en-US"/>
              </w:rPr>
              <w:t>obligaţiune</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reţină</w:t>
            </w:r>
            <w:proofErr w:type="spellEnd"/>
            <w:r w:rsidR="00460653" w:rsidRPr="00985B6E">
              <w:rPr>
                <w:lang w:val="en-US"/>
              </w:rPr>
              <w:t xml:space="preserve"> </w:t>
            </w:r>
            <w:proofErr w:type="spellStart"/>
            <w:r w:rsidR="00460653" w:rsidRPr="00985B6E">
              <w:rPr>
                <w:lang w:val="en-US"/>
              </w:rPr>
              <w:t>garanţia</w:t>
            </w:r>
            <w:proofErr w:type="spellEnd"/>
            <w:r w:rsidR="005D4B79" w:rsidRPr="00985B6E">
              <w:rPr>
                <w:lang w:val="en-US"/>
              </w:rPr>
              <w:t xml:space="preserve"> </w:t>
            </w:r>
            <w:proofErr w:type="spellStart"/>
            <w:r w:rsidR="00E364D5" w:rsidRPr="00985B6E">
              <w:rPr>
                <w:lang w:val="en-US"/>
              </w:rPr>
              <w:t>Antreprenorului</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ofertă</w:t>
            </w:r>
            <w:proofErr w:type="spellEnd"/>
            <w:r w:rsidR="00460653" w:rsidRPr="00985B6E">
              <w:rPr>
                <w:lang w:val="en-US"/>
              </w:rPr>
              <w:t xml:space="preserve">. </w:t>
            </w:r>
          </w:p>
          <w:p w14:paraId="7B5A3C5F" w14:textId="77777777" w:rsidR="00460653" w:rsidRPr="00985B6E" w:rsidRDefault="00A156C0" w:rsidP="00196AB4">
            <w:pPr>
              <w:pStyle w:val="NormalWeb"/>
              <w:tabs>
                <w:tab w:val="left" w:pos="567"/>
              </w:tabs>
              <w:spacing w:line="276" w:lineRule="auto"/>
              <w:ind w:firstLine="0"/>
              <w:rPr>
                <w:lang w:val="en-US"/>
              </w:rPr>
            </w:pPr>
            <w:r w:rsidRPr="00985B6E">
              <w:rPr>
                <w:lang w:val="en-US"/>
              </w:rPr>
              <w:t>4.1</w:t>
            </w:r>
            <w:r w:rsidR="00893327" w:rsidRPr="00985B6E">
              <w:rPr>
                <w:lang w:val="en-US"/>
              </w:rPr>
              <w:t>3</w:t>
            </w:r>
            <w:r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garantează</w:t>
            </w:r>
            <w:proofErr w:type="spellEnd"/>
            <w:r w:rsidR="00460653" w:rsidRPr="00985B6E">
              <w:rPr>
                <w:lang w:val="en-US"/>
              </w:rPr>
              <w:t xml:space="preserve"> </w:t>
            </w:r>
            <w:proofErr w:type="spellStart"/>
            <w:r w:rsidR="00460653" w:rsidRPr="00985B6E">
              <w:rPr>
                <w:lang w:val="en-US"/>
              </w:rPr>
              <w:t>că</w:t>
            </w:r>
            <w:proofErr w:type="spellEnd"/>
            <w:r w:rsidR="00460653" w:rsidRPr="00985B6E">
              <w:rPr>
                <w:lang w:val="en-US"/>
              </w:rPr>
              <w:t xml:space="preserve">, la data </w:t>
            </w:r>
            <w:proofErr w:type="spellStart"/>
            <w:r w:rsidR="00460653" w:rsidRPr="00985B6E">
              <w:rPr>
                <w:lang w:val="en-US"/>
              </w:rPr>
              <w:t>recepţiei</w:t>
            </w:r>
            <w:proofErr w:type="spellEnd"/>
            <w:r w:rsidR="00460653" w:rsidRPr="00985B6E">
              <w:rPr>
                <w:lang w:val="en-US"/>
              </w:rPr>
              <w:t xml:space="preserve">, </w:t>
            </w:r>
            <w:proofErr w:type="spellStart"/>
            <w:r w:rsidR="00460653" w:rsidRPr="00985B6E">
              <w:rPr>
                <w:lang w:val="en-US"/>
              </w:rPr>
              <w:t>lucrarea</w:t>
            </w:r>
            <w:proofErr w:type="spellEnd"/>
            <w:r w:rsidR="00460653" w:rsidRPr="00985B6E">
              <w:rPr>
                <w:lang w:val="en-US"/>
              </w:rPr>
              <w:t xml:space="preserve"> </w:t>
            </w:r>
            <w:proofErr w:type="spellStart"/>
            <w:r w:rsidR="00460653" w:rsidRPr="00985B6E">
              <w:rPr>
                <w:lang w:val="en-US"/>
              </w:rPr>
              <w:t>executată</w:t>
            </w:r>
            <w:proofErr w:type="spellEnd"/>
            <w:r w:rsidR="00460653" w:rsidRPr="00985B6E">
              <w:rPr>
                <w:lang w:val="en-US"/>
              </w:rPr>
              <w:t xml:space="preserve"> are </w:t>
            </w:r>
            <w:proofErr w:type="spellStart"/>
            <w:r w:rsidR="00460653" w:rsidRPr="00985B6E">
              <w:rPr>
                <w:lang w:val="en-US"/>
              </w:rPr>
              <w:t>calităţile</w:t>
            </w:r>
            <w:proofErr w:type="spellEnd"/>
            <w:r w:rsidR="00460653" w:rsidRPr="00985B6E">
              <w:rPr>
                <w:lang w:val="en-US"/>
              </w:rPr>
              <w:t xml:space="preserve"> stipulate </w:t>
            </w:r>
            <w:proofErr w:type="spellStart"/>
            <w:r w:rsidR="00460653" w:rsidRPr="00985B6E">
              <w:rPr>
                <w:lang w:val="en-US"/>
              </w:rPr>
              <w:t>în</w:t>
            </w:r>
            <w:proofErr w:type="spellEnd"/>
            <w:r w:rsidR="00460653" w:rsidRPr="00985B6E">
              <w:rPr>
                <w:lang w:val="en-US"/>
              </w:rPr>
              <w:t xml:space="preserve"> contract, </w:t>
            </w:r>
            <w:proofErr w:type="spellStart"/>
            <w:r w:rsidR="00460653" w:rsidRPr="00985B6E">
              <w:rPr>
                <w:lang w:val="en-US"/>
              </w:rPr>
              <w:t>corespunde</w:t>
            </w:r>
            <w:proofErr w:type="spellEnd"/>
            <w:r w:rsidR="00460653" w:rsidRPr="00985B6E">
              <w:rPr>
                <w:lang w:val="en-US"/>
              </w:rPr>
              <w:t xml:space="preserve"> </w:t>
            </w:r>
            <w:proofErr w:type="spellStart"/>
            <w:r w:rsidR="00460653" w:rsidRPr="00985B6E">
              <w:rPr>
                <w:lang w:val="en-US"/>
              </w:rPr>
              <w:t>reglementărilor</w:t>
            </w:r>
            <w:proofErr w:type="spellEnd"/>
            <w:r w:rsidR="00460653" w:rsidRPr="00985B6E">
              <w:rPr>
                <w:lang w:val="en-US"/>
              </w:rPr>
              <w:t xml:space="preserve"> </w:t>
            </w:r>
            <w:proofErr w:type="spellStart"/>
            <w:r w:rsidR="00460653" w:rsidRPr="00985B6E">
              <w:rPr>
                <w:lang w:val="en-US"/>
              </w:rPr>
              <w:t>tehnice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nu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afectată</w:t>
            </w:r>
            <w:proofErr w:type="spellEnd"/>
            <w:r w:rsidR="00460653" w:rsidRPr="00985B6E">
              <w:rPr>
                <w:lang w:val="en-US"/>
              </w:rPr>
              <w:t xml:space="preserve"> de </w:t>
            </w:r>
            <w:proofErr w:type="spellStart"/>
            <w:r w:rsidR="00460653" w:rsidRPr="00985B6E">
              <w:rPr>
                <w:lang w:val="en-US"/>
              </w:rPr>
              <w:t>vicii</w:t>
            </w:r>
            <w:proofErr w:type="spellEnd"/>
            <w:r w:rsidR="00460653" w:rsidRPr="00985B6E">
              <w:rPr>
                <w:lang w:val="en-US"/>
              </w:rPr>
              <w:t xml:space="preserve"> care </w:t>
            </w:r>
            <w:proofErr w:type="spellStart"/>
            <w:r w:rsidR="00460653" w:rsidRPr="00985B6E">
              <w:rPr>
                <w:lang w:val="en-US"/>
              </w:rPr>
              <w:t>ar</w:t>
            </w:r>
            <w:proofErr w:type="spellEnd"/>
            <w:r w:rsidR="00460653" w:rsidRPr="00985B6E">
              <w:rPr>
                <w:lang w:val="en-US"/>
              </w:rPr>
              <w:t xml:space="preserve"> </w:t>
            </w:r>
            <w:proofErr w:type="spellStart"/>
            <w:r w:rsidR="00460653" w:rsidRPr="00985B6E">
              <w:rPr>
                <w:lang w:val="en-US"/>
              </w:rPr>
              <w:t>diminua</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chiar</w:t>
            </w:r>
            <w:proofErr w:type="spellEnd"/>
            <w:r w:rsidR="00460653" w:rsidRPr="00985B6E">
              <w:rPr>
                <w:lang w:val="en-US"/>
              </w:rPr>
              <w:t xml:space="preserve"> </w:t>
            </w:r>
            <w:proofErr w:type="spellStart"/>
            <w:r w:rsidR="00460653" w:rsidRPr="00985B6E">
              <w:rPr>
                <w:lang w:val="en-US"/>
              </w:rPr>
              <w:t>anula</w:t>
            </w:r>
            <w:proofErr w:type="spellEnd"/>
            <w:r w:rsidR="00460653" w:rsidRPr="00985B6E">
              <w:rPr>
                <w:lang w:val="en-US"/>
              </w:rPr>
              <w:t xml:space="preserve"> </w:t>
            </w:r>
            <w:proofErr w:type="spellStart"/>
            <w:r w:rsidR="00460653" w:rsidRPr="00985B6E">
              <w:rPr>
                <w:lang w:val="en-US"/>
              </w:rPr>
              <w:t>valoarea</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posibilitatea</w:t>
            </w:r>
            <w:proofErr w:type="spellEnd"/>
            <w:r w:rsidR="00460653" w:rsidRPr="00985B6E">
              <w:rPr>
                <w:lang w:val="en-US"/>
              </w:rPr>
              <w:t xml:space="preserve"> de </w:t>
            </w:r>
            <w:proofErr w:type="spellStart"/>
            <w:r w:rsidR="00460653" w:rsidRPr="00985B6E">
              <w:rPr>
                <w:lang w:val="en-US"/>
              </w:rPr>
              <w:t>utilizare</w:t>
            </w:r>
            <w:proofErr w:type="spellEnd"/>
            <w:r w:rsidR="00460653" w:rsidRPr="00985B6E">
              <w:rPr>
                <w:lang w:val="en-US"/>
              </w:rPr>
              <w:t xml:space="preserve">, conform </w:t>
            </w:r>
            <w:proofErr w:type="spellStart"/>
            <w:r w:rsidR="00460653" w:rsidRPr="00985B6E">
              <w:rPr>
                <w:lang w:val="en-US"/>
              </w:rPr>
              <w:t>condiţiilor</w:t>
            </w:r>
            <w:proofErr w:type="spellEnd"/>
            <w:r w:rsidR="00460653" w:rsidRPr="00985B6E">
              <w:rPr>
                <w:lang w:val="en-US"/>
              </w:rPr>
              <w:t xml:space="preserve"> </w:t>
            </w:r>
            <w:proofErr w:type="spellStart"/>
            <w:r w:rsidR="00460653" w:rsidRPr="00985B6E">
              <w:rPr>
                <w:lang w:val="en-US"/>
              </w:rPr>
              <w:t>normale</w:t>
            </w:r>
            <w:proofErr w:type="spellEnd"/>
            <w:r w:rsidR="00460653" w:rsidRPr="00985B6E">
              <w:rPr>
                <w:lang w:val="en-US"/>
              </w:rPr>
              <w:t xml:space="preserve"> de </w:t>
            </w:r>
            <w:proofErr w:type="spellStart"/>
            <w:r w:rsidR="00460653" w:rsidRPr="00985B6E">
              <w:rPr>
                <w:lang w:val="en-US"/>
              </w:rPr>
              <w:t>folosire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a </w:t>
            </w:r>
            <w:proofErr w:type="spellStart"/>
            <w:r w:rsidR="00460653" w:rsidRPr="00985B6E">
              <w:rPr>
                <w:lang w:val="en-US"/>
              </w:rPr>
              <w:t>celor</w:t>
            </w:r>
            <w:proofErr w:type="spellEnd"/>
            <w:r w:rsidR="00460653" w:rsidRPr="00985B6E">
              <w:rPr>
                <w:lang w:val="en-US"/>
              </w:rPr>
              <w:t xml:space="preserve"> </w:t>
            </w:r>
            <w:proofErr w:type="spellStart"/>
            <w:r w:rsidR="00460653" w:rsidRPr="00985B6E">
              <w:rPr>
                <w:lang w:val="en-US"/>
              </w:rPr>
              <w:t>explicite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contract. </w:t>
            </w:r>
          </w:p>
          <w:p w14:paraId="4FCAF588" w14:textId="77777777" w:rsidR="00460653" w:rsidRPr="00985B6E" w:rsidRDefault="00A156C0" w:rsidP="00196AB4">
            <w:pPr>
              <w:pStyle w:val="NormalWeb"/>
              <w:tabs>
                <w:tab w:val="left" w:pos="567"/>
              </w:tabs>
              <w:spacing w:line="276" w:lineRule="auto"/>
              <w:ind w:firstLine="0"/>
              <w:rPr>
                <w:lang w:val="en-US"/>
              </w:rPr>
            </w:pPr>
            <w:r w:rsidRPr="00985B6E">
              <w:rPr>
                <w:lang w:val="en-US"/>
              </w:rPr>
              <w:t>4.1</w:t>
            </w:r>
            <w:r w:rsidR="00893327" w:rsidRPr="00985B6E">
              <w:rPr>
                <w:lang w:val="en-US"/>
              </w:rPr>
              <w:t>4</w:t>
            </w:r>
            <w:r w:rsidRPr="00985B6E">
              <w:rPr>
                <w:lang w:val="en-US"/>
              </w:rPr>
              <w:t xml:space="preserve">. </w:t>
            </w:r>
            <w:r w:rsidR="00460653" w:rsidRPr="00985B6E">
              <w:rPr>
                <w:lang w:val="en-US"/>
              </w:rPr>
              <w:t xml:space="preserve">La </w:t>
            </w:r>
            <w:proofErr w:type="spellStart"/>
            <w:r w:rsidR="00460653" w:rsidRPr="00985B6E">
              <w:rPr>
                <w:lang w:val="en-US"/>
              </w:rPr>
              <w:t>lucrările</w:t>
            </w:r>
            <w:proofErr w:type="spellEnd"/>
            <w:r w:rsidR="00460653" w:rsidRPr="00985B6E">
              <w:rPr>
                <w:lang w:val="en-US"/>
              </w:rPr>
              <w:t xml:space="preserve"> la care se fac </w:t>
            </w:r>
            <w:proofErr w:type="spellStart"/>
            <w:r w:rsidR="00460653" w:rsidRPr="00985B6E">
              <w:rPr>
                <w:lang w:val="en-US"/>
              </w:rPr>
              <w:t>încercări</w:t>
            </w:r>
            <w:proofErr w:type="spellEnd"/>
            <w:r w:rsidR="00460653" w:rsidRPr="00985B6E">
              <w:rPr>
                <w:lang w:val="en-US"/>
              </w:rPr>
              <w:t xml:space="preserve">, se </w:t>
            </w:r>
            <w:proofErr w:type="spellStart"/>
            <w:r w:rsidR="00460653" w:rsidRPr="00985B6E">
              <w:rPr>
                <w:lang w:val="en-US"/>
              </w:rPr>
              <w:t>consideră</w:t>
            </w:r>
            <w:proofErr w:type="spellEnd"/>
            <w:r w:rsidR="00460653" w:rsidRPr="00985B6E">
              <w:rPr>
                <w:lang w:val="en-US"/>
              </w:rPr>
              <w:t xml:space="preserve"> </w:t>
            </w:r>
            <w:proofErr w:type="spellStart"/>
            <w:r w:rsidR="00460653" w:rsidRPr="00985B6E">
              <w:rPr>
                <w:lang w:val="en-US"/>
              </w:rPr>
              <w:t>calitatea</w:t>
            </w:r>
            <w:proofErr w:type="spellEnd"/>
            <w:r w:rsidR="00460653" w:rsidRPr="00985B6E">
              <w:rPr>
                <w:lang w:val="en-US"/>
              </w:rPr>
              <w:t xml:space="preserve"> </w:t>
            </w:r>
            <w:proofErr w:type="spellStart"/>
            <w:r w:rsidR="00460653" w:rsidRPr="00985B6E">
              <w:rPr>
                <w:lang w:val="en-US"/>
              </w:rPr>
              <w:t>probei</w:t>
            </w:r>
            <w:proofErr w:type="spellEnd"/>
            <w:r w:rsidR="00460653" w:rsidRPr="00985B6E">
              <w:rPr>
                <w:lang w:val="en-US"/>
              </w:rPr>
              <w:t xml:space="preserve"> </w:t>
            </w:r>
            <w:proofErr w:type="spellStart"/>
            <w:r w:rsidR="00460653" w:rsidRPr="00985B6E">
              <w:rPr>
                <w:lang w:val="en-US"/>
              </w:rPr>
              <w:t>îndeplinită</w:t>
            </w:r>
            <w:proofErr w:type="spellEnd"/>
            <w:r w:rsidR="00460653" w:rsidRPr="00985B6E">
              <w:rPr>
                <w:lang w:val="en-US"/>
              </w:rPr>
              <w:t xml:space="preserve"> </w:t>
            </w:r>
            <w:proofErr w:type="spellStart"/>
            <w:r w:rsidR="00460653" w:rsidRPr="00985B6E">
              <w:rPr>
                <w:lang w:val="en-US"/>
              </w:rPr>
              <w:t>at</w:t>
            </w:r>
            <w:r w:rsidR="00E171D4" w:rsidRPr="00985B6E">
              <w:rPr>
                <w:lang w:val="en-US"/>
              </w:rPr>
              <w:t>â</w:t>
            </w:r>
            <w:r w:rsidR="00460653" w:rsidRPr="00985B6E">
              <w:rPr>
                <w:lang w:val="en-US"/>
              </w:rPr>
              <w:t>ta</w:t>
            </w:r>
            <w:proofErr w:type="spellEnd"/>
            <w:r w:rsidR="00460653" w:rsidRPr="00985B6E">
              <w:rPr>
                <w:lang w:val="en-US"/>
              </w:rPr>
              <w:t xml:space="preserve"> </w:t>
            </w:r>
            <w:proofErr w:type="spellStart"/>
            <w:r w:rsidR="00460653" w:rsidRPr="00985B6E">
              <w:rPr>
                <w:lang w:val="en-US"/>
              </w:rPr>
              <w:t>timp</w:t>
            </w:r>
            <w:proofErr w:type="spellEnd"/>
            <w:r w:rsidR="00460653" w:rsidRPr="00985B6E">
              <w:rPr>
                <w:lang w:val="en-US"/>
              </w:rPr>
              <w:t xml:space="preserve"> </w:t>
            </w:r>
            <w:proofErr w:type="spellStart"/>
            <w:r w:rsidR="00460653" w:rsidRPr="00985B6E">
              <w:rPr>
                <w:lang w:val="en-US"/>
              </w:rPr>
              <w:t>c</w:t>
            </w:r>
            <w:r w:rsidR="00E171D4" w:rsidRPr="00985B6E">
              <w:rPr>
                <w:lang w:val="en-US"/>
              </w:rPr>
              <w:t>â</w:t>
            </w:r>
            <w:r w:rsidR="00460653" w:rsidRPr="00985B6E">
              <w:rPr>
                <w:lang w:val="en-US"/>
              </w:rPr>
              <w:t>t</w:t>
            </w:r>
            <w:proofErr w:type="spellEnd"/>
            <w:r w:rsidR="00460653" w:rsidRPr="00985B6E">
              <w:rPr>
                <w:lang w:val="en-US"/>
              </w:rPr>
              <w:t xml:space="preserve"> </w:t>
            </w:r>
            <w:proofErr w:type="spellStart"/>
            <w:r w:rsidR="00460653" w:rsidRPr="00985B6E">
              <w:rPr>
                <w:lang w:val="en-US"/>
              </w:rPr>
              <w:t>rezultatele</w:t>
            </w:r>
            <w:proofErr w:type="spellEnd"/>
            <w:r w:rsidR="00460653" w:rsidRPr="00985B6E">
              <w:rPr>
                <w:lang w:val="en-US"/>
              </w:rPr>
              <w:t xml:space="preserve"> se </w:t>
            </w:r>
            <w:proofErr w:type="spellStart"/>
            <w:r w:rsidR="00460653" w:rsidRPr="00985B6E">
              <w:rPr>
                <w:lang w:val="en-US"/>
              </w:rPr>
              <w:t>înscriu</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limitele</w:t>
            </w:r>
            <w:proofErr w:type="spellEnd"/>
            <w:r w:rsidR="00460653" w:rsidRPr="00985B6E">
              <w:rPr>
                <w:lang w:val="en-US"/>
              </w:rPr>
              <w:t xml:space="preserve"> </w:t>
            </w:r>
            <w:proofErr w:type="spellStart"/>
            <w:r w:rsidR="00460653" w:rsidRPr="00985B6E">
              <w:rPr>
                <w:lang w:val="en-US"/>
              </w:rPr>
              <w:t>admise</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w:t>
            </w:r>
            <w:proofErr w:type="spellStart"/>
            <w:r w:rsidR="00460653" w:rsidRPr="00985B6E">
              <w:rPr>
                <w:lang w:val="en-US"/>
              </w:rPr>
              <w:t>reglementările</w:t>
            </w:r>
            <w:proofErr w:type="spellEnd"/>
            <w:r w:rsidR="00460653" w:rsidRPr="00985B6E">
              <w:rPr>
                <w:lang w:val="en-US"/>
              </w:rPr>
              <w:t xml:space="preserve"> </w:t>
            </w:r>
            <w:proofErr w:type="spellStart"/>
            <w:r w:rsidR="00460653" w:rsidRPr="00985B6E">
              <w:rPr>
                <w:lang w:val="en-US"/>
              </w:rPr>
              <w:t>tehnice</w:t>
            </w:r>
            <w:proofErr w:type="spellEnd"/>
            <w:r w:rsidR="00460653" w:rsidRPr="00985B6E">
              <w:rPr>
                <w:lang w:val="en-US"/>
              </w:rPr>
              <w:t xml:space="preserve">. </w:t>
            </w:r>
          </w:p>
          <w:p w14:paraId="383A4756" w14:textId="77777777" w:rsidR="00460653" w:rsidRPr="00985B6E" w:rsidRDefault="00A156C0" w:rsidP="00196AB4">
            <w:pPr>
              <w:pStyle w:val="NormalWeb"/>
              <w:tabs>
                <w:tab w:val="left" w:pos="567"/>
              </w:tabs>
              <w:spacing w:line="276" w:lineRule="auto"/>
              <w:ind w:firstLine="0"/>
              <w:rPr>
                <w:lang w:val="en-US"/>
              </w:rPr>
            </w:pPr>
            <w:r w:rsidRPr="00985B6E">
              <w:rPr>
                <w:lang w:val="en-US"/>
              </w:rPr>
              <w:t>4.</w:t>
            </w:r>
            <w:r w:rsidR="00603AB4" w:rsidRPr="00985B6E">
              <w:rPr>
                <w:lang w:val="en-US"/>
              </w:rPr>
              <w:t xml:space="preserve">15. </w:t>
            </w:r>
            <w:proofErr w:type="spellStart"/>
            <w:r w:rsidR="00603AB4" w:rsidRPr="00985B6E">
              <w:rPr>
                <w:lang w:val="en-US"/>
              </w:rPr>
              <w:t>Beneficiarul</w:t>
            </w:r>
            <w:proofErr w:type="spellEnd"/>
            <w:r w:rsidR="00603AB4" w:rsidRPr="00985B6E">
              <w:rPr>
                <w:lang w:val="en-US"/>
              </w:rPr>
              <w:t xml:space="preserve"> are </w:t>
            </w:r>
            <w:proofErr w:type="spellStart"/>
            <w:r w:rsidR="00603AB4" w:rsidRPr="00985B6E">
              <w:rPr>
                <w:lang w:val="en-US"/>
              </w:rPr>
              <w:t>dreptul</w:t>
            </w:r>
            <w:proofErr w:type="spellEnd"/>
            <w:r w:rsidR="00603AB4" w:rsidRPr="00985B6E">
              <w:rPr>
                <w:lang w:val="en-US"/>
              </w:rPr>
              <w:t xml:space="preserve"> de a </w:t>
            </w:r>
            <w:proofErr w:type="spellStart"/>
            <w:r w:rsidR="00603AB4" w:rsidRPr="00985B6E">
              <w:rPr>
                <w:lang w:val="en-US"/>
              </w:rPr>
              <w:t>supraveghea</w:t>
            </w:r>
            <w:proofErr w:type="spellEnd"/>
            <w:r w:rsidR="00603AB4" w:rsidRPr="00985B6E">
              <w:rPr>
                <w:lang w:val="en-US"/>
              </w:rPr>
              <w:t xml:space="preserve"> </w:t>
            </w:r>
            <w:proofErr w:type="spellStart"/>
            <w:r w:rsidR="00603AB4" w:rsidRPr="00985B6E">
              <w:rPr>
                <w:lang w:val="en-US"/>
              </w:rPr>
              <w:t>desfăşurarea</w:t>
            </w:r>
            <w:proofErr w:type="spellEnd"/>
            <w:r w:rsidR="00603AB4" w:rsidRPr="00985B6E">
              <w:rPr>
                <w:lang w:val="en-US"/>
              </w:rPr>
              <w:t xml:space="preserve"> </w:t>
            </w:r>
            <w:proofErr w:type="spellStart"/>
            <w:r w:rsidR="00603AB4" w:rsidRPr="00985B6E">
              <w:rPr>
                <w:lang w:val="en-US"/>
              </w:rPr>
              <w:t>lucrărilor</w:t>
            </w:r>
            <w:proofErr w:type="spellEnd"/>
            <w:r w:rsidR="00603AB4" w:rsidRPr="00985B6E">
              <w:rPr>
                <w:lang w:val="en-US"/>
              </w:rPr>
              <w:t xml:space="preserve"> </w:t>
            </w:r>
            <w:proofErr w:type="spellStart"/>
            <w:r w:rsidR="00603AB4" w:rsidRPr="00985B6E">
              <w:rPr>
                <w:lang w:val="en-US"/>
              </w:rPr>
              <w:t>în</w:t>
            </w:r>
            <w:proofErr w:type="spellEnd"/>
            <w:r w:rsidR="00603AB4" w:rsidRPr="00985B6E">
              <w:rPr>
                <w:lang w:val="en-US"/>
              </w:rPr>
              <w:t xml:space="preserve"> </w:t>
            </w:r>
            <w:proofErr w:type="spellStart"/>
            <w:r w:rsidR="00603AB4" w:rsidRPr="00985B6E">
              <w:rPr>
                <w:lang w:val="en-US"/>
              </w:rPr>
              <w:t>conformitate</w:t>
            </w:r>
            <w:proofErr w:type="spellEnd"/>
            <w:r w:rsidR="00603AB4" w:rsidRPr="00985B6E">
              <w:rPr>
                <w:lang w:val="en-US"/>
              </w:rPr>
              <w:t xml:space="preserve"> cu </w:t>
            </w:r>
            <w:proofErr w:type="spellStart"/>
            <w:r w:rsidR="00603AB4" w:rsidRPr="00985B6E">
              <w:rPr>
                <w:lang w:val="en-US"/>
              </w:rPr>
              <w:t>prevederile</w:t>
            </w:r>
            <w:proofErr w:type="spellEnd"/>
            <w:r w:rsidR="00603AB4" w:rsidRPr="00985B6E">
              <w:rPr>
                <w:lang w:val="en-US"/>
              </w:rPr>
              <w:t xml:space="preserve"> </w:t>
            </w:r>
            <w:proofErr w:type="spellStart"/>
            <w:r w:rsidR="00603AB4" w:rsidRPr="00985B6E">
              <w:rPr>
                <w:lang w:val="en-US"/>
              </w:rPr>
              <w:t>contractului</w:t>
            </w:r>
            <w:proofErr w:type="spellEnd"/>
            <w:r w:rsidR="00603AB4" w:rsidRPr="00985B6E">
              <w:rPr>
                <w:lang w:val="en-US"/>
              </w:rPr>
              <w:t xml:space="preserve">, </w:t>
            </w:r>
            <w:proofErr w:type="spellStart"/>
            <w:r w:rsidR="00603AB4" w:rsidRPr="00985B6E">
              <w:rPr>
                <w:lang w:val="en-US"/>
              </w:rPr>
              <w:t>prin</w:t>
            </w:r>
            <w:proofErr w:type="spellEnd"/>
            <w:r w:rsidR="00603AB4" w:rsidRPr="00985B6E">
              <w:rPr>
                <w:lang w:val="en-US"/>
              </w:rPr>
              <w:t xml:space="preserve"> </w:t>
            </w:r>
            <w:proofErr w:type="spellStart"/>
            <w:r w:rsidR="00603AB4" w:rsidRPr="00985B6E">
              <w:rPr>
                <w:lang w:val="en-US"/>
              </w:rPr>
              <w:t>responsabilii</w:t>
            </w:r>
            <w:proofErr w:type="spellEnd"/>
            <w:r w:rsidR="00603AB4" w:rsidRPr="00985B6E">
              <w:rPr>
                <w:lang w:val="en-US"/>
              </w:rPr>
              <w:t xml:space="preserve"> </w:t>
            </w:r>
            <w:proofErr w:type="spellStart"/>
            <w:r w:rsidR="00603AB4" w:rsidRPr="00985B6E">
              <w:rPr>
                <w:lang w:val="en-US"/>
              </w:rPr>
              <w:t>tehnici</w:t>
            </w:r>
            <w:proofErr w:type="spellEnd"/>
            <w:r w:rsidR="00603AB4" w:rsidRPr="00985B6E">
              <w:rPr>
                <w:lang w:val="en-US"/>
              </w:rPr>
              <w:t xml:space="preserve"> </w:t>
            </w:r>
            <w:proofErr w:type="spellStart"/>
            <w:r w:rsidR="00603AB4" w:rsidRPr="00985B6E">
              <w:rPr>
                <w:lang w:val="en-US"/>
              </w:rPr>
              <w:t>atestaţi</w:t>
            </w:r>
            <w:proofErr w:type="spellEnd"/>
            <w:r w:rsidR="00603AB4" w:rsidRPr="00985B6E">
              <w:rPr>
                <w:lang w:val="en-US"/>
              </w:rPr>
              <w:t xml:space="preserve">. </w:t>
            </w:r>
            <w:proofErr w:type="spellStart"/>
            <w:r w:rsidR="00603AB4" w:rsidRPr="00985B6E">
              <w:rPr>
                <w:lang w:val="en-US"/>
              </w:rPr>
              <w:t>Acestora</w:t>
            </w:r>
            <w:proofErr w:type="spellEnd"/>
            <w:r w:rsidR="00603AB4" w:rsidRPr="00985B6E">
              <w:rPr>
                <w:lang w:val="en-US"/>
              </w:rPr>
              <w:t xml:space="preserve"> li se </w:t>
            </w:r>
            <w:proofErr w:type="spellStart"/>
            <w:r w:rsidR="00603AB4" w:rsidRPr="00985B6E">
              <w:rPr>
                <w:lang w:val="en-US"/>
              </w:rPr>
              <w:t>va</w:t>
            </w:r>
            <w:proofErr w:type="spellEnd"/>
            <w:r w:rsidR="00603AB4" w:rsidRPr="00985B6E">
              <w:rPr>
                <w:lang w:val="en-US"/>
              </w:rPr>
              <w:t xml:space="preserve"> </w:t>
            </w:r>
            <w:proofErr w:type="spellStart"/>
            <w:r w:rsidR="00603AB4" w:rsidRPr="00985B6E">
              <w:rPr>
                <w:lang w:val="en-US"/>
              </w:rPr>
              <w:t>asigura</w:t>
            </w:r>
            <w:proofErr w:type="spellEnd"/>
            <w:r w:rsidR="00603AB4" w:rsidRPr="00985B6E">
              <w:rPr>
                <w:lang w:val="en-US"/>
              </w:rPr>
              <w:t xml:space="preserve"> </w:t>
            </w:r>
            <w:proofErr w:type="spellStart"/>
            <w:r w:rsidR="00603AB4" w:rsidRPr="00985B6E">
              <w:rPr>
                <w:lang w:val="en-US"/>
              </w:rPr>
              <w:t>accesul</w:t>
            </w:r>
            <w:proofErr w:type="spellEnd"/>
            <w:r w:rsidR="00603AB4" w:rsidRPr="00985B6E">
              <w:rPr>
                <w:lang w:val="en-US"/>
              </w:rPr>
              <w:t xml:space="preserve"> la </w:t>
            </w:r>
            <w:proofErr w:type="spellStart"/>
            <w:r w:rsidR="00603AB4" w:rsidRPr="00985B6E">
              <w:rPr>
                <w:lang w:val="en-US"/>
              </w:rPr>
              <w:t>locul</w:t>
            </w:r>
            <w:proofErr w:type="spellEnd"/>
            <w:r w:rsidR="00603AB4" w:rsidRPr="00985B6E">
              <w:rPr>
                <w:lang w:val="en-US"/>
              </w:rPr>
              <w:t xml:space="preserve"> de </w:t>
            </w:r>
            <w:proofErr w:type="spellStart"/>
            <w:r w:rsidR="00603AB4" w:rsidRPr="00985B6E">
              <w:rPr>
                <w:lang w:val="en-US"/>
              </w:rPr>
              <w:t>muncă</w:t>
            </w:r>
            <w:proofErr w:type="spellEnd"/>
            <w:r w:rsidR="00603AB4" w:rsidRPr="00985B6E">
              <w:rPr>
                <w:lang w:val="en-US"/>
              </w:rPr>
              <w:t xml:space="preserve">, </w:t>
            </w:r>
            <w:proofErr w:type="spellStart"/>
            <w:r w:rsidR="00603AB4" w:rsidRPr="00985B6E">
              <w:rPr>
                <w:lang w:val="en-US"/>
              </w:rPr>
              <w:t>în</w:t>
            </w:r>
            <w:proofErr w:type="spellEnd"/>
            <w:r w:rsidR="00603AB4" w:rsidRPr="00985B6E">
              <w:rPr>
                <w:lang w:val="en-US"/>
              </w:rPr>
              <w:t xml:space="preserve"> </w:t>
            </w:r>
            <w:proofErr w:type="spellStart"/>
            <w:r w:rsidR="00603AB4" w:rsidRPr="00985B6E">
              <w:rPr>
                <w:lang w:val="en-US"/>
              </w:rPr>
              <w:t>ateliere</w:t>
            </w:r>
            <w:proofErr w:type="spellEnd"/>
            <w:r w:rsidR="00603AB4" w:rsidRPr="00985B6E">
              <w:rPr>
                <w:lang w:val="en-US"/>
              </w:rPr>
              <w:t xml:space="preserve">, </w:t>
            </w:r>
            <w:proofErr w:type="spellStart"/>
            <w:r w:rsidR="00603AB4" w:rsidRPr="00985B6E">
              <w:rPr>
                <w:lang w:val="en-US"/>
              </w:rPr>
              <w:t>depozite</w:t>
            </w:r>
            <w:proofErr w:type="spellEnd"/>
            <w:r w:rsidR="00603AB4" w:rsidRPr="00985B6E">
              <w:rPr>
                <w:lang w:val="en-US"/>
              </w:rPr>
              <w:t xml:space="preserve"> </w:t>
            </w:r>
            <w:proofErr w:type="spellStart"/>
            <w:r w:rsidR="00603AB4" w:rsidRPr="00985B6E">
              <w:rPr>
                <w:lang w:val="en-US"/>
              </w:rPr>
              <w:t>şi</w:t>
            </w:r>
            <w:proofErr w:type="spellEnd"/>
            <w:r w:rsidR="00603AB4" w:rsidRPr="00985B6E">
              <w:rPr>
                <w:lang w:val="en-US"/>
              </w:rPr>
              <w:t xml:space="preserve"> </w:t>
            </w:r>
            <w:proofErr w:type="spellStart"/>
            <w:r w:rsidR="00603AB4" w:rsidRPr="00985B6E">
              <w:rPr>
                <w:lang w:val="en-US"/>
              </w:rPr>
              <w:t>oriunde</w:t>
            </w:r>
            <w:proofErr w:type="spellEnd"/>
            <w:r w:rsidR="00603AB4" w:rsidRPr="00985B6E">
              <w:rPr>
                <w:lang w:val="en-US"/>
              </w:rPr>
              <w:t xml:space="preserve"> se </w:t>
            </w:r>
            <w:proofErr w:type="spellStart"/>
            <w:r w:rsidR="00603AB4" w:rsidRPr="00985B6E">
              <w:rPr>
                <w:lang w:val="en-US"/>
              </w:rPr>
              <w:t>desfăşoară</w:t>
            </w:r>
            <w:proofErr w:type="spellEnd"/>
            <w:r w:rsidR="00603AB4" w:rsidRPr="00985B6E">
              <w:rPr>
                <w:lang w:val="en-US"/>
              </w:rPr>
              <w:t xml:space="preserve"> </w:t>
            </w:r>
            <w:proofErr w:type="spellStart"/>
            <w:r w:rsidR="00603AB4" w:rsidRPr="00985B6E">
              <w:rPr>
                <w:lang w:val="en-US"/>
              </w:rPr>
              <w:t>activităţi</w:t>
            </w:r>
            <w:proofErr w:type="spellEnd"/>
            <w:r w:rsidR="00603AB4" w:rsidRPr="00985B6E">
              <w:rPr>
                <w:lang w:val="en-US"/>
              </w:rPr>
              <w:t xml:space="preserve"> legate de </w:t>
            </w:r>
            <w:proofErr w:type="spellStart"/>
            <w:r w:rsidR="00603AB4" w:rsidRPr="00985B6E">
              <w:rPr>
                <w:lang w:val="en-US"/>
              </w:rPr>
              <w:t>realizarea</w:t>
            </w:r>
            <w:proofErr w:type="spellEnd"/>
            <w:r w:rsidR="00603AB4" w:rsidRPr="00985B6E">
              <w:rPr>
                <w:lang w:val="en-US"/>
              </w:rPr>
              <w:t xml:space="preserve"> </w:t>
            </w:r>
            <w:proofErr w:type="spellStart"/>
            <w:r w:rsidR="00603AB4" w:rsidRPr="00985B6E">
              <w:rPr>
                <w:lang w:val="en-US"/>
              </w:rPr>
              <w:t>obligaţiilor</w:t>
            </w:r>
            <w:proofErr w:type="spellEnd"/>
            <w:r w:rsidR="00603AB4" w:rsidRPr="00985B6E">
              <w:rPr>
                <w:lang w:val="en-US"/>
              </w:rPr>
              <w:t xml:space="preserve"> </w:t>
            </w:r>
            <w:proofErr w:type="spellStart"/>
            <w:r w:rsidR="00603AB4" w:rsidRPr="00985B6E">
              <w:rPr>
                <w:lang w:val="en-US"/>
              </w:rPr>
              <w:t>contractuale</w:t>
            </w:r>
            <w:proofErr w:type="spellEnd"/>
            <w:r w:rsidR="00603AB4" w:rsidRPr="00985B6E">
              <w:rPr>
                <w:lang w:val="en-US"/>
              </w:rPr>
              <w:t xml:space="preserve">. La </w:t>
            </w:r>
            <w:proofErr w:type="spellStart"/>
            <w:r w:rsidR="00603AB4" w:rsidRPr="00985B6E">
              <w:rPr>
                <w:lang w:val="en-US"/>
              </w:rPr>
              <w:t>cerere</w:t>
            </w:r>
            <w:proofErr w:type="spellEnd"/>
            <w:r w:rsidR="00603AB4" w:rsidRPr="00985B6E">
              <w:rPr>
                <w:lang w:val="en-US"/>
              </w:rPr>
              <w:t xml:space="preserve">, </w:t>
            </w:r>
            <w:proofErr w:type="spellStart"/>
            <w:r w:rsidR="00603AB4" w:rsidRPr="00985B6E">
              <w:rPr>
                <w:lang w:val="en-US"/>
              </w:rPr>
              <w:t>trebuie</w:t>
            </w:r>
            <w:proofErr w:type="spellEnd"/>
            <w:r w:rsidR="00603AB4" w:rsidRPr="00985B6E">
              <w:rPr>
                <w:lang w:val="en-US"/>
              </w:rPr>
              <w:t xml:space="preserve"> </w:t>
            </w:r>
            <w:proofErr w:type="spellStart"/>
            <w:r w:rsidR="00603AB4" w:rsidRPr="00985B6E">
              <w:rPr>
                <w:lang w:val="en-US"/>
              </w:rPr>
              <w:t>să</w:t>
            </w:r>
            <w:proofErr w:type="spellEnd"/>
            <w:r w:rsidR="00603AB4" w:rsidRPr="00985B6E">
              <w:rPr>
                <w:lang w:val="en-US"/>
              </w:rPr>
              <w:t xml:space="preserve"> </w:t>
            </w:r>
            <w:proofErr w:type="spellStart"/>
            <w:r w:rsidR="00603AB4" w:rsidRPr="00985B6E">
              <w:rPr>
                <w:lang w:val="en-US"/>
              </w:rPr>
              <w:t>i</w:t>
            </w:r>
            <w:proofErr w:type="spellEnd"/>
            <w:r w:rsidR="00603AB4" w:rsidRPr="00985B6E">
              <w:rPr>
                <w:lang w:val="en-US"/>
              </w:rPr>
              <w:t xml:space="preserve"> se </w:t>
            </w:r>
            <w:proofErr w:type="spellStart"/>
            <w:r w:rsidR="00603AB4" w:rsidRPr="00985B6E">
              <w:rPr>
                <w:lang w:val="en-US"/>
              </w:rPr>
              <w:t>pună</w:t>
            </w:r>
            <w:proofErr w:type="spellEnd"/>
            <w:r w:rsidR="00603AB4" w:rsidRPr="00985B6E">
              <w:rPr>
                <w:lang w:val="en-US"/>
              </w:rPr>
              <w:t xml:space="preserve"> la </w:t>
            </w:r>
            <w:proofErr w:type="spellStart"/>
            <w:r w:rsidR="00603AB4" w:rsidRPr="00985B6E">
              <w:rPr>
                <w:lang w:val="en-US"/>
              </w:rPr>
              <w:t>dispoziţie</w:t>
            </w:r>
            <w:proofErr w:type="spellEnd"/>
            <w:r w:rsidR="00603AB4" w:rsidRPr="00985B6E">
              <w:rPr>
                <w:lang w:val="en-US"/>
              </w:rPr>
              <w:t xml:space="preserve"> </w:t>
            </w:r>
            <w:proofErr w:type="spellStart"/>
            <w:r w:rsidR="00603AB4" w:rsidRPr="00985B6E">
              <w:rPr>
                <w:lang w:val="en-US"/>
              </w:rPr>
              <w:t>desenele</w:t>
            </w:r>
            <w:proofErr w:type="spellEnd"/>
            <w:r w:rsidR="00603AB4" w:rsidRPr="00985B6E">
              <w:rPr>
                <w:lang w:val="en-US"/>
              </w:rPr>
              <w:t xml:space="preserve"> </w:t>
            </w:r>
            <w:proofErr w:type="spellStart"/>
            <w:r w:rsidR="00603AB4" w:rsidRPr="00985B6E">
              <w:rPr>
                <w:lang w:val="en-US"/>
              </w:rPr>
              <w:t>şi</w:t>
            </w:r>
            <w:proofErr w:type="spellEnd"/>
            <w:r w:rsidR="00603AB4" w:rsidRPr="00985B6E">
              <w:rPr>
                <w:lang w:val="en-US"/>
              </w:rPr>
              <w:t xml:space="preserve"> </w:t>
            </w:r>
            <w:proofErr w:type="spellStart"/>
            <w:r w:rsidR="00603AB4" w:rsidRPr="00985B6E">
              <w:rPr>
                <w:lang w:val="en-US"/>
              </w:rPr>
              <w:t>documentaţia</w:t>
            </w:r>
            <w:proofErr w:type="spellEnd"/>
            <w:r w:rsidR="00603AB4" w:rsidRPr="00985B6E">
              <w:rPr>
                <w:lang w:val="en-US"/>
              </w:rPr>
              <w:t xml:space="preserve"> de </w:t>
            </w:r>
            <w:proofErr w:type="spellStart"/>
            <w:r w:rsidR="00603AB4" w:rsidRPr="00985B6E">
              <w:rPr>
                <w:lang w:val="en-US"/>
              </w:rPr>
              <w:t>execuţie</w:t>
            </w:r>
            <w:proofErr w:type="spellEnd"/>
            <w:r w:rsidR="00603AB4" w:rsidRPr="00985B6E">
              <w:rPr>
                <w:lang w:val="en-US"/>
              </w:rPr>
              <w:t xml:space="preserve"> </w:t>
            </w:r>
            <w:proofErr w:type="spellStart"/>
            <w:r w:rsidR="00603AB4" w:rsidRPr="00985B6E">
              <w:rPr>
                <w:lang w:val="en-US"/>
              </w:rPr>
              <w:t>pentru</w:t>
            </w:r>
            <w:proofErr w:type="spellEnd"/>
            <w:r w:rsidR="00603AB4" w:rsidRPr="00985B6E">
              <w:rPr>
                <w:lang w:val="en-US"/>
              </w:rPr>
              <w:t xml:space="preserve"> </w:t>
            </w:r>
            <w:proofErr w:type="spellStart"/>
            <w:r w:rsidR="00603AB4" w:rsidRPr="00985B6E">
              <w:rPr>
                <w:lang w:val="en-US"/>
              </w:rPr>
              <w:t>examinare</w:t>
            </w:r>
            <w:proofErr w:type="spellEnd"/>
            <w:r w:rsidR="00603AB4" w:rsidRPr="00985B6E">
              <w:rPr>
                <w:lang w:val="en-US"/>
              </w:rPr>
              <w:t xml:space="preserve"> </w:t>
            </w:r>
            <w:proofErr w:type="spellStart"/>
            <w:r w:rsidR="00603AB4" w:rsidRPr="00985B6E">
              <w:rPr>
                <w:lang w:val="en-US"/>
              </w:rPr>
              <w:t>şi</w:t>
            </w:r>
            <w:proofErr w:type="spellEnd"/>
            <w:r w:rsidR="00603AB4" w:rsidRPr="00985B6E">
              <w:rPr>
                <w:lang w:val="en-US"/>
              </w:rPr>
              <w:t xml:space="preserve"> </w:t>
            </w:r>
            <w:proofErr w:type="spellStart"/>
            <w:r w:rsidR="00603AB4" w:rsidRPr="00985B6E">
              <w:rPr>
                <w:lang w:val="en-US"/>
              </w:rPr>
              <w:t>să</w:t>
            </w:r>
            <w:proofErr w:type="spellEnd"/>
            <w:r w:rsidR="00603AB4" w:rsidRPr="00985B6E">
              <w:rPr>
                <w:lang w:val="en-US"/>
              </w:rPr>
              <w:t xml:space="preserve"> </w:t>
            </w:r>
            <w:proofErr w:type="spellStart"/>
            <w:r w:rsidR="00603AB4" w:rsidRPr="00985B6E">
              <w:rPr>
                <w:lang w:val="en-US"/>
              </w:rPr>
              <w:t>i</w:t>
            </w:r>
            <w:proofErr w:type="spellEnd"/>
            <w:r w:rsidR="00603AB4" w:rsidRPr="00985B6E">
              <w:rPr>
                <w:lang w:val="en-US"/>
              </w:rPr>
              <w:t xml:space="preserve"> se </w:t>
            </w:r>
            <w:proofErr w:type="spellStart"/>
            <w:r w:rsidR="00603AB4" w:rsidRPr="00985B6E">
              <w:rPr>
                <w:lang w:val="en-US"/>
              </w:rPr>
              <w:t>dea</w:t>
            </w:r>
            <w:proofErr w:type="spellEnd"/>
            <w:r w:rsidR="00603AB4" w:rsidRPr="00985B6E">
              <w:rPr>
                <w:lang w:val="en-US"/>
              </w:rPr>
              <w:t xml:space="preserve"> </w:t>
            </w:r>
            <w:proofErr w:type="spellStart"/>
            <w:r w:rsidR="00603AB4" w:rsidRPr="00985B6E">
              <w:rPr>
                <w:lang w:val="en-US"/>
              </w:rPr>
              <w:t>toate</w:t>
            </w:r>
            <w:proofErr w:type="spellEnd"/>
            <w:r w:rsidR="00603AB4" w:rsidRPr="00985B6E">
              <w:rPr>
                <w:lang w:val="en-US"/>
              </w:rPr>
              <w:t xml:space="preserve"> </w:t>
            </w:r>
            <w:proofErr w:type="spellStart"/>
            <w:r w:rsidR="00603AB4" w:rsidRPr="00985B6E">
              <w:rPr>
                <w:lang w:val="en-US"/>
              </w:rPr>
              <w:t>lămuririle</w:t>
            </w:r>
            <w:proofErr w:type="spellEnd"/>
            <w:r w:rsidR="00603AB4" w:rsidRPr="00985B6E">
              <w:rPr>
                <w:lang w:val="en-US"/>
              </w:rPr>
              <w:t xml:space="preserve">, </w:t>
            </w:r>
            <w:proofErr w:type="spellStart"/>
            <w:r w:rsidR="00603AB4" w:rsidRPr="00985B6E">
              <w:rPr>
                <w:lang w:val="en-US"/>
              </w:rPr>
              <w:t>condiţia</w:t>
            </w:r>
            <w:proofErr w:type="spellEnd"/>
            <w:r w:rsidR="00603AB4" w:rsidRPr="00985B6E">
              <w:rPr>
                <w:lang w:val="en-US"/>
              </w:rPr>
              <w:t xml:space="preserve"> </w:t>
            </w:r>
            <w:proofErr w:type="spellStart"/>
            <w:r w:rsidR="00603AB4" w:rsidRPr="00985B6E">
              <w:rPr>
                <w:lang w:val="en-US"/>
              </w:rPr>
              <w:t>fiind</w:t>
            </w:r>
            <w:proofErr w:type="spellEnd"/>
            <w:r w:rsidR="00603AB4" w:rsidRPr="00985B6E">
              <w:rPr>
                <w:lang w:val="en-US"/>
              </w:rPr>
              <w:t xml:space="preserve"> ca </w:t>
            </w:r>
            <w:proofErr w:type="spellStart"/>
            <w:r w:rsidR="00603AB4" w:rsidRPr="00985B6E">
              <w:rPr>
                <w:lang w:val="en-US"/>
              </w:rPr>
              <w:t>prin</w:t>
            </w:r>
            <w:proofErr w:type="spellEnd"/>
            <w:r w:rsidR="00603AB4" w:rsidRPr="00985B6E">
              <w:rPr>
                <w:lang w:val="en-US"/>
              </w:rPr>
              <w:t xml:space="preserve"> </w:t>
            </w:r>
            <w:proofErr w:type="spellStart"/>
            <w:r w:rsidR="00603AB4" w:rsidRPr="00985B6E">
              <w:rPr>
                <w:lang w:val="en-US"/>
              </w:rPr>
              <w:t>aceasta</w:t>
            </w:r>
            <w:proofErr w:type="spellEnd"/>
            <w:r w:rsidR="00603AB4" w:rsidRPr="00985B6E">
              <w:rPr>
                <w:lang w:val="en-US"/>
              </w:rPr>
              <w:t xml:space="preserve"> </w:t>
            </w:r>
            <w:proofErr w:type="spellStart"/>
            <w:r w:rsidR="00603AB4" w:rsidRPr="00985B6E">
              <w:rPr>
                <w:lang w:val="en-US"/>
              </w:rPr>
              <w:t>să</w:t>
            </w:r>
            <w:proofErr w:type="spellEnd"/>
            <w:r w:rsidR="00603AB4" w:rsidRPr="00985B6E">
              <w:rPr>
                <w:lang w:val="en-US"/>
              </w:rPr>
              <w:t xml:space="preserve"> nu se </w:t>
            </w:r>
            <w:proofErr w:type="spellStart"/>
            <w:r w:rsidR="00603AB4" w:rsidRPr="00985B6E">
              <w:rPr>
                <w:lang w:val="en-US"/>
              </w:rPr>
              <w:t>dezvăluie</w:t>
            </w:r>
            <w:proofErr w:type="spellEnd"/>
            <w:r w:rsidR="00603AB4" w:rsidRPr="00985B6E">
              <w:rPr>
                <w:lang w:val="en-US"/>
              </w:rPr>
              <w:t xml:space="preserve"> </w:t>
            </w:r>
            <w:proofErr w:type="spellStart"/>
            <w:r w:rsidR="00603AB4" w:rsidRPr="00985B6E">
              <w:rPr>
                <w:lang w:val="en-US"/>
              </w:rPr>
              <w:t>informația</w:t>
            </w:r>
            <w:proofErr w:type="spellEnd"/>
            <w:r w:rsidR="00603AB4" w:rsidRPr="00985B6E">
              <w:rPr>
                <w:lang w:val="en-US"/>
              </w:rPr>
              <w:t xml:space="preserve"> </w:t>
            </w:r>
            <w:proofErr w:type="spellStart"/>
            <w:r w:rsidR="00603AB4" w:rsidRPr="00985B6E">
              <w:rPr>
                <w:lang w:val="en-US"/>
              </w:rPr>
              <w:t>și</w:t>
            </w:r>
            <w:proofErr w:type="spellEnd"/>
            <w:r w:rsidR="00603AB4" w:rsidRPr="00985B6E">
              <w:rPr>
                <w:lang w:val="en-US"/>
              </w:rPr>
              <w:t xml:space="preserve"> </w:t>
            </w:r>
            <w:proofErr w:type="spellStart"/>
            <w:r w:rsidR="00603AB4" w:rsidRPr="00985B6E">
              <w:rPr>
                <w:lang w:val="en-US"/>
              </w:rPr>
              <w:t>să</w:t>
            </w:r>
            <w:proofErr w:type="spellEnd"/>
            <w:r w:rsidR="00603AB4" w:rsidRPr="00985B6E">
              <w:rPr>
                <w:lang w:val="en-US"/>
              </w:rPr>
              <w:t xml:space="preserve"> nu fie </w:t>
            </w:r>
            <w:proofErr w:type="spellStart"/>
            <w:r w:rsidR="00603AB4" w:rsidRPr="00985B6E">
              <w:rPr>
                <w:lang w:val="en-US"/>
              </w:rPr>
              <w:t>utilizată</w:t>
            </w:r>
            <w:proofErr w:type="spellEnd"/>
            <w:r w:rsidR="00603AB4" w:rsidRPr="00985B6E">
              <w:rPr>
                <w:lang w:val="en-US"/>
              </w:rPr>
              <w:t xml:space="preserve"> </w:t>
            </w:r>
            <w:proofErr w:type="spellStart"/>
            <w:r w:rsidR="00603AB4" w:rsidRPr="00985B6E">
              <w:rPr>
                <w:lang w:val="en-US"/>
              </w:rPr>
              <w:t>în</w:t>
            </w:r>
            <w:proofErr w:type="spellEnd"/>
            <w:r w:rsidR="00603AB4" w:rsidRPr="00985B6E">
              <w:rPr>
                <w:lang w:val="en-US"/>
              </w:rPr>
              <w:t xml:space="preserve"> </w:t>
            </w:r>
            <w:proofErr w:type="spellStart"/>
            <w:r w:rsidR="00603AB4" w:rsidRPr="00985B6E">
              <w:rPr>
                <w:lang w:val="en-US"/>
              </w:rPr>
              <w:t>scopuri</w:t>
            </w:r>
            <w:proofErr w:type="spellEnd"/>
            <w:r w:rsidR="00603AB4" w:rsidRPr="00985B6E">
              <w:rPr>
                <w:lang w:val="en-US"/>
              </w:rPr>
              <w:t xml:space="preserve"> </w:t>
            </w:r>
            <w:proofErr w:type="spellStart"/>
            <w:r w:rsidR="00603AB4" w:rsidRPr="00985B6E">
              <w:rPr>
                <w:lang w:val="en-US"/>
              </w:rPr>
              <w:t>proprii</w:t>
            </w:r>
            <w:proofErr w:type="spellEnd"/>
            <w:r w:rsidR="00603AB4" w:rsidRPr="00985B6E">
              <w:rPr>
                <w:lang w:val="en-US"/>
              </w:rPr>
              <w:t xml:space="preserve">, </w:t>
            </w:r>
            <w:proofErr w:type="spellStart"/>
            <w:r w:rsidR="00603AB4" w:rsidRPr="00985B6E">
              <w:rPr>
                <w:lang w:val="en-US"/>
              </w:rPr>
              <w:t>indiferent</w:t>
            </w:r>
            <w:proofErr w:type="spellEnd"/>
            <w:r w:rsidR="00603AB4" w:rsidRPr="00985B6E">
              <w:rPr>
                <w:lang w:val="en-US"/>
              </w:rPr>
              <w:t xml:space="preserve"> </w:t>
            </w:r>
            <w:proofErr w:type="spellStart"/>
            <w:r w:rsidR="00603AB4" w:rsidRPr="00985B6E">
              <w:rPr>
                <w:lang w:val="en-US"/>
              </w:rPr>
              <w:t>dacă</w:t>
            </w:r>
            <w:proofErr w:type="spellEnd"/>
            <w:r w:rsidR="00603AB4" w:rsidRPr="00985B6E">
              <w:rPr>
                <w:lang w:val="en-US"/>
              </w:rPr>
              <w:t xml:space="preserve"> </w:t>
            </w:r>
            <w:proofErr w:type="spellStart"/>
            <w:r w:rsidR="00603AB4" w:rsidRPr="00985B6E">
              <w:rPr>
                <w:lang w:val="en-US"/>
              </w:rPr>
              <w:t>contractul</w:t>
            </w:r>
            <w:proofErr w:type="spellEnd"/>
            <w:r w:rsidR="00603AB4" w:rsidRPr="00985B6E">
              <w:rPr>
                <w:lang w:val="en-US"/>
              </w:rPr>
              <w:t xml:space="preserve"> a </w:t>
            </w:r>
            <w:proofErr w:type="spellStart"/>
            <w:r w:rsidR="00603AB4" w:rsidRPr="00985B6E">
              <w:rPr>
                <w:lang w:val="en-US"/>
              </w:rPr>
              <w:t>fost</w:t>
            </w:r>
            <w:proofErr w:type="spellEnd"/>
            <w:r w:rsidR="00603AB4" w:rsidRPr="00985B6E">
              <w:rPr>
                <w:lang w:val="en-US"/>
              </w:rPr>
              <w:t xml:space="preserve"> </w:t>
            </w:r>
            <w:proofErr w:type="spellStart"/>
            <w:r w:rsidR="00603AB4" w:rsidRPr="00985B6E">
              <w:rPr>
                <w:lang w:val="en-US"/>
              </w:rPr>
              <w:t>sau</w:t>
            </w:r>
            <w:proofErr w:type="spellEnd"/>
            <w:r w:rsidR="00603AB4" w:rsidRPr="00985B6E">
              <w:rPr>
                <w:lang w:val="en-US"/>
              </w:rPr>
              <w:t xml:space="preserve"> nu </w:t>
            </w:r>
            <w:proofErr w:type="spellStart"/>
            <w:r w:rsidR="00603AB4" w:rsidRPr="00985B6E">
              <w:rPr>
                <w:lang w:val="en-US"/>
              </w:rPr>
              <w:t>încheiat</w:t>
            </w:r>
            <w:proofErr w:type="spellEnd"/>
            <w:r w:rsidR="00603AB4" w:rsidRPr="00985B6E">
              <w:rPr>
                <w:lang w:val="en-US"/>
              </w:rPr>
              <w:t xml:space="preserve">. </w:t>
            </w:r>
          </w:p>
          <w:p w14:paraId="2ECF7B6B" w14:textId="77777777" w:rsidR="00460653" w:rsidRPr="00985B6E" w:rsidRDefault="00A156C0" w:rsidP="00196AB4">
            <w:pPr>
              <w:pStyle w:val="NormalWeb"/>
              <w:tabs>
                <w:tab w:val="left" w:pos="567"/>
              </w:tabs>
              <w:spacing w:line="276" w:lineRule="auto"/>
              <w:ind w:firstLine="0"/>
              <w:rPr>
                <w:lang w:val="en-US"/>
              </w:rPr>
            </w:pPr>
            <w:r w:rsidRPr="00985B6E">
              <w:rPr>
                <w:lang w:val="en-US"/>
              </w:rPr>
              <w:t>4.1</w:t>
            </w:r>
            <w:r w:rsidR="00040EA0" w:rsidRPr="00985B6E">
              <w:rPr>
                <w:lang w:val="en-US"/>
              </w:rPr>
              <w:t xml:space="preserve">6. </w:t>
            </w:r>
            <w:proofErr w:type="spellStart"/>
            <w:r w:rsidR="00040EA0" w:rsidRPr="00985B6E">
              <w:rPr>
                <w:lang w:val="en-US"/>
              </w:rPr>
              <w:t>Beneficiarul</w:t>
            </w:r>
            <w:proofErr w:type="spellEnd"/>
            <w:r w:rsidR="00040EA0" w:rsidRPr="00985B6E">
              <w:rPr>
                <w:lang w:val="en-US"/>
              </w:rPr>
              <w:t xml:space="preserve"> </w:t>
            </w:r>
            <w:proofErr w:type="spellStart"/>
            <w:r w:rsidR="00040EA0" w:rsidRPr="00985B6E">
              <w:rPr>
                <w:lang w:val="en-US"/>
              </w:rPr>
              <w:t>este</w:t>
            </w:r>
            <w:proofErr w:type="spellEnd"/>
            <w:r w:rsidR="00040EA0" w:rsidRPr="00985B6E">
              <w:rPr>
                <w:lang w:val="en-US"/>
              </w:rPr>
              <w:t xml:space="preserve"> </w:t>
            </w:r>
            <w:proofErr w:type="spellStart"/>
            <w:r w:rsidR="00040EA0" w:rsidRPr="00985B6E">
              <w:rPr>
                <w:lang w:val="en-US"/>
              </w:rPr>
              <w:t>autorizat</w:t>
            </w:r>
            <w:proofErr w:type="spellEnd"/>
            <w:r w:rsidR="00040EA0" w:rsidRPr="00985B6E">
              <w:rPr>
                <w:lang w:val="en-US"/>
              </w:rPr>
              <w:t xml:space="preserve"> </w:t>
            </w:r>
            <w:proofErr w:type="spellStart"/>
            <w:r w:rsidR="00040EA0" w:rsidRPr="00985B6E">
              <w:rPr>
                <w:lang w:val="en-US"/>
              </w:rPr>
              <w:t>să</w:t>
            </w:r>
            <w:proofErr w:type="spellEnd"/>
            <w:r w:rsidR="00040EA0" w:rsidRPr="00985B6E">
              <w:rPr>
                <w:lang w:val="en-US"/>
              </w:rPr>
              <w:t xml:space="preserve"> </w:t>
            </w:r>
            <w:proofErr w:type="spellStart"/>
            <w:r w:rsidR="00040EA0" w:rsidRPr="00985B6E">
              <w:rPr>
                <w:lang w:val="en-US"/>
              </w:rPr>
              <w:t>emită</w:t>
            </w:r>
            <w:proofErr w:type="spellEnd"/>
            <w:r w:rsidR="00040EA0" w:rsidRPr="00985B6E">
              <w:rPr>
                <w:lang w:val="en-US"/>
              </w:rPr>
              <w:t xml:space="preserve"> </w:t>
            </w:r>
            <w:proofErr w:type="spellStart"/>
            <w:r w:rsidR="00040EA0" w:rsidRPr="00985B6E">
              <w:rPr>
                <w:lang w:val="en-US"/>
              </w:rPr>
              <w:t>dispoziţiile</w:t>
            </w:r>
            <w:proofErr w:type="spellEnd"/>
            <w:r w:rsidR="00040EA0" w:rsidRPr="00985B6E">
              <w:rPr>
                <w:lang w:val="en-US"/>
              </w:rPr>
              <w:t xml:space="preserve"> pe care le </w:t>
            </w:r>
            <w:proofErr w:type="spellStart"/>
            <w:r w:rsidR="00040EA0" w:rsidRPr="00985B6E">
              <w:rPr>
                <w:lang w:val="en-US"/>
              </w:rPr>
              <w:t>consideră</w:t>
            </w:r>
            <w:proofErr w:type="spellEnd"/>
            <w:r w:rsidR="00040EA0" w:rsidRPr="00985B6E">
              <w:rPr>
                <w:lang w:val="en-US"/>
              </w:rPr>
              <w:t xml:space="preserve"> </w:t>
            </w:r>
            <w:proofErr w:type="spellStart"/>
            <w:r w:rsidR="00040EA0" w:rsidRPr="00985B6E">
              <w:rPr>
                <w:lang w:val="en-US"/>
              </w:rPr>
              <w:t>necesare</w:t>
            </w:r>
            <w:proofErr w:type="spellEnd"/>
            <w:r w:rsidR="00040EA0" w:rsidRPr="00985B6E">
              <w:rPr>
                <w:lang w:val="en-US"/>
              </w:rPr>
              <w:t xml:space="preserve"> </w:t>
            </w:r>
            <w:proofErr w:type="spellStart"/>
            <w:r w:rsidR="00040EA0" w:rsidRPr="00985B6E">
              <w:rPr>
                <w:lang w:val="en-US"/>
              </w:rPr>
              <w:t>executării</w:t>
            </w:r>
            <w:proofErr w:type="spellEnd"/>
            <w:r w:rsidR="00040EA0" w:rsidRPr="00985B6E">
              <w:rPr>
                <w:lang w:val="en-US"/>
              </w:rPr>
              <w:t xml:space="preserve"> </w:t>
            </w:r>
            <w:proofErr w:type="spellStart"/>
            <w:r w:rsidR="00040EA0" w:rsidRPr="00985B6E">
              <w:rPr>
                <w:lang w:val="en-US"/>
              </w:rPr>
              <w:t>lucrărilor</w:t>
            </w:r>
            <w:proofErr w:type="spellEnd"/>
            <w:r w:rsidR="00040EA0" w:rsidRPr="00985B6E">
              <w:rPr>
                <w:lang w:val="en-US"/>
              </w:rPr>
              <w:t xml:space="preserve">, cu </w:t>
            </w:r>
            <w:proofErr w:type="spellStart"/>
            <w:r w:rsidR="00040EA0" w:rsidRPr="00985B6E">
              <w:rPr>
                <w:lang w:val="en-US"/>
              </w:rPr>
              <w:t>respectarea</w:t>
            </w:r>
            <w:proofErr w:type="spellEnd"/>
            <w:r w:rsidR="00040EA0" w:rsidRPr="00985B6E">
              <w:rPr>
                <w:lang w:val="en-US"/>
              </w:rPr>
              <w:t xml:space="preserve"> </w:t>
            </w:r>
            <w:proofErr w:type="spellStart"/>
            <w:r w:rsidR="00040EA0" w:rsidRPr="00985B6E">
              <w:rPr>
                <w:lang w:val="en-US"/>
              </w:rPr>
              <w:t>drepturilor</w:t>
            </w:r>
            <w:proofErr w:type="spellEnd"/>
            <w:r w:rsidR="00040EA0" w:rsidRPr="00985B6E">
              <w:rPr>
                <w:lang w:val="en-US"/>
              </w:rPr>
              <w:t xml:space="preserve"> </w:t>
            </w:r>
            <w:proofErr w:type="spellStart"/>
            <w:r w:rsidR="00040EA0" w:rsidRPr="00985B6E">
              <w:rPr>
                <w:lang w:val="en-US"/>
              </w:rPr>
              <w:t>Antreprenorului</w:t>
            </w:r>
            <w:proofErr w:type="spellEnd"/>
            <w:r w:rsidR="00040EA0" w:rsidRPr="00985B6E">
              <w:rPr>
                <w:lang w:val="en-US"/>
              </w:rPr>
              <w:t xml:space="preserve">. </w:t>
            </w:r>
            <w:proofErr w:type="spellStart"/>
            <w:r w:rsidR="00040EA0" w:rsidRPr="00985B6E">
              <w:rPr>
                <w:lang w:val="en-US"/>
              </w:rPr>
              <w:t>Dispoziţiile</w:t>
            </w:r>
            <w:proofErr w:type="spellEnd"/>
            <w:r w:rsidR="00040EA0" w:rsidRPr="00985B6E">
              <w:rPr>
                <w:lang w:val="en-US"/>
              </w:rPr>
              <w:t xml:space="preserve"> se </w:t>
            </w:r>
            <w:proofErr w:type="spellStart"/>
            <w:r w:rsidR="00040EA0" w:rsidRPr="00985B6E">
              <w:rPr>
                <w:lang w:val="en-US"/>
              </w:rPr>
              <w:t>adresează</w:t>
            </w:r>
            <w:proofErr w:type="spellEnd"/>
            <w:r w:rsidR="00040EA0" w:rsidRPr="00985B6E">
              <w:rPr>
                <w:lang w:val="en-US"/>
              </w:rPr>
              <w:t xml:space="preserve"> </w:t>
            </w:r>
            <w:proofErr w:type="spellStart"/>
            <w:r w:rsidR="00040EA0" w:rsidRPr="00985B6E">
              <w:rPr>
                <w:lang w:val="en-US"/>
              </w:rPr>
              <w:t>în</w:t>
            </w:r>
            <w:proofErr w:type="spellEnd"/>
            <w:r w:rsidR="00040EA0" w:rsidRPr="00985B6E">
              <w:rPr>
                <w:lang w:val="en-US"/>
              </w:rPr>
              <w:t xml:space="preserve"> </w:t>
            </w:r>
            <w:proofErr w:type="spellStart"/>
            <w:r w:rsidR="00040EA0" w:rsidRPr="00985B6E">
              <w:rPr>
                <w:lang w:val="en-US"/>
              </w:rPr>
              <w:t>principiu</w:t>
            </w:r>
            <w:proofErr w:type="spellEnd"/>
            <w:r w:rsidR="00040EA0" w:rsidRPr="00985B6E">
              <w:rPr>
                <w:lang w:val="en-US"/>
              </w:rPr>
              <w:t xml:space="preserve"> </w:t>
            </w:r>
            <w:proofErr w:type="spellStart"/>
            <w:r w:rsidR="00040EA0" w:rsidRPr="00985B6E">
              <w:rPr>
                <w:lang w:val="en-US"/>
              </w:rPr>
              <w:t>numai</w:t>
            </w:r>
            <w:proofErr w:type="spellEnd"/>
            <w:r w:rsidR="00040EA0" w:rsidRPr="00985B6E">
              <w:rPr>
                <w:lang w:val="en-US"/>
              </w:rPr>
              <w:t xml:space="preserve"> </w:t>
            </w:r>
            <w:proofErr w:type="spellStart"/>
            <w:r w:rsidR="00040EA0" w:rsidRPr="00985B6E">
              <w:rPr>
                <w:lang w:val="en-US"/>
              </w:rPr>
              <w:t>Antreprenorului</w:t>
            </w:r>
            <w:proofErr w:type="spellEnd"/>
            <w:r w:rsidR="00040EA0" w:rsidRPr="00985B6E">
              <w:rPr>
                <w:lang w:val="en-US"/>
              </w:rPr>
              <w:t xml:space="preserve"> </w:t>
            </w:r>
            <w:proofErr w:type="spellStart"/>
            <w:r w:rsidR="00040EA0" w:rsidRPr="00985B6E">
              <w:rPr>
                <w:lang w:val="en-US"/>
              </w:rPr>
              <w:t>şi</w:t>
            </w:r>
            <w:proofErr w:type="spellEnd"/>
            <w:r w:rsidR="00040EA0" w:rsidRPr="00985B6E">
              <w:rPr>
                <w:lang w:val="en-US"/>
              </w:rPr>
              <w:t xml:space="preserve"> </w:t>
            </w:r>
            <w:proofErr w:type="spellStart"/>
            <w:r w:rsidR="00040EA0" w:rsidRPr="00985B6E">
              <w:rPr>
                <w:lang w:val="en-US"/>
              </w:rPr>
              <w:t>dirigintelui</w:t>
            </w:r>
            <w:proofErr w:type="spellEnd"/>
            <w:r w:rsidR="00040EA0" w:rsidRPr="00985B6E">
              <w:rPr>
                <w:lang w:val="en-US"/>
              </w:rPr>
              <w:t xml:space="preserve"> de </w:t>
            </w:r>
            <w:proofErr w:type="spellStart"/>
            <w:r w:rsidR="00040EA0" w:rsidRPr="00985B6E">
              <w:rPr>
                <w:lang w:val="en-US"/>
              </w:rPr>
              <w:t>şantier</w:t>
            </w:r>
            <w:proofErr w:type="spellEnd"/>
            <w:r w:rsidR="00040EA0" w:rsidRPr="00985B6E">
              <w:rPr>
                <w:lang w:val="en-US"/>
              </w:rPr>
              <w:t xml:space="preserve">, cu </w:t>
            </w:r>
            <w:proofErr w:type="spellStart"/>
            <w:r w:rsidR="00040EA0" w:rsidRPr="00985B6E">
              <w:rPr>
                <w:lang w:val="en-US"/>
              </w:rPr>
              <w:t>excepţia</w:t>
            </w:r>
            <w:proofErr w:type="spellEnd"/>
            <w:r w:rsidR="00040EA0" w:rsidRPr="00985B6E">
              <w:rPr>
                <w:lang w:val="en-US"/>
              </w:rPr>
              <w:t xml:space="preserve"> </w:t>
            </w:r>
            <w:proofErr w:type="spellStart"/>
            <w:r w:rsidR="00040EA0" w:rsidRPr="00985B6E">
              <w:rPr>
                <w:lang w:val="en-US"/>
              </w:rPr>
              <w:t>cazurilor</w:t>
            </w:r>
            <w:proofErr w:type="spellEnd"/>
            <w:r w:rsidR="00040EA0" w:rsidRPr="00985B6E">
              <w:rPr>
                <w:lang w:val="en-US"/>
              </w:rPr>
              <w:t xml:space="preserve"> </w:t>
            </w:r>
            <w:proofErr w:type="spellStart"/>
            <w:r w:rsidR="00040EA0" w:rsidRPr="00985B6E">
              <w:rPr>
                <w:lang w:val="en-US"/>
              </w:rPr>
              <w:t>în</w:t>
            </w:r>
            <w:proofErr w:type="spellEnd"/>
            <w:r w:rsidR="00040EA0" w:rsidRPr="00985B6E">
              <w:rPr>
                <w:lang w:val="en-US"/>
              </w:rPr>
              <w:t xml:space="preserve"> care </w:t>
            </w:r>
            <w:proofErr w:type="spellStart"/>
            <w:r w:rsidR="00040EA0" w:rsidRPr="00985B6E">
              <w:rPr>
                <w:lang w:val="en-US"/>
              </w:rPr>
              <w:t>trebuie</w:t>
            </w:r>
            <w:proofErr w:type="spellEnd"/>
            <w:r w:rsidR="00040EA0" w:rsidRPr="00985B6E">
              <w:rPr>
                <w:lang w:val="en-US"/>
              </w:rPr>
              <w:t xml:space="preserve"> de </w:t>
            </w:r>
            <w:proofErr w:type="spellStart"/>
            <w:r w:rsidR="00040EA0" w:rsidRPr="00985B6E">
              <w:rPr>
                <w:lang w:val="en-US"/>
              </w:rPr>
              <w:t>intervenit</w:t>
            </w:r>
            <w:proofErr w:type="spellEnd"/>
            <w:r w:rsidR="00040EA0" w:rsidRPr="00985B6E">
              <w:rPr>
                <w:lang w:val="en-US"/>
              </w:rPr>
              <w:t xml:space="preserve"> </w:t>
            </w:r>
            <w:proofErr w:type="spellStart"/>
            <w:r w:rsidR="00040EA0" w:rsidRPr="00985B6E">
              <w:rPr>
                <w:lang w:val="en-US"/>
              </w:rPr>
              <w:t>împotriva</w:t>
            </w:r>
            <w:proofErr w:type="spellEnd"/>
            <w:r w:rsidR="00040EA0" w:rsidRPr="00985B6E">
              <w:rPr>
                <w:lang w:val="en-US"/>
              </w:rPr>
              <w:t xml:space="preserve"> </w:t>
            </w:r>
            <w:proofErr w:type="spellStart"/>
            <w:r w:rsidR="00040EA0" w:rsidRPr="00985B6E">
              <w:rPr>
                <w:lang w:val="en-US"/>
              </w:rPr>
              <w:t>unui</w:t>
            </w:r>
            <w:proofErr w:type="spellEnd"/>
            <w:r w:rsidR="00040EA0" w:rsidRPr="00985B6E">
              <w:rPr>
                <w:lang w:val="en-US"/>
              </w:rPr>
              <w:t xml:space="preserve"> </w:t>
            </w:r>
            <w:proofErr w:type="spellStart"/>
            <w:r w:rsidR="00040EA0" w:rsidRPr="00985B6E">
              <w:rPr>
                <w:lang w:val="en-US"/>
              </w:rPr>
              <w:t>pericol</w:t>
            </w:r>
            <w:proofErr w:type="spellEnd"/>
            <w:r w:rsidR="00040EA0" w:rsidRPr="00985B6E">
              <w:rPr>
                <w:lang w:val="en-US"/>
              </w:rPr>
              <w:t xml:space="preserve"> </w:t>
            </w:r>
            <w:proofErr w:type="spellStart"/>
            <w:r w:rsidR="00040EA0" w:rsidRPr="00985B6E">
              <w:rPr>
                <w:lang w:val="en-US"/>
              </w:rPr>
              <w:t>iminent</w:t>
            </w:r>
            <w:proofErr w:type="spellEnd"/>
            <w:r w:rsidR="00040EA0" w:rsidRPr="00985B6E">
              <w:rPr>
                <w:lang w:val="en-US"/>
              </w:rPr>
              <w:t xml:space="preserve"> </w:t>
            </w:r>
            <w:proofErr w:type="spellStart"/>
            <w:r w:rsidR="00040EA0" w:rsidRPr="00985B6E">
              <w:rPr>
                <w:lang w:val="en-US"/>
              </w:rPr>
              <w:t>sau</w:t>
            </w:r>
            <w:proofErr w:type="spellEnd"/>
            <w:r w:rsidR="00040EA0" w:rsidRPr="00985B6E">
              <w:rPr>
                <w:lang w:val="en-US"/>
              </w:rPr>
              <w:t xml:space="preserve"> </w:t>
            </w:r>
            <w:proofErr w:type="spellStart"/>
            <w:r w:rsidR="00040EA0" w:rsidRPr="00985B6E">
              <w:rPr>
                <w:lang w:val="en-US"/>
              </w:rPr>
              <w:t>declarat</w:t>
            </w:r>
            <w:proofErr w:type="spellEnd"/>
            <w:r w:rsidR="00040EA0" w:rsidRPr="00985B6E">
              <w:rPr>
                <w:lang w:val="en-US"/>
              </w:rPr>
              <w:t xml:space="preserve">. </w:t>
            </w:r>
            <w:proofErr w:type="spellStart"/>
            <w:r w:rsidR="00040EA0" w:rsidRPr="00985B6E">
              <w:rPr>
                <w:lang w:val="en-US"/>
              </w:rPr>
              <w:t>Beneficiarului</w:t>
            </w:r>
            <w:proofErr w:type="spellEnd"/>
            <w:r w:rsidR="00040EA0" w:rsidRPr="00985B6E">
              <w:rPr>
                <w:lang w:val="en-US"/>
              </w:rPr>
              <w:t xml:space="preserve"> </w:t>
            </w:r>
            <w:proofErr w:type="spellStart"/>
            <w:r w:rsidR="00040EA0" w:rsidRPr="00985B6E">
              <w:rPr>
                <w:lang w:val="en-US"/>
              </w:rPr>
              <w:t>trebuie</w:t>
            </w:r>
            <w:proofErr w:type="spellEnd"/>
            <w:r w:rsidR="00040EA0" w:rsidRPr="00985B6E">
              <w:rPr>
                <w:lang w:val="en-US"/>
              </w:rPr>
              <w:t xml:space="preserve"> </w:t>
            </w:r>
            <w:proofErr w:type="spellStart"/>
            <w:r w:rsidR="00040EA0" w:rsidRPr="00985B6E">
              <w:rPr>
                <w:lang w:val="en-US"/>
              </w:rPr>
              <w:t>să</w:t>
            </w:r>
            <w:proofErr w:type="spellEnd"/>
            <w:r w:rsidR="00040EA0" w:rsidRPr="00985B6E">
              <w:rPr>
                <w:lang w:val="en-US"/>
              </w:rPr>
              <w:t xml:space="preserve"> </w:t>
            </w:r>
            <w:proofErr w:type="spellStart"/>
            <w:r w:rsidR="00040EA0" w:rsidRPr="00985B6E">
              <w:rPr>
                <w:lang w:val="en-US"/>
              </w:rPr>
              <w:t>i</w:t>
            </w:r>
            <w:proofErr w:type="spellEnd"/>
            <w:r w:rsidR="00040EA0" w:rsidRPr="00985B6E">
              <w:rPr>
                <w:lang w:val="en-US"/>
              </w:rPr>
              <w:t xml:space="preserve"> se </w:t>
            </w:r>
            <w:proofErr w:type="spellStart"/>
            <w:r w:rsidR="00040EA0" w:rsidRPr="00985B6E">
              <w:rPr>
                <w:lang w:val="en-US"/>
              </w:rPr>
              <w:t>comunice</w:t>
            </w:r>
            <w:proofErr w:type="spellEnd"/>
            <w:r w:rsidR="00040EA0" w:rsidRPr="00985B6E">
              <w:rPr>
                <w:lang w:val="en-US"/>
              </w:rPr>
              <w:t xml:space="preserve"> </w:t>
            </w:r>
            <w:proofErr w:type="spellStart"/>
            <w:r w:rsidR="00040EA0" w:rsidRPr="00985B6E">
              <w:rPr>
                <w:lang w:val="en-US"/>
              </w:rPr>
              <w:t>numele</w:t>
            </w:r>
            <w:proofErr w:type="spellEnd"/>
            <w:r w:rsidR="00040EA0" w:rsidRPr="00985B6E">
              <w:rPr>
                <w:lang w:val="en-US"/>
              </w:rPr>
              <w:t xml:space="preserve"> </w:t>
            </w:r>
            <w:proofErr w:type="spellStart"/>
            <w:r w:rsidR="00040EA0" w:rsidRPr="00985B6E">
              <w:rPr>
                <w:lang w:val="en-US"/>
              </w:rPr>
              <w:t>dirigintelui</w:t>
            </w:r>
            <w:proofErr w:type="spellEnd"/>
            <w:r w:rsidR="00040EA0" w:rsidRPr="00985B6E">
              <w:rPr>
                <w:lang w:val="en-US"/>
              </w:rPr>
              <w:t xml:space="preserve"> de </w:t>
            </w:r>
            <w:proofErr w:type="spellStart"/>
            <w:r w:rsidR="00040EA0" w:rsidRPr="00985B6E">
              <w:rPr>
                <w:lang w:val="en-US"/>
              </w:rPr>
              <w:t>şantier</w:t>
            </w:r>
            <w:proofErr w:type="spellEnd"/>
            <w:r w:rsidR="00040EA0" w:rsidRPr="00985B6E">
              <w:rPr>
                <w:lang w:val="en-US"/>
              </w:rPr>
              <w:t xml:space="preserve"> </w:t>
            </w:r>
            <w:proofErr w:type="spellStart"/>
            <w:r w:rsidR="00040EA0" w:rsidRPr="00985B6E">
              <w:rPr>
                <w:lang w:val="en-US"/>
              </w:rPr>
              <w:t>atestat</w:t>
            </w:r>
            <w:proofErr w:type="spellEnd"/>
            <w:r w:rsidR="00040EA0" w:rsidRPr="00985B6E">
              <w:rPr>
                <w:lang w:val="en-US"/>
              </w:rPr>
              <w:t xml:space="preserve"> </w:t>
            </w:r>
            <w:proofErr w:type="spellStart"/>
            <w:r w:rsidR="00040EA0" w:rsidRPr="00985B6E">
              <w:rPr>
                <w:lang w:val="en-US"/>
              </w:rPr>
              <w:t>tehnico-profesional</w:t>
            </w:r>
            <w:proofErr w:type="spellEnd"/>
            <w:r w:rsidR="00040EA0" w:rsidRPr="00985B6E">
              <w:rPr>
                <w:lang w:val="en-US"/>
              </w:rPr>
              <w:t xml:space="preserve">, care </w:t>
            </w:r>
            <w:proofErr w:type="spellStart"/>
            <w:r w:rsidR="00040EA0" w:rsidRPr="00985B6E">
              <w:rPr>
                <w:lang w:val="en-US"/>
              </w:rPr>
              <w:t>va</w:t>
            </w:r>
            <w:proofErr w:type="spellEnd"/>
            <w:r w:rsidR="00040EA0" w:rsidRPr="00985B6E">
              <w:rPr>
                <w:lang w:val="en-US"/>
              </w:rPr>
              <w:t xml:space="preserve"> </w:t>
            </w:r>
            <w:proofErr w:type="spellStart"/>
            <w:r w:rsidR="00040EA0" w:rsidRPr="00985B6E">
              <w:rPr>
                <w:lang w:val="en-US"/>
              </w:rPr>
              <w:t>dirija</w:t>
            </w:r>
            <w:proofErr w:type="spellEnd"/>
            <w:r w:rsidR="00040EA0" w:rsidRPr="00985B6E">
              <w:rPr>
                <w:lang w:val="en-US"/>
              </w:rPr>
              <w:t xml:space="preserve"> </w:t>
            </w:r>
            <w:proofErr w:type="spellStart"/>
            <w:r w:rsidR="00040EA0" w:rsidRPr="00985B6E">
              <w:rPr>
                <w:lang w:val="en-US"/>
              </w:rPr>
              <w:t>execuţia</w:t>
            </w:r>
            <w:proofErr w:type="spellEnd"/>
            <w:r w:rsidR="00040EA0" w:rsidRPr="00985B6E">
              <w:rPr>
                <w:lang w:val="en-US"/>
              </w:rPr>
              <w:t xml:space="preserve"> </w:t>
            </w:r>
            <w:proofErr w:type="spellStart"/>
            <w:r w:rsidR="00040EA0" w:rsidRPr="00985B6E">
              <w:rPr>
                <w:lang w:val="en-US"/>
              </w:rPr>
              <w:t>lucrărilor</w:t>
            </w:r>
            <w:proofErr w:type="spellEnd"/>
            <w:r w:rsidR="00040EA0" w:rsidRPr="00985B6E">
              <w:rPr>
                <w:lang w:val="en-US"/>
              </w:rPr>
              <w:t xml:space="preserve"> </w:t>
            </w:r>
            <w:proofErr w:type="spellStart"/>
            <w:r w:rsidR="00040EA0" w:rsidRPr="00985B6E">
              <w:rPr>
                <w:lang w:val="en-US"/>
              </w:rPr>
              <w:t>şi</w:t>
            </w:r>
            <w:proofErr w:type="spellEnd"/>
            <w:r w:rsidR="00040EA0" w:rsidRPr="00985B6E">
              <w:rPr>
                <w:lang w:val="en-US"/>
              </w:rPr>
              <w:t xml:space="preserve"> </w:t>
            </w:r>
            <w:proofErr w:type="spellStart"/>
            <w:r w:rsidR="00040EA0" w:rsidRPr="00985B6E">
              <w:rPr>
                <w:lang w:val="en-US"/>
              </w:rPr>
              <w:t>va</w:t>
            </w:r>
            <w:proofErr w:type="spellEnd"/>
            <w:r w:rsidR="00040EA0" w:rsidRPr="00985B6E">
              <w:rPr>
                <w:lang w:val="en-US"/>
              </w:rPr>
              <w:t xml:space="preserve"> </w:t>
            </w:r>
            <w:proofErr w:type="spellStart"/>
            <w:r w:rsidR="00040EA0" w:rsidRPr="00985B6E">
              <w:rPr>
                <w:lang w:val="en-US"/>
              </w:rPr>
              <w:t>verifica</w:t>
            </w:r>
            <w:proofErr w:type="spellEnd"/>
            <w:r w:rsidR="00040EA0" w:rsidRPr="00985B6E">
              <w:rPr>
                <w:lang w:val="en-US"/>
              </w:rPr>
              <w:t xml:space="preserve"> </w:t>
            </w:r>
            <w:proofErr w:type="spellStart"/>
            <w:r w:rsidR="00040EA0" w:rsidRPr="00985B6E">
              <w:rPr>
                <w:lang w:val="en-US"/>
              </w:rPr>
              <w:t>calitatea</w:t>
            </w:r>
            <w:proofErr w:type="spellEnd"/>
            <w:r w:rsidR="00040EA0" w:rsidRPr="00985B6E">
              <w:rPr>
                <w:lang w:val="en-US"/>
              </w:rPr>
              <w:t xml:space="preserve"> </w:t>
            </w:r>
            <w:proofErr w:type="spellStart"/>
            <w:r w:rsidR="00040EA0" w:rsidRPr="00985B6E">
              <w:rPr>
                <w:lang w:val="en-US"/>
              </w:rPr>
              <w:t>lor</w:t>
            </w:r>
            <w:proofErr w:type="spellEnd"/>
            <w:r w:rsidR="00040EA0" w:rsidRPr="00985B6E">
              <w:rPr>
                <w:lang w:val="en-US"/>
              </w:rPr>
              <w:t xml:space="preserve"> din </w:t>
            </w:r>
            <w:proofErr w:type="spellStart"/>
            <w:r w:rsidR="00040EA0" w:rsidRPr="00985B6E">
              <w:rPr>
                <w:lang w:val="en-US"/>
              </w:rPr>
              <w:t>partea</w:t>
            </w:r>
            <w:proofErr w:type="spellEnd"/>
            <w:r w:rsidR="00040EA0" w:rsidRPr="00985B6E">
              <w:rPr>
                <w:lang w:val="en-US"/>
              </w:rPr>
              <w:t xml:space="preserve"> </w:t>
            </w:r>
            <w:proofErr w:type="spellStart"/>
            <w:r w:rsidR="00040EA0" w:rsidRPr="00985B6E">
              <w:rPr>
                <w:lang w:val="en-US"/>
              </w:rPr>
              <w:t>Antreprenorului</w:t>
            </w:r>
            <w:proofErr w:type="spellEnd"/>
            <w:r w:rsidR="00040EA0" w:rsidRPr="00985B6E">
              <w:rPr>
                <w:lang w:val="en-US"/>
              </w:rPr>
              <w:t>.</w:t>
            </w:r>
          </w:p>
          <w:p w14:paraId="68BE9528" w14:textId="77777777" w:rsidR="00460653" w:rsidRPr="00985B6E" w:rsidRDefault="00A156C0" w:rsidP="00196AB4">
            <w:pPr>
              <w:pStyle w:val="NormalWeb"/>
              <w:tabs>
                <w:tab w:val="left" w:pos="567"/>
              </w:tabs>
              <w:spacing w:line="276" w:lineRule="auto"/>
              <w:ind w:firstLine="0"/>
              <w:rPr>
                <w:lang w:val="en-US"/>
              </w:rPr>
            </w:pPr>
            <w:r w:rsidRPr="00985B6E">
              <w:rPr>
                <w:lang w:val="en-US"/>
              </w:rPr>
              <w:t>4.1</w:t>
            </w:r>
            <w:r w:rsidR="00893327" w:rsidRPr="00985B6E">
              <w:rPr>
                <w:lang w:val="en-US"/>
              </w:rPr>
              <w:t>7</w:t>
            </w:r>
            <w:r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consideră</w:t>
            </w:r>
            <w:proofErr w:type="spellEnd"/>
            <w:r w:rsidR="00460653" w:rsidRPr="00985B6E">
              <w:rPr>
                <w:lang w:val="en-US"/>
              </w:rPr>
              <w:t xml:space="preserve"> </w:t>
            </w:r>
            <w:proofErr w:type="spellStart"/>
            <w:r w:rsidR="00460653" w:rsidRPr="00985B6E">
              <w:rPr>
                <w:lang w:val="en-US"/>
              </w:rPr>
              <w:t>că</w:t>
            </w:r>
            <w:proofErr w:type="spellEnd"/>
            <w:r w:rsidR="00460653" w:rsidRPr="00985B6E">
              <w:rPr>
                <w:lang w:val="en-US"/>
              </w:rPr>
              <w:t xml:space="preserve"> </w:t>
            </w:r>
            <w:proofErr w:type="spellStart"/>
            <w:r w:rsidR="00460653" w:rsidRPr="00985B6E">
              <w:rPr>
                <w:lang w:val="en-US"/>
              </w:rPr>
              <w:t>dispoziţiile</w:t>
            </w:r>
            <w:proofErr w:type="spellEnd"/>
            <w:r w:rsidR="00460653" w:rsidRPr="00985B6E">
              <w:rPr>
                <w:lang w:val="en-US"/>
              </w:rPr>
              <w:t xml:space="preserve"> </w:t>
            </w:r>
            <w:proofErr w:type="spellStart"/>
            <w:r w:rsidR="00460653" w:rsidRPr="00985B6E">
              <w:rPr>
                <w:lang w:val="en-US"/>
              </w:rPr>
              <w:t>Beneficiarului</w:t>
            </w:r>
            <w:proofErr w:type="spellEnd"/>
            <w:r w:rsidR="00460653" w:rsidRPr="00985B6E">
              <w:rPr>
                <w:lang w:val="en-US"/>
              </w:rPr>
              <w:t xml:space="preserve"> s</w:t>
            </w:r>
            <w:r w:rsidR="00183D79" w:rsidRPr="00985B6E">
              <w:rPr>
                <w:lang w:val="en-US"/>
              </w:rPr>
              <w:t>u</w:t>
            </w:r>
            <w:r w:rsidR="00460653" w:rsidRPr="00985B6E">
              <w:rPr>
                <w:lang w:val="en-US"/>
              </w:rPr>
              <w:t xml:space="preserve">nt </w:t>
            </w:r>
            <w:proofErr w:type="spellStart"/>
            <w:r w:rsidR="00460653" w:rsidRPr="00985B6E">
              <w:rPr>
                <w:lang w:val="en-US"/>
              </w:rPr>
              <w:t>nejustificate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inoportune</w:t>
            </w:r>
            <w:proofErr w:type="spellEnd"/>
            <w:r w:rsidR="00460653" w:rsidRPr="00985B6E">
              <w:rPr>
                <w:lang w:val="en-US"/>
              </w:rPr>
              <w:t xml:space="preserve">, el </w:t>
            </w:r>
            <w:proofErr w:type="spellStart"/>
            <w:r w:rsidR="00460653" w:rsidRPr="00985B6E">
              <w:rPr>
                <w:lang w:val="en-US"/>
              </w:rPr>
              <w:t>poate</w:t>
            </w:r>
            <w:proofErr w:type="spellEnd"/>
            <w:r w:rsidR="00460653" w:rsidRPr="00985B6E">
              <w:rPr>
                <w:lang w:val="en-US"/>
              </w:rPr>
              <w:t xml:space="preserve"> </w:t>
            </w:r>
            <w:proofErr w:type="spellStart"/>
            <w:r w:rsidR="00E171D4" w:rsidRPr="00985B6E">
              <w:rPr>
                <w:lang w:val="en-US"/>
              </w:rPr>
              <w:t>înainta</w:t>
            </w:r>
            <w:proofErr w:type="spellEnd"/>
            <w:r w:rsidR="005D4B79" w:rsidRPr="00985B6E">
              <w:rPr>
                <w:lang w:val="en-US"/>
              </w:rPr>
              <w:t xml:space="preserve"> </w:t>
            </w:r>
            <w:proofErr w:type="spellStart"/>
            <w:r w:rsidR="00460653" w:rsidRPr="00985B6E">
              <w:rPr>
                <w:lang w:val="en-US"/>
              </w:rPr>
              <w:t>obiecţii</w:t>
            </w:r>
            <w:proofErr w:type="spellEnd"/>
            <w:r w:rsidR="00460653" w:rsidRPr="00985B6E">
              <w:rPr>
                <w:lang w:val="en-US"/>
              </w:rPr>
              <w:t xml:space="preserve">, </w:t>
            </w:r>
            <w:proofErr w:type="spellStart"/>
            <w:r w:rsidR="00460653" w:rsidRPr="00985B6E">
              <w:rPr>
                <w:lang w:val="en-US"/>
              </w:rPr>
              <w:t>dar</w:t>
            </w:r>
            <w:proofErr w:type="spellEnd"/>
            <w:r w:rsidR="00460653" w:rsidRPr="00985B6E">
              <w:rPr>
                <w:lang w:val="en-US"/>
              </w:rPr>
              <w:t xml:space="preserve"> </w:t>
            </w:r>
            <w:proofErr w:type="spellStart"/>
            <w:r w:rsidR="00460653" w:rsidRPr="00985B6E">
              <w:rPr>
                <w:lang w:val="en-US"/>
              </w:rPr>
              <w:t>acestea</w:t>
            </w:r>
            <w:proofErr w:type="spellEnd"/>
            <w:r w:rsidR="00460653" w:rsidRPr="00985B6E">
              <w:rPr>
                <w:lang w:val="en-US"/>
              </w:rPr>
              <w:t xml:space="preserve"> nu </w:t>
            </w:r>
            <w:proofErr w:type="spellStart"/>
            <w:r w:rsidR="00460653" w:rsidRPr="00985B6E">
              <w:rPr>
                <w:lang w:val="en-US"/>
              </w:rPr>
              <w:t>îl</w:t>
            </w:r>
            <w:proofErr w:type="spellEnd"/>
            <w:r w:rsidR="00460653" w:rsidRPr="00985B6E">
              <w:rPr>
                <w:lang w:val="en-US"/>
              </w:rPr>
              <w:t xml:space="preserve"> </w:t>
            </w:r>
            <w:proofErr w:type="spellStart"/>
            <w:r w:rsidR="00E171D4" w:rsidRPr="00985B6E">
              <w:rPr>
                <w:lang w:val="en-US"/>
              </w:rPr>
              <w:t>scutește</w:t>
            </w:r>
            <w:proofErr w:type="spellEnd"/>
            <w:r w:rsidR="005D4B79" w:rsidRPr="00985B6E">
              <w:rPr>
                <w:lang w:val="en-US"/>
              </w:rPr>
              <w:t xml:space="preserve"> </w:t>
            </w:r>
            <w:r w:rsidR="00460653" w:rsidRPr="00985B6E">
              <w:rPr>
                <w:lang w:val="en-US"/>
              </w:rPr>
              <w:t xml:space="preserve">de </w:t>
            </w:r>
            <w:proofErr w:type="spellStart"/>
            <w:r w:rsidR="00E364D5" w:rsidRPr="00985B6E">
              <w:rPr>
                <w:lang w:val="en-US"/>
              </w:rPr>
              <w:t>obligația</w:t>
            </w:r>
            <w:proofErr w:type="spellEnd"/>
            <w:r w:rsidR="00E364D5" w:rsidRPr="00985B6E">
              <w:rPr>
                <w:lang w:val="en-US"/>
              </w:rPr>
              <w:t xml:space="preserve"> de </w:t>
            </w:r>
            <w:proofErr w:type="gramStart"/>
            <w:r w:rsidR="00460653" w:rsidRPr="00985B6E">
              <w:rPr>
                <w:lang w:val="en-US"/>
              </w:rPr>
              <w:t>a</w:t>
            </w:r>
            <w:proofErr w:type="gramEnd"/>
            <w:r w:rsidR="00460653" w:rsidRPr="00985B6E">
              <w:rPr>
                <w:lang w:val="en-US"/>
              </w:rPr>
              <w:t xml:space="preserve"> </w:t>
            </w:r>
            <w:proofErr w:type="spellStart"/>
            <w:r w:rsidR="00460653" w:rsidRPr="00985B6E">
              <w:rPr>
                <w:lang w:val="en-US"/>
              </w:rPr>
              <w:t>executa</w:t>
            </w:r>
            <w:proofErr w:type="spellEnd"/>
            <w:r w:rsidR="00460653" w:rsidRPr="00985B6E">
              <w:rPr>
                <w:lang w:val="en-US"/>
              </w:rPr>
              <w:t xml:space="preserve"> </w:t>
            </w:r>
            <w:proofErr w:type="spellStart"/>
            <w:r w:rsidR="00460653" w:rsidRPr="00985B6E">
              <w:rPr>
                <w:lang w:val="en-US"/>
              </w:rPr>
              <w:t>dispoziţiile</w:t>
            </w:r>
            <w:proofErr w:type="spellEnd"/>
            <w:r w:rsidR="00460653" w:rsidRPr="00985B6E">
              <w:rPr>
                <w:lang w:val="en-US"/>
              </w:rPr>
              <w:t xml:space="preserve"> </w:t>
            </w:r>
            <w:proofErr w:type="spellStart"/>
            <w:r w:rsidR="00460653" w:rsidRPr="00985B6E">
              <w:rPr>
                <w:lang w:val="en-US"/>
              </w:rPr>
              <w:t>primite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afara</w:t>
            </w:r>
            <w:proofErr w:type="spellEnd"/>
            <w:r w:rsidR="00460653" w:rsidRPr="00985B6E">
              <w:rPr>
                <w:lang w:val="en-US"/>
              </w:rPr>
              <w:t xml:space="preserve"> </w:t>
            </w:r>
            <w:proofErr w:type="spellStart"/>
            <w:r w:rsidR="00460653" w:rsidRPr="00985B6E">
              <w:rPr>
                <w:lang w:val="en-US"/>
              </w:rPr>
              <w:t>cazului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care </w:t>
            </w:r>
            <w:proofErr w:type="spellStart"/>
            <w:r w:rsidR="00460653" w:rsidRPr="00985B6E">
              <w:rPr>
                <w:lang w:val="en-US"/>
              </w:rPr>
              <w:t>ele</w:t>
            </w:r>
            <w:proofErr w:type="spellEnd"/>
            <w:r w:rsidR="00460653" w:rsidRPr="00985B6E">
              <w:rPr>
                <w:lang w:val="en-US"/>
              </w:rPr>
              <w:t xml:space="preserve"> </w:t>
            </w:r>
            <w:proofErr w:type="spellStart"/>
            <w:r w:rsidR="00460653" w:rsidRPr="00985B6E">
              <w:rPr>
                <w:lang w:val="en-US"/>
              </w:rPr>
              <w:t>contravin</w:t>
            </w:r>
            <w:proofErr w:type="spellEnd"/>
            <w:r w:rsidR="00460653" w:rsidRPr="00985B6E">
              <w:rPr>
                <w:lang w:val="en-US"/>
              </w:rPr>
              <w:t xml:space="preserve"> </w:t>
            </w:r>
            <w:proofErr w:type="spellStart"/>
            <w:r w:rsidR="00460653" w:rsidRPr="00985B6E">
              <w:rPr>
                <w:lang w:val="en-US"/>
              </w:rPr>
              <w:t>prevederilor</w:t>
            </w:r>
            <w:proofErr w:type="spellEnd"/>
            <w:r w:rsidR="00460653" w:rsidRPr="00985B6E">
              <w:rPr>
                <w:lang w:val="en-US"/>
              </w:rPr>
              <w:t xml:space="preserve"> </w:t>
            </w:r>
            <w:proofErr w:type="spellStart"/>
            <w:r w:rsidR="00460653" w:rsidRPr="00985B6E">
              <w:rPr>
                <w:lang w:val="en-US"/>
              </w:rPr>
              <w:t>legale</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dispoziţiilor</w:t>
            </w:r>
            <w:proofErr w:type="spellEnd"/>
            <w:r w:rsidR="00460653" w:rsidRPr="00985B6E">
              <w:rPr>
                <w:lang w:val="en-US"/>
              </w:rPr>
              <w:t xml:space="preserve"> </w:t>
            </w:r>
            <w:proofErr w:type="spellStart"/>
            <w:r w:rsidR="00460653" w:rsidRPr="00985B6E">
              <w:rPr>
                <w:lang w:val="en-US"/>
              </w:rPr>
              <w:t>Beneficiarului</w:t>
            </w:r>
            <w:proofErr w:type="spellEnd"/>
            <w:r w:rsidR="00460653" w:rsidRPr="00985B6E">
              <w:rPr>
                <w:lang w:val="en-US"/>
              </w:rPr>
              <w:t xml:space="preserve"> se </w:t>
            </w:r>
            <w:proofErr w:type="spellStart"/>
            <w:r w:rsidR="00460653" w:rsidRPr="00985B6E">
              <w:rPr>
                <w:lang w:val="en-US"/>
              </w:rPr>
              <w:t>creează</w:t>
            </w:r>
            <w:proofErr w:type="spellEnd"/>
            <w:r w:rsidR="00460653" w:rsidRPr="00985B6E">
              <w:rPr>
                <w:lang w:val="en-US"/>
              </w:rPr>
              <w:t xml:space="preserve"> </w:t>
            </w:r>
            <w:proofErr w:type="spellStart"/>
            <w:r w:rsidR="00460653" w:rsidRPr="00985B6E">
              <w:rPr>
                <w:lang w:val="en-US"/>
              </w:rPr>
              <w:t>dificultăţi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execuţie</w:t>
            </w:r>
            <w:proofErr w:type="spellEnd"/>
            <w:r w:rsidR="00460653" w:rsidRPr="00985B6E">
              <w:rPr>
                <w:lang w:val="en-US"/>
              </w:rPr>
              <w:t xml:space="preserve">, care </w:t>
            </w:r>
            <w:proofErr w:type="spellStart"/>
            <w:r w:rsidR="00460653" w:rsidRPr="00985B6E">
              <w:rPr>
                <w:lang w:val="en-US"/>
              </w:rPr>
              <w:t>generează</w:t>
            </w:r>
            <w:proofErr w:type="spellEnd"/>
            <w:r w:rsidR="00460653" w:rsidRPr="00985B6E">
              <w:rPr>
                <w:lang w:val="en-US"/>
              </w:rPr>
              <w:t xml:space="preserve"> </w:t>
            </w:r>
            <w:proofErr w:type="spellStart"/>
            <w:r w:rsidR="00460653" w:rsidRPr="00985B6E">
              <w:rPr>
                <w:lang w:val="en-US"/>
              </w:rPr>
              <w:t>cheltuieli</w:t>
            </w:r>
            <w:proofErr w:type="spellEnd"/>
            <w:r w:rsidR="00460653" w:rsidRPr="00985B6E">
              <w:rPr>
                <w:lang w:val="en-US"/>
              </w:rPr>
              <w:t xml:space="preserve"> </w:t>
            </w:r>
            <w:proofErr w:type="spellStart"/>
            <w:r w:rsidR="00460653" w:rsidRPr="00985B6E">
              <w:rPr>
                <w:lang w:val="en-US"/>
              </w:rPr>
              <w:t>suplimentare</w:t>
            </w:r>
            <w:proofErr w:type="spellEnd"/>
            <w:r w:rsidR="00460653" w:rsidRPr="00985B6E">
              <w:rPr>
                <w:lang w:val="en-US"/>
              </w:rPr>
              <w:t xml:space="preserve">, </w:t>
            </w:r>
            <w:proofErr w:type="spellStart"/>
            <w:r w:rsidR="00460653" w:rsidRPr="00985B6E">
              <w:rPr>
                <w:lang w:val="en-US"/>
              </w:rPr>
              <w:t>acestea</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suportate</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
          <w:p w14:paraId="726CFED6" w14:textId="77777777" w:rsidR="00460653" w:rsidRPr="00985B6E" w:rsidRDefault="00A156C0" w:rsidP="00196AB4">
            <w:pPr>
              <w:pStyle w:val="NormalWeb"/>
              <w:tabs>
                <w:tab w:val="left" w:pos="567"/>
              </w:tabs>
              <w:spacing w:line="276" w:lineRule="auto"/>
              <w:ind w:firstLine="0"/>
              <w:rPr>
                <w:lang w:val="en-US"/>
              </w:rPr>
            </w:pPr>
            <w:r w:rsidRPr="00985B6E">
              <w:rPr>
                <w:lang w:val="en-US"/>
              </w:rPr>
              <w:t>4.1</w:t>
            </w:r>
            <w:r w:rsidR="00893327" w:rsidRPr="00985B6E">
              <w:rPr>
                <w:lang w:val="en-US"/>
              </w:rPr>
              <w:t>8</w:t>
            </w:r>
            <w:r w:rsidRPr="00985B6E">
              <w:rPr>
                <w:lang w:val="en-US"/>
              </w:rPr>
              <w:t xml:space="preserve">. </w:t>
            </w:r>
            <w:proofErr w:type="spellStart"/>
            <w:r w:rsidR="00460653" w:rsidRPr="00985B6E">
              <w:rPr>
                <w:lang w:val="en-US"/>
              </w:rPr>
              <w:t>Trasarea</w:t>
            </w:r>
            <w:proofErr w:type="spellEnd"/>
            <w:r w:rsidR="00460653" w:rsidRPr="00985B6E">
              <w:rPr>
                <w:lang w:val="en-US"/>
              </w:rPr>
              <w:t xml:space="preserve"> </w:t>
            </w:r>
            <w:proofErr w:type="spellStart"/>
            <w:r w:rsidR="00460653" w:rsidRPr="00985B6E">
              <w:rPr>
                <w:lang w:val="en-US"/>
              </w:rPr>
              <w:t>axelor</w:t>
            </w:r>
            <w:proofErr w:type="spellEnd"/>
            <w:r w:rsidR="00460653" w:rsidRPr="00985B6E">
              <w:rPr>
                <w:lang w:val="en-US"/>
              </w:rPr>
              <w:t xml:space="preserve"> </w:t>
            </w:r>
            <w:proofErr w:type="spellStart"/>
            <w:r w:rsidR="00460653" w:rsidRPr="00985B6E">
              <w:rPr>
                <w:lang w:val="en-US"/>
              </w:rPr>
              <w:t>principale</w:t>
            </w:r>
            <w:proofErr w:type="spellEnd"/>
            <w:r w:rsidR="00460653" w:rsidRPr="00985B6E">
              <w:rPr>
                <w:lang w:val="en-US"/>
              </w:rPr>
              <w:t xml:space="preserve">, </w:t>
            </w:r>
            <w:proofErr w:type="spellStart"/>
            <w:r w:rsidR="00460653" w:rsidRPr="00985B6E">
              <w:rPr>
                <w:lang w:val="en-US"/>
              </w:rPr>
              <w:t>bornelor</w:t>
            </w:r>
            <w:proofErr w:type="spellEnd"/>
            <w:r w:rsidR="00460653" w:rsidRPr="00985B6E">
              <w:rPr>
                <w:lang w:val="en-US"/>
              </w:rPr>
              <w:t xml:space="preserve"> de </w:t>
            </w:r>
            <w:proofErr w:type="spellStart"/>
            <w:r w:rsidR="00460653" w:rsidRPr="00985B6E">
              <w:rPr>
                <w:lang w:val="en-US"/>
              </w:rPr>
              <w:t>referinţă</w:t>
            </w:r>
            <w:proofErr w:type="spellEnd"/>
            <w:r w:rsidR="00460653" w:rsidRPr="00985B6E">
              <w:rPr>
                <w:lang w:val="en-US"/>
              </w:rPr>
              <w:t xml:space="preserve">, </w:t>
            </w:r>
            <w:proofErr w:type="spellStart"/>
            <w:r w:rsidR="00460653" w:rsidRPr="00985B6E">
              <w:rPr>
                <w:lang w:val="en-US"/>
              </w:rPr>
              <w:t>căilor</w:t>
            </w:r>
            <w:proofErr w:type="spellEnd"/>
            <w:r w:rsidR="00460653" w:rsidRPr="00985B6E">
              <w:rPr>
                <w:lang w:val="en-US"/>
              </w:rPr>
              <w:t xml:space="preserve"> de </w:t>
            </w:r>
            <w:proofErr w:type="spellStart"/>
            <w:r w:rsidR="00460653" w:rsidRPr="00985B6E">
              <w:rPr>
                <w:lang w:val="en-US"/>
              </w:rPr>
              <w:t>circulaţieşi</w:t>
            </w:r>
            <w:proofErr w:type="spellEnd"/>
            <w:r w:rsidR="00460653" w:rsidRPr="00985B6E">
              <w:rPr>
                <w:lang w:val="en-US"/>
              </w:rPr>
              <w:t xml:space="preserve"> </w:t>
            </w:r>
            <w:proofErr w:type="spellStart"/>
            <w:r w:rsidR="00460653" w:rsidRPr="00985B6E">
              <w:rPr>
                <w:lang w:val="en-US"/>
              </w:rPr>
              <w:t>limitelor</w:t>
            </w:r>
            <w:proofErr w:type="spellEnd"/>
            <w:r w:rsidR="00460653" w:rsidRPr="00985B6E">
              <w:rPr>
                <w:lang w:val="en-US"/>
              </w:rPr>
              <w:t xml:space="preserve"> </w:t>
            </w:r>
            <w:proofErr w:type="spellStart"/>
            <w:r w:rsidR="00460653" w:rsidRPr="00985B6E">
              <w:rPr>
                <w:lang w:val="en-US"/>
              </w:rPr>
              <w:t>terenului</w:t>
            </w:r>
            <w:proofErr w:type="spellEnd"/>
            <w:r w:rsidR="00460653" w:rsidRPr="00985B6E">
              <w:rPr>
                <w:lang w:val="en-US"/>
              </w:rPr>
              <w:t xml:space="preserve"> pus la </w:t>
            </w:r>
            <w:proofErr w:type="spellStart"/>
            <w:r w:rsidR="00460653" w:rsidRPr="00985B6E">
              <w:rPr>
                <w:lang w:val="en-US"/>
              </w:rPr>
              <w:t>dispoziţia</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materializarea</w:t>
            </w:r>
            <w:proofErr w:type="spellEnd"/>
            <w:r w:rsidR="00460653" w:rsidRPr="00985B6E">
              <w:rPr>
                <w:lang w:val="en-US"/>
              </w:rPr>
              <w:t xml:space="preserve"> </w:t>
            </w:r>
            <w:proofErr w:type="spellStart"/>
            <w:r w:rsidR="00460653" w:rsidRPr="00985B6E">
              <w:rPr>
                <w:lang w:val="en-US"/>
              </w:rPr>
              <w:t>cotelor</w:t>
            </w:r>
            <w:proofErr w:type="spellEnd"/>
            <w:r w:rsidR="00460653" w:rsidRPr="00985B6E">
              <w:rPr>
                <w:lang w:val="en-US"/>
              </w:rPr>
              <w:t xml:space="preserve"> de </w:t>
            </w:r>
            <w:proofErr w:type="spellStart"/>
            <w:r w:rsidR="00460653" w:rsidRPr="00985B6E">
              <w:rPr>
                <w:lang w:val="en-US"/>
              </w:rPr>
              <w:t>nivel</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i</w:t>
            </w:r>
            <w:r w:rsidR="00183D79" w:rsidRPr="00985B6E">
              <w:rPr>
                <w:lang w:val="en-US"/>
              </w:rPr>
              <w:t>mediata</w:t>
            </w:r>
            <w:proofErr w:type="spellEnd"/>
            <w:r w:rsidR="00183D79" w:rsidRPr="00985B6E">
              <w:rPr>
                <w:lang w:val="en-US"/>
              </w:rPr>
              <w:t xml:space="preserve"> </w:t>
            </w:r>
            <w:proofErr w:type="spellStart"/>
            <w:r w:rsidR="00183D79" w:rsidRPr="00985B6E">
              <w:rPr>
                <w:lang w:val="en-US"/>
              </w:rPr>
              <w:t>apropiere</w:t>
            </w:r>
            <w:proofErr w:type="spellEnd"/>
            <w:r w:rsidR="00183D79" w:rsidRPr="00985B6E">
              <w:rPr>
                <w:lang w:val="en-US"/>
              </w:rPr>
              <w:t xml:space="preserve"> a </w:t>
            </w:r>
            <w:proofErr w:type="spellStart"/>
            <w:r w:rsidR="00183D79" w:rsidRPr="00985B6E">
              <w:rPr>
                <w:lang w:val="en-US"/>
              </w:rPr>
              <w:t>terenului</w:t>
            </w:r>
            <w:proofErr w:type="spellEnd"/>
            <w:r w:rsidR="00183D79" w:rsidRPr="00985B6E">
              <w:rPr>
                <w:lang w:val="en-US"/>
              </w:rPr>
              <w:t>, su</w:t>
            </w:r>
            <w:r w:rsidR="00460653" w:rsidRPr="00985B6E">
              <w:rPr>
                <w:lang w:val="en-US"/>
              </w:rPr>
              <w:t>nt</w:t>
            </w:r>
            <w:r w:rsidR="005D4B79" w:rsidRPr="00985B6E">
              <w:rPr>
                <w:lang w:val="en-US"/>
              </w:rPr>
              <w:t xml:space="preserve"> </w:t>
            </w:r>
            <w:proofErr w:type="spellStart"/>
            <w:r w:rsidR="00460653" w:rsidRPr="00985B6E">
              <w:rPr>
                <w:lang w:val="en-US"/>
              </w:rPr>
              <w:t>obligaţiuni</w:t>
            </w:r>
            <w:proofErr w:type="spellEnd"/>
            <w:r w:rsidR="00460653" w:rsidRPr="00985B6E">
              <w:rPr>
                <w:lang w:val="en-US"/>
              </w:rPr>
              <w:t xml:space="preserve"> ale </w:t>
            </w:r>
            <w:proofErr w:type="spellStart"/>
            <w:r w:rsidR="00460653" w:rsidRPr="00985B6E">
              <w:rPr>
                <w:lang w:val="en-US"/>
              </w:rPr>
              <w:t>Antreprenorului</w:t>
            </w:r>
            <w:proofErr w:type="spellEnd"/>
            <w:r w:rsidR="00460653" w:rsidRPr="00985B6E">
              <w:rPr>
                <w:lang w:val="en-US"/>
              </w:rPr>
              <w:t xml:space="preserve">. </w:t>
            </w:r>
          </w:p>
          <w:p w14:paraId="5A7959BE" w14:textId="77777777" w:rsidR="00460653" w:rsidRPr="00985B6E" w:rsidRDefault="00A156C0" w:rsidP="00196AB4">
            <w:pPr>
              <w:pStyle w:val="NormalWeb"/>
              <w:tabs>
                <w:tab w:val="left" w:pos="567"/>
              </w:tabs>
              <w:spacing w:line="276" w:lineRule="auto"/>
              <w:ind w:firstLine="0"/>
              <w:rPr>
                <w:lang w:val="en-US"/>
              </w:rPr>
            </w:pPr>
            <w:r w:rsidRPr="00985B6E">
              <w:rPr>
                <w:lang w:val="en-US"/>
              </w:rPr>
              <w:t>4.</w:t>
            </w:r>
            <w:r w:rsidR="00893327" w:rsidRPr="00985B6E">
              <w:rPr>
                <w:lang w:val="en-US"/>
              </w:rPr>
              <w:t>19</w:t>
            </w:r>
            <w:r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verificarea</w:t>
            </w:r>
            <w:proofErr w:type="spellEnd"/>
            <w:r w:rsidR="00460653" w:rsidRPr="00985B6E">
              <w:rPr>
                <w:lang w:val="en-US"/>
              </w:rPr>
              <w:t xml:space="preserve"> </w:t>
            </w:r>
            <w:proofErr w:type="spellStart"/>
            <w:r w:rsidR="00460653" w:rsidRPr="00985B6E">
              <w:rPr>
                <w:lang w:val="en-US"/>
              </w:rPr>
              <w:t>trasării</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proiectant</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obligat</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protejeze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păstreze</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reperele</w:t>
            </w:r>
            <w:proofErr w:type="spellEnd"/>
            <w:r w:rsidR="00460653" w:rsidRPr="00985B6E">
              <w:rPr>
                <w:lang w:val="en-US"/>
              </w:rPr>
              <w:t xml:space="preserve">, </w:t>
            </w:r>
            <w:proofErr w:type="spellStart"/>
            <w:r w:rsidR="00460653" w:rsidRPr="00985B6E">
              <w:rPr>
                <w:lang w:val="en-US"/>
              </w:rPr>
              <w:t>bornele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alte</w:t>
            </w:r>
            <w:proofErr w:type="spellEnd"/>
            <w:r w:rsidR="00460653" w:rsidRPr="00985B6E">
              <w:rPr>
                <w:lang w:val="en-US"/>
              </w:rPr>
              <w:t xml:space="preserve"> </w:t>
            </w:r>
            <w:proofErr w:type="spellStart"/>
            <w:r w:rsidR="00460653" w:rsidRPr="00985B6E">
              <w:rPr>
                <w:lang w:val="en-US"/>
              </w:rPr>
              <w:t>obiecte</w:t>
            </w:r>
            <w:proofErr w:type="spellEnd"/>
            <w:r w:rsidR="00460653" w:rsidRPr="00985B6E">
              <w:rPr>
                <w:lang w:val="en-US"/>
              </w:rPr>
              <w:t xml:space="preserve"> </w:t>
            </w:r>
            <w:proofErr w:type="spellStart"/>
            <w:r w:rsidR="00460653" w:rsidRPr="00985B6E">
              <w:rPr>
                <w:lang w:val="en-US"/>
              </w:rPr>
              <w:t>folosite</w:t>
            </w:r>
            <w:proofErr w:type="spellEnd"/>
            <w:r w:rsidR="00460653" w:rsidRPr="00985B6E">
              <w:rPr>
                <w:lang w:val="en-US"/>
              </w:rPr>
              <w:t xml:space="preserve"> la </w:t>
            </w:r>
            <w:proofErr w:type="spellStart"/>
            <w:r w:rsidR="00460653" w:rsidRPr="00985B6E">
              <w:rPr>
                <w:lang w:val="en-US"/>
              </w:rPr>
              <w:t>trasarea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
          <w:p w14:paraId="7C74AD8E" w14:textId="77777777" w:rsidR="00460653" w:rsidRPr="00985B6E" w:rsidRDefault="00A156C0" w:rsidP="00196AB4">
            <w:pPr>
              <w:pStyle w:val="NormalWeb"/>
              <w:tabs>
                <w:tab w:val="left" w:pos="567"/>
              </w:tabs>
              <w:spacing w:line="276" w:lineRule="auto"/>
              <w:ind w:firstLine="0"/>
              <w:rPr>
                <w:lang w:val="en-US"/>
              </w:rPr>
            </w:pPr>
            <w:r w:rsidRPr="00985B6E">
              <w:rPr>
                <w:lang w:val="en-US"/>
              </w:rPr>
              <w:t>4.2</w:t>
            </w:r>
            <w:r w:rsidR="00893327" w:rsidRPr="00985B6E">
              <w:rPr>
                <w:lang w:val="en-US"/>
              </w:rPr>
              <w:t>0</w:t>
            </w:r>
            <w:r w:rsidRPr="00985B6E">
              <w:rPr>
                <w:lang w:val="en-US"/>
              </w:rPr>
              <w:t xml:space="preserve">. </w:t>
            </w:r>
            <w:proofErr w:type="spellStart"/>
            <w:r w:rsidR="00460653" w:rsidRPr="00985B6E">
              <w:rPr>
                <w:lang w:val="en-US"/>
              </w:rPr>
              <w:t>Ridicările</w:t>
            </w:r>
            <w:proofErr w:type="spellEnd"/>
            <w:r w:rsidR="00460653" w:rsidRPr="00985B6E">
              <w:rPr>
                <w:lang w:val="en-US"/>
              </w:rPr>
              <w:t xml:space="preserve"> de </w:t>
            </w:r>
            <w:proofErr w:type="spellStart"/>
            <w:r w:rsidR="00460653" w:rsidRPr="00985B6E">
              <w:rPr>
                <w:lang w:val="en-US"/>
              </w:rPr>
              <w:t>teren</w:t>
            </w:r>
            <w:proofErr w:type="spellEnd"/>
            <w:r w:rsidR="00460653" w:rsidRPr="00985B6E">
              <w:rPr>
                <w:lang w:val="en-US"/>
              </w:rPr>
              <w:t xml:space="preserve">, </w:t>
            </w:r>
            <w:proofErr w:type="spellStart"/>
            <w:r w:rsidR="00460653" w:rsidRPr="00985B6E">
              <w:rPr>
                <w:lang w:val="en-US"/>
              </w:rPr>
              <w:t>trasările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cotele</w:t>
            </w:r>
            <w:proofErr w:type="spellEnd"/>
            <w:r w:rsidR="00460653" w:rsidRPr="00985B6E">
              <w:rPr>
                <w:lang w:val="en-US"/>
              </w:rPr>
              <w:t xml:space="preserve"> de </w:t>
            </w:r>
            <w:proofErr w:type="spellStart"/>
            <w:r w:rsidR="00460653" w:rsidRPr="00985B6E">
              <w:rPr>
                <w:lang w:val="en-US"/>
              </w:rPr>
              <w:t>nivel</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alte</w:t>
            </w:r>
            <w:proofErr w:type="spellEnd"/>
            <w:r w:rsidR="00460653" w:rsidRPr="00985B6E">
              <w:rPr>
                <w:lang w:val="en-US"/>
              </w:rPr>
              <w:t xml:space="preserve"> </w:t>
            </w:r>
            <w:proofErr w:type="spellStart"/>
            <w:r w:rsidR="00460653" w:rsidRPr="00985B6E">
              <w:rPr>
                <w:lang w:val="en-US"/>
              </w:rPr>
              <w:t>documente</w:t>
            </w:r>
            <w:proofErr w:type="spellEnd"/>
            <w:r w:rsidR="00460653" w:rsidRPr="00985B6E">
              <w:rPr>
                <w:lang w:val="en-US"/>
              </w:rPr>
              <w:t xml:space="preserve"> </w:t>
            </w:r>
            <w:proofErr w:type="spellStart"/>
            <w:r w:rsidR="00460653" w:rsidRPr="00985B6E">
              <w:rPr>
                <w:lang w:val="en-US"/>
              </w:rPr>
              <w:t>puse</w:t>
            </w:r>
            <w:proofErr w:type="spellEnd"/>
            <w:r w:rsidR="00460653" w:rsidRPr="00985B6E">
              <w:rPr>
                <w:lang w:val="en-US"/>
              </w:rPr>
              <w:t xml:space="preserve"> la </w:t>
            </w:r>
            <w:proofErr w:type="spellStart"/>
            <w:r w:rsidR="00460653" w:rsidRPr="00985B6E">
              <w:rPr>
                <w:lang w:val="en-US"/>
              </w:rPr>
              <w:t>dispoziţia</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s</w:t>
            </w:r>
            <w:r w:rsidR="00E10C0A" w:rsidRPr="00985B6E">
              <w:rPr>
                <w:lang w:val="en-US"/>
              </w:rPr>
              <w:t>u</w:t>
            </w:r>
            <w:r w:rsidR="00460653" w:rsidRPr="00985B6E">
              <w:rPr>
                <w:lang w:val="en-US"/>
              </w:rPr>
              <w:t xml:space="preserve">nt </w:t>
            </w:r>
            <w:proofErr w:type="spellStart"/>
            <w:r w:rsidR="00460653" w:rsidRPr="00985B6E">
              <w:rPr>
                <w:lang w:val="en-US"/>
              </w:rPr>
              <w:t>hotărâtoare</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obligat</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verifice</w:t>
            </w:r>
            <w:proofErr w:type="spellEnd"/>
            <w:r w:rsidR="00460653" w:rsidRPr="00985B6E">
              <w:rPr>
                <w:lang w:val="en-US"/>
              </w:rPr>
              <w:t xml:space="preserve"> </w:t>
            </w:r>
            <w:proofErr w:type="spellStart"/>
            <w:r w:rsidR="00460653" w:rsidRPr="00985B6E">
              <w:rPr>
                <w:lang w:val="en-US"/>
              </w:rPr>
              <w:t>documentele</w:t>
            </w:r>
            <w:proofErr w:type="spellEnd"/>
            <w:r w:rsidR="00460653" w:rsidRPr="00985B6E">
              <w:rPr>
                <w:lang w:val="en-US"/>
              </w:rPr>
              <w:t xml:space="preserve"> </w:t>
            </w:r>
            <w:proofErr w:type="spellStart"/>
            <w:r w:rsidR="00460653" w:rsidRPr="00985B6E">
              <w:rPr>
                <w:lang w:val="en-US"/>
              </w:rPr>
              <w:t>primite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înştiinţeze</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cu </w:t>
            </w:r>
            <w:proofErr w:type="spellStart"/>
            <w:r w:rsidR="00460653" w:rsidRPr="00985B6E">
              <w:rPr>
                <w:lang w:val="en-US"/>
              </w:rPr>
              <w:t>privire</w:t>
            </w:r>
            <w:proofErr w:type="spellEnd"/>
            <w:r w:rsidR="00460653" w:rsidRPr="00985B6E">
              <w:rPr>
                <w:lang w:val="en-US"/>
              </w:rPr>
              <w:t xml:space="preserve"> la </w:t>
            </w:r>
            <w:proofErr w:type="spellStart"/>
            <w:r w:rsidR="00460653" w:rsidRPr="00985B6E">
              <w:rPr>
                <w:lang w:val="en-US"/>
              </w:rPr>
              <w:t>erorile</w:t>
            </w:r>
            <w:proofErr w:type="spellEnd"/>
            <w:r w:rsidR="00460653" w:rsidRPr="00985B6E">
              <w:rPr>
                <w:lang w:val="en-US"/>
              </w:rPr>
              <w:t xml:space="preserve"> </w:t>
            </w:r>
            <w:proofErr w:type="spellStart"/>
            <w:r w:rsidR="00460653" w:rsidRPr="00985B6E">
              <w:rPr>
                <w:lang w:val="en-US"/>
              </w:rPr>
              <w:t>şi</w:t>
            </w:r>
            <w:proofErr w:type="spellEnd"/>
            <w:r w:rsidR="005D4B79" w:rsidRPr="00985B6E">
              <w:rPr>
                <w:lang w:val="en-US"/>
              </w:rPr>
              <w:t xml:space="preserve"> </w:t>
            </w:r>
            <w:proofErr w:type="spellStart"/>
            <w:r w:rsidR="00460653" w:rsidRPr="00985B6E">
              <w:rPr>
                <w:lang w:val="en-US"/>
              </w:rPr>
              <w:t>inexactităţile</w:t>
            </w:r>
            <w:proofErr w:type="spellEnd"/>
            <w:r w:rsidR="00460653" w:rsidRPr="00985B6E">
              <w:rPr>
                <w:lang w:val="en-US"/>
              </w:rPr>
              <w:t xml:space="preserve"> </w:t>
            </w:r>
            <w:proofErr w:type="spellStart"/>
            <w:r w:rsidR="00460653" w:rsidRPr="00985B6E">
              <w:rPr>
                <w:lang w:val="en-US"/>
              </w:rPr>
              <w:t>constatate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presupuse</w:t>
            </w:r>
            <w:proofErr w:type="spellEnd"/>
            <w:r w:rsidR="00460653" w:rsidRPr="00985B6E">
              <w:rPr>
                <w:lang w:val="en-US"/>
              </w:rPr>
              <w:t xml:space="preserve">. </w:t>
            </w:r>
          </w:p>
          <w:p w14:paraId="23331121" w14:textId="77777777" w:rsidR="00460653" w:rsidRPr="00985B6E" w:rsidRDefault="00A156C0" w:rsidP="00196AB4">
            <w:pPr>
              <w:pStyle w:val="NormalWeb"/>
              <w:tabs>
                <w:tab w:val="left" w:pos="567"/>
              </w:tabs>
              <w:spacing w:line="276" w:lineRule="auto"/>
              <w:ind w:firstLine="0"/>
              <w:rPr>
                <w:lang w:val="en-US"/>
              </w:rPr>
            </w:pPr>
            <w:r w:rsidRPr="00985B6E">
              <w:rPr>
                <w:lang w:val="en-US"/>
              </w:rPr>
              <w:t>4.2</w:t>
            </w:r>
            <w:r w:rsidR="00893327" w:rsidRPr="00985B6E">
              <w:rPr>
                <w:lang w:val="en-US"/>
              </w:rPr>
              <w:t>1</w:t>
            </w:r>
            <w:r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are </w:t>
            </w:r>
            <w:proofErr w:type="spellStart"/>
            <w:r w:rsidR="00460653" w:rsidRPr="00985B6E">
              <w:rPr>
                <w:lang w:val="en-US"/>
              </w:rPr>
              <w:t>obligaţia</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stabilească</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relaţiile</w:t>
            </w:r>
            <w:proofErr w:type="spellEnd"/>
            <w:r w:rsidR="00460653" w:rsidRPr="00985B6E">
              <w:rPr>
                <w:lang w:val="en-US"/>
              </w:rPr>
              <w:t xml:space="preserve"> care </w:t>
            </w:r>
            <w:proofErr w:type="spellStart"/>
            <w:r w:rsidR="00460653" w:rsidRPr="00985B6E">
              <w:rPr>
                <w:lang w:val="en-US"/>
              </w:rPr>
              <w:t>reglementează</w:t>
            </w:r>
            <w:proofErr w:type="spellEnd"/>
            <w:r w:rsidR="00460653" w:rsidRPr="00985B6E">
              <w:rPr>
                <w:lang w:val="en-US"/>
              </w:rPr>
              <w:t xml:space="preserve"> </w:t>
            </w:r>
            <w:proofErr w:type="spellStart"/>
            <w:r w:rsidR="00460653" w:rsidRPr="00985B6E">
              <w:rPr>
                <w:lang w:val="en-US"/>
              </w:rPr>
              <w:t>raporturile</w:t>
            </w:r>
            <w:proofErr w:type="spellEnd"/>
            <w:r w:rsidR="00460653" w:rsidRPr="00985B6E">
              <w:rPr>
                <w:lang w:val="en-US"/>
              </w:rPr>
              <w:t xml:space="preserve"> cu </w:t>
            </w:r>
            <w:proofErr w:type="spellStart"/>
            <w:r w:rsidR="00460653" w:rsidRPr="00985B6E">
              <w:rPr>
                <w:lang w:val="en-US"/>
              </w:rPr>
              <w:t>subantreprenorii</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răspunzător</w:t>
            </w:r>
            <w:proofErr w:type="spellEnd"/>
            <w:r w:rsidR="00460653" w:rsidRPr="00985B6E">
              <w:rPr>
                <w:lang w:val="en-US"/>
              </w:rPr>
              <w:t xml:space="preserve"> </w:t>
            </w:r>
            <w:proofErr w:type="spellStart"/>
            <w:r w:rsidR="00460653" w:rsidRPr="00985B6E">
              <w:rPr>
                <w:lang w:val="en-US"/>
              </w:rPr>
              <w:t>faţă</w:t>
            </w:r>
            <w:proofErr w:type="spellEnd"/>
            <w:r w:rsidR="00460653" w:rsidRPr="00985B6E">
              <w:rPr>
                <w:lang w:val="en-US"/>
              </w:rPr>
              <w:t xml:space="preserve"> de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respectarea</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subantreprenorii</w:t>
            </w:r>
            <w:proofErr w:type="spellEnd"/>
            <w:r w:rsidR="00460653" w:rsidRPr="00985B6E">
              <w:rPr>
                <w:lang w:val="en-US"/>
              </w:rPr>
              <w:t xml:space="preserve"> a </w:t>
            </w:r>
            <w:proofErr w:type="spellStart"/>
            <w:r w:rsidR="00AB7AE2" w:rsidRPr="00985B6E">
              <w:rPr>
                <w:lang w:val="en-US"/>
              </w:rPr>
              <w:t>prevederilor</w:t>
            </w:r>
            <w:proofErr w:type="spellEnd"/>
            <w:r w:rsidR="00AB7AE2" w:rsidRPr="00985B6E">
              <w:rPr>
                <w:lang w:val="en-US"/>
              </w:rPr>
              <w:t xml:space="preserve"> </w:t>
            </w:r>
            <w:proofErr w:type="spellStart"/>
            <w:r w:rsidR="00AB7AE2" w:rsidRPr="00985B6E">
              <w:rPr>
                <w:lang w:val="en-US"/>
              </w:rPr>
              <w:t>legale</w:t>
            </w:r>
            <w:proofErr w:type="spellEnd"/>
            <w:r w:rsidR="00AB7AE2" w:rsidRPr="00985B6E">
              <w:rPr>
                <w:lang w:val="en-US"/>
              </w:rPr>
              <w:t xml:space="preserve"> </w:t>
            </w:r>
            <w:proofErr w:type="spellStart"/>
            <w:r w:rsidR="00AB7AE2" w:rsidRPr="00985B6E">
              <w:rPr>
                <w:lang w:val="en-US"/>
              </w:rPr>
              <w:t>și</w:t>
            </w:r>
            <w:proofErr w:type="spellEnd"/>
            <w:r w:rsidR="00AB7AE2" w:rsidRPr="00985B6E">
              <w:rPr>
                <w:lang w:val="en-US"/>
              </w:rPr>
              <w:t xml:space="preserve"> </w:t>
            </w:r>
            <w:proofErr w:type="spellStart"/>
            <w:r w:rsidR="00AB7AE2" w:rsidRPr="00985B6E">
              <w:rPr>
                <w:lang w:val="en-US"/>
              </w:rPr>
              <w:t>obligațiunilor</w:t>
            </w:r>
            <w:proofErr w:type="spellEnd"/>
            <w:r w:rsidR="00AB7AE2" w:rsidRPr="00985B6E">
              <w:rPr>
                <w:lang w:val="en-US"/>
              </w:rPr>
              <w:t xml:space="preserve"> </w:t>
            </w:r>
            <w:proofErr w:type="spellStart"/>
            <w:r w:rsidR="00AB7AE2" w:rsidRPr="00985B6E">
              <w:rPr>
                <w:lang w:val="en-US"/>
              </w:rPr>
              <w:t>contractuale</w:t>
            </w:r>
            <w:proofErr w:type="spellEnd"/>
            <w:r w:rsidR="00AB7AE2" w:rsidRPr="00985B6E">
              <w:rPr>
                <w:lang w:val="en-US"/>
              </w:rPr>
              <w:t xml:space="preserve"> </w:t>
            </w:r>
            <w:proofErr w:type="spellStart"/>
            <w:r w:rsidR="00AB7AE2" w:rsidRPr="00985B6E">
              <w:rPr>
                <w:lang w:val="en-US"/>
              </w:rPr>
              <w:t>și</w:t>
            </w:r>
            <w:proofErr w:type="spellEnd"/>
            <w:r w:rsidR="00AB7AE2" w:rsidRPr="00985B6E">
              <w:rPr>
                <w:lang w:val="en-US"/>
              </w:rPr>
              <w:t xml:space="preserve"> </w:t>
            </w:r>
            <w:proofErr w:type="spellStart"/>
            <w:r w:rsidR="00AB7AE2" w:rsidRPr="00985B6E">
              <w:rPr>
                <w:lang w:val="en-US"/>
              </w:rPr>
              <w:t>profesionale</w:t>
            </w:r>
            <w:proofErr w:type="spellEnd"/>
            <w:r w:rsidR="00460653" w:rsidRPr="00985B6E">
              <w:rPr>
                <w:lang w:val="en-US"/>
              </w:rPr>
              <w:t xml:space="preserve">. </w:t>
            </w:r>
          </w:p>
          <w:p w14:paraId="7924F23B" w14:textId="77777777" w:rsidR="00460653" w:rsidRPr="00985B6E" w:rsidRDefault="00A156C0" w:rsidP="00196AB4">
            <w:pPr>
              <w:pStyle w:val="NormalWeb"/>
              <w:tabs>
                <w:tab w:val="left" w:pos="567"/>
              </w:tabs>
              <w:spacing w:line="276" w:lineRule="auto"/>
              <w:ind w:firstLine="0"/>
              <w:rPr>
                <w:lang w:val="en-US"/>
              </w:rPr>
            </w:pPr>
            <w:r w:rsidRPr="00985B6E">
              <w:rPr>
                <w:lang w:val="en-US"/>
              </w:rPr>
              <w:t>4.2</w:t>
            </w:r>
            <w:r w:rsidR="00893327" w:rsidRPr="00985B6E">
              <w:rPr>
                <w:lang w:val="en-US"/>
              </w:rPr>
              <w:t>2</w:t>
            </w:r>
            <w:r w:rsidRPr="00985B6E">
              <w:rPr>
                <w:lang w:val="en-US"/>
              </w:rPr>
              <w:t xml:space="preserve">. </w:t>
            </w:r>
            <w:r w:rsidR="00460653" w:rsidRPr="00985B6E">
              <w:rPr>
                <w:lang w:val="en-US"/>
              </w:rPr>
              <w:t xml:space="preserve">Pe </w:t>
            </w:r>
            <w:proofErr w:type="spellStart"/>
            <w:r w:rsidR="00460653" w:rsidRPr="00985B6E">
              <w:rPr>
                <w:lang w:val="en-US"/>
              </w:rPr>
              <w:t>parcursul</w:t>
            </w:r>
            <w:proofErr w:type="spellEnd"/>
            <w:r w:rsidR="00460653" w:rsidRPr="00985B6E">
              <w:rPr>
                <w:lang w:val="en-US"/>
              </w:rPr>
              <w:t xml:space="preserve"> </w:t>
            </w:r>
            <w:proofErr w:type="spellStart"/>
            <w:r w:rsidR="00460653" w:rsidRPr="00985B6E">
              <w:rPr>
                <w:lang w:val="en-US"/>
              </w:rPr>
              <w:t>executării</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are </w:t>
            </w:r>
            <w:proofErr w:type="spellStart"/>
            <w:r w:rsidR="00460653" w:rsidRPr="00985B6E">
              <w:rPr>
                <w:lang w:val="en-US"/>
              </w:rPr>
              <w:t>dreptul</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dispună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scris</w:t>
            </w:r>
            <w:proofErr w:type="spellEnd"/>
            <w:r w:rsidR="00460653" w:rsidRPr="00985B6E">
              <w:rPr>
                <w:lang w:val="en-US"/>
              </w:rPr>
              <w:t xml:space="preserve">: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85B6E" w:rsidRDefault="00A156C0" w:rsidP="00196AB4">
            <w:pPr>
              <w:pStyle w:val="NormalWeb"/>
              <w:tabs>
                <w:tab w:val="left" w:pos="567"/>
              </w:tabs>
              <w:spacing w:line="276" w:lineRule="auto"/>
              <w:ind w:firstLine="0"/>
              <w:rPr>
                <w:lang w:val="en-US"/>
              </w:rPr>
            </w:pPr>
            <w:r w:rsidRPr="00985B6E">
              <w:rPr>
                <w:lang w:val="en-US"/>
              </w:rPr>
              <w:lastRenderedPageBreak/>
              <w:t>4.2</w:t>
            </w:r>
            <w:r w:rsidR="00893327" w:rsidRPr="00985B6E">
              <w:rPr>
                <w:lang w:val="en-US"/>
              </w:rPr>
              <w:t>3</w:t>
            </w:r>
            <w:r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cazul</w:t>
            </w:r>
            <w:proofErr w:type="spellEnd"/>
            <w:r w:rsidR="00460653" w:rsidRPr="00985B6E">
              <w:rPr>
                <w:lang w:val="en-US"/>
              </w:rPr>
              <w:t xml:space="preserve"> </w:t>
            </w:r>
            <w:proofErr w:type="spellStart"/>
            <w:r w:rsidR="00460653" w:rsidRPr="00985B6E">
              <w:rPr>
                <w:lang w:val="en-US"/>
              </w:rPr>
              <w:t>neexecutării</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Antreprenor</w:t>
            </w:r>
            <w:proofErr w:type="spellEnd"/>
            <w:r w:rsidR="00460653" w:rsidRPr="00985B6E">
              <w:rPr>
                <w:lang w:val="en-US"/>
              </w:rPr>
              <w:t xml:space="preserve"> a </w:t>
            </w:r>
            <w:proofErr w:type="spellStart"/>
            <w:r w:rsidR="00460653" w:rsidRPr="00985B6E">
              <w:rPr>
                <w:lang w:val="en-US"/>
              </w:rPr>
              <w:t>dispoziţiilor</w:t>
            </w:r>
            <w:proofErr w:type="spellEnd"/>
            <w:r w:rsidR="00460653" w:rsidRPr="00985B6E">
              <w:rPr>
                <w:lang w:val="en-US"/>
              </w:rPr>
              <w:t xml:space="preserve"> din </w:t>
            </w:r>
            <w:proofErr w:type="spellStart"/>
            <w:r w:rsidR="00460653" w:rsidRPr="00985B6E">
              <w:rPr>
                <w:lang w:val="en-US"/>
              </w:rPr>
              <w:t>punctul</w:t>
            </w:r>
            <w:proofErr w:type="spellEnd"/>
            <w:r w:rsidR="00460653" w:rsidRPr="00985B6E">
              <w:rPr>
                <w:lang w:val="en-US"/>
              </w:rPr>
              <w:t xml:space="preserve"> 2.1.,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w:t>
            </w:r>
            <w:proofErr w:type="spellStart"/>
            <w:r w:rsidR="00460653" w:rsidRPr="00985B6E">
              <w:rPr>
                <w:lang w:val="en-US"/>
              </w:rPr>
              <w:t>opri</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w:t>
            </w:r>
            <w:proofErr w:type="spellStart"/>
            <w:r w:rsidR="00F53F69" w:rsidRPr="00985B6E">
              <w:rPr>
                <w:lang w:val="en-US"/>
              </w:rPr>
              <w:t>prin</w:t>
            </w:r>
            <w:proofErr w:type="spellEnd"/>
            <w:r w:rsidR="00F53F69" w:rsidRPr="00985B6E">
              <w:rPr>
                <w:lang w:val="en-US"/>
              </w:rPr>
              <w:t xml:space="preserve"> </w:t>
            </w:r>
            <w:proofErr w:type="spellStart"/>
            <w:r w:rsidR="00E364D5" w:rsidRPr="00985B6E">
              <w:rPr>
                <w:lang w:val="en-US"/>
              </w:rPr>
              <w:t>rezoluțiunea</w:t>
            </w:r>
            <w:proofErr w:type="spellEnd"/>
            <w:r w:rsidR="00E364D5" w:rsidRPr="00985B6E">
              <w:rPr>
                <w:lang w:val="en-US"/>
              </w:rPr>
              <w:t xml:space="preserve"> </w:t>
            </w:r>
            <w:proofErr w:type="spellStart"/>
            <w:r w:rsidR="00F53F69" w:rsidRPr="00985B6E">
              <w:rPr>
                <w:lang w:val="en-US"/>
              </w:rPr>
              <w:t>contractului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condiţiile</w:t>
            </w:r>
            <w:proofErr w:type="spellEnd"/>
            <w:r w:rsidR="00460653" w:rsidRPr="00985B6E">
              <w:rPr>
                <w:lang w:val="en-US"/>
              </w:rPr>
              <w:t xml:space="preserve"> </w:t>
            </w:r>
            <w:proofErr w:type="spellStart"/>
            <w:r w:rsidR="00460653" w:rsidRPr="00985B6E">
              <w:rPr>
                <w:lang w:val="en-US"/>
              </w:rPr>
              <w:t>legii</w:t>
            </w:r>
            <w:proofErr w:type="spellEnd"/>
            <w:r w:rsidR="00460653" w:rsidRPr="00985B6E">
              <w:rPr>
                <w:lang w:val="en-US"/>
              </w:rPr>
              <w:t xml:space="preserve">, </w:t>
            </w:r>
            <w:proofErr w:type="spellStart"/>
            <w:r w:rsidR="00F53F69" w:rsidRPr="00985B6E">
              <w:rPr>
                <w:lang w:val="en-US"/>
              </w:rPr>
              <w:t>totodată</w:t>
            </w:r>
            <w:proofErr w:type="spellEnd"/>
            <w:r w:rsidR="00F53F69" w:rsidRPr="00985B6E">
              <w:rPr>
                <w:lang w:val="en-US"/>
              </w:rPr>
              <w:t xml:space="preserve"> </w:t>
            </w:r>
            <w:proofErr w:type="spellStart"/>
            <w:r w:rsidR="00F53F69" w:rsidRPr="00985B6E">
              <w:rPr>
                <w:lang w:val="en-US"/>
              </w:rPr>
              <w:t>A</w:t>
            </w:r>
            <w:r w:rsidR="00316769" w:rsidRPr="00985B6E">
              <w:rPr>
                <w:lang w:val="en-US"/>
              </w:rPr>
              <w:t>ntreprenorul</w:t>
            </w:r>
            <w:proofErr w:type="spellEnd"/>
            <w:r w:rsidR="00316769" w:rsidRPr="00985B6E">
              <w:rPr>
                <w:lang w:val="en-US"/>
              </w:rPr>
              <w:t xml:space="preserve"> </w:t>
            </w:r>
            <w:proofErr w:type="spellStart"/>
            <w:r w:rsidR="00460653" w:rsidRPr="00985B6E">
              <w:rPr>
                <w:lang w:val="en-US"/>
              </w:rPr>
              <w:t>compense</w:t>
            </w:r>
            <w:r w:rsidR="00316769" w:rsidRPr="00985B6E">
              <w:rPr>
                <w:lang w:val="en-US"/>
              </w:rPr>
              <w:t>ază</w:t>
            </w:r>
            <w:proofErr w:type="spellEnd"/>
            <w:r w:rsidR="00460653" w:rsidRPr="00985B6E">
              <w:rPr>
                <w:lang w:val="en-US"/>
              </w:rPr>
              <w:t xml:space="preserve"> </w:t>
            </w:r>
            <w:proofErr w:type="spellStart"/>
            <w:r w:rsidR="00460653" w:rsidRPr="00985B6E">
              <w:rPr>
                <w:lang w:val="en-US"/>
              </w:rPr>
              <w:t>cheltuielile</w:t>
            </w:r>
            <w:proofErr w:type="spellEnd"/>
            <w:r w:rsidR="00460653" w:rsidRPr="00985B6E">
              <w:rPr>
                <w:lang w:val="en-US"/>
              </w:rPr>
              <w:t xml:space="preserve"> </w:t>
            </w:r>
            <w:proofErr w:type="spellStart"/>
            <w:r w:rsidR="00460653" w:rsidRPr="00985B6E">
              <w:rPr>
                <w:lang w:val="en-US"/>
              </w:rPr>
              <w:t>aferente</w:t>
            </w:r>
            <w:proofErr w:type="spellEnd"/>
            <w:r w:rsidR="00460653" w:rsidRPr="00985B6E">
              <w:rPr>
                <w:lang w:val="en-US"/>
              </w:rPr>
              <w:t xml:space="preserve"> </w:t>
            </w:r>
            <w:proofErr w:type="spellStart"/>
            <w:r w:rsidR="00460653" w:rsidRPr="00985B6E">
              <w:rPr>
                <w:lang w:val="en-US"/>
              </w:rPr>
              <w:t>suportate</w:t>
            </w:r>
            <w:proofErr w:type="spellEnd"/>
            <w:r w:rsidR="00460653" w:rsidRPr="00985B6E">
              <w:rPr>
                <w:lang w:val="en-US"/>
              </w:rPr>
              <w:t xml:space="preserve"> de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legătură</w:t>
            </w:r>
            <w:proofErr w:type="spellEnd"/>
            <w:r w:rsidR="00460653" w:rsidRPr="00985B6E">
              <w:rPr>
                <w:lang w:val="en-US"/>
              </w:rPr>
              <w:t xml:space="preserve"> cu </w:t>
            </w:r>
            <w:proofErr w:type="spellStart"/>
            <w:r w:rsidR="00460653" w:rsidRPr="00985B6E">
              <w:rPr>
                <w:lang w:val="en-US"/>
              </w:rPr>
              <w:t>faptul</w:t>
            </w:r>
            <w:proofErr w:type="spellEnd"/>
            <w:r w:rsidR="00460653" w:rsidRPr="00985B6E">
              <w:rPr>
                <w:lang w:val="en-US"/>
              </w:rPr>
              <w:t xml:space="preserve"> </w:t>
            </w:r>
            <w:proofErr w:type="spellStart"/>
            <w:r w:rsidR="00460653" w:rsidRPr="00985B6E">
              <w:rPr>
                <w:lang w:val="en-US"/>
              </w:rPr>
              <w:t>neexecutării</w:t>
            </w:r>
            <w:proofErr w:type="spellEnd"/>
            <w:r w:rsidR="00460653" w:rsidRPr="00985B6E">
              <w:rPr>
                <w:lang w:val="en-US"/>
              </w:rPr>
              <w:t xml:space="preserve">. </w:t>
            </w:r>
          </w:p>
          <w:p w14:paraId="42DBA1FC" w14:textId="77777777" w:rsidR="00460653" w:rsidRPr="00985B6E" w:rsidRDefault="00BE5A1E" w:rsidP="00196AB4">
            <w:pPr>
              <w:pStyle w:val="NormalWeb"/>
              <w:tabs>
                <w:tab w:val="left" w:pos="567"/>
              </w:tabs>
              <w:spacing w:line="276" w:lineRule="auto"/>
              <w:ind w:firstLine="0"/>
              <w:rPr>
                <w:lang w:val="en-US"/>
              </w:rPr>
            </w:pPr>
            <w:r w:rsidRPr="00985B6E">
              <w:rPr>
                <w:lang w:val="en-US"/>
              </w:rPr>
              <w:t>4.2</w:t>
            </w:r>
            <w:r w:rsidR="00893327" w:rsidRPr="00985B6E">
              <w:rPr>
                <w:lang w:val="en-US"/>
              </w:rPr>
              <w:t>4</w:t>
            </w:r>
            <w:r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cazul</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care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timpul</w:t>
            </w:r>
            <w:proofErr w:type="spellEnd"/>
            <w:r w:rsidR="00460653" w:rsidRPr="00985B6E">
              <w:rPr>
                <w:lang w:val="en-US"/>
              </w:rPr>
              <w:t xml:space="preserve"> </w:t>
            </w:r>
            <w:proofErr w:type="spellStart"/>
            <w:r w:rsidR="00460653" w:rsidRPr="00985B6E">
              <w:rPr>
                <w:lang w:val="en-US"/>
              </w:rPr>
              <w:t>executării</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pe </w:t>
            </w:r>
            <w:proofErr w:type="spellStart"/>
            <w:r w:rsidR="00460653" w:rsidRPr="00985B6E">
              <w:rPr>
                <w:lang w:val="en-US"/>
              </w:rPr>
              <w:t>amplasamente</w:t>
            </w:r>
            <w:proofErr w:type="spellEnd"/>
            <w:r w:rsidR="00460653" w:rsidRPr="00985B6E">
              <w:rPr>
                <w:lang w:val="en-US"/>
              </w:rPr>
              <w:t xml:space="preserve"> se </w:t>
            </w:r>
            <w:proofErr w:type="spellStart"/>
            <w:r w:rsidR="00460653" w:rsidRPr="00985B6E">
              <w:rPr>
                <w:lang w:val="en-US"/>
              </w:rPr>
              <w:t>descoperă</w:t>
            </w:r>
            <w:proofErr w:type="spellEnd"/>
            <w:r w:rsidR="00460653" w:rsidRPr="00985B6E">
              <w:rPr>
                <w:lang w:val="en-US"/>
              </w:rPr>
              <w:t xml:space="preserve"> </w:t>
            </w:r>
            <w:proofErr w:type="spellStart"/>
            <w:r w:rsidR="00460653" w:rsidRPr="00985B6E">
              <w:rPr>
                <w:lang w:val="en-US"/>
              </w:rPr>
              <w:t>valori</w:t>
            </w:r>
            <w:proofErr w:type="spellEnd"/>
            <w:r w:rsidR="00460653" w:rsidRPr="00985B6E">
              <w:rPr>
                <w:lang w:val="en-US"/>
              </w:rPr>
              <w:t xml:space="preserve"> </w:t>
            </w:r>
            <w:proofErr w:type="spellStart"/>
            <w:r w:rsidR="00460653" w:rsidRPr="00985B6E">
              <w:rPr>
                <w:lang w:val="en-US"/>
              </w:rPr>
              <w:t>istorice</w:t>
            </w:r>
            <w:proofErr w:type="spellEnd"/>
            <w:r w:rsidR="00460653" w:rsidRPr="00985B6E">
              <w:rPr>
                <w:lang w:val="en-US"/>
              </w:rPr>
              <w:t xml:space="preserve">, </w:t>
            </w:r>
            <w:proofErr w:type="spellStart"/>
            <w:r w:rsidR="00460653" w:rsidRPr="00985B6E">
              <w:rPr>
                <w:lang w:val="en-US"/>
              </w:rPr>
              <w:t>artistice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ştiinţifice</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obligat</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oprească</w:t>
            </w:r>
            <w:proofErr w:type="spellEnd"/>
            <w:r w:rsidR="00460653" w:rsidRPr="00985B6E">
              <w:rPr>
                <w:lang w:val="en-US"/>
              </w:rPr>
              <w:t xml:space="preserve"> </w:t>
            </w:r>
            <w:proofErr w:type="spellStart"/>
            <w:r w:rsidR="00460653" w:rsidRPr="00985B6E">
              <w:rPr>
                <w:lang w:val="en-US"/>
              </w:rPr>
              <w:t>execuţia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zona </w:t>
            </w:r>
            <w:proofErr w:type="spellStart"/>
            <w:r w:rsidR="00460653" w:rsidRPr="00985B6E">
              <w:rPr>
                <w:lang w:val="en-US"/>
              </w:rPr>
              <w:t>respectivă</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comunice</w:t>
            </w:r>
            <w:proofErr w:type="spellEnd"/>
            <w:r w:rsidR="00460653" w:rsidRPr="00985B6E">
              <w:rPr>
                <w:lang w:val="en-US"/>
              </w:rPr>
              <w:t xml:space="preserve"> </w:t>
            </w:r>
            <w:proofErr w:type="spellStart"/>
            <w:r w:rsidR="00460653" w:rsidRPr="00985B6E">
              <w:rPr>
                <w:lang w:val="en-US"/>
              </w:rPr>
              <w:t>Beneficiarului</w:t>
            </w:r>
            <w:proofErr w:type="spellEnd"/>
            <w:r w:rsidR="00460653" w:rsidRPr="00985B6E">
              <w:rPr>
                <w:lang w:val="en-US"/>
              </w:rPr>
              <w:t xml:space="preserve">, </w:t>
            </w:r>
            <w:proofErr w:type="spellStart"/>
            <w:r w:rsidR="00460653" w:rsidRPr="00985B6E">
              <w:rPr>
                <w:lang w:val="en-US"/>
              </w:rPr>
              <w:t>organelor</w:t>
            </w:r>
            <w:proofErr w:type="spellEnd"/>
            <w:r w:rsidR="00460653" w:rsidRPr="00985B6E">
              <w:rPr>
                <w:lang w:val="en-US"/>
              </w:rPr>
              <w:t xml:space="preserve"> de </w:t>
            </w:r>
            <w:proofErr w:type="spellStart"/>
            <w:r w:rsidR="00460653" w:rsidRPr="00985B6E">
              <w:rPr>
                <w:lang w:val="en-US"/>
              </w:rPr>
              <w:t>poliţie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organelor</w:t>
            </w:r>
            <w:proofErr w:type="spellEnd"/>
            <w:r w:rsidR="00460653" w:rsidRPr="00985B6E">
              <w:rPr>
                <w:lang w:val="en-US"/>
              </w:rPr>
              <w:t xml:space="preserve"> </w:t>
            </w:r>
            <w:proofErr w:type="spellStart"/>
            <w:r w:rsidR="00460653" w:rsidRPr="00985B6E">
              <w:rPr>
                <w:lang w:val="en-US"/>
              </w:rPr>
              <w:t>competente</w:t>
            </w:r>
            <w:proofErr w:type="spellEnd"/>
            <w:r w:rsidR="00460653" w:rsidRPr="00985B6E">
              <w:rPr>
                <w:lang w:val="en-US"/>
              </w:rPr>
              <w:t xml:space="preserve"> </w:t>
            </w:r>
            <w:proofErr w:type="spellStart"/>
            <w:r w:rsidR="00460653" w:rsidRPr="00985B6E">
              <w:rPr>
                <w:lang w:val="en-US"/>
              </w:rPr>
              <w:t>acest</w:t>
            </w:r>
            <w:proofErr w:type="spellEnd"/>
            <w:r w:rsidR="00460653" w:rsidRPr="00985B6E">
              <w:rPr>
                <w:lang w:val="en-US"/>
              </w:rPr>
              <w:t xml:space="preserve"> </w:t>
            </w:r>
            <w:proofErr w:type="spellStart"/>
            <w:r w:rsidR="00460653" w:rsidRPr="00985B6E">
              <w:rPr>
                <w:lang w:val="en-US"/>
              </w:rPr>
              <w:t>fapt</w:t>
            </w:r>
            <w:proofErr w:type="spellEnd"/>
            <w:r w:rsidR="00460653" w:rsidRPr="00985B6E">
              <w:rPr>
                <w:lang w:val="en-US"/>
              </w:rPr>
              <w:t xml:space="preserve">. </w:t>
            </w:r>
          </w:p>
          <w:p w14:paraId="7EE215F6" w14:textId="77777777" w:rsidR="00460653" w:rsidRPr="00985B6E" w:rsidRDefault="00BE5A1E" w:rsidP="00196AB4">
            <w:pPr>
              <w:pStyle w:val="NormalWeb"/>
              <w:tabs>
                <w:tab w:val="left" w:pos="567"/>
              </w:tabs>
              <w:spacing w:line="276" w:lineRule="auto"/>
              <w:ind w:firstLine="0"/>
              <w:rPr>
                <w:lang w:val="en-US"/>
              </w:rPr>
            </w:pPr>
            <w:r w:rsidRPr="00985B6E">
              <w:rPr>
                <w:lang w:val="en-US"/>
              </w:rPr>
              <w:t>4.2</w:t>
            </w:r>
            <w:r w:rsidR="00893327" w:rsidRPr="00985B6E">
              <w:rPr>
                <w:lang w:val="en-US"/>
              </w:rPr>
              <w:t>5</w:t>
            </w:r>
            <w:r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timpul</w:t>
            </w:r>
            <w:proofErr w:type="spellEnd"/>
            <w:r w:rsidR="00460653" w:rsidRPr="00985B6E">
              <w:rPr>
                <w:lang w:val="en-US"/>
              </w:rPr>
              <w:t xml:space="preserve"> </w:t>
            </w:r>
            <w:proofErr w:type="spellStart"/>
            <w:r w:rsidR="00460653" w:rsidRPr="00985B6E">
              <w:rPr>
                <w:lang w:val="en-US"/>
              </w:rPr>
              <w:t>desfăşurării</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are </w:t>
            </w:r>
            <w:proofErr w:type="spellStart"/>
            <w:r w:rsidR="00460653" w:rsidRPr="00985B6E">
              <w:rPr>
                <w:lang w:val="en-US"/>
              </w:rPr>
              <w:t>obligaţia</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menţină</w:t>
            </w:r>
            <w:proofErr w:type="spellEnd"/>
            <w:r w:rsidR="00460653" w:rsidRPr="00985B6E">
              <w:rPr>
                <w:lang w:val="en-US"/>
              </w:rPr>
              <w:t xml:space="preserve"> </w:t>
            </w:r>
            <w:proofErr w:type="spellStart"/>
            <w:r w:rsidR="00460653" w:rsidRPr="00985B6E">
              <w:rPr>
                <w:lang w:val="en-US"/>
              </w:rPr>
              <w:t>căile</w:t>
            </w:r>
            <w:proofErr w:type="spellEnd"/>
            <w:r w:rsidR="00460653" w:rsidRPr="00985B6E">
              <w:rPr>
                <w:lang w:val="en-US"/>
              </w:rPr>
              <w:t xml:space="preserve"> de </w:t>
            </w:r>
            <w:proofErr w:type="spellStart"/>
            <w:r w:rsidR="00460653" w:rsidRPr="00985B6E">
              <w:rPr>
                <w:lang w:val="en-US"/>
              </w:rPr>
              <w:t>acces</w:t>
            </w:r>
            <w:proofErr w:type="spellEnd"/>
            <w:r w:rsidR="00460653" w:rsidRPr="00985B6E">
              <w:rPr>
                <w:lang w:val="en-US"/>
              </w:rPr>
              <w:t xml:space="preserve"> </w:t>
            </w:r>
            <w:proofErr w:type="spellStart"/>
            <w:r w:rsidR="00460653" w:rsidRPr="00985B6E">
              <w:rPr>
                <w:lang w:val="en-US"/>
              </w:rPr>
              <w:t>libere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retragă</w:t>
            </w:r>
            <w:proofErr w:type="spellEnd"/>
            <w:r w:rsidR="00460653" w:rsidRPr="00985B6E">
              <w:rPr>
                <w:lang w:val="en-US"/>
              </w:rPr>
              <w:t xml:space="preserve"> </w:t>
            </w:r>
            <w:proofErr w:type="spellStart"/>
            <w:r w:rsidR="00460653" w:rsidRPr="00985B6E">
              <w:rPr>
                <w:lang w:val="en-US"/>
              </w:rPr>
              <w:t>utilajele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îndepărteze</w:t>
            </w:r>
            <w:proofErr w:type="spellEnd"/>
            <w:r w:rsidR="00460653" w:rsidRPr="00985B6E">
              <w:rPr>
                <w:lang w:val="en-US"/>
              </w:rPr>
              <w:t xml:space="preserve"> </w:t>
            </w:r>
            <w:proofErr w:type="spellStart"/>
            <w:r w:rsidR="00460653" w:rsidRPr="00985B6E">
              <w:rPr>
                <w:lang w:val="en-US"/>
              </w:rPr>
              <w:t>surplusurile</w:t>
            </w:r>
            <w:proofErr w:type="spellEnd"/>
            <w:r w:rsidR="00460653" w:rsidRPr="00985B6E">
              <w:rPr>
                <w:lang w:val="en-US"/>
              </w:rPr>
              <w:t xml:space="preserve"> de </w:t>
            </w:r>
            <w:proofErr w:type="spellStart"/>
            <w:r w:rsidR="00460653" w:rsidRPr="00985B6E">
              <w:rPr>
                <w:lang w:val="en-US"/>
              </w:rPr>
              <w:t>materiale</w:t>
            </w:r>
            <w:proofErr w:type="spellEnd"/>
            <w:r w:rsidR="00460653" w:rsidRPr="00985B6E">
              <w:rPr>
                <w:lang w:val="en-US"/>
              </w:rPr>
              <w:t xml:space="preserve">, </w:t>
            </w:r>
            <w:proofErr w:type="spellStart"/>
            <w:r w:rsidR="00460653" w:rsidRPr="00985B6E">
              <w:rPr>
                <w:lang w:val="en-US"/>
              </w:rPr>
              <w:t>deşeuri</w:t>
            </w:r>
            <w:proofErr w:type="spellEnd"/>
            <w:r w:rsidR="005D4B79"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lucrări</w:t>
            </w:r>
            <w:proofErr w:type="spellEnd"/>
            <w:r w:rsidR="00460653" w:rsidRPr="00985B6E">
              <w:rPr>
                <w:lang w:val="en-US"/>
              </w:rPr>
              <w:t xml:space="preserve"> </w:t>
            </w:r>
            <w:proofErr w:type="spellStart"/>
            <w:r w:rsidR="00460653" w:rsidRPr="00985B6E">
              <w:rPr>
                <w:lang w:val="en-US"/>
              </w:rPr>
              <w:t>provizorii</w:t>
            </w:r>
            <w:proofErr w:type="spellEnd"/>
            <w:r w:rsidR="00460653" w:rsidRPr="00985B6E">
              <w:rPr>
                <w:lang w:val="en-US"/>
              </w:rPr>
              <w:t xml:space="preserve"> de </w:t>
            </w:r>
            <w:proofErr w:type="spellStart"/>
            <w:r w:rsidR="00460653" w:rsidRPr="00985B6E">
              <w:rPr>
                <w:lang w:val="en-US"/>
              </w:rPr>
              <w:t>orice</w:t>
            </w:r>
            <w:proofErr w:type="spellEnd"/>
            <w:r w:rsidR="00460653" w:rsidRPr="00985B6E">
              <w:rPr>
                <w:lang w:val="en-US"/>
              </w:rPr>
              <w:t xml:space="preserve"> </w:t>
            </w:r>
            <w:proofErr w:type="spellStart"/>
            <w:r w:rsidR="00460653" w:rsidRPr="00985B6E">
              <w:rPr>
                <w:lang w:val="en-US"/>
              </w:rPr>
              <w:t>fel</w:t>
            </w:r>
            <w:proofErr w:type="spellEnd"/>
            <w:r w:rsidR="00460653" w:rsidRPr="00985B6E">
              <w:rPr>
                <w:lang w:val="en-US"/>
              </w:rPr>
              <w:t>, care nu s</w:t>
            </w:r>
            <w:r w:rsidR="00183D79" w:rsidRPr="00985B6E">
              <w:rPr>
                <w:lang w:val="en-US"/>
              </w:rPr>
              <w:t>u</w:t>
            </w:r>
            <w:r w:rsidR="00460653" w:rsidRPr="00985B6E">
              <w:rPr>
                <w:lang w:val="en-US"/>
              </w:rPr>
              <w:t xml:space="preserve">nt </w:t>
            </w:r>
            <w:proofErr w:type="spellStart"/>
            <w:r w:rsidR="00460653" w:rsidRPr="00985B6E">
              <w:rPr>
                <w:lang w:val="en-US"/>
              </w:rPr>
              <w:t>necesare</w:t>
            </w:r>
            <w:proofErr w:type="spellEnd"/>
            <w:r w:rsidR="00460653" w:rsidRPr="00985B6E">
              <w:rPr>
                <w:lang w:val="en-US"/>
              </w:rPr>
              <w:t xml:space="preserve">, </w:t>
            </w:r>
            <w:proofErr w:type="spellStart"/>
            <w:r w:rsidR="00460653" w:rsidRPr="00985B6E">
              <w:rPr>
                <w:lang w:val="en-US"/>
              </w:rPr>
              <w:t>iar</w:t>
            </w:r>
            <w:proofErr w:type="spellEnd"/>
            <w:r w:rsidR="00460653" w:rsidRPr="00985B6E">
              <w:rPr>
                <w:lang w:val="en-US"/>
              </w:rPr>
              <w:t xml:space="preserve"> la </w:t>
            </w:r>
            <w:proofErr w:type="spellStart"/>
            <w:r w:rsidR="00460653" w:rsidRPr="00985B6E">
              <w:rPr>
                <w:lang w:val="en-US"/>
              </w:rPr>
              <w:t>terminarea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evacua</w:t>
            </w:r>
            <w:proofErr w:type="spellEnd"/>
            <w:r w:rsidR="00460653" w:rsidRPr="00985B6E">
              <w:rPr>
                <w:lang w:val="en-US"/>
              </w:rPr>
              <w:t xml:space="preserve"> de pe </w:t>
            </w:r>
            <w:proofErr w:type="spellStart"/>
            <w:r w:rsidR="00460653" w:rsidRPr="00985B6E">
              <w:rPr>
                <w:lang w:val="en-US"/>
              </w:rPr>
              <w:t>şantier</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utilajele</w:t>
            </w:r>
            <w:proofErr w:type="spellEnd"/>
            <w:r w:rsidR="00460653" w:rsidRPr="00985B6E">
              <w:rPr>
                <w:lang w:val="en-US"/>
              </w:rPr>
              <w:t xml:space="preserve"> de </w:t>
            </w:r>
            <w:proofErr w:type="spellStart"/>
            <w:r w:rsidR="00460653" w:rsidRPr="00985B6E">
              <w:rPr>
                <w:lang w:val="en-US"/>
              </w:rPr>
              <w:t>construcţie</w:t>
            </w:r>
            <w:proofErr w:type="spellEnd"/>
            <w:r w:rsidR="00460653" w:rsidRPr="00985B6E">
              <w:rPr>
                <w:lang w:val="en-US"/>
              </w:rPr>
              <w:t xml:space="preserve">, </w:t>
            </w:r>
            <w:proofErr w:type="spellStart"/>
            <w:r w:rsidR="00460653" w:rsidRPr="00985B6E">
              <w:rPr>
                <w:lang w:val="en-US"/>
              </w:rPr>
              <w:t>surplusurile</w:t>
            </w:r>
            <w:proofErr w:type="spellEnd"/>
            <w:r w:rsidR="00460653" w:rsidRPr="00985B6E">
              <w:rPr>
                <w:lang w:val="en-US"/>
              </w:rPr>
              <w:t xml:space="preserve"> de </w:t>
            </w:r>
            <w:proofErr w:type="spellStart"/>
            <w:r w:rsidR="00460653" w:rsidRPr="00985B6E">
              <w:rPr>
                <w:lang w:val="en-US"/>
              </w:rPr>
              <w:t>materiale</w:t>
            </w:r>
            <w:proofErr w:type="spellEnd"/>
            <w:r w:rsidR="00460653" w:rsidRPr="00985B6E">
              <w:rPr>
                <w:lang w:val="en-US"/>
              </w:rPr>
              <w:t xml:space="preserve">, </w:t>
            </w:r>
            <w:proofErr w:type="spellStart"/>
            <w:r w:rsidR="00460653" w:rsidRPr="00985B6E">
              <w:rPr>
                <w:lang w:val="en-US"/>
              </w:rPr>
              <w:t>deşeurile</w:t>
            </w:r>
            <w:proofErr w:type="spellEnd"/>
            <w:r w:rsidR="005D4B79"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w:t>
            </w:r>
            <w:proofErr w:type="spellStart"/>
            <w:r w:rsidR="00460653" w:rsidRPr="00985B6E">
              <w:rPr>
                <w:lang w:val="en-US"/>
              </w:rPr>
              <w:t>provizorii</w:t>
            </w:r>
            <w:proofErr w:type="spellEnd"/>
            <w:r w:rsidR="00460653" w:rsidRPr="00985B6E">
              <w:rPr>
                <w:lang w:val="en-US"/>
              </w:rPr>
              <w:t xml:space="preserve">. </w:t>
            </w:r>
          </w:p>
          <w:p w14:paraId="42718144" w14:textId="77777777" w:rsidR="00B96242" w:rsidRPr="00985B6E" w:rsidRDefault="00BE5A1E" w:rsidP="00196AB4">
            <w:pPr>
              <w:pStyle w:val="NormalWeb"/>
              <w:tabs>
                <w:tab w:val="left" w:pos="426"/>
                <w:tab w:val="left" w:pos="3645"/>
              </w:tabs>
              <w:spacing w:line="276" w:lineRule="auto"/>
              <w:ind w:firstLine="0"/>
              <w:rPr>
                <w:lang w:val="en-US"/>
              </w:rPr>
            </w:pPr>
            <w:r w:rsidRPr="00985B6E">
              <w:rPr>
                <w:lang w:val="en-US"/>
              </w:rPr>
              <w:t>4.2</w:t>
            </w:r>
            <w:r w:rsidR="00893327" w:rsidRPr="00985B6E">
              <w:rPr>
                <w:lang w:val="en-US"/>
              </w:rPr>
              <w:t>6</w:t>
            </w:r>
            <w:r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obţină</w:t>
            </w:r>
            <w:proofErr w:type="spellEnd"/>
            <w:r w:rsidR="00460653" w:rsidRPr="00985B6E">
              <w:rPr>
                <w:lang w:val="en-US"/>
              </w:rPr>
              <w:t xml:space="preserve">, pe propria </w:t>
            </w:r>
            <w:proofErr w:type="spellStart"/>
            <w:r w:rsidR="00460653" w:rsidRPr="00985B6E">
              <w:rPr>
                <w:lang w:val="en-US"/>
              </w:rPr>
              <w:t>cheltuială</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avizele</w:t>
            </w:r>
            <w:proofErr w:type="spellEnd"/>
            <w:r w:rsidR="00460653" w:rsidRPr="00985B6E">
              <w:rPr>
                <w:lang w:val="en-US"/>
              </w:rPr>
              <w:t xml:space="preserve">, </w:t>
            </w:r>
            <w:proofErr w:type="spellStart"/>
            <w:r w:rsidR="00460653" w:rsidRPr="00985B6E">
              <w:rPr>
                <w:lang w:val="en-US"/>
              </w:rPr>
              <w:t>autorizaţiile</w:t>
            </w:r>
            <w:proofErr w:type="spellEnd"/>
            <w:r w:rsidR="005D4B79"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aprobările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plătească</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taxele</w:t>
            </w:r>
            <w:proofErr w:type="spellEnd"/>
            <w:r w:rsidR="00460653" w:rsidRPr="00985B6E">
              <w:rPr>
                <w:lang w:val="en-US"/>
              </w:rPr>
              <w:t xml:space="preserve"> </w:t>
            </w:r>
            <w:proofErr w:type="spellStart"/>
            <w:r w:rsidR="00460653" w:rsidRPr="00985B6E">
              <w:rPr>
                <w:lang w:val="en-US"/>
              </w:rPr>
              <w:t>necesare</w:t>
            </w:r>
            <w:proofErr w:type="spellEnd"/>
            <w:r w:rsidR="00460653" w:rsidRPr="00985B6E">
              <w:rPr>
                <w:lang w:val="en-US"/>
              </w:rPr>
              <w:t xml:space="preserve"> legate de </w:t>
            </w:r>
            <w:proofErr w:type="spellStart"/>
            <w:r w:rsidR="00460653" w:rsidRPr="00985B6E">
              <w:rPr>
                <w:lang w:val="en-US"/>
              </w:rPr>
              <w:t>execuţia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bunuri</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drepturi</w:t>
            </w:r>
            <w:proofErr w:type="spellEnd"/>
            <w:r w:rsidR="00460653" w:rsidRPr="00985B6E">
              <w:rPr>
                <w:lang w:val="en-US"/>
              </w:rPr>
              <w:t xml:space="preserve"> </w:t>
            </w:r>
            <w:proofErr w:type="spellStart"/>
            <w:r w:rsidR="00460653" w:rsidRPr="00985B6E">
              <w:rPr>
                <w:lang w:val="en-US"/>
              </w:rPr>
              <w:t>afectate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care pot fi </w:t>
            </w:r>
            <w:proofErr w:type="spellStart"/>
            <w:r w:rsidR="00460653" w:rsidRPr="00985B6E">
              <w:rPr>
                <w:lang w:val="en-US"/>
              </w:rPr>
              <w:t>afectate</w:t>
            </w:r>
            <w:proofErr w:type="spellEnd"/>
            <w:r w:rsidR="00460653" w:rsidRPr="00985B6E">
              <w:rPr>
                <w:lang w:val="en-US"/>
              </w:rPr>
              <w:t xml:space="preserve"> de </w:t>
            </w:r>
            <w:proofErr w:type="spellStart"/>
            <w:r w:rsidR="00460653" w:rsidRPr="00985B6E">
              <w:rPr>
                <w:lang w:val="en-US"/>
              </w:rPr>
              <w:t>execuţia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
          <w:p w14:paraId="1778F422" w14:textId="77777777" w:rsidR="00460653" w:rsidRPr="00985B6E"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85B6E" w:rsidRDefault="00BE5A1E" w:rsidP="00196AB4">
            <w:pPr>
              <w:pStyle w:val="NormalWeb"/>
              <w:tabs>
                <w:tab w:val="left" w:pos="567"/>
              </w:tabs>
              <w:spacing w:line="276" w:lineRule="auto"/>
              <w:ind w:firstLine="0"/>
              <w:rPr>
                <w:lang w:val="en-US"/>
              </w:rPr>
            </w:pPr>
            <w:r w:rsidRPr="00985B6E">
              <w:rPr>
                <w:lang w:val="en-US"/>
              </w:rPr>
              <w:t xml:space="preserve">6.1. </w:t>
            </w:r>
            <w:proofErr w:type="spellStart"/>
            <w:r w:rsidR="005B666D" w:rsidRPr="00985B6E">
              <w:rPr>
                <w:lang w:val="en-US"/>
              </w:rPr>
              <w:t>Antreprenorul</w:t>
            </w:r>
            <w:proofErr w:type="spellEnd"/>
            <w:r w:rsidR="005B666D" w:rsidRPr="00985B6E">
              <w:rPr>
                <w:lang w:val="en-US"/>
              </w:rPr>
              <w:t xml:space="preserve"> </w:t>
            </w:r>
            <w:proofErr w:type="spellStart"/>
            <w:r w:rsidR="005B666D" w:rsidRPr="00985B6E">
              <w:rPr>
                <w:lang w:val="en-US"/>
              </w:rPr>
              <w:t>este</w:t>
            </w:r>
            <w:proofErr w:type="spellEnd"/>
            <w:r w:rsidR="005B666D" w:rsidRPr="00985B6E">
              <w:rPr>
                <w:lang w:val="en-US"/>
              </w:rPr>
              <w:t xml:space="preserve"> </w:t>
            </w:r>
            <w:proofErr w:type="spellStart"/>
            <w:r w:rsidR="005B666D" w:rsidRPr="00985B6E">
              <w:rPr>
                <w:lang w:val="en-US"/>
              </w:rPr>
              <w:t>obligat</w:t>
            </w:r>
            <w:proofErr w:type="spellEnd"/>
            <w:r w:rsidR="005B666D" w:rsidRPr="00985B6E">
              <w:rPr>
                <w:lang w:val="en-US"/>
              </w:rPr>
              <w:t xml:space="preserve"> </w:t>
            </w:r>
            <w:proofErr w:type="spellStart"/>
            <w:r w:rsidR="005B666D" w:rsidRPr="00985B6E">
              <w:rPr>
                <w:lang w:val="en-US"/>
              </w:rPr>
              <w:t>să</w:t>
            </w:r>
            <w:proofErr w:type="spellEnd"/>
            <w:r w:rsidR="005B666D" w:rsidRPr="00985B6E">
              <w:rPr>
                <w:lang w:val="en-US"/>
              </w:rPr>
              <w:t xml:space="preserve"> execute </w:t>
            </w:r>
            <w:proofErr w:type="spellStart"/>
            <w:r w:rsidR="005B666D" w:rsidRPr="00985B6E">
              <w:rPr>
                <w:lang w:val="en-US"/>
              </w:rPr>
              <w:t>toate</w:t>
            </w:r>
            <w:proofErr w:type="spellEnd"/>
            <w:r w:rsidR="005B666D" w:rsidRPr="00985B6E">
              <w:rPr>
                <w:lang w:val="en-US"/>
              </w:rPr>
              <w:t xml:space="preserve"> </w:t>
            </w:r>
            <w:proofErr w:type="spellStart"/>
            <w:r w:rsidR="005B666D" w:rsidRPr="00985B6E">
              <w:rPr>
                <w:lang w:val="en-US"/>
              </w:rPr>
              <w:t>lucrările</w:t>
            </w:r>
            <w:proofErr w:type="spellEnd"/>
            <w:r w:rsidR="005B666D" w:rsidRPr="00985B6E">
              <w:rPr>
                <w:lang w:val="en-US"/>
              </w:rPr>
              <w:t xml:space="preserve">, </w:t>
            </w:r>
            <w:proofErr w:type="spellStart"/>
            <w:r w:rsidR="005B666D" w:rsidRPr="00985B6E">
              <w:rPr>
                <w:lang w:val="en-US"/>
              </w:rPr>
              <w:t>prevăzute</w:t>
            </w:r>
            <w:proofErr w:type="spellEnd"/>
            <w:r w:rsidR="005B666D" w:rsidRPr="00985B6E">
              <w:rPr>
                <w:lang w:val="en-US"/>
              </w:rPr>
              <w:t xml:space="preserve"> </w:t>
            </w:r>
            <w:proofErr w:type="spellStart"/>
            <w:r w:rsidR="005B666D" w:rsidRPr="00985B6E">
              <w:rPr>
                <w:lang w:val="en-US"/>
              </w:rPr>
              <w:t>în</w:t>
            </w:r>
            <w:proofErr w:type="spellEnd"/>
            <w:r w:rsidR="005B666D" w:rsidRPr="00985B6E">
              <w:rPr>
                <w:lang w:val="en-US"/>
              </w:rPr>
              <w:t xml:space="preserve"> contract, </w:t>
            </w:r>
            <w:proofErr w:type="spellStart"/>
            <w:r w:rsidR="005B666D" w:rsidRPr="00985B6E">
              <w:rPr>
                <w:lang w:val="en-US"/>
              </w:rPr>
              <w:t>în</w:t>
            </w:r>
            <w:proofErr w:type="spellEnd"/>
            <w:r w:rsidR="005B666D" w:rsidRPr="00985B6E">
              <w:rPr>
                <w:lang w:val="en-US"/>
              </w:rPr>
              <w:t xml:space="preserve"> </w:t>
            </w:r>
            <w:proofErr w:type="spellStart"/>
            <w:r w:rsidR="005B666D" w:rsidRPr="00985B6E">
              <w:rPr>
                <w:lang w:val="en-US"/>
              </w:rPr>
              <w:t>termenele</w:t>
            </w:r>
            <w:proofErr w:type="spellEnd"/>
            <w:r w:rsidR="005B666D" w:rsidRPr="00985B6E">
              <w:rPr>
                <w:lang w:val="en-US"/>
              </w:rPr>
              <w:t xml:space="preserve"> </w:t>
            </w:r>
            <w:proofErr w:type="spellStart"/>
            <w:r w:rsidR="005B666D" w:rsidRPr="00985B6E">
              <w:rPr>
                <w:lang w:val="en-US"/>
              </w:rPr>
              <w:t>stabilite</w:t>
            </w:r>
            <w:proofErr w:type="spellEnd"/>
            <w:r w:rsidR="005B666D" w:rsidRPr="00985B6E">
              <w:rPr>
                <w:lang w:val="en-US"/>
              </w:rPr>
              <w:t xml:space="preserve"> </w:t>
            </w:r>
            <w:proofErr w:type="spellStart"/>
            <w:r w:rsidR="005B666D" w:rsidRPr="00985B6E">
              <w:rPr>
                <w:lang w:val="en-US"/>
              </w:rPr>
              <w:t>prin</w:t>
            </w:r>
            <w:proofErr w:type="spellEnd"/>
            <w:r w:rsidR="005B666D" w:rsidRPr="00985B6E">
              <w:rPr>
                <w:lang w:val="en-US"/>
              </w:rPr>
              <w:t xml:space="preserve"> </w:t>
            </w:r>
            <w:proofErr w:type="spellStart"/>
            <w:r w:rsidR="005B666D" w:rsidRPr="00985B6E">
              <w:rPr>
                <w:lang w:val="en-US"/>
              </w:rPr>
              <w:t>graficul</w:t>
            </w:r>
            <w:proofErr w:type="spellEnd"/>
            <w:r w:rsidR="005B666D" w:rsidRPr="00985B6E">
              <w:rPr>
                <w:lang w:val="en-US"/>
              </w:rPr>
              <w:t xml:space="preserve"> general de </w:t>
            </w:r>
            <w:proofErr w:type="spellStart"/>
            <w:r w:rsidR="005B666D" w:rsidRPr="00985B6E">
              <w:rPr>
                <w:lang w:val="en-US"/>
              </w:rPr>
              <w:t>realizare</w:t>
            </w:r>
            <w:proofErr w:type="spellEnd"/>
            <w:r w:rsidR="005B666D" w:rsidRPr="00985B6E">
              <w:rPr>
                <w:lang w:val="en-US"/>
              </w:rPr>
              <w:t xml:space="preserve"> a </w:t>
            </w:r>
            <w:proofErr w:type="spellStart"/>
            <w:r w:rsidR="005B666D" w:rsidRPr="00985B6E">
              <w:rPr>
                <w:lang w:val="en-US"/>
              </w:rPr>
              <w:t>lucrărilor</w:t>
            </w:r>
            <w:proofErr w:type="spellEnd"/>
            <w:r w:rsidR="005B666D" w:rsidRPr="00985B6E">
              <w:rPr>
                <w:lang w:val="en-US"/>
              </w:rPr>
              <w:t xml:space="preserve"> </w:t>
            </w:r>
            <w:proofErr w:type="spellStart"/>
            <w:r w:rsidR="005B666D" w:rsidRPr="00985B6E">
              <w:rPr>
                <w:lang w:val="en-US"/>
              </w:rPr>
              <w:t>şi</w:t>
            </w:r>
            <w:proofErr w:type="spellEnd"/>
            <w:r w:rsidR="005B666D" w:rsidRPr="00985B6E">
              <w:rPr>
                <w:lang w:val="en-US"/>
              </w:rPr>
              <w:t xml:space="preserve"> </w:t>
            </w:r>
            <w:proofErr w:type="spellStart"/>
            <w:r w:rsidR="005B666D" w:rsidRPr="00985B6E">
              <w:rPr>
                <w:lang w:val="en-US"/>
              </w:rPr>
              <w:t>graficul</w:t>
            </w:r>
            <w:proofErr w:type="spellEnd"/>
            <w:r w:rsidR="005B666D" w:rsidRPr="00985B6E">
              <w:rPr>
                <w:lang w:val="en-US"/>
              </w:rPr>
              <w:t xml:space="preserve"> de </w:t>
            </w:r>
            <w:proofErr w:type="spellStart"/>
            <w:r w:rsidR="005B666D" w:rsidRPr="00985B6E">
              <w:rPr>
                <w:lang w:val="en-US"/>
              </w:rPr>
              <w:t>execuţie</w:t>
            </w:r>
            <w:proofErr w:type="spellEnd"/>
            <w:r w:rsidR="005D4B79" w:rsidRPr="00985B6E">
              <w:rPr>
                <w:lang w:val="en-US"/>
              </w:rPr>
              <w:t xml:space="preserve"> </w:t>
            </w:r>
            <w:proofErr w:type="spellStart"/>
            <w:r w:rsidR="005B666D" w:rsidRPr="00985B6E">
              <w:rPr>
                <w:lang w:val="en-US"/>
              </w:rPr>
              <w:t>şi</w:t>
            </w:r>
            <w:proofErr w:type="spellEnd"/>
            <w:r w:rsidR="005B666D" w:rsidRPr="00985B6E">
              <w:rPr>
                <w:lang w:val="en-US"/>
              </w:rPr>
              <w:t xml:space="preserve"> de o </w:t>
            </w:r>
            <w:proofErr w:type="spellStart"/>
            <w:r w:rsidR="005B666D" w:rsidRPr="00985B6E">
              <w:rPr>
                <w:lang w:val="en-US"/>
              </w:rPr>
              <w:t>calitate</w:t>
            </w:r>
            <w:proofErr w:type="spellEnd"/>
            <w:r w:rsidR="005B666D" w:rsidRPr="00985B6E">
              <w:rPr>
                <w:lang w:val="en-US"/>
              </w:rPr>
              <w:t xml:space="preserve"> </w:t>
            </w:r>
            <w:proofErr w:type="spellStart"/>
            <w:r w:rsidR="005B666D" w:rsidRPr="00985B6E">
              <w:rPr>
                <w:lang w:val="en-US"/>
              </w:rPr>
              <w:t>corespunzătoare</w:t>
            </w:r>
            <w:proofErr w:type="spellEnd"/>
            <w:r w:rsidR="005B666D" w:rsidRPr="00985B6E">
              <w:rPr>
                <w:lang w:val="en-US"/>
              </w:rPr>
              <w:t xml:space="preserve"> </w:t>
            </w:r>
            <w:proofErr w:type="spellStart"/>
            <w:r w:rsidR="005B666D" w:rsidRPr="00985B6E">
              <w:rPr>
                <w:lang w:val="en-US"/>
              </w:rPr>
              <w:t>prevederilor</w:t>
            </w:r>
            <w:proofErr w:type="spellEnd"/>
            <w:r w:rsidR="005B666D" w:rsidRPr="00985B6E">
              <w:rPr>
                <w:lang w:val="en-US"/>
              </w:rPr>
              <w:t xml:space="preserve"> </w:t>
            </w:r>
            <w:proofErr w:type="spellStart"/>
            <w:r w:rsidR="005B666D" w:rsidRPr="00985B6E">
              <w:rPr>
                <w:lang w:val="en-US"/>
              </w:rPr>
              <w:t>actelor</w:t>
            </w:r>
            <w:proofErr w:type="spellEnd"/>
            <w:r w:rsidR="005B666D" w:rsidRPr="00985B6E">
              <w:rPr>
                <w:lang w:val="en-US"/>
              </w:rPr>
              <w:t xml:space="preserve"> normative </w:t>
            </w:r>
            <w:proofErr w:type="spellStart"/>
            <w:proofErr w:type="gramStart"/>
            <w:r w:rsidR="005B666D" w:rsidRPr="00985B6E">
              <w:rPr>
                <w:lang w:val="en-US"/>
              </w:rPr>
              <w:t>şi</w:t>
            </w:r>
            <w:proofErr w:type="spellEnd"/>
            <w:r w:rsidR="005B666D" w:rsidRPr="00985B6E">
              <w:rPr>
                <w:lang w:val="en-US"/>
              </w:rPr>
              <w:t xml:space="preserve">  </w:t>
            </w:r>
            <w:proofErr w:type="spellStart"/>
            <w:r w:rsidR="005B666D" w:rsidRPr="00985B6E">
              <w:rPr>
                <w:lang w:val="en-US"/>
              </w:rPr>
              <w:t>prezentului</w:t>
            </w:r>
            <w:proofErr w:type="spellEnd"/>
            <w:proofErr w:type="gramEnd"/>
            <w:r w:rsidR="005B666D" w:rsidRPr="00985B6E">
              <w:rPr>
                <w:lang w:val="en-US"/>
              </w:rPr>
              <w:t xml:space="preserve"> contract.</w:t>
            </w:r>
          </w:p>
          <w:p w14:paraId="0797AEC6" w14:textId="77777777" w:rsidR="005B666D" w:rsidRPr="00985B6E" w:rsidRDefault="00BE5A1E" w:rsidP="00196AB4">
            <w:pPr>
              <w:pStyle w:val="NormalWeb"/>
              <w:tabs>
                <w:tab w:val="left" w:pos="567"/>
              </w:tabs>
              <w:spacing w:line="276" w:lineRule="auto"/>
              <w:ind w:firstLine="0"/>
              <w:rPr>
                <w:lang w:val="en-US"/>
              </w:rPr>
            </w:pPr>
            <w:r w:rsidRPr="00985B6E">
              <w:rPr>
                <w:lang w:val="en-US"/>
              </w:rPr>
              <w:t xml:space="preserve">6.2. </w:t>
            </w:r>
            <w:proofErr w:type="spellStart"/>
            <w:r w:rsidR="005B666D" w:rsidRPr="00985B6E">
              <w:rPr>
                <w:lang w:val="en-US"/>
              </w:rPr>
              <w:t>În</w:t>
            </w:r>
            <w:proofErr w:type="spellEnd"/>
            <w:r w:rsidR="005B666D" w:rsidRPr="00985B6E">
              <w:rPr>
                <w:lang w:val="en-US"/>
              </w:rPr>
              <w:t xml:space="preserve"> </w:t>
            </w:r>
            <w:proofErr w:type="spellStart"/>
            <w:r w:rsidR="005B666D" w:rsidRPr="00985B6E">
              <w:rPr>
                <w:lang w:val="en-US"/>
              </w:rPr>
              <w:t>cazul</w:t>
            </w:r>
            <w:proofErr w:type="spellEnd"/>
            <w:r w:rsidR="005B666D" w:rsidRPr="00985B6E">
              <w:rPr>
                <w:lang w:val="en-US"/>
              </w:rPr>
              <w:t xml:space="preserve"> </w:t>
            </w:r>
            <w:proofErr w:type="spellStart"/>
            <w:r w:rsidR="005B666D" w:rsidRPr="00985B6E">
              <w:rPr>
                <w:lang w:val="en-US"/>
              </w:rPr>
              <w:t>în</w:t>
            </w:r>
            <w:proofErr w:type="spellEnd"/>
            <w:r w:rsidR="005B666D" w:rsidRPr="00985B6E">
              <w:rPr>
                <w:lang w:val="en-US"/>
              </w:rPr>
              <w:t xml:space="preserve"> care </w:t>
            </w:r>
            <w:proofErr w:type="spellStart"/>
            <w:r w:rsidR="005B666D" w:rsidRPr="00985B6E">
              <w:rPr>
                <w:lang w:val="en-US"/>
              </w:rPr>
              <w:t>părţile</w:t>
            </w:r>
            <w:proofErr w:type="spellEnd"/>
            <w:r w:rsidR="005B666D" w:rsidRPr="00985B6E">
              <w:rPr>
                <w:lang w:val="en-US"/>
              </w:rPr>
              <w:t xml:space="preserve"> din </w:t>
            </w:r>
            <w:proofErr w:type="spellStart"/>
            <w:r w:rsidR="005B666D" w:rsidRPr="00985B6E">
              <w:rPr>
                <w:lang w:val="en-US"/>
              </w:rPr>
              <w:t>lucrarea</w:t>
            </w:r>
            <w:proofErr w:type="spellEnd"/>
            <w:r w:rsidR="005B666D" w:rsidRPr="00985B6E">
              <w:rPr>
                <w:lang w:val="en-US"/>
              </w:rPr>
              <w:t xml:space="preserve"> </w:t>
            </w:r>
            <w:proofErr w:type="spellStart"/>
            <w:r w:rsidR="005B666D" w:rsidRPr="00985B6E">
              <w:rPr>
                <w:lang w:val="en-US"/>
              </w:rPr>
              <w:t>ce</w:t>
            </w:r>
            <w:proofErr w:type="spellEnd"/>
            <w:r w:rsidR="005B666D" w:rsidRPr="00985B6E">
              <w:rPr>
                <w:lang w:val="en-US"/>
              </w:rPr>
              <w:t xml:space="preserve"> se </w:t>
            </w:r>
            <w:proofErr w:type="spellStart"/>
            <w:r w:rsidR="005B666D" w:rsidRPr="00985B6E">
              <w:rPr>
                <w:lang w:val="en-US"/>
              </w:rPr>
              <w:t>contractează</w:t>
            </w:r>
            <w:proofErr w:type="spellEnd"/>
            <w:r w:rsidR="005B666D" w:rsidRPr="00985B6E">
              <w:rPr>
                <w:lang w:val="en-US"/>
              </w:rPr>
              <w:t xml:space="preserve"> se </w:t>
            </w:r>
            <w:proofErr w:type="spellStart"/>
            <w:r w:rsidR="005B666D" w:rsidRPr="00985B6E">
              <w:rPr>
                <w:lang w:val="en-US"/>
              </w:rPr>
              <w:t>execută</w:t>
            </w:r>
            <w:proofErr w:type="spellEnd"/>
            <w:r w:rsidR="005B666D" w:rsidRPr="00985B6E">
              <w:rPr>
                <w:lang w:val="en-US"/>
              </w:rPr>
              <w:t xml:space="preserve"> </w:t>
            </w:r>
            <w:proofErr w:type="spellStart"/>
            <w:r w:rsidR="005B666D" w:rsidRPr="00985B6E">
              <w:rPr>
                <w:lang w:val="en-US"/>
              </w:rPr>
              <w:t>în</w:t>
            </w:r>
            <w:proofErr w:type="spellEnd"/>
            <w:r w:rsidR="005B666D" w:rsidRPr="00985B6E">
              <w:rPr>
                <w:lang w:val="en-US"/>
              </w:rPr>
              <w:t xml:space="preserve"> </w:t>
            </w:r>
            <w:proofErr w:type="spellStart"/>
            <w:r w:rsidR="005B666D" w:rsidRPr="00985B6E">
              <w:rPr>
                <w:lang w:val="en-US"/>
              </w:rPr>
              <w:t>subantrepriză</w:t>
            </w:r>
            <w:proofErr w:type="spellEnd"/>
            <w:r w:rsidR="005B666D" w:rsidRPr="00985B6E">
              <w:rPr>
                <w:lang w:val="en-US"/>
              </w:rPr>
              <w:t xml:space="preserve">, </w:t>
            </w:r>
            <w:proofErr w:type="spellStart"/>
            <w:r w:rsidR="005B666D" w:rsidRPr="00985B6E">
              <w:rPr>
                <w:lang w:val="en-US"/>
              </w:rPr>
              <w:t>Antreprenorul</w:t>
            </w:r>
            <w:proofErr w:type="spellEnd"/>
            <w:r w:rsidR="005B666D" w:rsidRPr="00985B6E">
              <w:rPr>
                <w:lang w:val="en-US"/>
              </w:rPr>
              <w:t xml:space="preserve"> </w:t>
            </w:r>
            <w:proofErr w:type="spellStart"/>
            <w:r w:rsidR="005B666D" w:rsidRPr="00985B6E">
              <w:rPr>
                <w:lang w:val="en-US"/>
              </w:rPr>
              <w:t>trebuie</w:t>
            </w:r>
            <w:proofErr w:type="spellEnd"/>
            <w:r w:rsidR="005B666D" w:rsidRPr="00985B6E">
              <w:rPr>
                <w:lang w:val="en-US"/>
              </w:rPr>
              <w:t xml:space="preserve"> </w:t>
            </w:r>
            <w:proofErr w:type="spellStart"/>
            <w:r w:rsidR="005B666D" w:rsidRPr="00985B6E">
              <w:rPr>
                <w:lang w:val="en-US"/>
              </w:rPr>
              <w:t>să</w:t>
            </w:r>
            <w:proofErr w:type="spellEnd"/>
            <w:r w:rsidR="005B666D" w:rsidRPr="00985B6E">
              <w:rPr>
                <w:lang w:val="en-US"/>
              </w:rPr>
              <w:t xml:space="preserve"> </w:t>
            </w:r>
            <w:proofErr w:type="spellStart"/>
            <w:r w:rsidR="005B666D" w:rsidRPr="00985B6E">
              <w:rPr>
                <w:lang w:val="en-US"/>
              </w:rPr>
              <w:t>prezinte</w:t>
            </w:r>
            <w:proofErr w:type="spellEnd"/>
            <w:r w:rsidR="005B666D" w:rsidRPr="00985B6E">
              <w:rPr>
                <w:lang w:val="en-US"/>
              </w:rPr>
              <w:t xml:space="preserve">, cu </w:t>
            </w:r>
            <w:proofErr w:type="spellStart"/>
            <w:r w:rsidR="005B666D" w:rsidRPr="00985B6E">
              <w:rPr>
                <w:lang w:val="en-US"/>
              </w:rPr>
              <w:t>ocazia</w:t>
            </w:r>
            <w:proofErr w:type="spellEnd"/>
            <w:r w:rsidR="005B666D" w:rsidRPr="00985B6E">
              <w:rPr>
                <w:lang w:val="en-US"/>
              </w:rPr>
              <w:t xml:space="preserve"> </w:t>
            </w:r>
            <w:proofErr w:type="spellStart"/>
            <w:r w:rsidR="005B666D" w:rsidRPr="00985B6E">
              <w:rPr>
                <w:lang w:val="en-US"/>
              </w:rPr>
              <w:t>ofertării</w:t>
            </w:r>
            <w:proofErr w:type="spellEnd"/>
            <w:r w:rsidR="005B666D" w:rsidRPr="00985B6E">
              <w:rPr>
                <w:lang w:val="en-US"/>
              </w:rPr>
              <w:t xml:space="preserve">, </w:t>
            </w:r>
            <w:proofErr w:type="spellStart"/>
            <w:r w:rsidR="005B666D" w:rsidRPr="00985B6E">
              <w:rPr>
                <w:lang w:val="en-US"/>
              </w:rPr>
              <w:t>lista</w:t>
            </w:r>
            <w:proofErr w:type="spellEnd"/>
            <w:r w:rsidR="005B666D" w:rsidRPr="00985B6E">
              <w:rPr>
                <w:lang w:val="en-US"/>
              </w:rPr>
              <w:t xml:space="preserve"> </w:t>
            </w:r>
            <w:proofErr w:type="spellStart"/>
            <w:r w:rsidR="005B666D" w:rsidRPr="00985B6E">
              <w:rPr>
                <w:lang w:val="en-US"/>
              </w:rPr>
              <w:t>subantreprenorilor</w:t>
            </w:r>
            <w:proofErr w:type="spellEnd"/>
            <w:r w:rsidR="005B666D" w:rsidRPr="00985B6E">
              <w:rPr>
                <w:lang w:val="en-US"/>
              </w:rPr>
              <w:t xml:space="preserve"> </w:t>
            </w:r>
            <w:proofErr w:type="spellStart"/>
            <w:r w:rsidR="005B666D" w:rsidRPr="00985B6E">
              <w:rPr>
                <w:lang w:val="en-US"/>
              </w:rPr>
              <w:t>şi</w:t>
            </w:r>
            <w:proofErr w:type="spellEnd"/>
            <w:r w:rsidR="005B666D" w:rsidRPr="00985B6E">
              <w:rPr>
                <w:lang w:val="en-US"/>
              </w:rPr>
              <w:t xml:space="preserve"> </w:t>
            </w:r>
            <w:proofErr w:type="spellStart"/>
            <w:r w:rsidR="005B666D" w:rsidRPr="00985B6E">
              <w:rPr>
                <w:lang w:val="en-US"/>
              </w:rPr>
              <w:t>lucrările</w:t>
            </w:r>
            <w:proofErr w:type="spellEnd"/>
            <w:r w:rsidR="005B666D" w:rsidRPr="00985B6E">
              <w:rPr>
                <w:lang w:val="en-US"/>
              </w:rPr>
              <w:t xml:space="preserve"> pe care </w:t>
            </w:r>
            <w:proofErr w:type="spellStart"/>
            <w:r w:rsidR="005B666D" w:rsidRPr="00985B6E">
              <w:rPr>
                <w:lang w:val="en-US"/>
              </w:rPr>
              <w:t>aceştia</w:t>
            </w:r>
            <w:proofErr w:type="spellEnd"/>
            <w:r w:rsidR="005B666D" w:rsidRPr="00985B6E">
              <w:rPr>
                <w:lang w:val="en-US"/>
              </w:rPr>
              <w:t xml:space="preserve"> le </w:t>
            </w:r>
            <w:proofErr w:type="spellStart"/>
            <w:r w:rsidR="005B666D" w:rsidRPr="00985B6E">
              <w:rPr>
                <w:lang w:val="en-US"/>
              </w:rPr>
              <w:t>vor</w:t>
            </w:r>
            <w:proofErr w:type="spellEnd"/>
            <w:r w:rsidR="005B666D" w:rsidRPr="00985B6E">
              <w:rPr>
                <w:lang w:val="en-US"/>
              </w:rPr>
              <w:t xml:space="preserve"> </w:t>
            </w:r>
            <w:proofErr w:type="spellStart"/>
            <w:r w:rsidR="005B666D" w:rsidRPr="00985B6E">
              <w:rPr>
                <w:lang w:val="en-US"/>
              </w:rPr>
              <w:t>executa</w:t>
            </w:r>
            <w:proofErr w:type="spellEnd"/>
            <w:r w:rsidR="005B666D" w:rsidRPr="00985B6E">
              <w:rPr>
                <w:lang w:val="en-US"/>
              </w:rPr>
              <w:t xml:space="preserve">. </w:t>
            </w:r>
          </w:p>
          <w:p w14:paraId="61188BE3" w14:textId="77777777" w:rsidR="005B666D" w:rsidRPr="00985B6E" w:rsidRDefault="00BE5A1E" w:rsidP="00196AB4">
            <w:pPr>
              <w:pStyle w:val="NormalWeb"/>
              <w:tabs>
                <w:tab w:val="left" w:pos="567"/>
              </w:tabs>
              <w:spacing w:line="276" w:lineRule="auto"/>
              <w:ind w:firstLine="0"/>
              <w:rPr>
                <w:lang w:val="en-US"/>
              </w:rPr>
            </w:pPr>
            <w:r w:rsidRPr="00985B6E">
              <w:rPr>
                <w:lang w:val="en-US"/>
              </w:rPr>
              <w:t xml:space="preserve">6.3. </w:t>
            </w:r>
            <w:r w:rsidR="005B666D" w:rsidRPr="00985B6E">
              <w:rPr>
                <w:lang w:val="en-US"/>
              </w:rPr>
              <w:t xml:space="preserve">Pe </w:t>
            </w:r>
            <w:proofErr w:type="spellStart"/>
            <w:r w:rsidR="005B666D" w:rsidRPr="00985B6E">
              <w:rPr>
                <w:lang w:val="en-US"/>
              </w:rPr>
              <w:t>parcursul</w:t>
            </w:r>
            <w:proofErr w:type="spellEnd"/>
            <w:r w:rsidR="005B666D" w:rsidRPr="00985B6E">
              <w:rPr>
                <w:lang w:val="en-US"/>
              </w:rPr>
              <w:t xml:space="preserve"> </w:t>
            </w:r>
            <w:proofErr w:type="spellStart"/>
            <w:r w:rsidR="005B666D" w:rsidRPr="00985B6E">
              <w:rPr>
                <w:lang w:val="en-US"/>
              </w:rPr>
              <w:t>execuţiei</w:t>
            </w:r>
            <w:proofErr w:type="spellEnd"/>
            <w:r w:rsidR="005B666D" w:rsidRPr="00985B6E">
              <w:rPr>
                <w:lang w:val="en-US"/>
              </w:rPr>
              <w:t xml:space="preserve"> </w:t>
            </w:r>
            <w:proofErr w:type="spellStart"/>
            <w:r w:rsidR="005B666D" w:rsidRPr="00985B6E">
              <w:rPr>
                <w:lang w:val="en-US"/>
              </w:rPr>
              <w:t>lucrărilor</w:t>
            </w:r>
            <w:proofErr w:type="spellEnd"/>
            <w:r w:rsidR="005B666D" w:rsidRPr="00985B6E">
              <w:rPr>
                <w:lang w:val="en-US"/>
              </w:rPr>
              <w:t xml:space="preserve">, </w:t>
            </w:r>
            <w:proofErr w:type="spellStart"/>
            <w:r w:rsidR="005B666D" w:rsidRPr="00985B6E">
              <w:rPr>
                <w:lang w:val="en-US"/>
              </w:rPr>
              <w:t>Antreprenorul</w:t>
            </w:r>
            <w:proofErr w:type="spellEnd"/>
            <w:r w:rsidR="005B666D" w:rsidRPr="00985B6E">
              <w:rPr>
                <w:lang w:val="en-US"/>
              </w:rPr>
              <w:t xml:space="preserve"> </w:t>
            </w:r>
            <w:proofErr w:type="spellStart"/>
            <w:r w:rsidR="005B666D" w:rsidRPr="00985B6E">
              <w:rPr>
                <w:lang w:val="en-US"/>
              </w:rPr>
              <w:t>este</w:t>
            </w:r>
            <w:proofErr w:type="spellEnd"/>
            <w:r w:rsidR="005B666D" w:rsidRPr="00985B6E">
              <w:rPr>
                <w:lang w:val="en-US"/>
              </w:rPr>
              <w:t xml:space="preserve"> </w:t>
            </w:r>
            <w:proofErr w:type="spellStart"/>
            <w:r w:rsidR="005B666D" w:rsidRPr="00985B6E">
              <w:rPr>
                <w:lang w:val="en-US"/>
              </w:rPr>
              <w:t>obligat</w:t>
            </w:r>
            <w:proofErr w:type="spellEnd"/>
            <w:r w:rsidR="005B666D" w:rsidRPr="00985B6E">
              <w:rPr>
                <w:lang w:val="en-US"/>
              </w:rPr>
              <w:t xml:space="preserve"> </w:t>
            </w:r>
            <w:proofErr w:type="spellStart"/>
            <w:r w:rsidR="005B666D" w:rsidRPr="00985B6E">
              <w:rPr>
                <w:lang w:val="en-US"/>
              </w:rPr>
              <w:t>să</w:t>
            </w:r>
            <w:proofErr w:type="spellEnd"/>
            <w:r w:rsidR="005B666D" w:rsidRPr="00985B6E">
              <w:rPr>
                <w:lang w:val="en-US"/>
              </w:rPr>
              <w:t xml:space="preserve"> </w:t>
            </w:r>
            <w:proofErr w:type="spellStart"/>
            <w:r w:rsidR="005B666D" w:rsidRPr="00985B6E">
              <w:rPr>
                <w:lang w:val="en-US"/>
              </w:rPr>
              <w:t>comunice</w:t>
            </w:r>
            <w:proofErr w:type="spellEnd"/>
            <w:r w:rsidR="005B666D" w:rsidRPr="00985B6E">
              <w:rPr>
                <w:lang w:val="en-US"/>
              </w:rPr>
              <w:t xml:space="preserve">, la </w:t>
            </w:r>
            <w:proofErr w:type="spellStart"/>
            <w:r w:rsidR="005B666D" w:rsidRPr="00985B6E">
              <w:rPr>
                <w:lang w:val="en-US"/>
              </w:rPr>
              <w:t>cererea</w:t>
            </w:r>
            <w:proofErr w:type="spellEnd"/>
            <w:r w:rsidR="005B666D" w:rsidRPr="00985B6E">
              <w:rPr>
                <w:lang w:val="en-US"/>
              </w:rPr>
              <w:t xml:space="preserve"> </w:t>
            </w:r>
            <w:proofErr w:type="spellStart"/>
            <w:r w:rsidR="005B666D" w:rsidRPr="00985B6E">
              <w:rPr>
                <w:lang w:val="en-US"/>
              </w:rPr>
              <w:t>Beneficiarului</w:t>
            </w:r>
            <w:proofErr w:type="spellEnd"/>
            <w:r w:rsidR="005B666D" w:rsidRPr="00985B6E">
              <w:rPr>
                <w:lang w:val="en-US"/>
              </w:rPr>
              <w:t xml:space="preserve">, </w:t>
            </w:r>
            <w:proofErr w:type="spellStart"/>
            <w:r w:rsidR="005B666D" w:rsidRPr="00985B6E">
              <w:rPr>
                <w:lang w:val="en-US"/>
              </w:rPr>
              <w:t>datele</w:t>
            </w:r>
            <w:proofErr w:type="spellEnd"/>
            <w:r w:rsidR="005B666D" w:rsidRPr="00985B6E">
              <w:rPr>
                <w:lang w:val="en-US"/>
              </w:rPr>
              <w:t xml:space="preserve"> de </w:t>
            </w:r>
            <w:proofErr w:type="spellStart"/>
            <w:r w:rsidR="00E364D5" w:rsidRPr="00985B6E">
              <w:rPr>
                <w:lang w:val="en-US"/>
              </w:rPr>
              <w:t>identificare</w:t>
            </w:r>
            <w:proofErr w:type="spellEnd"/>
            <w:r w:rsidR="005D4B79" w:rsidRPr="00985B6E">
              <w:rPr>
                <w:lang w:val="en-US"/>
              </w:rPr>
              <w:t xml:space="preserve"> </w:t>
            </w:r>
            <w:r w:rsidR="005B666D" w:rsidRPr="00985B6E">
              <w:rPr>
                <w:lang w:val="en-US"/>
              </w:rPr>
              <w:t xml:space="preserve">ale </w:t>
            </w:r>
            <w:proofErr w:type="spellStart"/>
            <w:r w:rsidR="005B666D" w:rsidRPr="00985B6E">
              <w:rPr>
                <w:lang w:val="en-US"/>
              </w:rPr>
              <w:t>subantreprenorilor</w:t>
            </w:r>
            <w:proofErr w:type="spellEnd"/>
            <w:r w:rsidR="005B666D" w:rsidRPr="00985B6E">
              <w:rPr>
                <w:lang w:val="en-US"/>
              </w:rPr>
              <w:t xml:space="preserve">. </w:t>
            </w:r>
          </w:p>
          <w:p w14:paraId="05BB78E2" w14:textId="77777777" w:rsidR="005B666D" w:rsidRPr="00985B6E" w:rsidRDefault="00BE5A1E" w:rsidP="00196AB4">
            <w:pPr>
              <w:pStyle w:val="NormalWeb"/>
              <w:tabs>
                <w:tab w:val="left" w:pos="142"/>
                <w:tab w:val="left" w:pos="284"/>
              </w:tabs>
              <w:spacing w:line="276" w:lineRule="auto"/>
              <w:ind w:firstLine="0"/>
              <w:rPr>
                <w:lang w:val="en-US"/>
              </w:rPr>
            </w:pPr>
            <w:r w:rsidRPr="00985B6E">
              <w:rPr>
                <w:lang w:val="en-US"/>
              </w:rPr>
              <w:t xml:space="preserve">6.4. </w:t>
            </w:r>
            <w:proofErr w:type="spellStart"/>
            <w:r w:rsidR="005B666D" w:rsidRPr="00985B6E">
              <w:rPr>
                <w:lang w:val="en-US"/>
              </w:rPr>
              <w:t>Angajarea</w:t>
            </w:r>
            <w:proofErr w:type="spellEnd"/>
            <w:r w:rsidR="005B666D" w:rsidRPr="00985B6E">
              <w:rPr>
                <w:lang w:val="en-US"/>
              </w:rPr>
              <w:t xml:space="preserve"> </w:t>
            </w:r>
            <w:proofErr w:type="spellStart"/>
            <w:r w:rsidR="005B666D" w:rsidRPr="00985B6E">
              <w:rPr>
                <w:lang w:val="en-US"/>
              </w:rPr>
              <w:t>forţei</w:t>
            </w:r>
            <w:proofErr w:type="spellEnd"/>
            <w:r w:rsidR="005B666D" w:rsidRPr="00985B6E">
              <w:rPr>
                <w:lang w:val="en-US"/>
              </w:rPr>
              <w:t xml:space="preserve"> de </w:t>
            </w:r>
            <w:proofErr w:type="spellStart"/>
            <w:r w:rsidR="005B666D" w:rsidRPr="00985B6E">
              <w:rPr>
                <w:lang w:val="en-US"/>
              </w:rPr>
              <w:t>muncă</w:t>
            </w:r>
            <w:proofErr w:type="spellEnd"/>
            <w:r w:rsidR="005B666D" w:rsidRPr="00985B6E">
              <w:rPr>
                <w:lang w:val="en-US"/>
              </w:rPr>
              <w:t xml:space="preserve"> pe </w:t>
            </w:r>
            <w:proofErr w:type="spellStart"/>
            <w:r w:rsidR="005B666D" w:rsidRPr="00985B6E">
              <w:rPr>
                <w:lang w:val="en-US"/>
              </w:rPr>
              <w:t>bază</w:t>
            </w:r>
            <w:proofErr w:type="spellEnd"/>
            <w:r w:rsidR="005B666D" w:rsidRPr="00985B6E">
              <w:rPr>
                <w:lang w:val="en-US"/>
              </w:rPr>
              <w:t xml:space="preserve"> de </w:t>
            </w:r>
            <w:proofErr w:type="spellStart"/>
            <w:r w:rsidR="005B666D" w:rsidRPr="00985B6E">
              <w:rPr>
                <w:lang w:val="en-US"/>
              </w:rPr>
              <w:t>a</w:t>
            </w:r>
            <w:r w:rsidR="003D06D0" w:rsidRPr="00985B6E">
              <w:rPr>
                <w:lang w:val="en-US"/>
              </w:rPr>
              <w:t>cord</w:t>
            </w:r>
            <w:proofErr w:type="spellEnd"/>
            <w:r w:rsidR="003D06D0" w:rsidRPr="00985B6E">
              <w:rPr>
                <w:lang w:val="en-US"/>
              </w:rPr>
              <w:t xml:space="preserve"> nu </w:t>
            </w:r>
            <w:proofErr w:type="spellStart"/>
            <w:r w:rsidR="003D06D0" w:rsidRPr="00985B6E">
              <w:rPr>
                <w:lang w:val="en-US"/>
              </w:rPr>
              <w:t>este</w:t>
            </w:r>
            <w:proofErr w:type="spellEnd"/>
            <w:r w:rsidR="003D06D0" w:rsidRPr="00985B6E">
              <w:rPr>
                <w:lang w:val="en-US"/>
              </w:rPr>
              <w:t xml:space="preserve"> </w:t>
            </w:r>
            <w:proofErr w:type="spellStart"/>
            <w:r w:rsidR="003D06D0" w:rsidRPr="00985B6E">
              <w:rPr>
                <w:lang w:val="en-US"/>
              </w:rPr>
              <w:t>considerată</w:t>
            </w:r>
            <w:proofErr w:type="spellEnd"/>
            <w:r w:rsidR="005B666D" w:rsidRPr="00985B6E">
              <w:rPr>
                <w:lang w:val="en-US"/>
              </w:rPr>
              <w:t xml:space="preserve"> </w:t>
            </w:r>
            <w:proofErr w:type="spellStart"/>
            <w:r w:rsidR="005B666D" w:rsidRPr="00985B6E">
              <w:rPr>
                <w:lang w:val="en-US"/>
              </w:rPr>
              <w:t>obiectul</w:t>
            </w:r>
            <w:proofErr w:type="spellEnd"/>
            <w:r w:rsidR="005B666D" w:rsidRPr="00985B6E">
              <w:rPr>
                <w:lang w:val="en-US"/>
              </w:rPr>
              <w:t xml:space="preserve"> </w:t>
            </w:r>
            <w:proofErr w:type="spellStart"/>
            <w:r w:rsidR="005B666D" w:rsidRPr="00985B6E">
              <w:rPr>
                <w:lang w:val="en-US"/>
              </w:rPr>
              <w:t>unei</w:t>
            </w:r>
            <w:proofErr w:type="spellEnd"/>
            <w:r w:rsidR="005B666D" w:rsidRPr="00985B6E">
              <w:rPr>
                <w:lang w:val="en-US"/>
              </w:rPr>
              <w:t xml:space="preserve"> </w:t>
            </w:r>
            <w:proofErr w:type="spellStart"/>
            <w:r w:rsidR="005B666D" w:rsidRPr="00985B6E">
              <w:rPr>
                <w:lang w:val="en-US"/>
              </w:rPr>
              <w:t>subcontractări</w:t>
            </w:r>
            <w:proofErr w:type="spellEnd"/>
            <w:r w:rsidR="005B666D" w:rsidRPr="00985B6E">
              <w:rPr>
                <w:lang w:val="en-US"/>
              </w:rPr>
              <w:t>.</w:t>
            </w:r>
          </w:p>
          <w:p w14:paraId="04191B6B" w14:textId="77777777" w:rsidR="00684D44" w:rsidRPr="00985B6E"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85B6E" w:rsidRDefault="00BE5A1E" w:rsidP="00196AB4">
            <w:pPr>
              <w:pStyle w:val="NormalWeb"/>
              <w:tabs>
                <w:tab w:val="left" w:pos="0"/>
              </w:tabs>
              <w:spacing w:line="276" w:lineRule="auto"/>
              <w:ind w:firstLine="0"/>
              <w:rPr>
                <w:lang w:val="en-US"/>
              </w:rPr>
            </w:pPr>
            <w:r w:rsidRPr="00985B6E">
              <w:rPr>
                <w:lang w:val="en-US"/>
              </w:rPr>
              <w:t xml:space="preserve">8.1. </w:t>
            </w:r>
            <w:proofErr w:type="spellStart"/>
            <w:r w:rsidR="00460653" w:rsidRPr="00985B6E">
              <w:rPr>
                <w:lang w:val="en-US"/>
              </w:rPr>
              <w:t>Materialele</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de </w:t>
            </w:r>
            <w:proofErr w:type="spellStart"/>
            <w:r w:rsidR="00460653" w:rsidRPr="00985B6E">
              <w:rPr>
                <w:lang w:val="en-US"/>
              </w:rPr>
              <w:t>calitatea</w:t>
            </w:r>
            <w:proofErr w:type="spellEnd"/>
            <w:r w:rsidR="00460653" w:rsidRPr="00985B6E">
              <w:rPr>
                <w:lang w:val="en-US"/>
              </w:rPr>
              <w:t xml:space="preserve"> </w:t>
            </w:r>
            <w:proofErr w:type="spellStart"/>
            <w:r w:rsidR="00460653" w:rsidRPr="00985B6E">
              <w:rPr>
                <w:lang w:val="en-US"/>
              </w:rPr>
              <w:t>prevăzută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documentaţia</w:t>
            </w:r>
            <w:proofErr w:type="spellEnd"/>
            <w:r w:rsidR="00460653" w:rsidRPr="00985B6E">
              <w:rPr>
                <w:lang w:val="en-US"/>
              </w:rPr>
              <w:t xml:space="preserve"> de </w:t>
            </w:r>
            <w:proofErr w:type="spellStart"/>
            <w:r w:rsidR="00460653" w:rsidRPr="00985B6E">
              <w:rPr>
                <w:lang w:val="en-US"/>
              </w:rPr>
              <w:t>executare</w:t>
            </w:r>
            <w:proofErr w:type="spellEnd"/>
            <w:r w:rsidR="00460653" w:rsidRPr="00985B6E">
              <w:rPr>
                <w:lang w:val="en-US"/>
              </w:rPr>
              <w:t xml:space="preserve">, </w:t>
            </w:r>
            <w:proofErr w:type="spellStart"/>
            <w:r w:rsidR="00460653" w:rsidRPr="00985B6E">
              <w:rPr>
                <w:lang w:val="en-US"/>
              </w:rPr>
              <w:t>urmând</w:t>
            </w:r>
            <w:proofErr w:type="spellEnd"/>
            <w:r w:rsidR="00460653" w:rsidRPr="00985B6E">
              <w:rPr>
                <w:lang w:val="en-US"/>
              </w:rPr>
              <w:t xml:space="preserve"> a fi </w:t>
            </w:r>
            <w:proofErr w:type="spellStart"/>
            <w:r w:rsidR="00460653" w:rsidRPr="00985B6E">
              <w:rPr>
                <w:lang w:val="en-US"/>
              </w:rPr>
              <w:t>supuse</w:t>
            </w:r>
            <w:proofErr w:type="spellEnd"/>
            <w:r w:rsidR="00460653" w:rsidRPr="00985B6E">
              <w:rPr>
                <w:lang w:val="en-US"/>
              </w:rPr>
              <w:t xml:space="preserve"> periodic la diverse </w:t>
            </w:r>
            <w:proofErr w:type="spellStart"/>
            <w:r w:rsidR="00460653" w:rsidRPr="00985B6E">
              <w:rPr>
                <w:lang w:val="en-US"/>
              </w:rPr>
              <w:t>testări</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proiectantul</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ce</w:t>
            </w:r>
            <w:proofErr w:type="spellEnd"/>
            <w:r w:rsidR="00460653" w:rsidRPr="00985B6E">
              <w:rPr>
                <w:lang w:val="en-US"/>
              </w:rPr>
              <w:t xml:space="preserve"> le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solicita</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asigura</w:t>
            </w:r>
            <w:proofErr w:type="spellEnd"/>
            <w:r w:rsidR="00460653" w:rsidRPr="00985B6E">
              <w:rPr>
                <w:lang w:val="en-US"/>
              </w:rPr>
              <w:t xml:space="preserve">, la </w:t>
            </w:r>
            <w:proofErr w:type="spellStart"/>
            <w:r w:rsidR="00460653" w:rsidRPr="00985B6E">
              <w:rPr>
                <w:lang w:val="en-US"/>
              </w:rPr>
              <w:t>cerere</w:t>
            </w:r>
            <w:proofErr w:type="spellEnd"/>
            <w:r w:rsidR="00460653" w:rsidRPr="00985B6E">
              <w:rPr>
                <w:lang w:val="en-US"/>
              </w:rPr>
              <w:t xml:space="preserve">, </w:t>
            </w:r>
            <w:proofErr w:type="spellStart"/>
            <w:r w:rsidR="00460653" w:rsidRPr="00985B6E">
              <w:rPr>
                <w:lang w:val="en-US"/>
              </w:rPr>
              <w:t>forţa</w:t>
            </w:r>
            <w:proofErr w:type="spellEnd"/>
            <w:r w:rsidR="00460653" w:rsidRPr="00985B6E">
              <w:rPr>
                <w:lang w:val="en-US"/>
              </w:rPr>
              <w:t xml:space="preserve"> de </w:t>
            </w:r>
            <w:proofErr w:type="spellStart"/>
            <w:r w:rsidR="00460653" w:rsidRPr="00985B6E">
              <w:rPr>
                <w:lang w:val="en-US"/>
              </w:rPr>
              <w:t>muncă</w:t>
            </w:r>
            <w:proofErr w:type="spellEnd"/>
            <w:r w:rsidR="00460653" w:rsidRPr="00985B6E">
              <w:rPr>
                <w:lang w:val="en-US"/>
              </w:rPr>
              <w:t xml:space="preserve">, </w:t>
            </w:r>
            <w:proofErr w:type="spellStart"/>
            <w:r w:rsidR="00460653" w:rsidRPr="00985B6E">
              <w:rPr>
                <w:lang w:val="en-US"/>
              </w:rPr>
              <w:t>instrumentele</w:t>
            </w:r>
            <w:proofErr w:type="spellEnd"/>
            <w:r w:rsidR="00460653" w:rsidRPr="00985B6E">
              <w:rPr>
                <w:lang w:val="en-US"/>
              </w:rPr>
              <w:t xml:space="preserve">, </w:t>
            </w:r>
            <w:proofErr w:type="spellStart"/>
            <w:r w:rsidR="00460653" w:rsidRPr="00985B6E">
              <w:rPr>
                <w:lang w:val="en-US"/>
              </w:rPr>
              <w:t>utilajul</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materialele</w:t>
            </w:r>
            <w:proofErr w:type="spellEnd"/>
            <w:r w:rsidR="00460653" w:rsidRPr="00985B6E">
              <w:rPr>
                <w:lang w:val="en-US"/>
              </w:rPr>
              <w:t xml:space="preserve"> </w:t>
            </w:r>
            <w:proofErr w:type="spellStart"/>
            <w:r w:rsidR="00460653" w:rsidRPr="00985B6E">
              <w:rPr>
                <w:lang w:val="en-US"/>
              </w:rPr>
              <w:t>necesare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examinarea</w:t>
            </w:r>
            <w:proofErr w:type="spellEnd"/>
            <w:r w:rsidR="00460653" w:rsidRPr="00985B6E">
              <w:rPr>
                <w:lang w:val="en-US"/>
              </w:rPr>
              <w:t xml:space="preserve">, </w:t>
            </w:r>
            <w:proofErr w:type="spellStart"/>
            <w:r w:rsidR="00460653" w:rsidRPr="00985B6E">
              <w:rPr>
                <w:lang w:val="en-US"/>
              </w:rPr>
              <w:t>măsurarea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testarea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
          <w:p w14:paraId="2FA27A82" w14:textId="77777777" w:rsidR="00460653" w:rsidRPr="00985B6E" w:rsidRDefault="00BE5A1E" w:rsidP="00196AB4">
            <w:pPr>
              <w:pStyle w:val="NormalWeb"/>
              <w:tabs>
                <w:tab w:val="left" w:pos="284"/>
              </w:tabs>
              <w:spacing w:line="276" w:lineRule="auto"/>
              <w:ind w:firstLine="0"/>
              <w:rPr>
                <w:lang w:val="en-US"/>
              </w:rPr>
            </w:pPr>
            <w:r w:rsidRPr="00985B6E">
              <w:rPr>
                <w:lang w:val="en-US"/>
              </w:rPr>
              <w:t>8.</w:t>
            </w:r>
            <w:proofErr w:type="gramStart"/>
            <w:r w:rsidRPr="00985B6E">
              <w:rPr>
                <w:lang w:val="en-US"/>
              </w:rPr>
              <w:t>2</w:t>
            </w:r>
            <w:r w:rsidR="00D05A94" w:rsidRPr="00985B6E">
              <w:rPr>
                <w:lang w:val="en-US"/>
              </w:rPr>
              <w:t>.</w:t>
            </w:r>
            <w:r w:rsidR="00460653" w:rsidRPr="00985B6E">
              <w:rPr>
                <w:lang w:val="en-US"/>
              </w:rPr>
              <w:t>Costul</w:t>
            </w:r>
            <w:proofErr w:type="gramEnd"/>
            <w:r w:rsidR="00460653" w:rsidRPr="00985B6E">
              <w:rPr>
                <w:lang w:val="en-US"/>
              </w:rPr>
              <w:t xml:space="preserve"> </w:t>
            </w:r>
            <w:proofErr w:type="spellStart"/>
            <w:r w:rsidR="00460653" w:rsidRPr="00985B6E">
              <w:rPr>
                <w:lang w:val="en-US"/>
              </w:rPr>
              <w:t>probelor</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încercărilor</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fi </w:t>
            </w:r>
            <w:proofErr w:type="spellStart"/>
            <w:r w:rsidR="00460653" w:rsidRPr="00985B6E">
              <w:rPr>
                <w:lang w:val="en-US"/>
              </w:rPr>
              <w:t>suportat</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acesta</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prevăzut</w:t>
            </w:r>
            <w:proofErr w:type="spellEnd"/>
            <w:r w:rsidR="00460653" w:rsidRPr="00985B6E">
              <w:rPr>
                <w:lang w:val="en-US"/>
              </w:rPr>
              <w:t xml:space="preserve"> </w:t>
            </w:r>
            <w:proofErr w:type="spellStart"/>
            <w:r w:rsidR="00460653" w:rsidRPr="00985B6E">
              <w:rPr>
                <w:lang w:val="en-US"/>
              </w:rPr>
              <w:t>îndocumentaţie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w:t>
            </w:r>
            <w:proofErr w:type="spellEnd"/>
            <w:r w:rsidR="00460653" w:rsidRPr="00985B6E">
              <w:rPr>
                <w:lang w:val="en-US"/>
              </w:rPr>
              <w:t xml:space="preserve"> </w:t>
            </w:r>
            <w:proofErr w:type="spellStart"/>
            <w:r w:rsidR="00460653" w:rsidRPr="00985B6E">
              <w:rPr>
                <w:lang w:val="en-US"/>
              </w:rPr>
              <w:t>contrar</w:t>
            </w:r>
            <w:proofErr w:type="spellEnd"/>
            <w:r w:rsidR="00460653" w:rsidRPr="00985B6E">
              <w:rPr>
                <w:lang w:val="en-US"/>
              </w:rPr>
              <w:t xml:space="preserve"> </w:t>
            </w:r>
            <w:proofErr w:type="spellStart"/>
            <w:r w:rsidR="00460653" w:rsidRPr="00985B6E">
              <w:rPr>
                <w:lang w:val="en-US"/>
              </w:rPr>
              <w:t>cheltuielile</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suportate</w:t>
            </w:r>
            <w:proofErr w:type="spellEnd"/>
            <w:r w:rsidR="00460653" w:rsidRPr="00985B6E">
              <w:rPr>
                <w:lang w:val="en-US"/>
              </w:rPr>
              <w:t xml:space="preserve"> de </w:t>
            </w:r>
            <w:proofErr w:type="spellStart"/>
            <w:r w:rsidR="00460653" w:rsidRPr="00985B6E">
              <w:rPr>
                <w:lang w:val="en-US"/>
              </w:rPr>
              <w:t>Beneficiar</w:t>
            </w:r>
            <w:proofErr w:type="spellEnd"/>
            <w:r w:rsidR="00460653" w:rsidRPr="00985B6E">
              <w:rPr>
                <w:lang w:val="en-US"/>
              </w:rPr>
              <w:t xml:space="preserve">. </w:t>
            </w:r>
          </w:p>
          <w:p w14:paraId="07429815" w14:textId="77777777" w:rsidR="00460653" w:rsidRPr="00FF430B" w:rsidRDefault="00BE5A1E" w:rsidP="00196AB4">
            <w:pPr>
              <w:pStyle w:val="NormalWeb"/>
              <w:tabs>
                <w:tab w:val="left" w:pos="284"/>
              </w:tabs>
              <w:spacing w:line="276" w:lineRule="auto"/>
              <w:ind w:firstLine="0"/>
            </w:pPr>
            <w:r w:rsidRPr="00985B6E">
              <w:rPr>
                <w:lang w:val="en-US"/>
              </w:rPr>
              <w:t xml:space="preserve">8.3. </w:t>
            </w:r>
            <w:proofErr w:type="spellStart"/>
            <w:r w:rsidR="00460653" w:rsidRPr="00985B6E">
              <w:rPr>
                <w:lang w:val="en-US"/>
              </w:rPr>
              <w:t>Probele</w:t>
            </w:r>
            <w:proofErr w:type="spellEnd"/>
            <w:r w:rsidR="00460653" w:rsidRPr="00985B6E">
              <w:rPr>
                <w:lang w:val="en-US"/>
              </w:rPr>
              <w:t xml:space="preserve"> </w:t>
            </w:r>
            <w:proofErr w:type="spellStart"/>
            <w:r w:rsidR="00460653" w:rsidRPr="00985B6E">
              <w:rPr>
                <w:lang w:val="en-US"/>
              </w:rPr>
              <w:t>neprevăzute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comandate</w:t>
            </w:r>
            <w:proofErr w:type="spellEnd"/>
            <w:r w:rsidR="00460653" w:rsidRPr="00985B6E">
              <w:rPr>
                <w:lang w:val="en-US"/>
              </w:rPr>
              <w:t xml:space="preserve"> de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verificarea</w:t>
            </w:r>
            <w:proofErr w:type="spellEnd"/>
            <w:r w:rsidR="00460653" w:rsidRPr="00985B6E">
              <w:rPr>
                <w:lang w:val="en-US"/>
              </w:rPr>
              <w:t xml:space="preserve"> </w:t>
            </w:r>
            <w:proofErr w:type="spellStart"/>
            <w:r w:rsidR="00460653" w:rsidRPr="00985B6E">
              <w:rPr>
                <w:lang w:val="en-US"/>
              </w:rPr>
              <w:t>unor</w:t>
            </w:r>
            <w:proofErr w:type="spellEnd"/>
            <w:r w:rsidR="00460653" w:rsidRPr="00985B6E">
              <w:rPr>
                <w:lang w:val="en-US"/>
              </w:rPr>
              <w:t xml:space="preserve"> </w:t>
            </w:r>
            <w:proofErr w:type="spellStart"/>
            <w:r w:rsidR="00460653" w:rsidRPr="00985B6E">
              <w:rPr>
                <w:lang w:val="en-US"/>
              </w:rPr>
              <w:t>lucrări</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materiale</w:t>
            </w:r>
            <w:proofErr w:type="spellEnd"/>
            <w:r w:rsidR="00460653" w:rsidRPr="00985B6E">
              <w:rPr>
                <w:lang w:val="en-US"/>
              </w:rPr>
              <w:t xml:space="preserve"> </w:t>
            </w:r>
            <w:proofErr w:type="spellStart"/>
            <w:r w:rsidR="00460653" w:rsidRPr="00985B6E">
              <w:rPr>
                <w:lang w:val="en-US"/>
              </w:rPr>
              <w:t>puse</w:t>
            </w:r>
            <w:proofErr w:type="spellEnd"/>
            <w:r w:rsidR="00460653" w:rsidRPr="00985B6E">
              <w:rPr>
                <w:lang w:val="en-US"/>
              </w:rPr>
              <w:t xml:space="preserve"> </w:t>
            </w:r>
            <w:proofErr w:type="spellStart"/>
            <w:r w:rsidR="00460653" w:rsidRPr="00985B6E">
              <w:rPr>
                <w:lang w:val="en-US"/>
              </w:rPr>
              <w:t>în</w:t>
            </w:r>
            <w:proofErr w:type="spellEnd"/>
            <w:r w:rsidR="005D4B79" w:rsidRPr="00985B6E">
              <w:rPr>
                <w:lang w:val="en-US"/>
              </w:rPr>
              <w:t xml:space="preserve"> </w:t>
            </w:r>
            <w:proofErr w:type="spellStart"/>
            <w:r w:rsidR="00460653" w:rsidRPr="00985B6E">
              <w:rPr>
                <w:lang w:val="en-US"/>
              </w:rPr>
              <w:t>operă</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suportate</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s</w:t>
            </w:r>
            <w:r w:rsidR="003D06D0" w:rsidRPr="00985B6E">
              <w:rPr>
                <w:lang w:val="en-US"/>
              </w:rPr>
              <w:t xml:space="preserve">e </w:t>
            </w:r>
            <w:proofErr w:type="spellStart"/>
            <w:r w:rsidR="003D06D0" w:rsidRPr="00985B6E">
              <w:rPr>
                <w:lang w:val="en-US"/>
              </w:rPr>
              <w:t>dovedeşte</w:t>
            </w:r>
            <w:proofErr w:type="spellEnd"/>
            <w:r w:rsidR="003D06D0" w:rsidRPr="00985B6E">
              <w:rPr>
                <w:lang w:val="en-US"/>
              </w:rPr>
              <w:t xml:space="preserve"> </w:t>
            </w:r>
            <w:proofErr w:type="spellStart"/>
            <w:r w:rsidR="003D06D0" w:rsidRPr="00985B6E">
              <w:rPr>
                <w:lang w:val="en-US"/>
              </w:rPr>
              <w:t>că</w:t>
            </w:r>
            <w:proofErr w:type="spellEnd"/>
            <w:r w:rsidR="003D06D0" w:rsidRPr="00985B6E">
              <w:rPr>
                <w:lang w:val="en-US"/>
              </w:rPr>
              <w:t xml:space="preserve"> </w:t>
            </w:r>
            <w:proofErr w:type="spellStart"/>
            <w:r w:rsidR="003D06D0" w:rsidRPr="00985B6E">
              <w:rPr>
                <w:lang w:val="en-US"/>
              </w:rPr>
              <w:t>materialele</w:t>
            </w:r>
            <w:proofErr w:type="spellEnd"/>
            <w:r w:rsidR="003D06D0" w:rsidRPr="00985B6E">
              <w:rPr>
                <w:lang w:val="en-US"/>
              </w:rPr>
              <w:t xml:space="preserve"> nu su</w:t>
            </w:r>
            <w:r w:rsidR="00460653" w:rsidRPr="00985B6E">
              <w:rPr>
                <w:lang w:val="en-US"/>
              </w:rPr>
              <w:t xml:space="preserve">nt </w:t>
            </w:r>
            <w:proofErr w:type="spellStart"/>
            <w:r w:rsidR="00460653" w:rsidRPr="00985B6E">
              <w:rPr>
                <w:lang w:val="en-US"/>
              </w:rPr>
              <w:t>corespunzător</w:t>
            </w:r>
            <w:proofErr w:type="spellEnd"/>
            <w:r w:rsidR="00460653" w:rsidRPr="00985B6E">
              <w:rPr>
                <w:lang w:val="en-US"/>
              </w:rPr>
              <w:t xml:space="preserve"> </w:t>
            </w:r>
            <w:proofErr w:type="spellStart"/>
            <w:r w:rsidR="00460653" w:rsidRPr="00985B6E">
              <w:rPr>
                <w:lang w:val="en-US"/>
              </w:rPr>
              <w:lastRenderedPageBreak/>
              <w:t>calitative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manopera</w:t>
            </w:r>
            <w:proofErr w:type="spellEnd"/>
            <w:r w:rsidR="00460653" w:rsidRPr="00985B6E">
              <w:rPr>
                <w:lang w:val="en-US"/>
              </w:rPr>
              <w:t xml:space="preserve"> nu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conformitate</w:t>
            </w:r>
            <w:proofErr w:type="spellEnd"/>
            <w:r w:rsidR="00460653" w:rsidRPr="00985B6E">
              <w:rPr>
                <w:lang w:val="en-US"/>
              </w:rPr>
              <w:t xml:space="preserve"> cu </w:t>
            </w:r>
            <w:proofErr w:type="spellStart"/>
            <w:r w:rsidR="00460653" w:rsidRPr="00985B6E">
              <w:rPr>
                <w:lang w:val="en-US"/>
              </w:rPr>
              <w:t>prevederile</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985B6E" w:rsidRDefault="00D05A94" w:rsidP="00F51A4C">
            <w:pPr>
              <w:pStyle w:val="NormalWeb"/>
              <w:numPr>
                <w:ilvl w:val="1"/>
                <w:numId w:val="15"/>
              </w:numPr>
              <w:tabs>
                <w:tab w:val="left" w:pos="284"/>
              </w:tabs>
              <w:spacing w:line="276" w:lineRule="auto"/>
              <w:ind w:left="0" w:hanging="425"/>
              <w:rPr>
                <w:lang w:val="en-US"/>
              </w:rPr>
            </w:pPr>
            <w:r w:rsidRPr="00985B6E">
              <w:rPr>
                <w:lang w:val="en-US"/>
              </w:rPr>
              <w:t xml:space="preserve">8.4.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proiectantul</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orice</w:t>
            </w:r>
            <w:proofErr w:type="spellEnd"/>
            <w:r w:rsidR="00460653" w:rsidRPr="00985B6E">
              <w:rPr>
                <w:lang w:val="en-US"/>
              </w:rPr>
              <w:t xml:space="preserve"> </w:t>
            </w:r>
            <w:proofErr w:type="spellStart"/>
            <w:r w:rsidR="00460653" w:rsidRPr="00985B6E">
              <w:rPr>
                <w:lang w:val="en-US"/>
              </w:rPr>
              <w:t>altă</w:t>
            </w:r>
            <w:proofErr w:type="spellEnd"/>
            <w:r w:rsidR="00460653" w:rsidRPr="00985B6E">
              <w:rPr>
                <w:lang w:val="en-US"/>
              </w:rPr>
              <w:t xml:space="preserve"> </w:t>
            </w:r>
            <w:proofErr w:type="spellStart"/>
            <w:r w:rsidR="00460653" w:rsidRPr="00985B6E">
              <w:rPr>
                <w:lang w:val="en-US"/>
              </w:rPr>
              <w:t>persoană</w:t>
            </w:r>
            <w:proofErr w:type="spellEnd"/>
            <w:r w:rsidR="00460653" w:rsidRPr="00985B6E">
              <w:rPr>
                <w:lang w:val="en-US"/>
              </w:rPr>
              <w:t xml:space="preserve"> </w:t>
            </w:r>
            <w:proofErr w:type="spellStart"/>
            <w:r w:rsidR="00460653" w:rsidRPr="00985B6E">
              <w:rPr>
                <w:lang w:val="en-US"/>
              </w:rPr>
              <w:t>autorizată</w:t>
            </w:r>
            <w:proofErr w:type="spellEnd"/>
            <w:r w:rsidR="00460653" w:rsidRPr="00985B6E">
              <w:rPr>
                <w:lang w:val="en-US"/>
              </w:rPr>
              <w:t xml:space="preserve"> de </w:t>
            </w:r>
            <w:proofErr w:type="spellStart"/>
            <w:r w:rsidR="00460653" w:rsidRPr="00985B6E">
              <w:rPr>
                <w:lang w:val="en-US"/>
              </w:rPr>
              <w:t>aceştia</w:t>
            </w:r>
            <w:proofErr w:type="spellEnd"/>
            <w:r w:rsidR="00460653" w:rsidRPr="00985B6E">
              <w:rPr>
                <w:lang w:val="en-US"/>
              </w:rPr>
              <w:t xml:space="preserve"> au </w:t>
            </w:r>
            <w:proofErr w:type="spellStart"/>
            <w:r w:rsidR="00460653" w:rsidRPr="00985B6E">
              <w:rPr>
                <w:lang w:val="en-US"/>
              </w:rPr>
              <w:t>acces</w:t>
            </w:r>
            <w:proofErr w:type="spellEnd"/>
            <w:r w:rsidR="00460653" w:rsidRPr="00985B6E">
              <w:rPr>
                <w:lang w:val="en-US"/>
              </w:rPr>
              <w:t xml:space="preserve"> tot </w:t>
            </w:r>
            <w:proofErr w:type="spellStart"/>
            <w:r w:rsidR="00460653" w:rsidRPr="00985B6E">
              <w:rPr>
                <w:lang w:val="en-US"/>
              </w:rPr>
              <w:t>timpul</w:t>
            </w:r>
            <w:proofErr w:type="spellEnd"/>
            <w:r w:rsidR="00460653" w:rsidRPr="00985B6E">
              <w:rPr>
                <w:lang w:val="en-US"/>
              </w:rPr>
              <w:t xml:space="preserve"> la </w:t>
            </w:r>
            <w:proofErr w:type="spellStart"/>
            <w:r w:rsidR="00460653" w:rsidRPr="00985B6E">
              <w:rPr>
                <w:lang w:val="en-US"/>
              </w:rPr>
              <w:t>lucrări</w:t>
            </w:r>
            <w:proofErr w:type="spellEnd"/>
            <w:r w:rsidR="00460653" w:rsidRPr="00985B6E">
              <w:rPr>
                <w:lang w:val="en-US"/>
              </w:rPr>
              <w:t xml:space="preserve"> pe </w:t>
            </w:r>
            <w:proofErr w:type="spellStart"/>
            <w:r w:rsidR="00460653" w:rsidRPr="00985B6E">
              <w:rPr>
                <w:lang w:val="en-US"/>
              </w:rPr>
              <w:t>şantier</w:t>
            </w:r>
            <w:proofErr w:type="spellEnd"/>
            <w:r w:rsidR="005D4B79"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locurile</w:t>
            </w:r>
            <w:proofErr w:type="spellEnd"/>
            <w:r w:rsidR="00460653" w:rsidRPr="00985B6E">
              <w:rPr>
                <w:lang w:val="en-US"/>
              </w:rPr>
              <w:t xml:space="preserve"> </w:t>
            </w:r>
            <w:proofErr w:type="spellStart"/>
            <w:r w:rsidR="00460653" w:rsidRPr="00985B6E">
              <w:rPr>
                <w:lang w:val="en-US"/>
              </w:rPr>
              <w:t>unde</w:t>
            </w:r>
            <w:proofErr w:type="spellEnd"/>
            <w:r w:rsidR="00460653" w:rsidRPr="00985B6E">
              <w:rPr>
                <w:lang w:val="en-US"/>
              </w:rPr>
              <w:t xml:space="preserve"> se </w:t>
            </w:r>
            <w:proofErr w:type="spellStart"/>
            <w:r w:rsidR="00460653" w:rsidRPr="00985B6E">
              <w:rPr>
                <w:lang w:val="en-US"/>
              </w:rPr>
              <w:t>pregăteşte</w:t>
            </w:r>
            <w:proofErr w:type="spellEnd"/>
            <w:r w:rsidR="00460653" w:rsidRPr="00985B6E">
              <w:rPr>
                <w:lang w:val="en-US"/>
              </w:rPr>
              <w:t xml:space="preserve"> </w:t>
            </w:r>
            <w:proofErr w:type="spellStart"/>
            <w:r w:rsidR="00460653" w:rsidRPr="00985B6E">
              <w:rPr>
                <w:lang w:val="en-US"/>
              </w:rPr>
              <w:t>lucrarea</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depozite</w:t>
            </w:r>
            <w:proofErr w:type="spellEnd"/>
            <w:r w:rsidR="00460653" w:rsidRPr="00985B6E">
              <w:rPr>
                <w:lang w:val="en-US"/>
              </w:rPr>
              <w:t xml:space="preserve"> de </w:t>
            </w:r>
            <w:proofErr w:type="spellStart"/>
            <w:r w:rsidR="00460653" w:rsidRPr="00985B6E">
              <w:rPr>
                <w:lang w:val="en-US"/>
              </w:rPr>
              <w:t>materiale</w:t>
            </w:r>
            <w:proofErr w:type="spellEnd"/>
            <w:r w:rsidR="00460653" w:rsidRPr="00985B6E">
              <w:rPr>
                <w:lang w:val="en-US"/>
              </w:rPr>
              <w:t xml:space="preserve"> prefabricate etc. </w:t>
            </w:r>
          </w:p>
          <w:p w14:paraId="122D8C18" w14:textId="77777777" w:rsidR="00460653" w:rsidRPr="00985B6E" w:rsidRDefault="00D05A94" w:rsidP="00F51A4C">
            <w:pPr>
              <w:pStyle w:val="NormalWeb"/>
              <w:numPr>
                <w:ilvl w:val="1"/>
                <w:numId w:val="15"/>
              </w:numPr>
              <w:tabs>
                <w:tab w:val="left" w:pos="284"/>
              </w:tabs>
              <w:spacing w:line="276" w:lineRule="auto"/>
              <w:ind w:left="0" w:hanging="425"/>
              <w:rPr>
                <w:lang w:val="en-US"/>
              </w:rPr>
            </w:pPr>
            <w:r w:rsidRPr="00985B6E">
              <w:rPr>
                <w:lang w:val="en-US"/>
              </w:rPr>
              <w:t xml:space="preserve">8.5. </w:t>
            </w:r>
            <w:proofErr w:type="spellStart"/>
            <w:r w:rsidR="00460653" w:rsidRPr="00985B6E">
              <w:rPr>
                <w:lang w:val="en-US"/>
              </w:rPr>
              <w:t>Lucrările</w:t>
            </w:r>
            <w:proofErr w:type="spellEnd"/>
            <w:r w:rsidR="00460653" w:rsidRPr="00985B6E">
              <w:rPr>
                <w:lang w:val="en-US"/>
              </w:rPr>
              <w:t xml:space="preserve"> care </w:t>
            </w:r>
            <w:proofErr w:type="spellStart"/>
            <w:r w:rsidR="00460653" w:rsidRPr="00985B6E">
              <w:rPr>
                <w:lang w:val="en-US"/>
              </w:rPr>
              <w:t>devin</w:t>
            </w:r>
            <w:proofErr w:type="spellEnd"/>
            <w:r w:rsidR="00460653" w:rsidRPr="00985B6E">
              <w:rPr>
                <w:lang w:val="en-US"/>
              </w:rPr>
              <w:t xml:space="preserve"> </w:t>
            </w:r>
            <w:proofErr w:type="spellStart"/>
            <w:r w:rsidR="00460653" w:rsidRPr="00985B6E">
              <w:rPr>
                <w:lang w:val="en-US"/>
              </w:rPr>
              <w:t>ascunse</w:t>
            </w:r>
            <w:proofErr w:type="spellEnd"/>
            <w:r w:rsidR="00460653" w:rsidRPr="00985B6E">
              <w:rPr>
                <w:lang w:val="en-US"/>
              </w:rPr>
              <w:t xml:space="preserve"> nu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acoperite</w:t>
            </w:r>
            <w:proofErr w:type="spellEnd"/>
            <w:r w:rsidR="00460653" w:rsidRPr="00985B6E">
              <w:rPr>
                <w:lang w:val="en-US"/>
              </w:rPr>
              <w:t xml:space="preserve"> </w:t>
            </w:r>
            <w:proofErr w:type="spellStart"/>
            <w:r w:rsidR="00460653" w:rsidRPr="00985B6E">
              <w:rPr>
                <w:lang w:val="en-US"/>
              </w:rPr>
              <w:t>fără</w:t>
            </w:r>
            <w:proofErr w:type="spellEnd"/>
            <w:r w:rsidR="00460653" w:rsidRPr="00985B6E">
              <w:rPr>
                <w:lang w:val="en-US"/>
              </w:rPr>
              <w:t xml:space="preserve"> </w:t>
            </w:r>
            <w:proofErr w:type="spellStart"/>
            <w:r w:rsidR="00460653" w:rsidRPr="00985B6E">
              <w:rPr>
                <w:lang w:val="en-US"/>
              </w:rPr>
              <w:t>aprobarea</w:t>
            </w:r>
            <w:proofErr w:type="spellEnd"/>
            <w:r w:rsidR="00460653" w:rsidRPr="00985B6E">
              <w:rPr>
                <w:lang w:val="en-US"/>
              </w:rPr>
              <w:t xml:space="preserve"> </w:t>
            </w:r>
            <w:proofErr w:type="spellStart"/>
            <w:r w:rsidR="00460653" w:rsidRPr="00985B6E">
              <w:rPr>
                <w:lang w:val="en-US"/>
              </w:rPr>
              <w:t>responsabilului</w:t>
            </w:r>
            <w:proofErr w:type="spellEnd"/>
            <w:r w:rsidR="00460653" w:rsidRPr="00985B6E">
              <w:rPr>
                <w:lang w:val="en-US"/>
              </w:rPr>
              <w:t xml:space="preserve"> </w:t>
            </w:r>
            <w:proofErr w:type="spellStart"/>
            <w:r w:rsidR="00460653" w:rsidRPr="00985B6E">
              <w:rPr>
                <w:lang w:val="en-US"/>
              </w:rPr>
              <w:t>tehnic</w:t>
            </w:r>
            <w:proofErr w:type="spellEnd"/>
            <w:r w:rsidR="00460653" w:rsidRPr="00985B6E">
              <w:rPr>
                <w:lang w:val="en-US"/>
              </w:rPr>
              <w:t xml:space="preserve"> </w:t>
            </w:r>
            <w:proofErr w:type="spellStart"/>
            <w:r w:rsidR="00460653" w:rsidRPr="00985B6E">
              <w:rPr>
                <w:lang w:val="en-US"/>
              </w:rPr>
              <w:t>atestat</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caz</w:t>
            </w:r>
            <w:proofErr w:type="spellEnd"/>
            <w:r w:rsidR="00460653" w:rsidRPr="00985B6E">
              <w:rPr>
                <w:lang w:val="en-US"/>
              </w:rPr>
              <w:t xml:space="preserve">, a </w:t>
            </w:r>
            <w:proofErr w:type="spellStart"/>
            <w:r w:rsidR="00460653" w:rsidRPr="00985B6E">
              <w:rPr>
                <w:lang w:val="en-US"/>
              </w:rPr>
              <w:t>proiectantului</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asigurând</w:t>
            </w:r>
            <w:proofErr w:type="spellEnd"/>
            <w:r w:rsidR="00460653" w:rsidRPr="00985B6E">
              <w:rPr>
                <w:lang w:val="en-US"/>
              </w:rPr>
              <w:t xml:space="preserve"> </w:t>
            </w:r>
            <w:proofErr w:type="spellStart"/>
            <w:r w:rsidR="00460653" w:rsidRPr="00985B6E">
              <w:rPr>
                <w:lang w:val="en-US"/>
              </w:rPr>
              <w:t>posibilitatea</w:t>
            </w:r>
            <w:proofErr w:type="spellEnd"/>
            <w:r w:rsidR="00460653" w:rsidRPr="00985B6E">
              <w:rPr>
                <w:lang w:val="en-US"/>
              </w:rPr>
              <w:t xml:space="preserve"> </w:t>
            </w:r>
            <w:proofErr w:type="spellStart"/>
            <w:r w:rsidR="00460653" w:rsidRPr="00985B6E">
              <w:rPr>
                <w:lang w:val="en-US"/>
              </w:rPr>
              <w:t>acestora</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examineze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urmărească</w:t>
            </w:r>
            <w:proofErr w:type="spellEnd"/>
            <w:r w:rsidR="00460653" w:rsidRPr="00985B6E">
              <w:rPr>
                <w:lang w:val="en-US"/>
              </w:rPr>
              <w:t xml:space="preserve"> </w:t>
            </w:r>
            <w:proofErr w:type="spellStart"/>
            <w:r w:rsidR="00460653" w:rsidRPr="00985B6E">
              <w:rPr>
                <w:lang w:val="en-US"/>
              </w:rPr>
              <w:t>orice</w:t>
            </w:r>
            <w:proofErr w:type="spellEnd"/>
            <w:r w:rsidR="00460653" w:rsidRPr="00985B6E">
              <w:rPr>
                <w:lang w:val="en-US"/>
              </w:rPr>
              <w:t xml:space="preserve"> </w:t>
            </w:r>
            <w:proofErr w:type="spellStart"/>
            <w:r w:rsidR="00460653" w:rsidRPr="00985B6E">
              <w:rPr>
                <w:lang w:val="en-US"/>
              </w:rPr>
              <w:t>lucrare</w:t>
            </w:r>
            <w:proofErr w:type="spellEnd"/>
            <w:r w:rsidR="00460653" w:rsidRPr="00985B6E">
              <w:rPr>
                <w:lang w:val="en-US"/>
              </w:rPr>
              <w:t xml:space="preserve"> care </w:t>
            </w:r>
            <w:proofErr w:type="spellStart"/>
            <w:r w:rsidR="00460653" w:rsidRPr="00985B6E">
              <w:rPr>
                <w:lang w:val="en-US"/>
              </w:rPr>
              <w:t>urmează</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fie </w:t>
            </w:r>
            <w:proofErr w:type="spellStart"/>
            <w:r w:rsidR="00460653" w:rsidRPr="00985B6E">
              <w:rPr>
                <w:lang w:val="en-US"/>
              </w:rPr>
              <w:t>ascunsă</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w:t>
            </w:r>
            <w:r w:rsidRPr="00985B6E">
              <w:rPr>
                <w:lang w:val="en-US"/>
              </w:rPr>
              <w:t>a</w:t>
            </w:r>
            <w:proofErr w:type="spellEnd"/>
            <w:r w:rsidR="00460653" w:rsidRPr="00985B6E">
              <w:rPr>
                <w:lang w:val="en-US"/>
              </w:rPr>
              <w:t xml:space="preserve"> </w:t>
            </w:r>
            <w:proofErr w:type="spellStart"/>
            <w:r w:rsidR="00460653" w:rsidRPr="00985B6E">
              <w:rPr>
                <w:lang w:val="en-US"/>
              </w:rPr>
              <w:t>anunţa</w:t>
            </w:r>
            <w:proofErr w:type="spellEnd"/>
            <w:r w:rsidR="00C33344" w:rsidRPr="00985B6E">
              <w:rPr>
                <w:lang w:val="en-US"/>
              </w:rPr>
              <w:t xml:space="preserve"> </w:t>
            </w:r>
            <w:proofErr w:type="spellStart"/>
            <w:r w:rsidR="00460653" w:rsidRPr="00985B6E">
              <w:rPr>
                <w:lang w:val="en-US"/>
              </w:rPr>
              <w:t>responsabilul</w:t>
            </w:r>
            <w:proofErr w:type="spellEnd"/>
            <w:r w:rsidR="00460653" w:rsidRPr="00985B6E">
              <w:rPr>
                <w:lang w:val="en-US"/>
              </w:rPr>
              <w:t xml:space="preserve"> </w:t>
            </w:r>
            <w:proofErr w:type="spellStart"/>
            <w:r w:rsidR="00460653" w:rsidRPr="00985B6E">
              <w:rPr>
                <w:lang w:val="en-US"/>
              </w:rPr>
              <w:t>tehnic</w:t>
            </w:r>
            <w:proofErr w:type="spellEnd"/>
            <w:r w:rsidR="00183D79" w:rsidRPr="00985B6E">
              <w:rPr>
                <w:lang w:val="en-US"/>
              </w:rPr>
              <w:t xml:space="preserve"> </w:t>
            </w:r>
            <w:proofErr w:type="spellStart"/>
            <w:r w:rsidR="00183D79" w:rsidRPr="00985B6E">
              <w:rPr>
                <w:lang w:val="en-US"/>
              </w:rPr>
              <w:t>atestat</w:t>
            </w:r>
            <w:proofErr w:type="spellEnd"/>
            <w:r w:rsidR="00183D79" w:rsidRPr="00985B6E">
              <w:rPr>
                <w:lang w:val="en-US"/>
              </w:rPr>
              <w:t xml:space="preserve">, </w:t>
            </w:r>
            <w:proofErr w:type="spellStart"/>
            <w:r w:rsidR="00183D79" w:rsidRPr="00985B6E">
              <w:rPr>
                <w:lang w:val="en-US"/>
              </w:rPr>
              <w:t>proiectantul</w:t>
            </w:r>
            <w:proofErr w:type="spellEnd"/>
            <w:r w:rsidR="00183D79" w:rsidRPr="00985B6E">
              <w:rPr>
                <w:lang w:val="en-US"/>
              </w:rPr>
              <w:t xml:space="preserve"> </w:t>
            </w:r>
            <w:proofErr w:type="spellStart"/>
            <w:r w:rsidR="00183D79" w:rsidRPr="00985B6E">
              <w:rPr>
                <w:lang w:val="en-US"/>
              </w:rPr>
              <w:t>ori</w:t>
            </w:r>
            <w:proofErr w:type="spellEnd"/>
            <w:r w:rsidR="00183D79" w:rsidRPr="00985B6E">
              <w:rPr>
                <w:lang w:val="en-US"/>
              </w:rPr>
              <w:t xml:space="preserve"> de </w:t>
            </w:r>
            <w:proofErr w:type="spellStart"/>
            <w:r w:rsidR="00183D79" w:rsidRPr="00985B6E">
              <w:rPr>
                <w:lang w:val="en-US"/>
              </w:rPr>
              <w:t>câ</w:t>
            </w:r>
            <w:r w:rsidR="00460653" w:rsidRPr="00985B6E">
              <w:rPr>
                <w:lang w:val="en-US"/>
              </w:rPr>
              <w:t>te</w:t>
            </w:r>
            <w:proofErr w:type="spellEnd"/>
            <w:r w:rsidR="00460653" w:rsidRPr="00985B6E">
              <w:rPr>
                <w:lang w:val="en-US"/>
              </w:rPr>
              <w:t xml:space="preserve"> </w:t>
            </w:r>
            <w:proofErr w:type="spellStart"/>
            <w:r w:rsidR="00460653" w:rsidRPr="00985B6E">
              <w:rPr>
                <w:lang w:val="en-US"/>
              </w:rPr>
              <w:t>ori</w:t>
            </w:r>
            <w:proofErr w:type="spellEnd"/>
            <w:r w:rsidR="00460653" w:rsidRPr="00985B6E">
              <w:rPr>
                <w:lang w:val="en-US"/>
              </w:rPr>
              <w:t xml:space="preserve"> </w:t>
            </w:r>
            <w:proofErr w:type="spellStart"/>
            <w:r w:rsidR="00460653" w:rsidRPr="00985B6E">
              <w:rPr>
                <w:lang w:val="en-US"/>
              </w:rPr>
              <w:t>astfel</w:t>
            </w:r>
            <w:proofErr w:type="spellEnd"/>
            <w:r w:rsidR="00460653" w:rsidRPr="00985B6E">
              <w:rPr>
                <w:lang w:val="en-US"/>
              </w:rPr>
              <w:t xml:space="preserve"> de </w:t>
            </w:r>
            <w:proofErr w:type="spellStart"/>
            <w:r w:rsidR="00460653" w:rsidRPr="00985B6E">
              <w:rPr>
                <w:lang w:val="en-US"/>
              </w:rPr>
              <w:t>lucrări</w:t>
            </w:r>
            <w:proofErr w:type="spellEnd"/>
            <w:r w:rsidR="00460653" w:rsidRPr="00985B6E">
              <w:rPr>
                <w:lang w:val="en-US"/>
              </w:rPr>
              <w:t xml:space="preserve">, </w:t>
            </w:r>
            <w:proofErr w:type="spellStart"/>
            <w:r w:rsidR="00183D79" w:rsidRPr="00985B6E">
              <w:rPr>
                <w:lang w:val="en-US"/>
              </w:rPr>
              <w:t>inclusiv</w:t>
            </w:r>
            <w:proofErr w:type="spellEnd"/>
            <w:r w:rsidR="00183D79" w:rsidRPr="00985B6E">
              <w:rPr>
                <w:lang w:val="en-US"/>
              </w:rPr>
              <w:t xml:space="preserve"> </w:t>
            </w:r>
            <w:proofErr w:type="spellStart"/>
            <w:r w:rsidR="00183D79" w:rsidRPr="00985B6E">
              <w:rPr>
                <w:lang w:val="en-US"/>
              </w:rPr>
              <w:t>fundaţiile</w:t>
            </w:r>
            <w:proofErr w:type="spellEnd"/>
            <w:r w:rsidR="00183D79" w:rsidRPr="00985B6E">
              <w:rPr>
                <w:lang w:val="en-US"/>
              </w:rPr>
              <w:t xml:space="preserve"> </w:t>
            </w:r>
            <w:proofErr w:type="spellStart"/>
            <w:r w:rsidR="00183D79" w:rsidRPr="00985B6E">
              <w:rPr>
                <w:lang w:val="en-US"/>
              </w:rPr>
              <w:t>clădirii</w:t>
            </w:r>
            <w:proofErr w:type="spellEnd"/>
            <w:r w:rsidR="00183D79" w:rsidRPr="00985B6E">
              <w:rPr>
                <w:lang w:val="en-US"/>
              </w:rPr>
              <w:t>, su</w:t>
            </w:r>
            <w:r w:rsidR="00460653" w:rsidRPr="00985B6E">
              <w:rPr>
                <w:lang w:val="en-US"/>
              </w:rPr>
              <w:t xml:space="preserve">nt </w:t>
            </w:r>
            <w:proofErr w:type="spellStart"/>
            <w:r w:rsidR="00460653" w:rsidRPr="00985B6E">
              <w:rPr>
                <w:lang w:val="en-US"/>
              </w:rPr>
              <w:t>gata</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a fi </w:t>
            </w:r>
            <w:proofErr w:type="spellStart"/>
            <w:r w:rsidR="00460653" w:rsidRPr="00985B6E">
              <w:rPr>
                <w:lang w:val="en-US"/>
              </w:rPr>
              <w:t>examinate</w:t>
            </w:r>
            <w:proofErr w:type="spellEnd"/>
            <w:r w:rsidR="00460653" w:rsidRPr="00985B6E">
              <w:rPr>
                <w:lang w:val="en-US"/>
              </w:rPr>
              <w:t xml:space="preserve">. </w:t>
            </w:r>
            <w:proofErr w:type="spellStart"/>
            <w:r w:rsidR="00460653" w:rsidRPr="00985B6E">
              <w:rPr>
                <w:lang w:val="en-US"/>
              </w:rPr>
              <w:t>Responsabilul</w:t>
            </w:r>
            <w:proofErr w:type="spellEnd"/>
            <w:r w:rsidR="00460653" w:rsidRPr="00985B6E">
              <w:rPr>
                <w:lang w:val="en-US"/>
              </w:rPr>
              <w:t xml:space="preserve"> </w:t>
            </w:r>
            <w:proofErr w:type="spellStart"/>
            <w:r w:rsidR="00460653" w:rsidRPr="00985B6E">
              <w:rPr>
                <w:lang w:val="en-US"/>
              </w:rPr>
              <w:t>tehnic</w:t>
            </w:r>
            <w:proofErr w:type="spellEnd"/>
            <w:r w:rsidR="00460653" w:rsidRPr="00985B6E">
              <w:rPr>
                <w:lang w:val="en-US"/>
              </w:rPr>
              <w:t xml:space="preserve"> </w:t>
            </w:r>
            <w:proofErr w:type="spellStart"/>
            <w:r w:rsidR="00460653" w:rsidRPr="00985B6E">
              <w:rPr>
                <w:lang w:val="en-US"/>
              </w:rPr>
              <w:t>atestat</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proiectantul</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w:t>
            </w:r>
            <w:proofErr w:type="spellStart"/>
            <w:r w:rsidR="00460653" w:rsidRPr="00985B6E">
              <w:rPr>
                <w:lang w:val="en-US"/>
              </w:rPr>
              <w:t>participa</w:t>
            </w:r>
            <w:proofErr w:type="spellEnd"/>
            <w:r w:rsidR="00460653" w:rsidRPr="00985B6E">
              <w:rPr>
                <w:lang w:val="en-US"/>
              </w:rPr>
              <w:t xml:space="preserve"> la </w:t>
            </w:r>
            <w:proofErr w:type="spellStart"/>
            <w:r w:rsidR="00460653" w:rsidRPr="00985B6E">
              <w:rPr>
                <w:lang w:val="en-US"/>
              </w:rPr>
              <w:t>examinarea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măsurarea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
          <w:p w14:paraId="78641E60" w14:textId="77777777" w:rsidR="00460653" w:rsidRPr="00985B6E" w:rsidRDefault="00D05A94" w:rsidP="00F51A4C">
            <w:pPr>
              <w:pStyle w:val="NormalWeb"/>
              <w:numPr>
                <w:ilvl w:val="1"/>
                <w:numId w:val="15"/>
              </w:numPr>
              <w:tabs>
                <w:tab w:val="left" w:pos="284"/>
              </w:tabs>
              <w:spacing w:line="276" w:lineRule="auto"/>
              <w:ind w:left="0" w:hanging="425"/>
              <w:rPr>
                <w:lang w:val="en-US"/>
              </w:rPr>
            </w:pPr>
            <w:r w:rsidRPr="00985B6E">
              <w:rPr>
                <w:lang w:val="en-US"/>
              </w:rPr>
              <w:t xml:space="preserve">8.6.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dezveli</w:t>
            </w:r>
            <w:proofErr w:type="spellEnd"/>
            <w:r w:rsidR="00460653" w:rsidRPr="00985B6E">
              <w:rPr>
                <w:lang w:val="en-US"/>
              </w:rPr>
              <w:t xml:space="preserve"> </w:t>
            </w:r>
            <w:proofErr w:type="spellStart"/>
            <w:r w:rsidR="00460653" w:rsidRPr="00985B6E">
              <w:rPr>
                <w:lang w:val="en-US"/>
              </w:rPr>
              <w:t>orice</w:t>
            </w:r>
            <w:proofErr w:type="spellEnd"/>
            <w:r w:rsidR="00460653" w:rsidRPr="00985B6E">
              <w:rPr>
                <w:lang w:val="en-US"/>
              </w:rPr>
              <w:t xml:space="preserve"> </w:t>
            </w:r>
            <w:proofErr w:type="spellStart"/>
            <w:r w:rsidR="00460653" w:rsidRPr="00985B6E">
              <w:rPr>
                <w:lang w:val="en-US"/>
              </w:rPr>
              <w:t>parte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de </w:t>
            </w:r>
            <w:proofErr w:type="spellStart"/>
            <w:r w:rsidR="00460653" w:rsidRPr="00985B6E">
              <w:rPr>
                <w:lang w:val="en-US"/>
              </w:rPr>
              <w:t>lucrare</w:t>
            </w:r>
            <w:proofErr w:type="spellEnd"/>
            <w:r w:rsidR="00460653" w:rsidRPr="00985B6E">
              <w:rPr>
                <w:lang w:val="en-US"/>
              </w:rPr>
              <w:t xml:space="preserve"> la </w:t>
            </w:r>
            <w:proofErr w:type="spellStart"/>
            <w:r w:rsidR="00460653" w:rsidRPr="00985B6E">
              <w:rPr>
                <w:lang w:val="en-US"/>
              </w:rPr>
              <w:t>dispoziţia</w:t>
            </w:r>
            <w:proofErr w:type="spellEnd"/>
            <w:r w:rsidR="00460653" w:rsidRPr="00985B6E">
              <w:rPr>
                <w:lang w:val="en-US"/>
              </w:rPr>
              <w:t xml:space="preserve"> </w:t>
            </w:r>
            <w:proofErr w:type="spellStart"/>
            <w:r w:rsidR="00460653" w:rsidRPr="00985B6E">
              <w:rPr>
                <w:lang w:val="en-US"/>
              </w:rPr>
              <w:t>Beneficiarului</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reface </w:t>
            </w:r>
            <w:proofErr w:type="spellStart"/>
            <w:r w:rsidR="00460653" w:rsidRPr="00985B6E">
              <w:rPr>
                <w:lang w:val="en-US"/>
              </w:rPr>
              <w:t>această</w:t>
            </w:r>
            <w:proofErr w:type="spellEnd"/>
            <w:r w:rsidR="00460653" w:rsidRPr="00985B6E">
              <w:rPr>
                <w:lang w:val="en-US"/>
              </w:rPr>
              <w:t xml:space="preserve"> </w:t>
            </w:r>
            <w:proofErr w:type="spellStart"/>
            <w:r w:rsidR="00460653" w:rsidRPr="00985B6E">
              <w:rPr>
                <w:lang w:val="en-US"/>
              </w:rPr>
              <w:t>parte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de </w:t>
            </w:r>
            <w:proofErr w:type="spellStart"/>
            <w:r w:rsidR="00460653" w:rsidRPr="00985B6E">
              <w:rPr>
                <w:lang w:val="en-US"/>
              </w:rPr>
              <w:t>lucrare</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cazul</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se </w:t>
            </w:r>
            <w:proofErr w:type="spellStart"/>
            <w:r w:rsidR="00460653" w:rsidRPr="00985B6E">
              <w:rPr>
                <w:lang w:val="en-US"/>
              </w:rPr>
              <w:t>constată</w:t>
            </w:r>
            <w:proofErr w:type="spellEnd"/>
            <w:r w:rsidR="00460653" w:rsidRPr="00985B6E">
              <w:rPr>
                <w:lang w:val="en-US"/>
              </w:rPr>
              <w:t xml:space="preserve"> </w:t>
            </w:r>
            <w:proofErr w:type="spellStart"/>
            <w:r w:rsidR="00460653" w:rsidRPr="00985B6E">
              <w:rPr>
                <w:lang w:val="en-US"/>
              </w:rPr>
              <w:t>că</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au </w:t>
            </w:r>
            <w:proofErr w:type="spellStart"/>
            <w:r w:rsidR="00460653" w:rsidRPr="00985B6E">
              <w:rPr>
                <w:lang w:val="en-US"/>
              </w:rPr>
              <w:t>fost</w:t>
            </w:r>
            <w:proofErr w:type="spellEnd"/>
            <w:r w:rsidR="00460653" w:rsidRPr="00985B6E">
              <w:rPr>
                <w:lang w:val="en-US"/>
              </w:rPr>
              <w:t xml:space="preserve"> de </w:t>
            </w:r>
            <w:proofErr w:type="spellStart"/>
            <w:r w:rsidR="00460653" w:rsidRPr="00985B6E">
              <w:rPr>
                <w:lang w:val="en-US"/>
              </w:rPr>
              <w:t>calitate</w:t>
            </w:r>
            <w:proofErr w:type="spellEnd"/>
            <w:r w:rsidR="00460653" w:rsidRPr="00985B6E">
              <w:rPr>
                <w:lang w:val="en-US"/>
              </w:rPr>
              <w:t xml:space="preserve"> </w:t>
            </w:r>
            <w:proofErr w:type="spellStart"/>
            <w:r w:rsidR="00460653" w:rsidRPr="00985B6E">
              <w:rPr>
                <w:lang w:val="en-US"/>
              </w:rPr>
              <w:t>corespunzătoare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realizate</w:t>
            </w:r>
            <w:proofErr w:type="spellEnd"/>
            <w:r w:rsidR="00460653" w:rsidRPr="00985B6E">
              <w:rPr>
                <w:lang w:val="en-US"/>
              </w:rPr>
              <w:t xml:space="preserve"> conform </w:t>
            </w:r>
            <w:proofErr w:type="spellStart"/>
            <w:r w:rsidR="00460653" w:rsidRPr="00985B6E">
              <w:rPr>
                <w:lang w:val="en-US"/>
              </w:rPr>
              <w:t>documentaţiei</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 xml:space="preserve">, </w:t>
            </w:r>
            <w:proofErr w:type="spellStart"/>
            <w:r w:rsidR="00460653" w:rsidRPr="00985B6E">
              <w:rPr>
                <w:lang w:val="en-US"/>
              </w:rPr>
              <w:t>dezvelirea</w:t>
            </w:r>
            <w:proofErr w:type="spellEnd"/>
            <w:r w:rsidR="00460653" w:rsidRPr="00985B6E">
              <w:rPr>
                <w:lang w:val="en-US"/>
              </w:rPr>
              <w:t xml:space="preserve">, </w:t>
            </w:r>
            <w:proofErr w:type="spellStart"/>
            <w:r w:rsidR="00460653" w:rsidRPr="00985B6E">
              <w:rPr>
                <w:lang w:val="en-US"/>
              </w:rPr>
              <w:t>refacerea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repararea</w:t>
            </w:r>
            <w:proofErr w:type="spellEnd"/>
            <w:r w:rsidR="00460653" w:rsidRPr="00985B6E">
              <w:rPr>
                <w:lang w:val="en-US"/>
              </w:rPr>
              <w:t xml:space="preserve"> </w:t>
            </w:r>
            <w:proofErr w:type="spellStart"/>
            <w:r w:rsidR="00460653" w:rsidRPr="00985B6E">
              <w:rPr>
                <w:lang w:val="en-US"/>
              </w:rPr>
              <w:t>vor</w:t>
            </w:r>
            <w:proofErr w:type="spellEnd"/>
            <w:r w:rsidR="0001066E" w:rsidRPr="00985B6E">
              <w:rPr>
                <w:lang w:val="en-US"/>
              </w:rPr>
              <w:t xml:space="preserve"> fi </w:t>
            </w:r>
            <w:proofErr w:type="spellStart"/>
            <w:r w:rsidR="0001066E" w:rsidRPr="00985B6E">
              <w:rPr>
                <w:lang w:val="en-US"/>
              </w:rPr>
              <w:t>suportate</w:t>
            </w:r>
            <w:proofErr w:type="spellEnd"/>
            <w:r w:rsidR="0001066E" w:rsidRPr="00985B6E">
              <w:rPr>
                <w:lang w:val="en-US"/>
              </w:rPr>
              <w:t xml:space="preserve"> de </w:t>
            </w:r>
            <w:proofErr w:type="spellStart"/>
            <w:r w:rsidR="0001066E" w:rsidRPr="00985B6E">
              <w:rPr>
                <w:lang w:val="en-US"/>
              </w:rPr>
              <w:t>Beneficiar</w:t>
            </w:r>
            <w:proofErr w:type="spellEnd"/>
            <w:r w:rsidR="0001066E" w:rsidRPr="00985B6E">
              <w:rPr>
                <w:lang w:val="en-US"/>
              </w:rPr>
              <w:t>,</w:t>
            </w:r>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w:t>
            </w:r>
            <w:proofErr w:type="spellEnd"/>
            <w:r w:rsidR="00460653" w:rsidRPr="00985B6E">
              <w:rPr>
                <w:lang w:val="en-US"/>
              </w:rPr>
              <w:t xml:space="preserve"> </w:t>
            </w:r>
            <w:proofErr w:type="spellStart"/>
            <w:r w:rsidR="00460653" w:rsidRPr="00985B6E">
              <w:rPr>
                <w:lang w:val="en-US"/>
              </w:rPr>
              <w:t>contrar</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w:t>
            </w:r>
          </w:p>
          <w:p w14:paraId="33EE48C7" w14:textId="77777777" w:rsidR="00460653" w:rsidRPr="00985B6E" w:rsidRDefault="00D05A94" w:rsidP="00F51A4C">
            <w:pPr>
              <w:pStyle w:val="NormalWeb"/>
              <w:numPr>
                <w:ilvl w:val="1"/>
                <w:numId w:val="15"/>
              </w:numPr>
              <w:tabs>
                <w:tab w:val="left" w:pos="284"/>
              </w:tabs>
              <w:spacing w:line="276" w:lineRule="auto"/>
              <w:ind w:left="0" w:hanging="425"/>
              <w:rPr>
                <w:lang w:val="en-US"/>
              </w:rPr>
            </w:pPr>
            <w:r w:rsidRPr="00985B6E">
              <w:rPr>
                <w:lang w:val="en-US"/>
              </w:rPr>
              <w:t xml:space="preserve">8.7. </w:t>
            </w:r>
            <w:proofErr w:type="spellStart"/>
            <w:r w:rsidR="00460653" w:rsidRPr="00985B6E">
              <w:rPr>
                <w:lang w:val="en-US"/>
              </w:rPr>
              <w:t>Costurile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consumul</w:t>
            </w:r>
            <w:proofErr w:type="spellEnd"/>
            <w:r w:rsidR="00460653" w:rsidRPr="00985B6E">
              <w:rPr>
                <w:lang w:val="en-US"/>
              </w:rPr>
              <w:t xml:space="preserve"> de </w:t>
            </w:r>
            <w:proofErr w:type="spellStart"/>
            <w:r w:rsidR="00460653" w:rsidRPr="00985B6E">
              <w:rPr>
                <w:lang w:val="en-US"/>
              </w:rPr>
              <w:t>utilităţi</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cel</w:t>
            </w:r>
            <w:proofErr w:type="spellEnd"/>
            <w:r w:rsidR="00460653" w:rsidRPr="00985B6E">
              <w:rPr>
                <w:lang w:val="en-US"/>
              </w:rPr>
              <w:t xml:space="preserve"> al </w:t>
            </w:r>
            <w:proofErr w:type="spellStart"/>
            <w:r w:rsidR="00460653" w:rsidRPr="00985B6E">
              <w:rPr>
                <w:lang w:val="en-US"/>
              </w:rPr>
              <w:t>contoarelor</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al </w:t>
            </w:r>
            <w:proofErr w:type="spellStart"/>
            <w:r w:rsidR="00460653" w:rsidRPr="00985B6E">
              <w:rPr>
                <w:lang w:val="en-US"/>
              </w:rPr>
              <w:t>altor</w:t>
            </w:r>
            <w:proofErr w:type="spellEnd"/>
            <w:r w:rsidR="00460653" w:rsidRPr="00985B6E">
              <w:rPr>
                <w:lang w:val="en-US"/>
              </w:rPr>
              <w:t xml:space="preserve"> </w:t>
            </w:r>
            <w:proofErr w:type="spellStart"/>
            <w:r w:rsidR="00460653" w:rsidRPr="00985B6E">
              <w:rPr>
                <w:lang w:val="en-US"/>
              </w:rPr>
              <w:t>aparate</w:t>
            </w:r>
            <w:proofErr w:type="spellEnd"/>
            <w:r w:rsidR="00460653" w:rsidRPr="00985B6E">
              <w:rPr>
                <w:lang w:val="en-US"/>
              </w:rPr>
              <w:t xml:space="preserve"> de </w:t>
            </w:r>
            <w:proofErr w:type="spellStart"/>
            <w:r w:rsidR="00460653" w:rsidRPr="00985B6E">
              <w:rPr>
                <w:lang w:val="en-US"/>
              </w:rPr>
              <w:t>măsurat</w:t>
            </w:r>
            <w:proofErr w:type="spellEnd"/>
            <w:r w:rsidR="00460653" w:rsidRPr="00985B6E">
              <w:rPr>
                <w:lang w:val="en-US"/>
              </w:rPr>
              <w:t xml:space="preserve"> se </w:t>
            </w:r>
            <w:proofErr w:type="spellStart"/>
            <w:r w:rsidR="00460653" w:rsidRPr="00985B6E">
              <w:rPr>
                <w:lang w:val="en-US"/>
              </w:rPr>
              <w:t>suportă</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cazul</w:t>
            </w:r>
            <w:proofErr w:type="spellEnd"/>
            <w:r w:rsidR="00460653" w:rsidRPr="00985B6E">
              <w:rPr>
                <w:lang w:val="en-US"/>
              </w:rPr>
              <w:t xml:space="preserve"> </w:t>
            </w:r>
            <w:proofErr w:type="spellStart"/>
            <w:r w:rsidR="00460653" w:rsidRPr="00985B6E">
              <w:rPr>
                <w:lang w:val="en-US"/>
              </w:rPr>
              <w:t>mai</w:t>
            </w:r>
            <w:proofErr w:type="spellEnd"/>
            <w:r w:rsidR="00460653" w:rsidRPr="00985B6E">
              <w:rPr>
                <w:lang w:val="en-US"/>
              </w:rPr>
              <w:t xml:space="preserve"> </w:t>
            </w:r>
            <w:proofErr w:type="spellStart"/>
            <w:r w:rsidR="00460653" w:rsidRPr="00985B6E">
              <w:rPr>
                <w:lang w:val="en-US"/>
              </w:rPr>
              <w:t>multor</w:t>
            </w:r>
            <w:proofErr w:type="spellEnd"/>
            <w:r w:rsidR="00460653" w:rsidRPr="00985B6E">
              <w:rPr>
                <w:lang w:val="en-US"/>
              </w:rPr>
              <w:t xml:space="preserve"> </w:t>
            </w:r>
            <w:proofErr w:type="spellStart"/>
            <w:r w:rsidR="00460653" w:rsidRPr="00985B6E">
              <w:rPr>
                <w:lang w:val="en-US"/>
              </w:rPr>
              <w:t>antreprenori</w:t>
            </w:r>
            <w:proofErr w:type="spellEnd"/>
            <w:r w:rsidR="00460653" w:rsidRPr="00985B6E">
              <w:rPr>
                <w:lang w:val="en-US"/>
              </w:rPr>
              <w:t xml:space="preserve">, </w:t>
            </w:r>
            <w:proofErr w:type="spellStart"/>
            <w:r w:rsidR="00460653" w:rsidRPr="00985B6E">
              <w:rPr>
                <w:lang w:val="en-US"/>
              </w:rPr>
              <w:t>costurile</w:t>
            </w:r>
            <w:proofErr w:type="spellEnd"/>
            <w:r w:rsidR="00460653" w:rsidRPr="00985B6E">
              <w:rPr>
                <w:lang w:val="en-US"/>
              </w:rPr>
              <w:t xml:space="preserve"> se </w:t>
            </w:r>
            <w:proofErr w:type="spellStart"/>
            <w:r w:rsidR="00460653" w:rsidRPr="00985B6E">
              <w:rPr>
                <w:lang w:val="en-US"/>
              </w:rPr>
              <w:t>suportă</w:t>
            </w:r>
            <w:proofErr w:type="spellEnd"/>
            <w:r w:rsidR="00460653" w:rsidRPr="00985B6E">
              <w:rPr>
                <w:lang w:val="en-US"/>
              </w:rPr>
              <w:t xml:space="preserve"> </w:t>
            </w:r>
            <w:proofErr w:type="spellStart"/>
            <w:r w:rsidR="00460653" w:rsidRPr="00985B6E">
              <w:rPr>
                <w:lang w:val="en-US"/>
              </w:rPr>
              <w:t>proporţional</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aceştia</w:t>
            </w:r>
            <w:proofErr w:type="spellEnd"/>
            <w:r w:rsidR="00460653" w:rsidRPr="00985B6E">
              <w:rPr>
                <w:lang w:val="en-US"/>
              </w:rPr>
              <w:t xml:space="preserve">. </w:t>
            </w:r>
          </w:p>
          <w:p w14:paraId="576AD687" w14:textId="77777777" w:rsidR="00460653" w:rsidRPr="00985B6E" w:rsidRDefault="00D05A94" w:rsidP="00F51A4C">
            <w:pPr>
              <w:pStyle w:val="NormalWeb"/>
              <w:numPr>
                <w:ilvl w:val="1"/>
                <w:numId w:val="15"/>
              </w:numPr>
              <w:tabs>
                <w:tab w:val="left" w:pos="284"/>
              </w:tabs>
              <w:spacing w:line="276" w:lineRule="auto"/>
              <w:ind w:left="0" w:hanging="425"/>
              <w:rPr>
                <w:lang w:val="en-US"/>
              </w:rPr>
            </w:pPr>
            <w:r w:rsidRPr="00985B6E">
              <w:rPr>
                <w:lang w:val="en-US"/>
              </w:rPr>
              <w:t xml:space="preserve">8.8. </w:t>
            </w:r>
            <w:proofErr w:type="spellStart"/>
            <w:r w:rsidR="00460653" w:rsidRPr="00985B6E">
              <w:rPr>
                <w:lang w:val="en-US"/>
              </w:rPr>
              <w:t>Lucrările</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afara</w:t>
            </w:r>
            <w:proofErr w:type="spellEnd"/>
            <w:r w:rsidR="00460653" w:rsidRPr="00985B6E">
              <w:rPr>
                <w:lang w:val="en-US"/>
              </w:rPr>
              <w:t xml:space="preserve"> </w:t>
            </w:r>
            <w:proofErr w:type="spellStart"/>
            <w:r w:rsidR="00460653" w:rsidRPr="00985B6E">
              <w:rPr>
                <w:lang w:val="en-US"/>
              </w:rPr>
              <w:t>celor</w:t>
            </w:r>
            <w:proofErr w:type="spellEnd"/>
            <w:r w:rsidR="00460653" w:rsidRPr="00985B6E">
              <w:rPr>
                <w:lang w:val="en-US"/>
              </w:rPr>
              <w:t xml:space="preserve"> </w:t>
            </w:r>
            <w:proofErr w:type="spellStart"/>
            <w:r w:rsidR="00460653" w:rsidRPr="00985B6E">
              <w:rPr>
                <w:lang w:val="en-US"/>
              </w:rPr>
              <w:t>prevăzute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contract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fără</w:t>
            </w:r>
            <w:proofErr w:type="spellEnd"/>
            <w:r w:rsidR="00460653" w:rsidRPr="00985B6E">
              <w:rPr>
                <w:lang w:val="en-US"/>
              </w:rPr>
              <w:t xml:space="preserve"> </w:t>
            </w:r>
            <w:proofErr w:type="spellStart"/>
            <w:r w:rsidR="00460653" w:rsidRPr="00985B6E">
              <w:rPr>
                <w:lang w:val="en-US"/>
              </w:rPr>
              <w:t>dis</w:t>
            </w:r>
            <w:r w:rsidR="00183D79" w:rsidRPr="00985B6E">
              <w:rPr>
                <w:lang w:val="en-US"/>
              </w:rPr>
              <w:t>poziţia</w:t>
            </w:r>
            <w:proofErr w:type="spellEnd"/>
            <w:r w:rsidR="00183D79" w:rsidRPr="00985B6E">
              <w:rPr>
                <w:lang w:val="en-US"/>
              </w:rPr>
              <w:t xml:space="preserve"> </w:t>
            </w:r>
            <w:proofErr w:type="spellStart"/>
            <w:r w:rsidR="00183D79" w:rsidRPr="00985B6E">
              <w:rPr>
                <w:lang w:val="en-US"/>
              </w:rPr>
              <w:t>Beneficiarului</w:t>
            </w:r>
            <w:proofErr w:type="spellEnd"/>
            <w:r w:rsidR="00183D79" w:rsidRPr="00985B6E">
              <w:rPr>
                <w:lang w:val="en-US"/>
              </w:rPr>
              <w:t xml:space="preserve">, precum </w:t>
            </w:r>
            <w:proofErr w:type="spellStart"/>
            <w:r w:rsidR="00183D79" w:rsidRPr="00985B6E">
              <w:rPr>
                <w:lang w:val="en-US"/>
              </w:rPr>
              <w:t>ș</w:t>
            </w:r>
            <w:r w:rsidR="00460653" w:rsidRPr="00985B6E">
              <w:rPr>
                <w:lang w:val="en-US"/>
              </w:rPr>
              <w:t>i</w:t>
            </w:r>
            <w:proofErr w:type="spellEnd"/>
            <w:r w:rsidR="00460653" w:rsidRPr="00985B6E">
              <w:rPr>
                <w:lang w:val="en-US"/>
              </w:rPr>
              <w:t xml:space="preserve"> </w:t>
            </w:r>
            <w:proofErr w:type="spellStart"/>
            <w:r w:rsidR="00460653" w:rsidRPr="00985B6E">
              <w:rPr>
                <w:lang w:val="en-US"/>
              </w:rPr>
              <w:t>cele</w:t>
            </w:r>
            <w:proofErr w:type="spellEnd"/>
            <w:r w:rsidR="00460653" w:rsidRPr="00985B6E">
              <w:rPr>
                <w:lang w:val="en-US"/>
              </w:rPr>
              <w:t xml:space="preserve"> care nu </w:t>
            </w:r>
            <w:proofErr w:type="spellStart"/>
            <w:r w:rsidR="00460653" w:rsidRPr="00985B6E">
              <w:rPr>
                <w:lang w:val="en-US"/>
              </w:rPr>
              <w:t>respectă</w:t>
            </w:r>
            <w:proofErr w:type="spellEnd"/>
            <w:r w:rsidR="00460653" w:rsidRPr="00985B6E">
              <w:rPr>
                <w:lang w:val="en-US"/>
              </w:rPr>
              <w:t xml:space="preserve"> </w:t>
            </w:r>
            <w:proofErr w:type="spellStart"/>
            <w:r w:rsidR="00460653" w:rsidRPr="00985B6E">
              <w:rPr>
                <w:lang w:val="en-US"/>
              </w:rPr>
              <w:t>prevederile</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fără</w:t>
            </w:r>
            <w:proofErr w:type="spellEnd"/>
            <w:r w:rsidR="00460653" w:rsidRPr="00985B6E">
              <w:rPr>
                <w:lang w:val="en-US"/>
              </w:rPr>
              <w:t xml:space="preserve"> </w:t>
            </w:r>
            <w:proofErr w:type="gramStart"/>
            <w:r w:rsidR="00460653" w:rsidRPr="00985B6E">
              <w:rPr>
                <w:lang w:val="en-US"/>
              </w:rPr>
              <w:t>a</w:t>
            </w:r>
            <w:proofErr w:type="gramEnd"/>
            <w:r w:rsidR="00460653" w:rsidRPr="00985B6E">
              <w:rPr>
                <w:lang w:val="en-US"/>
              </w:rPr>
              <w:t xml:space="preserve"> </w:t>
            </w:r>
            <w:proofErr w:type="spellStart"/>
            <w:r w:rsidR="00460653" w:rsidRPr="00985B6E">
              <w:rPr>
                <w:lang w:val="en-US"/>
              </w:rPr>
              <w:t>exista</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acest</w:t>
            </w:r>
            <w:proofErr w:type="spellEnd"/>
            <w:r w:rsidR="00460653" w:rsidRPr="00985B6E">
              <w:rPr>
                <w:lang w:val="en-US"/>
              </w:rPr>
              <w:t xml:space="preserve"> </w:t>
            </w:r>
            <w:proofErr w:type="spellStart"/>
            <w:r w:rsidR="00460653" w:rsidRPr="00985B6E">
              <w:rPr>
                <w:lang w:val="en-US"/>
              </w:rPr>
              <w:t>sens</w:t>
            </w:r>
            <w:proofErr w:type="spellEnd"/>
            <w:r w:rsidR="00460653" w:rsidRPr="00985B6E">
              <w:rPr>
                <w:lang w:val="en-US"/>
              </w:rPr>
              <w:t xml:space="preserve"> o </w:t>
            </w:r>
            <w:proofErr w:type="spellStart"/>
            <w:r w:rsidR="00460653" w:rsidRPr="00985B6E">
              <w:rPr>
                <w:lang w:val="en-US"/>
              </w:rPr>
              <w:t>dispoziţie</w:t>
            </w:r>
            <w:proofErr w:type="spellEnd"/>
            <w:r w:rsidR="00460653" w:rsidRPr="00985B6E">
              <w:rPr>
                <w:lang w:val="en-US"/>
              </w:rPr>
              <w:t xml:space="preserve"> </w:t>
            </w:r>
            <w:proofErr w:type="spellStart"/>
            <w:r w:rsidR="00460653" w:rsidRPr="00985B6E">
              <w:rPr>
                <w:lang w:val="en-US"/>
              </w:rPr>
              <w:t>expresă</w:t>
            </w:r>
            <w:proofErr w:type="spellEnd"/>
            <w:r w:rsidR="00460653" w:rsidRPr="00985B6E">
              <w:rPr>
                <w:lang w:val="en-US"/>
              </w:rPr>
              <w:t xml:space="preserve"> a </w:t>
            </w:r>
            <w:proofErr w:type="spellStart"/>
            <w:r w:rsidR="00460653" w:rsidRPr="00985B6E">
              <w:rPr>
                <w:lang w:val="en-US"/>
              </w:rPr>
              <w:t>Beneficiarului</w:t>
            </w:r>
            <w:proofErr w:type="spellEnd"/>
            <w:r w:rsidR="00460653" w:rsidRPr="00985B6E">
              <w:rPr>
                <w:lang w:val="en-US"/>
              </w:rPr>
              <w:t xml:space="preserve">, nu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plătite</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înlăture</w:t>
            </w:r>
            <w:proofErr w:type="spellEnd"/>
            <w:r w:rsidR="00460653" w:rsidRPr="00985B6E">
              <w:rPr>
                <w:lang w:val="en-US"/>
              </w:rPr>
              <w:t xml:space="preserve"> </w:t>
            </w:r>
            <w:proofErr w:type="spellStart"/>
            <w:r w:rsidR="00460653" w:rsidRPr="00985B6E">
              <w:rPr>
                <w:lang w:val="en-US"/>
              </w:rPr>
              <w:t>aceste</w:t>
            </w:r>
            <w:proofErr w:type="spellEnd"/>
            <w:r w:rsidR="00460653" w:rsidRPr="00985B6E">
              <w:rPr>
                <w:lang w:val="en-US"/>
              </w:rPr>
              <w:t xml:space="preserve"> </w:t>
            </w:r>
            <w:proofErr w:type="spellStart"/>
            <w:r w:rsidR="00460653" w:rsidRPr="00985B6E">
              <w:rPr>
                <w:lang w:val="en-US"/>
              </w:rPr>
              <w:t>lucrări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termenul</w:t>
            </w:r>
            <w:proofErr w:type="spellEnd"/>
            <w:r w:rsidR="00460653" w:rsidRPr="00985B6E">
              <w:rPr>
                <w:lang w:val="en-US"/>
              </w:rPr>
              <w:t xml:space="preserve"> </w:t>
            </w:r>
            <w:proofErr w:type="spellStart"/>
            <w:r w:rsidR="00460653" w:rsidRPr="00985B6E">
              <w:rPr>
                <w:lang w:val="en-US"/>
              </w:rPr>
              <w:t>stabilit</w:t>
            </w:r>
            <w:proofErr w:type="spellEnd"/>
            <w:r w:rsidR="00460653" w:rsidRPr="00985B6E">
              <w:rPr>
                <w:lang w:val="en-US"/>
              </w:rPr>
              <w:t xml:space="preserve"> cu </w:t>
            </w:r>
            <w:proofErr w:type="spellStart"/>
            <w:r w:rsidR="00460653" w:rsidRPr="00985B6E">
              <w:rPr>
                <w:lang w:val="en-US"/>
              </w:rPr>
              <w:t>Beneficiarul</w:t>
            </w:r>
            <w:proofErr w:type="spellEnd"/>
            <w:r w:rsidR="00460653" w:rsidRPr="00985B6E">
              <w:rPr>
                <w:lang w:val="en-US"/>
              </w:rPr>
              <w:t xml:space="preserve">. De </w:t>
            </w:r>
            <w:proofErr w:type="spellStart"/>
            <w:r w:rsidR="00460653" w:rsidRPr="00985B6E">
              <w:rPr>
                <w:lang w:val="en-US"/>
              </w:rPr>
              <w:t>asemenea</w:t>
            </w:r>
            <w:proofErr w:type="spellEnd"/>
            <w:r w:rsidR="00460653" w:rsidRPr="00985B6E">
              <w:rPr>
                <w:lang w:val="en-US"/>
              </w:rPr>
              <w:t xml:space="preserve">, el </w:t>
            </w:r>
            <w:proofErr w:type="spellStart"/>
            <w:r w:rsidR="00460653" w:rsidRPr="00985B6E">
              <w:rPr>
                <w:lang w:val="en-US"/>
              </w:rPr>
              <w:t>răspunde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faţa</w:t>
            </w:r>
            <w:proofErr w:type="spellEnd"/>
            <w:r w:rsidR="00460653" w:rsidRPr="00985B6E">
              <w:rPr>
                <w:lang w:val="en-US"/>
              </w:rPr>
              <w:t xml:space="preserve"> </w:t>
            </w:r>
            <w:proofErr w:type="spellStart"/>
            <w:r w:rsidR="00460653" w:rsidRPr="00985B6E">
              <w:rPr>
                <w:lang w:val="en-US"/>
              </w:rPr>
              <w:t>Beneficiarului</w:t>
            </w:r>
            <w:proofErr w:type="spellEnd"/>
            <w:r w:rsidR="00460653" w:rsidRPr="00985B6E">
              <w:rPr>
                <w:lang w:val="en-US"/>
              </w:rPr>
              <w:t xml:space="preserve"> de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pagubele</w:t>
            </w:r>
            <w:proofErr w:type="spellEnd"/>
            <w:r w:rsidR="00460653" w:rsidRPr="00985B6E">
              <w:rPr>
                <w:lang w:val="en-US"/>
              </w:rPr>
              <w:t xml:space="preserve"> pe care le-a </w:t>
            </w:r>
            <w:proofErr w:type="spellStart"/>
            <w:r w:rsidR="00460653" w:rsidRPr="00985B6E">
              <w:rPr>
                <w:lang w:val="en-US"/>
              </w:rPr>
              <w:t>provocat</w:t>
            </w:r>
            <w:proofErr w:type="spellEnd"/>
            <w:r w:rsidR="00460653" w:rsidRPr="00985B6E">
              <w:rPr>
                <w:lang w:val="en-US"/>
              </w:rPr>
              <w:t xml:space="preserve"> </w:t>
            </w:r>
            <w:proofErr w:type="spellStart"/>
            <w:r w:rsidR="00460653" w:rsidRPr="00985B6E">
              <w:rPr>
                <w:lang w:val="en-US"/>
              </w:rPr>
              <w:t>acestuia</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respective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plătite</w:t>
            </w:r>
            <w:proofErr w:type="spellEnd"/>
            <w:r w:rsidR="00460653" w:rsidRPr="00985B6E">
              <w:rPr>
                <w:lang w:val="en-US"/>
              </w:rPr>
              <w:t xml:space="preserve"> </w:t>
            </w:r>
            <w:proofErr w:type="spellStart"/>
            <w:r w:rsidR="00460653" w:rsidRPr="00985B6E">
              <w:rPr>
                <w:lang w:val="en-US"/>
              </w:rPr>
              <w:t>Antreprenorului</w:t>
            </w:r>
            <w:proofErr w:type="spellEnd"/>
            <w:r w:rsidR="00460653" w:rsidRPr="00985B6E">
              <w:rPr>
                <w:lang w:val="en-US"/>
              </w:rPr>
              <w:t xml:space="preserve"> </w:t>
            </w:r>
            <w:proofErr w:type="spellStart"/>
            <w:r w:rsidR="00460653" w:rsidRPr="00985B6E">
              <w:rPr>
                <w:lang w:val="en-US"/>
              </w:rPr>
              <w:t>numai</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se </w:t>
            </w:r>
            <w:proofErr w:type="spellStart"/>
            <w:r w:rsidR="00460653" w:rsidRPr="00985B6E">
              <w:rPr>
                <w:lang w:val="en-US"/>
              </w:rPr>
              <w:t>dovedesc</w:t>
            </w:r>
            <w:proofErr w:type="spellEnd"/>
            <w:r w:rsidR="00460653" w:rsidRPr="00985B6E">
              <w:rPr>
                <w:lang w:val="en-US"/>
              </w:rPr>
              <w:t xml:space="preserve"> a fi </w:t>
            </w:r>
            <w:proofErr w:type="spellStart"/>
            <w:r w:rsidR="00460653" w:rsidRPr="00985B6E">
              <w:rPr>
                <w:lang w:val="en-US"/>
              </w:rPr>
              <w:t>necesare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se </w:t>
            </w:r>
            <w:proofErr w:type="spellStart"/>
            <w:r w:rsidR="00460653" w:rsidRPr="00985B6E">
              <w:rPr>
                <w:lang w:val="en-US"/>
              </w:rPr>
              <w:t>presupune</w:t>
            </w:r>
            <w:proofErr w:type="spellEnd"/>
            <w:r w:rsidR="00460653" w:rsidRPr="00985B6E">
              <w:rPr>
                <w:lang w:val="en-US"/>
              </w:rPr>
              <w:t xml:space="preserve"> </w:t>
            </w:r>
            <w:proofErr w:type="spellStart"/>
            <w:r w:rsidR="00460653" w:rsidRPr="00985B6E">
              <w:rPr>
                <w:lang w:val="en-US"/>
              </w:rPr>
              <w:t>că</w:t>
            </w:r>
            <w:proofErr w:type="spellEnd"/>
            <w:r w:rsidR="00460653" w:rsidRPr="00985B6E">
              <w:rPr>
                <w:lang w:val="en-US"/>
              </w:rPr>
              <w:t xml:space="preserve"> </w:t>
            </w:r>
            <w:proofErr w:type="spellStart"/>
            <w:r w:rsidR="00460653" w:rsidRPr="00985B6E">
              <w:rPr>
                <w:lang w:val="en-US"/>
              </w:rPr>
              <w:t>ele</w:t>
            </w:r>
            <w:proofErr w:type="spellEnd"/>
            <w:r w:rsidR="00460653" w:rsidRPr="00985B6E">
              <w:rPr>
                <w:lang w:val="en-US"/>
              </w:rPr>
              <w:t xml:space="preserve"> </w:t>
            </w:r>
            <w:proofErr w:type="spellStart"/>
            <w:r w:rsidR="00460653" w:rsidRPr="00985B6E">
              <w:rPr>
                <w:lang w:val="en-US"/>
              </w:rPr>
              <w:t>corespund</w:t>
            </w:r>
            <w:proofErr w:type="spellEnd"/>
            <w:r w:rsidR="00460653" w:rsidRPr="00985B6E">
              <w:rPr>
                <w:lang w:val="en-US"/>
              </w:rPr>
              <w:t xml:space="preserve"> </w:t>
            </w:r>
            <w:proofErr w:type="spellStart"/>
            <w:r w:rsidR="00460653" w:rsidRPr="00985B6E">
              <w:rPr>
                <w:lang w:val="en-US"/>
              </w:rPr>
              <w:t>voinţei</w:t>
            </w:r>
            <w:proofErr w:type="spellEnd"/>
            <w:r w:rsidR="00460653" w:rsidRPr="00985B6E">
              <w:rPr>
                <w:lang w:val="en-US"/>
              </w:rPr>
              <w:t xml:space="preserve"> </w:t>
            </w:r>
            <w:proofErr w:type="spellStart"/>
            <w:r w:rsidR="00460653" w:rsidRPr="00985B6E">
              <w:rPr>
                <w:lang w:val="en-US"/>
              </w:rPr>
              <w:t>Beneficiarului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care </w:t>
            </w:r>
            <w:proofErr w:type="spellStart"/>
            <w:r w:rsidR="00460653" w:rsidRPr="00985B6E">
              <w:rPr>
                <w:lang w:val="en-US"/>
              </w:rPr>
              <w:t>caz</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notificate</w:t>
            </w:r>
            <w:proofErr w:type="spellEnd"/>
            <w:r w:rsidR="00460653" w:rsidRPr="00985B6E">
              <w:rPr>
                <w:lang w:val="en-US"/>
              </w:rPr>
              <w:t xml:space="preserve"> </w:t>
            </w:r>
            <w:proofErr w:type="spellStart"/>
            <w:r w:rsidR="00460653" w:rsidRPr="00985B6E">
              <w:rPr>
                <w:lang w:val="en-US"/>
              </w:rPr>
              <w:t>imediat</w:t>
            </w:r>
            <w:proofErr w:type="spellEnd"/>
            <w:r w:rsidR="00460653" w:rsidRPr="00985B6E">
              <w:rPr>
                <w:lang w:val="en-US"/>
              </w:rPr>
              <w:t xml:space="preserve">. </w:t>
            </w:r>
          </w:p>
          <w:p w14:paraId="38B4E9E3" w14:textId="77777777" w:rsidR="00460653" w:rsidRPr="00985B6E" w:rsidRDefault="00D05A94" w:rsidP="00F51A4C">
            <w:pPr>
              <w:pStyle w:val="NormalWeb"/>
              <w:numPr>
                <w:ilvl w:val="1"/>
                <w:numId w:val="15"/>
              </w:numPr>
              <w:tabs>
                <w:tab w:val="left" w:pos="284"/>
                <w:tab w:val="left" w:pos="426"/>
              </w:tabs>
              <w:spacing w:line="276" w:lineRule="auto"/>
              <w:ind w:left="0" w:hanging="425"/>
              <w:rPr>
                <w:lang w:val="en-US"/>
              </w:rPr>
            </w:pPr>
            <w:r w:rsidRPr="00985B6E">
              <w:rPr>
                <w:lang w:val="en-US"/>
              </w:rPr>
              <w:t xml:space="preserve">8.9. </w:t>
            </w:r>
            <w:proofErr w:type="spellStart"/>
            <w:r w:rsidR="00460653" w:rsidRPr="00985B6E">
              <w:rPr>
                <w:lang w:val="en-US"/>
              </w:rPr>
              <w:t>Lucrările</w:t>
            </w:r>
            <w:proofErr w:type="spellEnd"/>
            <w:r w:rsidR="00460653" w:rsidRPr="00985B6E">
              <w:rPr>
                <w:lang w:val="en-US"/>
              </w:rPr>
              <w:t xml:space="preserve"> </w:t>
            </w:r>
            <w:proofErr w:type="spellStart"/>
            <w:r w:rsidR="00460653" w:rsidRPr="00985B6E">
              <w:rPr>
                <w:lang w:val="en-US"/>
              </w:rPr>
              <w:t>încep</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w:t>
            </w:r>
            <w:proofErr w:type="gramStart"/>
            <w:r w:rsidR="00684D44" w:rsidRPr="00985B6E">
              <w:rPr>
                <w:lang w:val="en-US"/>
              </w:rPr>
              <w:t>…..</w:t>
            </w:r>
            <w:proofErr w:type="gramEnd"/>
            <w:r w:rsidR="00460653" w:rsidRPr="00985B6E">
              <w:rPr>
                <w:lang w:val="en-US"/>
              </w:rPr>
              <w:t xml:space="preserve"> </w:t>
            </w:r>
            <w:proofErr w:type="spellStart"/>
            <w:r w:rsidR="00460653" w:rsidRPr="00985B6E">
              <w:rPr>
                <w:lang w:val="en-US"/>
              </w:rPr>
              <w:t>zile</w:t>
            </w:r>
            <w:proofErr w:type="spellEnd"/>
            <w:r w:rsidR="00460653" w:rsidRPr="00985B6E">
              <w:rPr>
                <w:lang w:val="en-US"/>
              </w:rPr>
              <w:t xml:space="preserve"> de la </w:t>
            </w:r>
            <w:proofErr w:type="spellStart"/>
            <w:r w:rsidR="00460653" w:rsidRPr="00985B6E">
              <w:rPr>
                <w:lang w:val="en-US"/>
              </w:rPr>
              <w:t>semnarea</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înregistrarea</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modul</w:t>
            </w:r>
            <w:proofErr w:type="spellEnd"/>
            <w:r w:rsidR="00460653" w:rsidRPr="00985B6E">
              <w:rPr>
                <w:lang w:val="en-US"/>
              </w:rPr>
              <w:t xml:space="preserve"> </w:t>
            </w:r>
            <w:proofErr w:type="spellStart"/>
            <w:r w:rsidR="00460653" w:rsidRPr="00985B6E">
              <w:rPr>
                <w:lang w:val="en-US"/>
              </w:rPr>
              <w:t>corespunzător</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primirea</w:t>
            </w:r>
            <w:proofErr w:type="spellEnd"/>
            <w:r w:rsidR="00460653" w:rsidRPr="00985B6E">
              <w:rPr>
                <w:lang w:val="en-US"/>
              </w:rPr>
              <w:t xml:space="preserve"> </w:t>
            </w:r>
            <w:proofErr w:type="spellStart"/>
            <w:r w:rsidR="00460653" w:rsidRPr="00985B6E">
              <w:rPr>
                <w:lang w:val="en-US"/>
              </w:rPr>
              <w:t>ordinului</w:t>
            </w:r>
            <w:proofErr w:type="spellEnd"/>
            <w:r w:rsidR="00460653" w:rsidRPr="00985B6E">
              <w:rPr>
                <w:lang w:val="en-US"/>
              </w:rPr>
              <w:t xml:space="preserve"> de </w:t>
            </w:r>
            <w:proofErr w:type="spellStart"/>
            <w:r w:rsidR="00460653" w:rsidRPr="00985B6E">
              <w:rPr>
                <w:lang w:val="en-US"/>
              </w:rPr>
              <w:t>execuţie</w:t>
            </w:r>
            <w:proofErr w:type="spellEnd"/>
            <w:r w:rsidR="00460653" w:rsidRPr="00985B6E">
              <w:rPr>
                <w:lang w:val="en-US"/>
              </w:rPr>
              <w:t>.</w:t>
            </w:r>
          </w:p>
          <w:p w14:paraId="0F7D7213" w14:textId="77777777" w:rsidR="00460653" w:rsidRPr="00985B6E"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F51A4C">
            <w:pPr>
              <w:pStyle w:val="ListParagraph"/>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985B6E" w:rsidRDefault="00D83EE1" w:rsidP="00F51A4C">
            <w:pPr>
              <w:pStyle w:val="NormalWeb"/>
              <w:numPr>
                <w:ilvl w:val="1"/>
                <w:numId w:val="15"/>
              </w:numPr>
              <w:tabs>
                <w:tab w:val="left" w:pos="567"/>
              </w:tabs>
              <w:spacing w:line="276" w:lineRule="auto"/>
              <w:ind w:left="0" w:hanging="567"/>
              <w:rPr>
                <w:lang w:val="en-US"/>
              </w:rPr>
            </w:pPr>
            <w:r w:rsidRPr="00985B6E">
              <w:rPr>
                <w:lang w:val="en-US"/>
              </w:rPr>
              <w:t xml:space="preserve">9.1. </w:t>
            </w:r>
            <w:proofErr w:type="spellStart"/>
            <w:r w:rsidR="00460653" w:rsidRPr="00985B6E">
              <w:rPr>
                <w:lang w:val="en-US"/>
              </w:rPr>
              <w:t>Perioada</w:t>
            </w:r>
            <w:proofErr w:type="spellEnd"/>
            <w:r w:rsidR="00460653" w:rsidRPr="00985B6E">
              <w:rPr>
                <w:lang w:val="en-US"/>
              </w:rPr>
              <w:t xml:space="preserve"> de </w:t>
            </w:r>
            <w:proofErr w:type="spellStart"/>
            <w:r w:rsidR="00460653" w:rsidRPr="00985B6E">
              <w:rPr>
                <w:lang w:val="en-US"/>
              </w:rPr>
              <w:t>garanţie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lucrărieste</w:t>
            </w:r>
            <w:proofErr w:type="spellEnd"/>
            <w:r w:rsidR="00460653" w:rsidRPr="00985B6E">
              <w:rPr>
                <w:lang w:val="en-US"/>
              </w:rPr>
              <w:t xml:space="preserve"> </w:t>
            </w:r>
            <w:proofErr w:type="gramStart"/>
            <w:r w:rsidR="00460653" w:rsidRPr="00985B6E">
              <w:rPr>
                <w:lang w:val="en-US"/>
              </w:rPr>
              <w:t xml:space="preserve">de  </w:t>
            </w:r>
            <w:r w:rsidR="00D379F6" w:rsidRPr="00985B6E">
              <w:rPr>
                <w:b/>
                <w:lang w:val="en-US"/>
              </w:rPr>
              <w:t>_</w:t>
            </w:r>
            <w:proofErr w:type="gramEnd"/>
            <w:r w:rsidR="00D379F6" w:rsidRPr="00985B6E">
              <w:rPr>
                <w:b/>
                <w:lang w:val="en-US"/>
              </w:rPr>
              <w:t>__</w:t>
            </w:r>
            <w:r w:rsidR="00460653" w:rsidRPr="00985B6E">
              <w:rPr>
                <w:lang w:val="en-US"/>
              </w:rPr>
              <w:t xml:space="preserve"> ani. </w:t>
            </w:r>
          </w:p>
          <w:p w14:paraId="1CEFAD7D" w14:textId="77777777" w:rsidR="00460653" w:rsidRPr="00985B6E" w:rsidRDefault="00D83EE1" w:rsidP="00F51A4C">
            <w:pPr>
              <w:pStyle w:val="NormalWeb"/>
              <w:numPr>
                <w:ilvl w:val="1"/>
                <w:numId w:val="15"/>
              </w:numPr>
              <w:tabs>
                <w:tab w:val="left" w:pos="567"/>
              </w:tabs>
              <w:spacing w:line="276" w:lineRule="auto"/>
              <w:ind w:left="0" w:hanging="567"/>
              <w:rPr>
                <w:lang w:val="en-US"/>
              </w:rPr>
            </w:pPr>
            <w:r w:rsidRPr="00985B6E">
              <w:rPr>
                <w:lang w:val="en-US"/>
              </w:rPr>
              <w:t xml:space="preserve">9.2. </w:t>
            </w:r>
            <w:proofErr w:type="spellStart"/>
            <w:r w:rsidR="00460653" w:rsidRPr="00985B6E">
              <w:rPr>
                <w:lang w:val="en-US"/>
              </w:rPr>
              <w:t>Perioada</w:t>
            </w:r>
            <w:proofErr w:type="spellEnd"/>
            <w:r w:rsidR="00460653" w:rsidRPr="00985B6E">
              <w:rPr>
                <w:lang w:val="en-US"/>
              </w:rPr>
              <w:t xml:space="preserve"> de </w:t>
            </w:r>
            <w:proofErr w:type="spellStart"/>
            <w:r w:rsidR="00460653" w:rsidRPr="00985B6E">
              <w:rPr>
                <w:lang w:val="en-US"/>
              </w:rPr>
              <w:t>garanţie</w:t>
            </w:r>
            <w:proofErr w:type="spellEnd"/>
            <w:r w:rsidR="00460653" w:rsidRPr="00985B6E">
              <w:rPr>
                <w:lang w:val="en-US"/>
              </w:rPr>
              <w:t xml:space="preserve"> </w:t>
            </w:r>
            <w:proofErr w:type="spellStart"/>
            <w:r w:rsidRPr="00985B6E">
              <w:rPr>
                <w:lang w:val="en-US"/>
              </w:rPr>
              <w:t>începe</w:t>
            </w:r>
            <w:proofErr w:type="spellEnd"/>
            <w:r w:rsidR="00460653" w:rsidRPr="00985B6E">
              <w:rPr>
                <w:lang w:val="en-US"/>
              </w:rPr>
              <w:t xml:space="preserve"> de la data </w:t>
            </w:r>
            <w:proofErr w:type="spellStart"/>
            <w:r w:rsidR="00460653" w:rsidRPr="00985B6E">
              <w:rPr>
                <w:lang w:val="en-US"/>
              </w:rPr>
              <w:t>recepţiei</w:t>
            </w:r>
            <w:proofErr w:type="spellEnd"/>
            <w:r w:rsidR="00460653" w:rsidRPr="00985B6E">
              <w:rPr>
                <w:lang w:val="en-US"/>
              </w:rPr>
              <w:t xml:space="preserve"> la </w:t>
            </w:r>
            <w:proofErr w:type="spellStart"/>
            <w:r w:rsidR="00460653" w:rsidRPr="00985B6E">
              <w:rPr>
                <w:lang w:val="en-US"/>
              </w:rPr>
              <w:t>terminarea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şip</w:t>
            </w:r>
            <w:r w:rsidRPr="00985B6E">
              <w:rPr>
                <w:lang w:val="en-US"/>
              </w:rPr>
              <w:t>â</w:t>
            </w:r>
            <w:r w:rsidR="00460653" w:rsidRPr="00985B6E">
              <w:rPr>
                <w:lang w:val="en-US"/>
              </w:rPr>
              <w:t>nă</w:t>
            </w:r>
            <w:proofErr w:type="spellEnd"/>
            <w:r w:rsidR="00460653" w:rsidRPr="00985B6E">
              <w:rPr>
                <w:lang w:val="en-US"/>
              </w:rPr>
              <w:t xml:space="preserve"> la </w:t>
            </w:r>
            <w:proofErr w:type="spellStart"/>
            <w:r w:rsidR="00460653" w:rsidRPr="00985B6E">
              <w:rPr>
                <w:lang w:val="en-US"/>
              </w:rPr>
              <w:t>expirarea</w:t>
            </w:r>
            <w:proofErr w:type="spellEnd"/>
            <w:r w:rsidR="00460653" w:rsidRPr="00985B6E">
              <w:rPr>
                <w:lang w:val="en-US"/>
              </w:rPr>
              <w:t xml:space="preserve"> </w:t>
            </w:r>
            <w:proofErr w:type="spellStart"/>
            <w:r w:rsidR="00D379F6" w:rsidRPr="00985B6E">
              <w:rPr>
                <w:lang w:val="en-US"/>
              </w:rPr>
              <w:t>termenului</w:t>
            </w:r>
            <w:proofErr w:type="spellEnd"/>
            <w:r w:rsidR="00D379F6" w:rsidRPr="00985B6E">
              <w:rPr>
                <w:lang w:val="en-US"/>
              </w:rPr>
              <w:t xml:space="preserve"> </w:t>
            </w:r>
            <w:proofErr w:type="spellStart"/>
            <w:r w:rsidR="00D379F6" w:rsidRPr="00985B6E">
              <w:rPr>
                <w:lang w:val="en-US"/>
              </w:rPr>
              <w:t>prevăzut</w:t>
            </w:r>
            <w:proofErr w:type="spellEnd"/>
            <w:r w:rsidR="00D379F6" w:rsidRPr="00985B6E">
              <w:rPr>
                <w:lang w:val="en-US"/>
              </w:rPr>
              <w:t xml:space="preserve"> la </w:t>
            </w:r>
            <w:proofErr w:type="spellStart"/>
            <w:r w:rsidR="00D379F6" w:rsidRPr="00985B6E">
              <w:rPr>
                <w:lang w:val="en-US"/>
              </w:rPr>
              <w:t>punctul</w:t>
            </w:r>
            <w:proofErr w:type="spellEnd"/>
            <w:r w:rsidR="00D379F6" w:rsidRPr="00985B6E">
              <w:rPr>
                <w:lang w:val="en-US"/>
              </w:rPr>
              <w:t xml:space="preserve"> 9</w:t>
            </w:r>
            <w:r w:rsidR="00460653" w:rsidRPr="00985B6E">
              <w:rPr>
                <w:lang w:val="en-US"/>
              </w:rPr>
              <w:t xml:space="preserve">.1 din </w:t>
            </w:r>
            <w:proofErr w:type="spellStart"/>
            <w:r w:rsidR="00460653" w:rsidRPr="00985B6E">
              <w:rPr>
                <w:lang w:val="en-US"/>
              </w:rPr>
              <w:t>prezentul</w:t>
            </w:r>
            <w:proofErr w:type="spellEnd"/>
            <w:r w:rsidR="00460653" w:rsidRPr="00985B6E">
              <w:rPr>
                <w:lang w:val="en-US"/>
              </w:rPr>
              <w:t xml:space="preserve"> </w:t>
            </w:r>
            <w:r w:rsidR="0001066E" w:rsidRPr="00985B6E">
              <w:rPr>
                <w:lang w:val="en-US"/>
              </w:rPr>
              <w:t>capitol</w:t>
            </w:r>
            <w:r w:rsidR="00460653" w:rsidRPr="00985B6E">
              <w:rPr>
                <w:lang w:val="en-US"/>
              </w:rPr>
              <w:t xml:space="preserve">. </w:t>
            </w:r>
          </w:p>
          <w:p w14:paraId="31DF6482" w14:textId="77777777" w:rsidR="00460653" w:rsidRPr="00985B6E" w:rsidRDefault="00D83EE1" w:rsidP="00F51A4C">
            <w:pPr>
              <w:pStyle w:val="NormalWeb"/>
              <w:numPr>
                <w:ilvl w:val="1"/>
                <w:numId w:val="15"/>
              </w:numPr>
              <w:tabs>
                <w:tab w:val="left" w:pos="567"/>
              </w:tabs>
              <w:spacing w:line="276" w:lineRule="auto"/>
              <w:ind w:left="0" w:hanging="567"/>
              <w:rPr>
                <w:lang w:val="en-US"/>
              </w:rPr>
            </w:pPr>
            <w:r w:rsidRPr="00985B6E">
              <w:rPr>
                <w:lang w:val="en-US"/>
              </w:rPr>
              <w:t xml:space="preserve">9.3. </w:t>
            </w:r>
            <w:proofErr w:type="spellStart"/>
            <w:r w:rsidR="00460653" w:rsidRPr="00985B6E">
              <w:rPr>
                <w:lang w:val="en-US"/>
              </w:rPr>
              <w:t>Antreprenorul</w:t>
            </w:r>
            <w:proofErr w:type="spellEnd"/>
            <w:r w:rsidR="00460653" w:rsidRPr="00985B6E">
              <w:rPr>
                <w:lang w:val="en-US"/>
              </w:rPr>
              <w:t xml:space="preserve"> are </w:t>
            </w:r>
            <w:proofErr w:type="spellStart"/>
            <w:r w:rsidR="00460653" w:rsidRPr="00985B6E">
              <w:rPr>
                <w:lang w:val="en-US"/>
              </w:rPr>
              <w:t>obligaţia</w:t>
            </w:r>
            <w:proofErr w:type="spellEnd"/>
            <w:r w:rsidR="00460653" w:rsidRPr="00985B6E">
              <w:rPr>
                <w:lang w:val="en-US"/>
              </w:rPr>
              <w:t xml:space="preserve"> ca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perioada</w:t>
            </w:r>
            <w:proofErr w:type="spellEnd"/>
            <w:r w:rsidR="00460653" w:rsidRPr="00985B6E">
              <w:rPr>
                <w:lang w:val="en-US"/>
              </w:rPr>
              <w:t xml:space="preserve"> de </w:t>
            </w:r>
            <w:proofErr w:type="spellStart"/>
            <w:r w:rsidR="00460653" w:rsidRPr="00985B6E">
              <w:rPr>
                <w:lang w:val="en-US"/>
              </w:rPr>
              <w:t>garanţie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înlăture</w:t>
            </w:r>
            <w:proofErr w:type="spellEnd"/>
            <w:r w:rsidR="00460653" w:rsidRPr="00985B6E">
              <w:rPr>
                <w:lang w:val="en-US"/>
              </w:rPr>
              <w:t xml:space="preserve"> </w:t>
            </w:r>
            <w:proofErr w:type="spellStart"/>
            <w:r w:rsidR="00460653" w:rsidRPr="00985B6E">
              <w:rPr>
                <w:lang w:val="en-US"/>
              </w:rPr>
              <w:t>toate</w:t>
            </w:r>
            <w:proofErr w:type="spellEnd"/>
            <w:r w:rsidR="00460653" w:rsidRPr="00985B6E">
              <w:rPr>
                <w:lang w:val="en-US"/>
              </w:rPr>
              <w:t xml:space="preserve"> </w:t>
            </w:r>
            <w:proofErr w:type="spellStart"/>
            <w:r w:rsidR="00460653" w:rsidRPr="00985B6E">
              <w:rPr>
                <w:lang w:val="en-US"/>
              </w:rPr>
              <w:t>defecţiunile</w:t>
            </w:r>
            <w:proofErr w:type="spellEnd"/>
            <w:r w:rsidR="00460653" w:rsidRPr="00985B6E">
              <w:rPr>
                <w:lang w:val="en-US"/>
              </w:rPr>
              <w:t xml:space="preserve"> </w:t>
            </w:r>
            <w:proofErr w:type="spellStart"/>
            <w:r w:rsidR="00460653" w:rsidRPr="00985B6E">
              <w:rPr>
                <w:lang w:val="en-US"/>
              </w:rPr>
              <w:t>ce</w:t>
            </w:r>
            <w:proofErr w:type="spellEnd"/>
            <w:r w:rsidR="00460653" w:rsidRPr="00985B6E">
              <w:rPr>
                <w:lang w:val="en-US"/>
              </w:rPr>
              <w:t xml:space="preserve"> </w:t>
            </w:r>
            <w:proofErr w:type="spellStart"/>
            <w:r w:rsidR="00460653" w:rsidRPr="00985B6E">
              <w:rPr>
                <w:lang w:val="en-US"/>
              </w:rPr>
              <w:t>ţin</w:t>
            </w:r>
            <w:proofErr w:type="spellEnd"/>
            <w:r w:rsidR="00460653" w:rsidRPr="00985B6E">
              <w:rPr>
                <w:lang w:val="en-US"/>
              </w:rPr>
              <w:t xml:space="preserve"> de </w:t>
            </w:r>
            <w:proofErr w:type="spellStart"/>
            <w:r w:rsidR="00460653" w:rsidRPr="00985B6E">
              <w:rPr>
                <w:lang w:val="en-US"/>
              </w:rPr>
              <w:t>nerespectarea</w:t>
            </w:r>
            <w:proofErr w:type="spellEnd"/>
            <w:r w:rsidR="00460653" w:rsidRPr="00985B6E">
              <w:rPr>
                <w:lang w:val="en-US"/>
              </w:rPr>
              <w:t xml:space="preserve"> </w:t>
            </w:r>
            <w:proofErr w:type="spellStart"/>
            <w:r w:rsidR="00460653" w:rsidRPr="00985B6E">
              <w:rPr>
                <w:lang w:val="en-US"/>
              </w:rPr>
              <w:t>clauzelor</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r w:rsidRPr="00985B6E">
              <w:rPr>
                <w:lang w:val="en-US"/>
              </w:rPr>
              <w:t xml:space="preserve">din </w:t>
            </w:r>
            <w:proofErr w:type="spellStart"/>
            <w:r w:rsidRPr="00985B6E">
              <w:rPr>
                <w:lang w:val="en-US"/>
              </w:rPr>
              <w:t>cont</w:t>
            </w:r>
            <w:proofErr w:type="spellEnd"/>
            <w:r w:rsidRPr="00985B6E">
              <w:rPr>
                <w:lang w:val="en-US"/>
              </w:rPr>
              <w:t xml:space="preserve"> </w:t>
            </w:r>
            <w:proofErr w:type="spellStart"/>
            <w:r w:rsidRPr="00985B6E">
              <w:rPr>
                <w:lang w:val="en-US"/>
              </w:rPr>
              <w:t>propriu</w:t>
            </w:r>
            <w:proofErr w:type="spellEnd"/>
            <w:r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urma</w:t>
            </w:r>
            <w:proofErr w:type="spellEnd"/>
            <w:r w:rsidR="00460653" w:rsidRPr="00985B6E">
              <w:rPr>
                <w:lang w:val="en-US"/>
              </w:rPr>
              <w:t xml:space="preserve"> </w:t>
            </w:r>
            <w:proofErr w:type="spellStart"/>
            <w:r w:rsidR="00460653" w:rsidRPr="00985B6E">
              <w:rPr>
                <w:lang w:val="en-US"/>
              </w:rPr>
              <w:t>unei</w:t>
            </w:r>
            <w:proofErr w:type="spellEnd"/>
            <w:r w:rsidR="00460653" w:rsidRPr="00985B6E">
              <w:rPr>
                <w:lang w:val="en-US"/>
              </w:rPr>
              <w:t xml:space="preserve"> </w:t>
            </w:r>
            <w:proofErr w:type="spellStart"/>
            <w:r w:rsidR="00460653" w:rsidRPr="00985B6E">
              <w:rPr>
                <w:lang w:val="en-US"/>
              </w:rPr>
              <w:t>notificări</w:t>
            </w:r>
            <w:proofErr w:type="spellEnd"/>
            <w:r w:rsidR="00460653" w:rsidRPr="00985B6E">
              <w:rPr>
                <w:lang w:val="en-US"/>
              </w:rPr>
              <w:t xml:space="preserve"> </w:t>
            </w:r>
            <w:proofErr w:type="spellStart"/>
            <w:r w:rsidR="00460653" w:rsidRPr="00985B6E">
              <w:rPr>
                <w:lang w:val="en-US"/>
              </w:rPr>
              <w:t>transmise</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
          <w:p w14:paraId="621FAFBC" w14:textId="77777777" w:rsidR="00460653" w:rsidRPr="00985B6E"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F51A4C">
            <w:pPr>
              <w:pStyle w:val="ListParagraph"/>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10.1. </w:t>
            </w:r>
            <w:proofErr w:type="spellStart"/>
            <w:proofErr w:type="gramStart"/>
            <w:r w:rsidR="00460653" w:rsidRPr="00985B6E">
              <w:rPr>
                <w:lang w:val="en-US"/>
              </w:rPr>
              <w:t>Părţile</w:t>
            </w:r>
            <w:proofErr w:type="spellEnd"/>
            <w:r w:rsidR="00460653" w:rsidRPr="00985B6E">
              <w:rPr>
                <w:lang w:val="en-US"/>
              </w:rPr>
              <w:t xml:space="preserve">  </w:t>
            </w:r>
            <w:proofErr w:type="spellStart"/>
            <w:r w:rsidR="00460653" w:rsidRPr="00985B6E">
              <w:rPr>
                <w:lang w:val="en-US"/>
              </w:rPr>
              <w:t>poartă</w:t>
            </w:r>
            <w:proofErr w:type="spellEnd"/>
            <w:proofErr w:type="gramEnd"/>
            <w:r w:rsidR="00460653" w:rsidRPr="00985B6E">
              <w:rPr>
                <w:lang w:val="en-US"/>
              </w:rPr>
              <w:t xml:space="preserve"> </w:t>
            </w:r>
            <w:proofErr w:type="spellStart"/>
            <w:r w:rsidR="00460653" w:rsidRPr="00985B6E">
              <w:rPr>
                <w:lang w:val="en-US"/>
              </w:rPr>
              <w:t>răspundere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neexecutarea</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necorespunzătoare</w:t>
            </w:r>
            <w:proofErr w:type="spellEnd"/>
            <w:r w:rsidR="00460653" w:rsidRPr="00985B6E">
              <w:rPr>
                <w:lang w:val="en-US"/>
              </w:rPr>
              <w:t xml:space="preserve"> a </w:t>
            </w:r>
            <w:proofErr w:type="spellStart"/>
            <w:r w:rsidR="00460653" w:rsidRPr="00985B6E">
              <w:rPr>
                <w:lang w:val="en-US"/>
              </w:rPr>
              <w:t>obligaţiilor</w:t>
            </w:r>
            <w:proofErr w:type="spellEnd"/>
            <w:r w:rsidR="00460653" w:rsidRPr="00985B6E">
              <w:rPr>
                <w:lang w:val="en-US"/>
              </w:rPr>
              <w:t xml:space="preserve">  </w:t>
            </w:r>
            <w:proofErr w:type="spellStart"/>
            <w:r w:rsidR="00460653" w:rsidRPr="00985B6E">
              <w:rPr>
                <w:lang w:val="en-US"/>
              </w:rPr>
              <w:t>prevăzute</w:t>
            </w:r>
            <w:proofErr w:type="spellEnd"/>
            <w:r w:rsidR="00460653" w:rsidRPr="00985B6E">
              <w:rPr>
                <w:lang w:val="en-US"/>
              </w:rPr>
              <w:t xml:space="preserve"> de </w:t>
            </w:r>
            <w:proofErr w:type="spellStart"/>
            <w:r w:rsidR="00460653" w:rsidRPr="00985B6E">
              <w:rPr>
                <w:lang w:val="en-US"/>
              </w:rPr>
              <w:t>prezentul</w:t>
            </w:r>
            <w:proofErr w:type="spellEnd"/>
            <w:r w:rsidR="00460653" w:rsidRPr="00985B6E">
              <w:rPr>
                <w:lang w:val="en-US"/>
              </w:rPr>
              <w:t xml:space="preserve"> contract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conformitate</w:t>
            </w:r>
            <w:proofErr w:type="spellEnd"/>
            <w:r w:rsidR="00460653" w:rsidRPr="00985B6E">
              <w:rPr>
                <w:lang w:val="en-US"/>
              </w:rPr>
              <w:t xml:space="preserve"> cu </w:t>
            </w:r>
            <w:proofErr w:type="spellStart"/>
            <w:r w:rsidR="00460653" w:rsidRPr="00985B6E">
              <w:rPr>
                <w:lang w:val="en-US"/>
              </w:rPr>
              <w:t>legislaţia</w:t>
            </w:r>
            <w:proofErr w:type="spellEnd"/>
            <w:r w:rsidR="00460653" w:rsidRPr="00985B6E">
              <w:rPr>
                <w:lang w:val="en-US"/>
              </w:rPr>
              <w:t xml:space="preserve">  </w:t>
            </w:r>
            <w:proofErr w:type="spellStart"/>
            <w:r w:rsidR="00460653" w:rsidRPr="00985B6E">
              <w:rPr>
                <w:lang w:val="en-US"/>
              </w:rPr>
              <w:t>Republicii</w:t>
            </w:r>
            <w:proofErr w:type="spellEnd"/>
            <w:r w:rsidR="00460653" w:rsidRPr="00985B6E">
              <w:rPr>
                <w:lang w:val="en-US"/>
              </w:rPr>
              <w:t xml:space="preserve"> Moldova.</w:t>
            </w:r>
          </w:p>
          <w:p w14:paraId="476BB321"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10.2.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legătură</w:t>
            </w:r>
            <w:proofErr w:type="spellEnd"/>
            <w:r w:rsidR="00460653" w:rsidRPr="00985B6E">
              <w:rPr>
                <w:lang w:val="en-US"/>
              </w:rPr>
              <w:t xml:space="preserve"> cu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de </w:t>
            </w:r>
            <w:proofErr w:type="spellStart"/>
            <w:r w:rsidR="00460653" w:rsidRPr="00985B6E">
              <w:rPr>
                <w:lang w:val="en-US"/>
              </w:rPr>
              <w:t>construcţii</w:t>
            </w:r>
            <w:proofErr w:type="spellEnd"/>
            <w:r w:rsidR="00460653" w:rsidRPr="00985B6E">
              <w:rPr>
                <w:lang w:val="en-US"/>
              </w:rPr>
              <w:t xml:space="preserve"> se produce o </w:t>
            </w:r>
            <w:proofErr w:type="spellStart"/>
            <w:r w:rsidR="00460653" w:rsidRPr="00985B6E">
              <w:rPr>
                <w:lang w:val="en-US"/>
              </w:rPr>
              <w:t>daună</w:t>
            </w:r>
            <w:proofErr w:type="spellEnd"/>
            <w:r w:rsidR="00460653" w:rsidRPr="00985B6E">
              <w:rPr>
                <w:lang w:val="en-US"/>
              </w:rPr>
              <w:t xml:space="preserve"> </w:t>
            </w:r>
            <w:proofErr w:type="spellStart"/>
            <w:r w:rsidR="00460653" w:rsidRPr="00985B6E">
              <w:rPr>
                <w:lang w:val="en-US"/>
              </w:rPr>
              <w:t>unui</w:t>
            </w:r>
            <w:proofErr w:type="spellEnd"/>
            <w:r w:rsidR="00460653" w:rsidRPr="00985B6E">
              <w:rPr>
                <w:lang w:val="en-US"/>
              </w:rPr>
              <w:t xml:space="preserve"> </w:t>
            </w:r>
            <w:proofErr w:type="spellStart"/>
            <w:r w:rsidR="00460653" w:rsidRPr="00985B6E">
              <w:rPr>
                <w:lang w:val="en-US"/>
              </w:rPr>
              <w:t>terţ</w:t>
            </w:r>
            <w:proofErr w:type="spellEnd"/>
            <w:r w:rsidR="00460653" w:rsidRPr="00985B6E">
              <w:rPr>
                <w:lang w:val="en-US"/>
              </w:rPr>
              <w:t xml:space="preserve">, </w:t>
            </w:r>
            <w:proofErr w:type="spellStart"/>
            <w:r w:rsidR="00460653" w:rsidRPr="00985B6E">
              <w:rPr>
                <w:lang w:val="en-US"/>
              </w:rPr>
              <w:t>părţile</w:t>
            </w:r>
            <w:proofErr w:type="spellEnd"/>
            <w:r w:rsidR="00460653" w:rsidRPr="00985B6E">
              <w:rPr>
                <w:lang w:val="en-US"/>
              </w:rPr>
              <w:t xml:space="preserve"> </w:t>
            </w:r>
            <w:proofErr w:type="spellStart"/>
            <w:r w:rsidR="00460653" w:rsidRPr="00985B6E">
              <w:rPr>
                <w:lang w:val="en-US"/>
              </w:rPr>
              <w:t>contractante</w:t>
            </w:r>
            <w:proofErr w:type="spellEnd"/>
            <w:r w:rsidR="00460653" w:rsidRPr="00985B6E">
              <w:rPr>
                <w:lang w:val="en-US"/>
              </w:rPr>
              <w:t xml:space="preserve"> </w:t>
            </w:r>
            <w:proofErr w:type="spellStart"/>
            <w:r w:rsidR="00460653" w:rsidRPr="00985B6E">
              <w:rPr>
                <w:lang w:val="en-US"/>
              </w:rPr>
              <w:t>răspund</w:t>
            </w:r>
            <w:proofErr w:type="spellEnd"/>
            <w:r w:rsidR="00460653" w:rsidRPr="00985B6E">
              <w:rPr>
                <w:lang w:val="en-US"/>
              </w:rPr>
              <w:t xml:space="preserve"> </w:t>
            </w:r>
            <w:proofErr w:type="spellStart"/>
            <w:r w:rsidR="00460653" w:rsidRPr="00985B6E">
              <w:rPr>
                <w:lang w:val="en-US"/>
              </w:rPr>
              <w:t>solidar</w:t>
            </w:r>
            <w:proofErr w:type="spellEnd"/>
            <w:r w:rsidR="00460653" w:rsidRPr="00985B6E">
              <w:rPr>
                <w:lang w:val="en-US"/>
              </w:rPr>
              <w:t xml:space="preserve">, conform </w:t>
            </w:r>
            <w:proofErr w:type="spellStart"/>
            <w:r w:rsidR="00460653" w:rsidRPr="00985B6E">
              <w:rPr>
                <w:lang w:val="en-US"/>
              </w:rPr>
              <w:t>prevederilor</w:t>
            </w:r>
            <w:proofErr w:type="spellEnd"/>
            <w:r w:rsidR="00460653" w:rsidRPr="00985B6E">
              <w:rPr>
                <w:lang w:val="en-US"/>
              </w:rPr>
              <w:t xml:space="preserve"> </w:t>
            </w:r>
            <w:proofErr w:type="spellStart"/>
            <w:r w:rsidR="00460653" w:rsidRPr="00985B6E">
              <w:rPr>
                <w:lang w:val="en-US"/>
              </w:rPr>
              <w:t>legale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stabilirea</w:t>
            </w:r>
            <w:proofErr w:type="spellEnd"/>
            <w:r w:rsidR="00460653" w:rsidRPr="00985B6E">
              <w:rPr>
                <w:lang w:val="en-US"/>
              </w:rPr>
              <w:t xml:space="preserve"> </w:t>
            </w:r>
            <w:proofErr w:type="spellStart"/>
            <w:r w:rsidR="00460653" w:rsidRPr="00985B6E">
              <w:rPr>
                <w:lang w:val="en-US"/>
              </w:rPr>
              <w:t>între</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a </w:t>
            </w:r>
            <w:proofErr w:type="spellStart"/>
            <w:r w:rsidR="00460653" w:rsidRPr="00985B6E">
              <w:rPr>
                <w:lang w:val="en-US"/>
              </w:rPr>
              <w:t>cuantumului</w:t>
            </w:r>
            <w:proofErr w:type="spellEnd"/>
            <w:r w:rsidR="00460653" w:rsidRPr="00985B6E">
              <w:rPr>
                <w:lang w:val="en-US"/>
              </w:rPr>
              <w:t xml:space="preserve"> </w:t>
            </w:r>
            <w:proofErr w:type="spellStart"/>
            <w:r w:rsidR="00460653" w:rsidRPr="00985B6E">
              <w:rPr>
                <w:lang w:val="en-US"/>
              </w:rPr>
              <w:t>răspunderii</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dauna</w:t>
            </w:r>
            <w:proofErr w:type="spellEnd"/>
            <w:r w:rsidR="00460653" w:rsidRPr="00985B6E">
              <w:rPr>
                <w:lang w:val="en-US"/>
              </w:rPr>
              <w:t xml:space="preserve"> </w:t>
            </w:r>
            <w:proofErr w:type="spellStart"/>
            <w:r w:rsidR="00460653" w:rsidRPr="00985B6E">
              <w:rPr>
                <w:lang w:val="en-US"/>
              </w:rPr>
              <w:t>provocată</w:t>
            </w:r>
            <w:proofErr w:type="spellEnd"/>
            <w:r w:rsidR="00460653" w:rsidRPr="00985B6E">
              <w:rPr>
                <w:lang w:val="en-US"/>
              </w:rPr>
              <w:t xml:space="preserve"> se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ţine</w:t>
            </w:r>
            <w:proofErr w:type="spellEnd"/>
            <w:r w:rsidR="00460653" w:rsidRPr="00985B6E">
              <w:rPr>
                <w:lang w:val="en-US"/>
              </w:rPr>
              <w:t xml:space="preserve"> </w:t>
            </w:r>
            <w:proofErr w:type="spellStart"/>
            <w:r w:rsidR="00460653" w:rsidRPr="00985B6E">
              <w:rPr>
                <w:lang w:val="en-US"/>
              </w:rPr>
              <w:t>seama</w:t>
            </w:r>
            <w:proofErr w:type="spellEnd"/>
            <w:r w:rsidR="00460653" w:rsidRPr="00985B6E">
              <w:rPr>
                <w:lang w:val="en-US"/>
              </w:rPr>
              <w:t xml:space="preserve"> de </w:t>
            </w:r>
            <w:proofErr w:type="spellStart"/>
            <w:r w:rsidR="00460653" w:rsidRPr="00985B6E">
              <w:rPr>
                <w:lang w:val="en-US"/>
              </w:rPr>
              <w:t>gradul</w:t>
            </w:r>
            <w:proofErr w:type="spellEnd"/>
            <w:r w:rsidR="00460653" w:rsidRPr="00985B6E">
              <w:rPr>
                <w:lang w:val="en-US"/>
              </w:rPr>
              <w:t xml:space="preserve"> de </w:t>
            </w:r>
            <w:proofErr w:type="spellStart"/>
            <w:r w:rsidR="00460653" w:rsidRPr="00985B6E">
              <w:rPr>
                <w:lang w:val="en-US"/>
              </w:rPr>
              <w:t>vinovăţie</w:t>
            </w:r>
            <w:proofErr w:type="spellEnd"/>
            <w:r w:rsidR="00460653" w:rsidRPr="00985B6E">
              <w:rPr>
                <w:lang w:val="en-US"/>
              </w:rPr>
              <w:t xml:space="preserve"> a </w:t>
            </w:r>
            <w:proofErr w:type="spellStart"/>
            <w:r w:rsidR="00460653" w:rsidRPr="00985B6E">
              <w:rPr>
                <w:lang w:val="en-US"/>
              </w:rPr>
              <w:t>fiecărui</w:t>
            </w:r>
            <w:proofErr w:type="spellEnd"/>
            <w:r w:rsidR="00460653" w:rsidRPr="00985B6E">
              <w:rPr>
                <w:lang w:val="en-US"/>
              </w:rPr>
              <w:t xml:space="preserve"> </w:t>
            </w:r>
            <w:proofErr w:type="spellStart"/>
            <w:r w:rsidR="00460653" w:rsidRPr="00985B6E">
              <w:rPr>
                <w:lang w:val="en-US"/>
              </w:rPr>
              <w:t>partener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producerea</w:t>
            </w:r>
            <w:proofErr w:type="spellEnd"/>
            <w:r w:rsidR="00460653" w:rsidRPr="00985B6E">
              <w:rPr>
                <w:lang w:val="en-US"/>
              </w:rPr>
              <w:t xml:space="preserve"> </w:t>
            </w:r>
            <w:proofErr w:type="spellStart"/>
            <w:r w:rsidR="00460653" w:rsidRPr="00985B6E">
              <w:rPr>
                <w:lang w:val="en-US"/>
              </w:rPr>
              <w:t>acesteia</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clauzele</w:t>
            </w:r>
            <w:proofErr w:type="spellEnd"/>
            <w:r w:rsidR="00460653" w:rsidRPr="00985B6E">
              <w:rPr>
                <w:lang w:val="en-US"/>
              </w:rPr>
              <w:t xml:space="preserve"> </w:t>
            </w:r>
            <w:proofErr w:type="spellStart"/>
            <w:r w:rsidR="00460653" w:rsidRPr="00985B6E">
              <w:rPr>
                <w:lang w:val="en-US"/>
              </w:rPr>
              <w:t>contractuale</w:t>
            </w:r>
            <w:proofErr w:type="spellEnd"/>
            <w:r w:rsidR="00460653" w:rsidRPr="00985B6E">
              <w:rPr>
                <w:lang w:val="en-US"/>
              </w:rPr>
              <w:t xml:space="preserve"> nu s-a </w:t>
            </w:r>
            <w:proofErr w:type="spellStart"/>
            <w:r w:rsidR="00460653" w:rsidRPr="00985B6E">
              <w:rPr>
                <w:lang w:val="en-US"/>
              </w:rPr>
              <w:t>prevăzut</w:t>
            </w:r>
            <w:proofErr w:type="spellEnd"/>
            <w:r w:rsidR="00460653" w:rsidRPr="00985B6E">
              <w:rPr>
                <w:lang w:val="en-US"/>
              </w:rPr>
              <w:t xml:space="preserve"> </w:t>
            </w:r>
            <w:proofErr w:type="spellStart"/>
            <w:r w:rsidR="00460653" w:rsidRPr="00985B6E">
              <w:rPr>
                <w:lang w:val="en-US"/>
              </w:rPr>
              <w:t>altfel</w:t>
            </w:r>
            <w:proofErr w:type="spellEnd"/>
            <w:r w:rsidR="00460653" w:rsidRPr="00985B6E">
              <w:rPr>
                <w:lang w:val="en-US"/>
              </w:rPr>
              <w:t xml:space="preserve">. </w:t>
            </w:r>
          </w:p>
          <w:p w14:paraId="09C3CC2A"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10.3. </w:t>
            </w:r>
            <w:proofErr w:type="spellStart"/>
            <w:r w:rsidR="00460653" w:rsidRPr="00985B6E">
              <w:rPr>
                <w:lang w:val="en-US"/>
              </w:rPr>
              <w:t>Membrii</w:t>
            </w:r>
            <w:proofErr w:type="spellEnd"/>
            <w:r w:rsidR="00460653" w:rsidRPr="00985B6E">
              <w:rPr>
                <w:lang w:val="en-US"/>
              </w:rPr>
              <w:t xml:space="preserve"> </w:t>
            </w:r>
            <w:proofErr w:type="spellStart"/>
            <w:r w:rsidR="00460653" w:rsidRPr="00985B6E">
              <w:rPr>
                <w:lang w:val="en-US"/>
              </w:rPr>
              <w:t>asocierii</w:t>
            </w:r>
            <w:proofErr w:type="spellEnd"/>
            <w:r w:rsidR="00460653" w:rsidRPr="00985B6E">
              <w:rPr>
                <w:lang w:val="en-US"/>
              </w:rPr>
              <w:t xml:space="preserve"> </w:t>
            </w:r>
            <w:proofErr w:type="spellStart"/>
            <w:r w:rsidR="00460653" w:rsidRPr="00985B6E">
              <w:rPr>
                <w:lang w:val="en-US"/>
              </w:rPr>
              <w:t>își</w:t>
            </w:r>
            <w:proofErr w:type="spellEnd"/>
            <w:r w:rsidR="00460653" w:rsidRPr="00985B6E">
              <w:rPr>
                <w:lang w:val="en-US"/>
              </w:rPr>
              <w:t xml:space="preserve"> </w:t>
            </w:r>
            <w:proofErr w:type="spellStart"/>
            <w:r w:rsidR="00460653" w:rsidRPr="00985B6E">
              <w:rPr>
                <w:lang w:val="en-US"/>
              </w:rPr>
              <w:t>păstrează</w:t>
            </w:r>
            <w:proofErr w:type="spellEnd"/>
            <w:r w:rsidR="00460653" w:rsidRPr="00985B6E">
              <w:rPr>
                <w:lang w:val="en-US"/>
              </w:rPr>
              <w:t xml:space="preserve"> </w:t>
            </w:r>
            <w:proofErr w:type="spellStart"/>
            <w:r w:rsidR="00460653" w:rsidRPr="00985B6E">
              <w:rPr>
                <w:lang w:val="en-US"/>
              </w:rPr>
              <w:t>individualitatea</w:t>
            </w:r>
            <w:proofErr w:type="spellEnd"/>
            <w:r w:rsidR="00460653" w:rsidRPr="00985B6E">
              <w:rPr>
                <w:lang w:val="en-US"/>
              </w:rPr>
              <w:t xml:space="preserve"> ca </w:t>
            </w:r>
            <w:proofErr w:type="spellStart"/>
            <w:r w:rsidR="00460653" w:rsidRPr="00985B6E">
              <w:rPr>
                <w:lang w:val="en-US"/>
              </w:rPr>
              <w:t>subiecți</w:t>
            </w:r>
            <w:proofErr w:type="spellEnd"/>
            <w:r w:rsidR="00460653" w:rsidRPr="00985B6E">
              <w:rPr>
                <w:lang w:val="en-US"/>
              </w:rPr>
              <w:t xml:space="preserve"> de </w:t>
            </w:r>
            <w:proofErr w:type="spellStart"/>
            <w:r w:rsidR="00460653" w:rsidRPr="00985B6E">
              <w:rPr>
                <w:lang w:val="en-US"/>
              </w:rPr>
              <w:t>drept</w:t>
            </w:r>
            <w:proofErr w:type="spellEnd"/>
            <w:r w:rsidR="00460653" w:rsidRPr="00985B6E">
              <w:rPr>
                <w:lang w:val="en-US"/>
              </w:rPr>
              <w:t xml:space="preserve">, </w:t>
            </w:r>
            <w:proofErr w:type="spellStart"/>
            <w:r w:rsidR="00460653" w:rsidRPr="00985B6E">
              <w:rPr>
                <w:lang w:val="en-US"/>
              </w:rPr>
              <w:t>însă</w:t>
            </w:r>
            <w:proofErr w:type="spellEnd"/>
            <w:r w:rsidR="00460653" w:rsidRPr="00985B6E">
              <w:rPr>
                <w:lang w:val="en-US"/>
              </w:rPr>
              <w:t xml:space="preserve"> sunt </w:t>
            </w:r>
            <w:proofErr w:type="spellStart"/>
            <w:r w:rsidR="00460653" w:rsidRPr="00985B6E">
              <w:rPr>
                <w:lang w:val="en-US"/>
              </w:rPr>
              <w:t>obligați</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răspundă</w:t>
            </w:r>
            <w:proofErr w:type="spellEnd"/>
            <w:r w:rsidR="00460653" w:rsidRPr="00985B6E">
              <w:rPr>
                <w:lang w:val="en-US"/>
              </w:rPr>
              <w:t xml:space="preserve"> </w:t>
            </w:r>
            <w:proofErr w:type="spellStart"/>
            <w:r w:rsidR="00460653" w:rsidRPr="00985B6E">
              <w:rPr>
                <w:lang w:val="en-US"/>
              </w:rPr>
              <w:t>solidar</w:t>
            </w:r>
            <w:proofErr w:type="spellEnd"/>
            <w:r w:rsidR="00460653" w:rsidRPr="00985B6E">
              <w:rPr>
                <w:lang w:val="en-US"/>
              </w:rPr>
              <w:t xml:space="preserve"> </w:t>
            </w:r>
            <w:proofErr w:type="spellStart"/>
            <w:r w:rsidR="00460653" w:rsidRPr="00985B6E">
              <w:rPr>
                <w:lang w:val="en-US"/>
              </w:rPr>
              <w:t>față</w:t>
            </w:r>
            <w:proofErr w:type="spellEnd"/>
            <w:r w:rsidR="00460653" w:rsidRPr="00985B6E">
              <w:rPr>
                <w:lang w:val="en-US"/>
              </w:rPr>
              <w:t xml:space="preserve"> de </w:t>
            </w:r>
            <w:proofErr w:type="spellStart"/>
            <w:r w:rsidR="00460653" w:rsidRPr="00985B6E">
              <w:rPr>
                <w:lang w:val="en-US"/>
              </w:rPr>
              <w:t>autoritate</w:t>
            </w:r>
            <w:r w:rsidRPr="00985B6E">
              <w:rPr>
                <w:lang w:val="en-US"/>
              </w:rPr>
              <w:t>a</w:t>
            </w:r>
            <w:proofErr w:type="spellEnd"/>
            <w:r w:rsidR="00460653" w:rsidRPr="00985B6E">
              <w:rPr>
                <w:lang w:val="en-US"/>
              </w:rPr>
              <w:t xml:space="preserve"> </w:t>
            </w:r>
            <w:proofErr w:type="spellStart"/>
            <w:r w:rsidR="00460653" w:rsidRPr="00985B6E">
              <w:rPr>
                <w:lang w:val="en-US"/>
              </w:rPr>
              <w:t>contractantă</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modul</w:t>
            </w:r>
            <w:proofErr w:type="spellEnd"/>
            <w:r w:rsidR="00460653" w:rsidRPr="00985B6E">
              <w:rPr>
                <w:lang w:val="en-US"/>
              </w:rPr>
              <w:t xml:space="preserve"> de </w:t>
            </w:r>
            <w:proofErr w:type="spellStart"/>
            <w:r w:rsidR="00460653" w:rsidRPr="00985B6E">
              <w:rPr>
                <w:lang w:val="en-US"/>
              </w:rPr>
              <w:t>îndeplinire</w:t>
            </w:r>
            <w:proofErr w:type="spellEnd"/>
            <w:r w:rsidR="00460653" w:rsidRPr="00985B6E">
              <w:rPr>
                <w:lang w:val="en-US"/>
              </w:rPr>
              <w:t xml:space="preserve"> </w:t>
            </w:r>
            <w:proofErr w:type="gramStart"/>
            <w:r w:rsidR="00460653" w:rsidRPr="00985B6E">
              <w:rPr>
                <w:lang w:val="en-US"/>
              </w:rPr>
              <w:t>a</w:t>
            </w:r>
            <w:proofErr w:type="gramEnd"/>
            <w:r w:rsidR="00460653" w:rsidRPr="00985B6E">
              <w:rPr>
                <w:lang w:val="en-US"/>
              </w:rPr>
              <w:t xml:space="preserve"> </w:t>
            </w:r>
            <w:proofErr w:type="spellStart"/>
            <w:r w:rsidR="00460653" w:rsidRPr="00985B6E">
              <w:rPr>
                <w:lang w:val="en-US"/>
              </w:rPr>
              <w:t>obligațiilor</w:t>
            </w:r>
            <w:proofErr w:type="spellEnd"/>
            <w:r w:rsidR="00460653" w:rsidRPr="00985B6E">
              <w:rPr>
                <w:lang w:val="en-US"/>
              </w:rPr>
              <w:t xml:space="preserve"> </w:t>
            </w:r>
            <w:proofErr w:type="spellStart"/>
            <w:r w:rsidR="00460653" w:rsidRPr="00985B6E">
              <w:rPr>
                <w:lang w:val="en-US"/>
              </w:rPr>
              <w:t>contractuale</w:t>
            </w:r>
            <w:proofErr w:type="spellEnd"/>
            <w:r w:rsidR="00460653" w:rsidRPr="00985B6E">
              <w:rPr>
                <w:lang w:val="en-US"/>
              </w:rPr>
              <w:t>.</w:t>
            </w:r>
          </w:p>
          <w:p w14:paraId="377C0C33"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lastRenderedPageBreak/>
              <w:t xml:space="preserve">10.4.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prejudiciul</w:t>
            </w:r>
            <w:proofErr w:type="spellEnd"/>
            <w:r w:rsidR="00460653" w:rsidRPr="00985B6E">
              <w:rPr>
                <w:lang w:val="en-US"/>
              </w:rPr>
              <w:t xml:space="preserve"> </w:t>
            </w:r>
            <w:proofErr w:type="spellStart"/>
            <w:r w:rsidR="00460653" w:rsidRPr="00985B6E">
              <w:rPr>
                <w:lang w:val="en-US"/>
              </w:rPr>
              <w:t>cauzat</w:t>
            </w:r>
            <w:proofErr w:type="spellEnd"/>
            <w:r w:rsidR="00460653" w:rsidRPr="00985B6E">
              <w:rPr>
                <w:lang w:val="en-US"/>
              </w:rPr>
              <w:t xml:space="preserve"> </w:t>
            </w:r>
            <w:proofErr w:type="spellStart"/>
            <w:r w:rsidR="00460653" w:rsidRPr="00985B6E">
              <w:rPr>
                <w:lang w:val="en-US"/>
              </w:rPr>
              <w:t>terţei</w:t>
            </w:r>
            <w:proofErr w:type="spellEnd"/>
            <w:r w:rsidR="00460653" w:rsidRPr="00985B6E">
              <w:rPr>
                <w:lang w:val="en-US"/>
              </w:rPr>
              <w:t xml:space="preserve"> </w:t>
            </w:r>
            <w:proofErr w:type="spellStart"/>
            <w:r w:rsidR="00460653" w:rsidRPr="00985B6E">
              <w:rPr>
                <w:lang w:val="en-US"/>
              </w:rPr>
              <w:t>persoane</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urmare</w:t>
            </w:r>
            <w:proofErr w:type="spellEnd"/>
            <w:r w:rsidR="00460653" w:rsidRPr="00985B6E">
              <w:rPr>
                <w:lang w:val="en-US"/>
              </w:rPr>
              <w:t xml:space="preserve"> a </w:t>
            </w:r>
            <w:proofErr w:type="spellStart"/>
            <w:r w:rsidR="00460653" w:rsidRPr="00985B6E">
              <w:rPr>
                <w:lang w:val="en-US"/>
              </w:rPr>
              <w:t>unei</w:t>
            </w:r>
            <w:proofErr w:type="spellEnd"/>
            <w:r w:rsidR="00460653" w:rsidRPr="00985B6E">
              <w:rPr>
                <w:lang w:val="en-US"/>
              </w:rPr>
              <w:t xml:space="preserve"> </w:t>
            </w:r>
            <w:proofErr w:type="spellStart"/>
            <w:r w:rsidR="00460653" w:rsidRPr="00985B6E">
              <w:rPr>
                <w:lang w:val="en-US"/>
              </w:rPr>
              <w:t>măsuri</w:t>
            </w:r>
            <w:proofErr w:type="spellEnd"/>
            <w:r w:rsidR="00460653" w:rsidRPr="00985B6E">
              <w:rPr>
                <w:lang w:val="en-US"/>
              </w:rPr>
              <w:t xml:space="preserve"> </w:t>
            </w:r>
            <w:proofErr w:type="spellStart"/>
            <w:r w:rsidR="00460653" w:rsidRPr="00985B6E">
              <w:rPr>
                <w:lang w:val="en-US"/>
              </w:rPr>
              <w:t>dispuse</w:t>
            </w:r>
            <w:proofErr w:type="spellEnd"/>
            <w:r w:rsidR="00460653" w:rsidRPr="00985B6E">
              <w:rPr>
                <w:lang w:val="en-US"/>
              </w:rPr>
              <w:t xml:space="preserve"> de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forma </w:t>
            </w:r>
            <w:proofErr w:type="spellStart"/>
            <w:r w:rsidR="00460653" w:rsidRPr="00985B6E">
              <w:rPr>
                <w:lang w:val="en-US"/>
              </w:rPr>
              <w:t>în</w:t>
            </w:r>
            <w:proofErr w:type="spellEnd"/>
            <w:r w:rsidR="00460653" w:rsidRPr="00985B6E">
              <w:rPr>
                <w:lang w:val="en-US"/>
              </w:rPr>
              <w:t xml:space="preserve"> care a </w:t>
            </w:r>
            <w:proofErr w:type="spellStart"/>
            <w:r w:rsidR="00460653" w:rsidRPr="00985B6E">
              <w:rPr>
                <w:lang w:val="en-US"/>
              </w:rPr>
              <w:t>fost</w:t>
            </w:r>
            <w:proofErr w:type="spellEnd"/>
            <w:r w:rsidR="00460653" w:rsidRPr="00985B6E">
              <w:rPr>
                <w:lang w:val="en-US"/>
              </w:rPr>
              <w:t xml:space="preserve"> </w:t>
            </w:r>
            <w:proofErr w:type="spellStart"/>
            <w:r w:rsidR="00460653" w:rsidRPr="00985B6E">
              <w:rPr>
                <w:lang w:val="en-US"/>
              </w:rPr>
              <w:t>aplicată</w:t>
            </w:r>
            <w:proofErr w:type="spellEnd"/>
            <w:r w:rsidR="00460653" w:rsidRPr="00985B6E">
              <w:rPr>
                <w:lang w:val="en-US"/>
              </w:rPr>
              <w:t xml:space="preserve">, </w:t>
            </w:r>
            <w:proofErr w:type="spellStart"/>
            <w:r w:rsidR="00460653" w:rsidRPr="00985B6E">
              <w:rPr>
                <w:lang w:val="en-US"/>
              </w:rPr>
              <w:t>atunci</w:t>
            </w:r>
            <w:proofErr w:type="spellEnd"/>
            <w:r w:rsidR="00460653" w:rsidRPr="00985B6E">
              <w:rPr>
                <w:lang w:val="en-US"/>
              </w:rPr>
              <w:t xml:space="preserve"> </w:t>
            </w:r>
            <w:proofErr w:type="spellStart"/>
            <w:r w:rsidR="00460653" w:rsidRPr="00985B6E">
              <w:rPr>
                <w:lang w:val="en-US"/>
              </w:rPr>
              <w:t>acesta</w:t>
            </w:r>
            <w:proofErr w:type="spellEnd"/>
            <w:r w:rsidR="00460653" w:rsidRPr="00985B6E">
              <w:rPr>
                <w:lang w:val="en-US"/>
              </w:rPr>
              <w:t xml:space="preserve"> </w:t>
            </w:r>
            <w:proofErr w:type="spellStart"/>
            <w:r w:rsidR="00460653" w:rsidRPr="00985B6E">
              <w:rPr>
                <w:lang w:val="en-US"/>
              </w:rPr>
              <w:t>poartă</w:t>
            </w:r>
            <w:proofErr w:type="spellEnd"/>
            <w:r w:rsidR="00460653" w:rsidRPr="00985B6E">
              <w:rPr>
                <w:lang w:val="en-US"/>
              </w:rPr>
              <w:t xml:space="preserve"> </w:t>
            </w:r>
            <w:proofErr w:type="spellStart"/>
            <w:r w:rsidR="00460653" w:rsidRPr="00985B6E">
              <w:rPr>
                <w:lang w:val="en-US"/>
              </w:rPr>
              <w:t>singur</w:t>
            </w:r>
            <w:proofErr w:type="spellEnd"/>
            <w:r w:rsidR="00460653" w:rsidRPr="00985B6E">
              <w:rPr>
                <w:lang w:val="en-US"/>
              </w:rPr>
              <w:t xml:space="preserve"> </w:t>
            </w:r>
            <w:proofErr w:type="spellStart"/>
            <w:r w:rsidR="00460653" w:rsidRPr="00985B6E">
              <w:rPr>
                <w:lang w:val="en-US"/>
              </w:rPr>
              <w:t>răspunderea</w:t>
            </w:r>
            <w:proofErr w:type="spellEnd"/>
            <w:r w:rsidR="00460653" w:rsidRPr="00985B6E">
              <w:rPr>
                <w:lang w:val="en-US"/>
              </w:rPr>
              <w:t xml:space="preserve">, </w:t>
            </w:r>
            <w:proofErr w:type="spellStart"/>
            <w:r w:rsidR="00460653" w:rsidRPr="00985B6E">
              <w:rPr>
                <w:lang w:val="en-US"/>
              </w:rPr>
              <w:t>numai</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l-a </w:t>
            </w:r>
            <w:proofErr w:type="spellStart"/>
            <w:r w:rsidR="00460653" w:rsidRPr="00985B6E">
              <w:rPr>
                <w:lang w:val="en-US"/>
              </w:rPr>
              <w:t>înştiinţat</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prealabil</w:t>
            </w:r>
            <w:proofErr w:type="spellEnd"/>
            <w:r w:rsidR="00460653" w:rsidRPr="00985B6E">
              <w:rPr>
                <w:lang w:val="en-US"/>
              </w:rPr>
              <w:t xml:space="preserve"> de </w:t>
            </w:r>
            <w:proofErr w:type="spellStart"/>
            <w:r w:rsidR="00460653" w:rsidRPr="00985B6E">
              <w:rPr>
                <w:lang w:val="en-US"/>
              </w:rPr>
              <w:t>pericolul</w:t>
            </w:r>
            <w:proofErr w:type="spellEnd"/>
            <w:r w:rsidR="00460653" w:rsidRPr="00985B6E">
              <w:rPr>
                <w:lang w:val="en-US"/>
              </w:rPr>
              <w:t xml:space="preserve"> </w:t>
            </w:r>
            <w:proofErr w:type="spellStart"/>
            <w:r w:rsidR="00460653" w:rsidRPr="00985B6E">
              <w:rPr>
                <w:lang w:val="en-US"/>
              </w:rPr>
              <w:t>legat</w:t>
            </w:r>
            <w:proofErr w:type="spellEnd"/>
            <w:r w:rsidR="00460653" w:rsidRPr="00985B6E">
              <w:rPr>
                <w:lang w:val="en-US"/>
              </w:rPr>
              <w:t xml:space="preserve"> de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dispoziţiei</w:t>
            </w:r>
            <w:proofErr w:type="spellEnd"/>
            <w:r w:rsidR="00460653" w:rsidRPr="00985B6E">
              <w:rPr>
                <w:lang w:val="en-US"/>
              </w:rPr>
              <w:t xml:space="preserve">. </w:t>
            </w:r>
          </w:p>
          <w:p w14:paraId="2CECC90F"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10.5.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este</w:t>
            </w:r>
            <w:proofErr w:type="spellEnd"/>
            <w:r w:rsidR="00460653" w:rsidRPr="00985B6E">
              <w:rPr>
                <w:lang w:val="en-US"/>
              </w:rPr>
              <w:t xml:space="preserve"> </w:t>
            </w:r>
            <w:proofErr w:type="spellStart"/>
            <w:r w:rsidR="00460653" w:rsidRPr="00985B6E">
              <w:rPr>
                <w:lang w:val="en-US"/>
              </w:rPr>
              <w:t>obligat</w:t>
            </w:r>
            <w:proofErr w:type="spellEnd"/>
            <w:r w:rsidR="00460653" w:rsidRPr="00985B6E">
              <w:rPr>
                <w:lang w:val="en-US"/>
              </w:rPr>
              <w:t xml:space="preserve">, conform </w:t>
            </w:r>
            <w:proofErr w:type="spellStart"/>
            <w:r w:rsidR="00460653" w:rsidRPr="00985B6E">
              <w:rPr>
                <w:lang w:val="en-US"/>
              </w:rPr>
              <w:t>prevederilor</w:t>
            </w:r>
            <w:proofErr w:type="spellEnd"/>
            <w:r w:rsidR="00460653" w:rsidRPr="00985B6E">
              <w:rPr>
                <w:lang w:val="en-US"/>
              </w:rPr>
              <w:t xml:space="preserve"> </w:t>
            </w:r>
            <w:proofErr w:type="spellStart"/>
            <w:r w:rsidR="00460653" w:rsidRPr="00985B6E">
              <w:rPr>
                <w:lang w:val="en-US"/>
              </w:rPr>
              <w:t>legale</w:t>
            </w:r>
            <w:proofErr w:type="spellEnd"/>
            <w:r w:rsidR="00460653" w:rsidRPr="00985B6E">
              <w:rPr>
                <w:lang w:val="en-US"/>
              </w:rPr>
              <w:t xml:space="preserve">, la </w:t>
            </w:r>
            <w:proofErr w:type="spellStart"/>
            <w:r w:rsidR="00460653" w:rsidRPr="00985B6E">
              <w:rPr>
                <w:lang w:val="en-US"/>
              </w:rPr>
              <w:t>plata</w:t>
            </w:r>
            <w:proofErr w:type="spellEnd"/>
            <w:r w:rsidR="00460653" w:rsidRPr="00985B6E">
              <w:rPr>
                <w:lang w:val="en-US"/>
              </w:rPr>
              <w:t xml:space="preserve"> </w:t>
            </w:r>
            <w:proofErr w:type="spellStart"/>
            <w:r w:rsidR="00460653" w:rsidRPr="00985B6E">
              <w:rPr>
                <w:lang w:val="en-US"/>
              </w:rPr>
              <w:t>daunelor</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încălcarea</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deteriorarea</w:t>
            </w:r>
            <w:proofErr w:type="spellEnd"/>
            <w:r w:rsidR="00460653" w:rsidRPr="00985B6E">
              <w:rPr>
                <w:lang w:val="en-US"/>
              </w:rPr>
              <w:t xml:space="preserve"> </w:t>
            </w:r>
            <w:proofErr w:type="spellStart"/>
            <w:r w:rsidR="00460653" w:rsidRPr="00985B6E">
              <w:rPr>
                <w:lang w:val="en-US"/>
              </w:rPr>
              <w:t>drumurilor</w:t>
            </w:r>
            <w:proofErr w:type="spellEnd"/>
            <w:r w:rsidR="00460653" w:rsidRPr="00985B6E">
              <w:rPr>
                <w:lang w:val="en-US"/>
              </w:rPr>
              <w:t xml:space="preserve"> de </w:t>
            </w:r>
            <w:proofErr w:type="spellStart"/>
            <w:r w:rsidR="00460653" w:rsidRPr="00985B6E">
              <w:rPr>
                <w:lang w:val="en-US"/>
              </w:rPr>
              <w:t>acces</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a </w:t>
            </w:r>
            <w:proofErr w:type="spellStart"/>
            <w:r w:rsidR="00460653" w:rsidRPr="00985B6E">
              <w:rPr>
                <w:lang w:val="en-US"/>
              </w:rPr>
              <w:t>reţelelor</w:t>
            </w:r>
            <w:proofErr w:type="spellEnd"/>
            <w:r w:rsidR="00460653" w:rsidRPr="00985B6E">
              <w:rPr>
                <w:lang w:val="en-US"/>
              </w:rPr>
              <w:t xml:space="preserve"> de </w:t>
            </w:r>
            <w:proofErr w:type="spellStart"/>
            <w:r w:rsidR="00460653" w:rsidRPr="00985B6E">
              <w:rPr>
                <w:lang w:val="en-US"/>
              </w:rPr>
              <w:t>utilităţi</w:t>
            </w:r>
            <w:proofErr w:type="spellEnd"/>
            <w:r w:rsidR="00460653" w:rsidRPr="00985B6E">
              <w:rPr>
                <w:lang w:val="en-US"/>
              </w:rPr>
              <w:t xml:space="preserve">, a </w:t>
            </w:r>
            <w:proofErr w:type="spellStart"/>
            <w:r w:rsidR="00460653" w:rsidRPr="00985B6E">
              <w:rPr>
                <w:lang w:val="en-US"/>
              </w:rPr>
              <w:t>terenurilor</w:t>
            </w:r>
            <w:proofErr w:type="spellEnd"/>
            <w:r w:rsidR="00460653" w:rsidRPr="00985B6E">
              <w:rPr>
                <w:lang w:val="en-US"/>
              </w:rPr>
              <w:t xml:space="preserve"> </w:t>
            </w:r>
            <w:proofErr w:type="spellStart"/>
            <w:r w:rsidR="00460653" w:rsidRPr="00985B6E">
              <w:rPr>
                <w:lang w:val="en-US"/>
              </w:rPr>
              <w:t>limitrofe</w:t>
            </w:r>
            <w:proofErr w:type="spellEnd"/>
            <w:r w:rsidR="00460653" w:rsidRPr="00985B6E">
              <w:rPr>
                <w:lang w:val="en-US"/>
              </w:rPr>
              <w:t xml:space="preserve"> </w:t>
            </w:r>
            <w:proofErr w:type="spellStart"/>
            <w:r w:rsidR="00460653" w:rsidRPr="00985B6E">
              <w:rPr>
                <w:lang w:val="en-US"/>
              </w:rPr>
              <w:t>prin</w:t>
            </w:r>
            <w:proofErr w:type="spellEnd"/>
            <w:r w:rsidR="00460653" w:rsidRPr="00985B6E">
              <w:rPr>
                <w:lang w:val="en-US"/>
              </w:rPr>
              <w:t xml:space="preserve"> </w:t>
            </w:r>
            <w:proofErr w:type="spellStart"/>
            <w:r w:rsidR="00460653" w:rsidRPr="00985B6E">
              <w:rPr>
                <w:lang w:val="en-US"/>
              </w:rPr>
              <w:t>depozitarea</w:t>
            </w:r>
            <w:proofErr w:type="spellEnd"/>
            <w:r w:rsidR="00460653" w:rsidRPr="00985B6E">
              <w:rPr>
                <w:lang w:val="en-US"/>
              </w:rPr>
              <w:t xml:space="preserve"> de </w:t>
            </w:r>
            <w:proofErr w:type="spellStart"/>
            <w:r w:rsidR="00460653" w:rsidRPr="00985B6E">
              <w:rPr>
                <w:lang w:val="en-US"/>
              </w:rPr>
              <w:t>pământ</w:t>
            </w:r>
            <w:proofErr w:type="spellEnd"/>
            <w:r w:rsidR="00460653" w:rsidRPr="00985B6E">
              <w:rPr>
                <w:lang w:val="en-US"/>
              </w:rPr>
              <w:t xml:space="preserve">, </w:t>
            </w:r>
            <w:proofErr w:type="spellStart"/>
            <w:r w:rsidR="00460653" w:rsidRPr="00985B6E">
              <w:rPr>
                <w:lang w:val="en-US"/>
              </w:rPr>
              <w:t>materiale</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alte</w:t>
            </w:r>
            <w:proofErr w:type="spellEnd"/>
            <w:r w:rsidR="00460653" w:rsidRPr="00985B6E">
              <w:rPr>
                <w:lang w:val="en-US"/>
              </w:rPr>
              <w:t xml:space="preserve"> </w:t>
            </w:r>
            <w:proofErr w:type="spellStart"/>
            <w:r w:rsidR="00460653" w:rsidRPr="00985B6E">
              <w:rPr>
                <w:lang w:val="en-US"/>
              </w:rPr>
              <w:t>obiecte</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ca </w:t>
            </w:r>
            <w:proofErr w:type="spellStart"/>
            <w:r w:rsidR="00460653" w:rsidRPr="00985B6E">
              <w:rPr>
                <w:lang w:val="en-US"/>
              </w:rPr>
              <w:t>urmare</w:t>
            </w:r>
            <w:proofErr w:type="spellEnd"/>
            <w:r w:rsidR="00460653" w:rsidRPr="00985B6E">
              <w:rPr>
                <w:lang w:val="en-US"/>
              </w:rPr>
              <w:t xml:space="preserve"> a </w:t>
            </w:r>
            <w:proofErr w:type="spellStart"/>
            <w:r w:rsidR="00460653" w:rsidRPr="00985B6E">
              <w:rPr>
                <w:lang w:val="en-US"/>
              </w:rPr>
              <w:t>unor</w:t>
            </w:r>
            <w:proofErr w:type="spellEnd"/>
            <w:r w:rsidR="00460653" w:rsidRPr="00985B6E">
              <w:rPr>
                <w:lang w:val="en-US"/>
              </w:rPr>
              <w:t xml:space="preserve"> </w:t>
            </w:r>
            <w:proofErr w:type="spellStart"/>
            <w:r w:rsidR="00460653" w:rsidRPr="00985B6E">
              <w:rPr>
                <w:lang w:val="en-US"/>
              </w:rPr>
              <w:t>îngrădiri</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limitări</w:t>
            </w:r>
            <w:proofErr w:type="spellEnd"/>
            <w:r w:rsidR="00460653" w:rsidRPr="00985B6E">
              <w:rPr>
                <w:lang w:val="en-US"/>
              </w:rPr>
              <w:t xml:space="preserve"> din </w:t>
            </w:r>
            <w:proofErr w:type="spellStart"/>
            <w:r w:rsidR="00460653" w:rsidRPr="00985B6E">
              <w:rPr>
                <w:lang w:val="en-US"/>
              </w:rPr>
              <w:t>proprie</w:t>
            </w:r>
            <w:proofErr w:type="spellEnd"/>
            <w:r w:rsidR="00460653" w:rsidRPr="00985B6E">
              <w:rPr>
                <w:lang w:val="en-US"/>
              </w:rPr>
              <w:t xml:space="preserve"> </w:t>
            </w:r>
            <w:proofErr w:type="spellStart"/>
            <w:r w:rsidR="00460653" w:rsidRPr="00985B6E">
              <w:rPr>
                <w:lang w:val="en-US"/>
              </w:rPr>
              <w:t>vină</w:t>
            </w:r>
            <w:proofErr w:type="spellEnd"/>
            <w:r w:rsidR="00460653" w:rsidRPr="00985B6E">
              <w:rPr>
                <w:lang w:val="en-US"/>
              </w:rPr>
              <w:t xml:space="preserve">. </w:t>
            </w:r>
          </w:p>
          <w:p w14:paraId="12EA17B3"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10.6.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asigure</w:t>
            </w:r>
            <w:proofErr w:type="spellEnd"/>
            <w:r w:rsidR="00460653" w:rsidRPr="00985B6E">
              <w:rPr>
                <w:lang w:val="en-US"/>
              </w:rPr>
              <w:t xml:space="preserve"> </w:t>
            </w:r>
            <w:proofErr w:type="spellStart"/>
            <w:r w:rsidR="00460653" w:rsidRPr="00985B6E">
              <w:rPr>
                <w:lang w:val="en-US"/>
              </w:rPr>
              <w:t>lucrările</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dotările</w:t>
            </w:r>
            <w:proofErr w:type="spellEnd"/>
            <w:r w:rsidR="00460653" w:rsidRPr="00985B6E">
              <w:rPr>
                <w:lang w:val="en-US"/>
              </w:rPr>
              <w:t xml:space="preserve"> pe care le are la </w:t>
            </w:r>
            <w:proofErr w:type="spellStart"/>
            <w:r w:rsidR="00460653" w:rsidRPr="00985B6E">
              <w:rPr>
                <w:lang w:val="en-US"/>
              </w:rPr>
              <w:t>dispoziţie</w:t>
            </w:r>
            <w:proofErr w:type="spellEnd"/>
            <w:r w:rsidR="00460653" w:rsidRPr="00985B6E">
              <w:rPr>
                <w:lang w:val="en-US"/>
              </w:rPr>
              <w:t xml:space="preserve"> </w:t>
            </w:r>
            <w:proofErr w:type="spellStart"/>
            <w:r w:rsidR="00460653" w:rsidRPr="00985B6E">
              <w:rPr>
                <w:lang w:val="en-US"/>
              </w:rPr>
              <w:t>împotriva</w:t>
            </w:r>
            <w:proofErr w:type="spellEnd"/>
            <w:r w:rsidR="00460653" w:rsidRPr="00985B6E">
              <w:rPr>
                <w:lang w:val="en-US"/>
              </w:rPr>
              <w:t xml:space="preserve"> </w:t>
            </w:r>
            <w:proofErr w:type="spellStart"/>
            <w:r w:rsidR="00460653" w:rsidRPr="00985B6E">
              <w:rPr>
                <w:lang w:val="en-US"/>
              </w:rPr>
              <w:t>degradări</w:t>
            </w:r>
            <w:r w:rsidR="00183D79" w:rsidRPr="00985B6E">
              <w:rPr>
                <w:lang w:val="en-US"/>
              </w:rPr>
              <w:t>i</w:t>
            </w:r>
            <w:proofErr w:type="spellEnd"/>
            <w:r w:rsidR="00183D79" w:rsidRPr="00985B6E">
              <w:rPr>
                <w:lang w:val="en-US"/>
              </w:rPr>
              <w:t xml:space="preserve"> </w:t>
            </w:r>
            <w:proofErr w:type="spellStart"/>
            <w:r w:rsidR="00183D79" w:rsidRPr="00985B6E">
              <w:rPr>
                <w:lang w:val="en-US"/>
              </w:rPr>
              <w:t>şi</w:t>
            </w:r>
            <w:proofErr w:type="spellEnd"/>
            <w:r w:rsidR="00183D79" w:rsidRPr="00985B6E">
              <w:rPr>
                <w:lang w:val="en-US"/>
              </w:rPr>
              <w:t xml:space="preserve"> </w:t>
            </w:r>
            <w:proofErr w:type="spellStart"/>
            <w:r w:rsidR="00183D79" w:rsidRPr="00985B6E">
              <w:rPr>
                <w:lang w:val="en-US"/>
              </w:rPr>
              <w:t>furturilor</w:t>
            </w:r>
            <w:proofErr w:type="spellEnd"/>
            <w:r w:rsidR="00183D79" w:rsidRPr="00985B6E">
              <w:rPr>
                <w:lang w:val="en-US"/>
              </w:rPr>
              <w:t xml:space="preserve"> </w:t>
            </w:r>
            <w:proofErr w:type="spellStart"/>
            <w:r w:rsidR="00183D79" w:rsidRPr="00985B6E">
              <w:rPr>
                <w:lang w:val="en-US"/>
              </w:rPr>
              <w:t>pâ</w:t>
            </w:r>
            <w:r w:rsidR="00460653" w:rsidRPr="00985B6E">
              <w:rPr>
                <w:lang w:val="en-US"/>
              </w:rPr>
              <w:t>nă</w:t>
            </w:r>
            <w:proofErr w:type="spellEnd"/>
            <w:r w:rsidR="00460653" w:rsidRPr="00985B6E">
              <w:rPr>
                <w:lang w:val="en-US"/>
              </w:rPr>
              <w:t xml:space="preserve"> la </w:t>
            </w:r>
            <w:proofErr w:type="spellStart"/>
            <w:r w:rsidR="00460653" w:rsidRPr="00985B6E">
              <w:rPr>
                <w:lang w:val="en-US"/>
              </w:rPr>
              <w:t>predarea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El </w:t>
            </w:r>
            <w:proofErr w:type="spellStart"/>
            <w:r w:rsidR="00460653" w:rsidRPr="00985B6E">
              <w:rPr>
                <w:lang w:val="en-US"/>
              </w:rPr>
              <w:t>trebuie</w:t>
            </w:r>
            <w:proofErr w:type="spellEnd"/>
            <w:r w:rsidR="00460653" w:rsidRPr="00985B6E">
              <w:rPr>
                <w:lang w:val="en-US"/>
              </w:rPr>
              <w:t xml:space="preserve"> să </w:t>
            </w:r>
            <w:proofErr w:type="spellStart"/>
            <w:r w:rsidR="00460653" w:rsidRPr="00985B6E">
              <w:rPr>
                <w:lang w:val="en-US"/>
              </w:rPr>
              <w:t>ia</w:t>
            </w:r>
            <w:proofErr w:type="spellEnd"/>
            <w:r w:rsidR="00460653" w:rsidRPr="00985B6E">
              <w:rPr>
                <w:lang w:val="en-US"/>
              </w:rPr>
              <w:t xml:space="preserve"> </w:t>
            </w:r>
            <w:proofErr w:type="spellStart"/>
            <w:r w:rsidR="00460653" w:rsidRPr="00985B6E">
              <w:rPr>
                <w:lang w:val="en-US"/>
              </w:rPr>
              <w:t>măsuri</w:t>
            </w:r>
            <w:proofErr w:type="spellEnd"/>
            <w:r w:rsidR="00460653" w:rsidRPr="00985B6E">
              <w:rPr>
                <w:lang w:val="en-US"/>
              </w:rPr>
              <w:t xml:space="preserve"> de </w:t>
            </w:r>
            <w:proofErr w:type="spellStart"/>
            <w:r w:rsidR="00460653" w:rsidRPr="00985B6E">
              <w:rPr>
                <w:lang w:val="en-US"/>
              </w:rPr>
              <w:t>protecţie</w:t>
            </w:r>
            <w:proofErr w:type="spellEnd"/>
            <w:r w:rsidR="00460653" w:rsidRPr="00985B6E">
              <w:rPr>
                <w:lang w:val="en-US"/>
              </w:rPr>
              <w:t xml:space="preserve"> contra </w:t>
            </w:r>
            <w:proofErr w:type="spellStart"/>
            <w:r w:rsidR="00460653" w:rsidRPr="00985B6E">
              <w:rPr>
                <w:lang w:val="en-US"/>
              </w:rPr>
              <w:t>degradării</w:t>
            </w:r>
            <w:proofErr w:type="spellEnd"/>
            <w:r w:rsidR="00460653" w:rsidRPr="00985B6E">
              <w:rPr>
                <w:lang w:val="en-US"/>
              </w:rPr>
              <w:t xml:space="preserve"> </w:t>
            </w:r>
            <w:proofErr w:type="spellStart"/>
            <w:r w:rsidR="00460653" w:rsidRPr="00985B6E">
              <w:rPr>
                <w:lang w:val="en-US"/>
              </w:rPr>
              <w:t>lucrării</w:t>
            </w:r>
            <w:proofErr w:type="spellEnd"/>
            <w:r w:rsidR="00460653" w:rsidRPr="00985B6E">
              <w:rPr>
                <w:lang w:val="en-US"/>
              </w:rPr>
              <w:t xml:space="preserve"> </w:t>
            </w:r>
            <w:proofErr w:type="spellStart"/>
            <w:r w:rsidR="00460653" w:rsidRPr="00985B6E">
              <w:rPr>
                <w:lang w:val="en-US"/>
              </w:rPr>
              <w:t>datorită</w:t>
            </w:r>
            <w:proofErr w:type="spellEnd"/>
            <w:r w:rsidR="00460653" w:rsidRPr="00985B6E">
              <w:rPr>
                <w:lang w:val="en-US"/>
              </w:rPr>
              <w:t xml:space="preserve"> </w:t>
            </w:r>
            <w:proofErr w:type="spellStart"/>
            <w:r w:rsidR="00460653" w:rsidRPr="00985B6E">
              <w:rPr>
                <w:lang w:val="en-US"/>
              </w:rPr>
              <w:t>acţiunilor</w:t>
            </w:r>
            <w:proofErr w:type="spellEnd"/>
            <w:r w:rsidR="00460653" w:rsidRPr="00985B6E">
              <w:rPr>
                <w:lang w:val="en-US"/>
              </w:rPr>
              <w:t xml:space="preserve"> </w:t>
            </w:r>
            <w:proofErr w:type="spellStart"/>
            <w:r w:rsidR="00460653" w:rsidRPr="00985B6E">
              <w:rPr>
                <w:lang w:val="en-US"/>
              </w:rPr>
              <w:t>atmosferice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gramStart"/>
            <w:r w:rsidR="00460653" w:rsidRPr="00985B6E">
              <w:rPr>
                <w:lang w:val="en-US"/>
              </w:rPr>
              <w:t>a</w:t>
            </w:r>
            <w:proofErr w:type="gramEnd"/>
            <w:r w:rsidR="00460653" w:rsidRPr="00985B6E">
              <w:rPr>
                <w:lang w:val="en-US"/>
              </w:rPr>
              <w:t xml:space="preserve"> </w:t>
            </w:r>
            <w:proofErr w:type="spellStart"/>
            <w:r w:rsidR="00460653" w:rsidRPr="00985B6E">
              <w:rPr>
                <w:lang w:val="en-US"/>
              </w:rPr>
              <w:t>apei</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w:t>
            </w:r>
            <w:proofErr w:type="spellStart"/>
            <w:r w:rsidR="00460653" w:rsidRPr="00985B6E">
              <w:rPr>
                <w:lang w:val="en-US"/>
              </w:rPr>
              <w:t>îndepărteze</w:t>
            </w:r>
            <w:proofErr w:type="spellEnd"/>
            <w:r w:rsidR="00460653" w:rsidRPr="00985B6E">
              <w:rPr>
                <w:lang w:val="en-US"/>
              </w:rPr>
              <w:t xml:space="preserve"> </w:t>
            </w:r>
            <w:proofErr w:type="spellStart"/>
            <w:r w:rsidR="00460653" w:rsidRPr="00985B6E">
              <w:rPr>
                <w:lang w:val="en-US"/>
              </w:rPr>
              <w:t>zăpada</w:t>
            </w:r>
            <w:proofErr w:type="spellEnd"/>
            <w:r w:rsidR="00460653" w:rsidRPr="00985B6E">
              <w:rPr>
                <w:lang w:val="en-US"/>
              </w:rPr>
              <w:t xml:space="preserve"> </w:t>
            </w:r>
            <w:proofErr w:type="spellStart"/>
            <w:r w:rsidR="00460653" w:rsidRPr="00985B6E">
              <w:rPr>
                <w:lang w:val="en-US"/>
              </w:rPr>
              <w:t>şi</w:t>
            </w:r>
            <w:proofErr w:type="spellEnd"/>
            <w:r w:rsidR="00C33344" w:rsidRPr="00985B6E">
              <w:rPr>
                <w:lang w:val="en-US"/>
              </w:rPr>
              <w:t xml:space="preserve"> </w:t>
            </w:r>
            <w:proofErr w:type="spellStart"/>
            <w:r w:rsidR="00460653" w:rsidRPr="00985B6E">
              <w:rPr>
                <w:lang w:val="en-US"/>
              </w:rPr>
              <w:t>gheaţa</w:t>
            </w:r>
            <w:proofErr w:type="spellEnd"/>
            <w:r w:rsidR="00460653" w:rsidRPr="00985B6E">
              <w:rPr>
                <w:lang w:val="en-US"/>
              </w:rPr>
              <w:t xml:space="preserve">. </w:t>
            </w:r>
          </w:p>
          <w:p w14:paraId="399BD9F0"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10.7.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nerespectarea</w:t>
            </w:r>
            <w:proofErr w:type="spellEnd"/>
            <w:r w:rsidR="00460653" w:rsidRPr="00985B6E">
              <w:rPr>
                <w:lang w:val="en-US"/>
              </w:rPr>
              <w:t xml:space="preserve"> de </w:t>
            </w:r>
            <w:proofErr w:type="spellStart"/>
            <w:r w:rsidR="00460653" w:rsidRPr="00985B6E">
              <w:rPr>
                <w:lang w:val="en-US"/>
              </w:rPr>
              <w:t>către</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a </w:t>
            </w:r>
            <w:proofErr w:type="spellStart"/>
            <w:r w:rsidR="00460653" w:rsidRPr="00985B6E">
              <w:rPr>
                <w:lang w:val="en-US"/>
              </w:rPr>
              <w:t>prevederilor</w:t>
            </w:r>
            <w:proofErr w:type="spellEnd"/>
            <w:r w:rsidR="00460653" w:rsidRPr="00985B6E">
              <w:rPr>
                <w:lang w:val="en-US"/>
              </w:rPr>
              <w:t xml:space="preserve"> </w:t>
            </w:r>
            <w:proofErr w:type="spellStart"/>
            <w:r w:rsidR="00460653" w:rsidRPr="00985B6E">
              <w:rPr>
                <w:lang w:val="en-US"/>
              </w:rPr>
              <w:t>oricărui</w:t>
            </w:r>
            <w:proofErr w:type="spellEnd"/>
            <w:r w:rsidR="00460653" w:rsidRPr="00985B6E">
              <w:rPr>
                <w:lang w:val="en-US"/>
              </w:rPr>
              <w:t xml:space="preserve"> </w:t>
            </w:r>
            <w:proofErr w:type="spellStart"/>
            <w:r w:rsidR="00460653" w:rsidRPr="00985B6E">
              <w:rPr>
                <w:lang w:val="en-US"/>
              </w:rPr>
              <w:t>regulament</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hotărâri</w:t>
            </w:r>
            <w:proofErr w:type="spellEnd"/>
            <w:r w:rsidR="00460653" w:rsidRPr="00985B6E">
              <w:rPr>
                <w:lang w:val="en-US"/>
              </w:rPr>
              <w:t xml:space="preserve"> ale </w:t>
            </w:r>
            <w:proofErr w:type="spellStart"/>
            <w:r w:rsidR="00460653" w:rsidRPr="00985B6E">
              <w:rPr>
                <w:lang w:val="en-US"/>
              </w:rPr>
              <w:t>autorităţilor</w:t>
            </w:r>
            <w:proofErr w:type="spellEnd"/>
            <w:r w:rsidR="00C33344" w:rsidRPr="00985B6E">
              <w:rPr>
                <w:lang w:val="en-US"/>
              </w:rPr>
              <w:t xml:space="preserve"> </w:t>
            </w:r>
            <w:proofErr w:type="spellStart"/>
            <w:r w:rsidR="00460653" w:rsidRPr="00985B6E">
              <w:rPr>
                <w:lang w:val="en-US"/>
              </w:rPr>
              <w:t>administraţiei</w:t>
            </w:r>
            <w:proofErr w:type="spellEnd"/>
            <w:r w:rsidR="00460653" w:rsidRPr="00985B6E">
              <w:rPr>
                <w:lang w:val="en-US"/>
              </w:rPr>
              <w:t xml:space="preserve"> </w:t>
            </w:r>
            <w:proofErr w:type="spellStart"/>
            <w:r w:rsidR="00460653" w:rsidRPr="00985B6E">
              <w:rPr>
                <w:lang w:val="en-US"/>
              </w:rPr>
              <w:t>publice</w:t>
            </w:r>
            <w:proofErr w:type="spellEnd"/>
            <w:r w:rsidR="00460653" w:rsidRPr="00985B6E">
              <w:rPr>
                <w:lang w:val="en-US"/>
              </w:rPr>
              <w:t xml:space="preserve"> locale </w:t>
            </w:r>
            <w:proofErr w:type="spellStart"/>
            <w:r w:rsidR="00460653" w:rsidRPr="00985B6E">
              <w:rPr>
                <w:lang w:val="en-US"/>
              </w:rPr>
              <w:t>sau</w:t>
            </w:r>
            <w:proofErr w:type="spellEnd"/>
            <w:r w:rsidR="00460653" w:rsidRPr="00985B6E">
              <w:rPr>
                <w:lang w:val="en-US"/>
              </w:rPr>
              <w:t xml:space="preserve"> ale </w:t>
            </w:r>
            <w:proofErr w:type="spellStart"/>
            <w:r w:rsidR="00460653" w:rsidRPr="00985B6E">
              <w:rPr>
                <w:lang w:val="en-US"/>
              </w:rPr>
              <w:t>altor</w:t>
            </w:r>
            <w:proofErr w:type="spellEnd"/>
            <w:r w:rsidR="00460653" w:rsidRPr="00985B6E">
              <w:rPr>
                <w:lang w:val="en-US"/>
              </w:rPr>
              <w:t xml:space="preserve"> </w:t>
            </w:r>
            <w:proofErr w:type="spellStart"/>
            <w:r w:rsidR="00460653" w:rsidRPr="00985B6E">
              <w:rPr>
                <w:lang w:val="en-US"/>
              </w:rPr>
              <w:t>organe</w:t>
            </w:r>
            <w:proofErr w:type="spellEnd"/>
            <w:r w:rsidR="00460653" w:rsidRPr="00985B6E">
              <w:rPr>
                <w:lang w:val="en-US"/>
              </w:rPr>
              <w:t xml:space="preserve"> locale, legal </w:t>
            </w:r>
            <w:proofErr w:type="spellStart"/>
            <w:r w:rsidR="00460653" w:rsidRPr="00985B6E">
              <w:rPr>
                <w:lang w:val="en-US"/>
              </w:rPr>
              <w:t>constituite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care au </w:t>
            </w:r>
            <w:proofErr w:type="spellStart"/>
            <w:r w:rsidR="00460653" w:rsidRPr="00985B6E">
              <w:rPr>
                <w:lang w:val="en-US"/>
              </w:rPr>
              <w:t>caracter</w:t>
            </w:r>
            <w:proofErr w:type="spellEnd"/>
            <w:r w:rsidR="00460653" w:rsidRPr="00985B6E">
              <w:rPr>
                <w:lang w:val="en-US"/>
              </w:rPr>
              <w:t xml:space="preserve"> </w:t>
            </w:r>
            <w:proofErr w:type="spellStart"/>
            <w:r w:rsidR="00460653" w:rsidRPr="00985B6E">
              <w:rPr>
                <w:lang w:val="en-US"/>
              </w:rPr>
              <w:t>obligatoriu</w:t>
            </w:r>
            <w:proofErr w:type="spellEnd"/>
            <w:r w:rsidR="00460653" w:rsidRPr="00985B6E">
              <w:rPr>
                <w:lang w:val="en-US"/>
              </w:rPr>
              <w:t xml:space="preserve"> la </w:t>
            </w:r>
            <w:proofErr w:type="spellStart"/>
            <w:r w:rsidR="00460653" w:rsidRPr="00985B6E">
              <w:rPr>
                <w:lang w:val="en-US"/>
              </w:rPr>
              <w:t>executarea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provoacă</w:t>
            </w:r>
            <w:proofErr w:type="spellEnd"/>
            <w:r w:rsidR="00460653" w:rsidRPr="00985B6E">
              <w:rPr>
                <w:lang w:val="en-US"/>
              </w:rPr>
              <w:t xml:space="preserve"> </w:t>
            </w:r>
            <w:proofErr w:type="spellStart"/>
            <w:r w:rsidR="00460653" w:rsidRPr="00985B6E">
              <w:rPr>
                <w:lang w:val="en-US"/>
              </w:rPr>
              <w:t>pagube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Beneficiar</w:t>
            </w:r>
            <w:proofErr w:type="spellEnd"/>
            <w:r w:rsidR="00460653" w:rsidRPr="00985B6E">
              <w:rPr>
                <w:lang w:val="en-US"/>
              </w:rPr>
              <w:t xml:space="preserve">, </w:t>
            </w:r>
            <w:proofErr w:type="spellStart"/>
            <w:r w:rsidR="00460653" w:rsidRPr="00985B6E">
              <w:rPr>
                <w:lang w:val="en-US"/>
              </w:rPr>
              <w:t>acesta</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fi </w:t>
            </w:r>
            <w:proofErr w:type="spellStart"/>
            <w:r w:rsidR="00460653" w:rsidRPr="00985B6E">
              <w:rPr>
                <w:lang w:val="en-US"/>
              </w:rPr>
              <w:t>despăgubit</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mărimea</w:t>
            </w:r>
            <w:proofErr w:type="spellEnd"/>
            <w:r w:rsidR="00460653" w:rsidRPr="00985B6E">
              <w:rPr>
                <w:lang w:val="en-US"/>
              </w:rPr>
              <w:t xml:space="preserve"> </w:t>
            </w:r>
            <w:proofErr w:type="spellStart"/>
            <w:r w:rsidR="00460653" w:rsidRPr="00985B6E">
              <w:rPr>
                <w:lang w:val="en-US"/>
              </w:rPr>
              <w:t>sumei</w:t>
            </w:r>
            <w:proofErr w:type="spellEnd"/>
            <w:r w:rsidR="00460653" w:rsidRPr="00985B6E">
              <w:rPr>
                <w:lang w:val="en-US"/>
              </w:rPr>
              <w:t xml:space="preserve"> </w:t>
            </w:r>
            <w:proofErr w:type="spellStart"/>
            <w:r w:rsidR="00460653" w:rsidRPr="00985B6E">
              <w:rPr>
                <w:lang w:val="en-US"/>
              </w:rPr>
              <w:t>prejudiciului</w:t>
            </w:r>
            <w:proofErr w:type="spellEnd"/>
            <w:r w:rsidR="00460653" w:rsidRPr="00985B6E">
              <w:rPr>
                <w:lang w:val="en-US"/>
              </w:rPr>
              <w:t xml:space="preserve">. </w:t>
            </w:r>
          </w:p>
          <w:p w14:paraId="2B049099"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10.8.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motivele</w:t>
            </w:r>
            <w:proofErr w:type="spellEnd"/>
            <w:r w:rsidR="00460653" w:rsidRPr="00985B6E">
              <w:rPr>
                <w:lang w:val="en-US"/>
              </w:rPr>
              <w:t xml:space="preserve"> </w:t>
            </w:r>
            <w:proofErr w:type="spellStart"/>
            <w:r w:rsidR="00460653" w:rsidRPr="00985B6E">
              <w:rPr>
                <w:lang w:val="en-US"/>
              </w:rPr>
              <w:t>const</w:t>
            </w:r>
            <w:r w:rsidR="00183D79" w:rsidRPr="00985B6E">
              <w:rPr>
                <w:lang w:val="en-US"/>
              </w:rPr>
              <w:t>rângerii</w:t>
            </w:r>
            <w:proofErr w:type="spellEnd"/>
            <w:r w:rsidR="00183D79" w:rsidRPr="00985B6E">
              <w:rPr>
                <w:lang w:val="en-US"/>
              </w:rPr>
              <w:t xml:space="preserve"> </w:t>
            </w:r>
            <w:proofErr w:type="spellStart"/>
            <w:r w:rsidR="00183D79" w:rsidRPr="00985B6E">
              <w:rPr>
                <w:lang w:val="en-US"/>
              </w:rPr>
              <w:t>sau</w:t>
            </w:r>
            <w:proofErr w:type="spellEnd"/>
            <w:r w:rsidR="00183D79" w:rsidRPr="00985B6E">
              <w:rPr>
                <w:lang w:val="en-US"/>
              </w:rPr>
              <w:t xml:space="preserve"> ale </w:t>
            </w:r>
            <w:proofErr w:type="spellStart"/>
            <w:r w:rsidR="00183D79" w:rsidRPr="00985B6E">
              <w:rPr>
                <w:lang w:val="en-US"/>
              </w:rPr>
              <w:t>întreruperii</w:t>
            </w:r>
            <w:proofErr w:type="spellEnd"/>
            <w:r w:rsidR="00183D79" w:rsidRPr="00985B6E">
              <w:rPr>
                <w:lang w:val="en-US"/>
              </w:rPr>
              <w:t xml:space="preserve"> su</w:t>
            </w:r>
            <w:r w:rsidR="00460653" w:rsidRPr="00985B6E">
              <w:rPr>
                <w:lang w:val="en-US"/>
              </w:rPr>
              <w:t xml:space="preserve">nt </w:t>
            </w:r>
            <w:proofErr w:type="spellStart"/>
            <w:r w:rsidR="00460653" w:rsidRPr="00985B6E">
              <w:rPr>
                <w:lang w:val="en-US"/>
              </w:rPr>
              <w:t>imputabile</w:t>
            </w:r>
            <w:proofErr w:type="spellEnd"/>
            <w:r w:rsidR="00460653" w:rsidRPr="00985B6E">
              <w:rPr>
                <w:lang w:val="en-US"/>
              </w:rPr>
              <w:t xml:space="preserve"> </w:t>
            </w:r>
            <w:proofErr w:type="spellStart"/>
            <w:r w:rsidR="00460653" w:rsidRPr="00985B6E">
              <w:rPr>
                <w:lang w:val="en-US"/>
              </w:rPr>
              <w:t>uneia</w:t>
            </w:r>
            <w:proofErr w:type="spellEnd"/>
            <w:r w:rsidR="00460653" w:rsidRPr="00985B6E">
              <w:rPr>
                <w:lang w:val="en-US"/>
              </w:rPr>
              <w:t xml:space="preserve"> </w:t>
            </w:r>
            <w:proofErr w:type="spellStart"/>
            <w:r w:rsidR="00460653" w:rsidRPr="00985B6E">
              <w:rPr>
                <w:lang w:val="en-US"/>
              </w:rPr>
              <w:t>dintre</w:t>
            </w:r>
            <w:proofErr w:type="spellEnd"/>
            <w:r w:rsidR="00460653" w:rsidRPr="00985B6E">
              <w:rPr>
                <w:lang w:val="en-US"/>
              </w:rPr>
              <w:t xml:space="preserve"> </w:t>
            </w:r>
            <w:proofErr w:type="spellStart"/>
            <w:r w:rsidR="00460653" w:rsidRPr="00985B6E">
              <w:rPr>
                <w:lang w:val="en-US"/>
              </w:rPr>
              <w:t>părţile</w:t>
            </w:r>
            <w:proofErr w:type="spellEnd"/>
            <w:r w:rsidR="00460653" w:rsidRPr="00985B6E">
              <w:rPr>
                <w:lang w:val="en-US"/>
              </w:rPr>
              <w:t xml:space="preserve"> </w:t>
            </w:r>
            <w:proofErr w:type="spellStart"/>
            <w:r w:rsidR="00460653" w:rsidRPr="00985B6E">
              <w:rPr>
                <w:lang w:val="en-US"/>
              </w:rPr>
              <w:t>contractante</w:t>
            </w:r>
            <w:proofErr w:type="spellEnd"/>
            <w:r w:rsidR="00460653" w:rsidRPr="00985B6E">
              <w:rPr>
                <w:lang w:val="en-US"/>
              </w:rPr>
              <w:t xml:space="preserve">, </w:t>
            </w:r>
            <w:proofErr w:type="spellStart"/>
            <w:r w:rsidR="00460653" w:rsidRPr="00985B6E">
              <w:rPr>
                <w:lang w:val="en-US"/>
              </w:rPr>
              <w:t>atunci</w:t>
            </w:r>
            <w:proofErr w:type="spellEnd"/>
            <w:r w:rsidR="00460653" w:rsidRPr="00985B6E">
              <w:rPr>
                <w:lang w:val="en-US"/>
              </w:rPr>
              <w:t xml:space="preserve"> </w:t>
            </w:r>
            <w:proofErr w:type="spellStart"/>
            <w:r w:rsidR="00460653" w:rsidRPr="00985B6E">
              <w:rPr>
                <w:lang w:val="en-US"/>
              </w:rPr>
              <w:t>cealaltă</w:t>
            </w:r>
            <w:proofErr w:type="spellEnd"/>
            <w:r w:rsidR="00460653" w:rsidRPr="00985B6E">
              <w:rPr>
                <w:lang w:val="en-US"/>
              </w:rPr>
              <w:t xml:space="preserve"> </w:t>
            </w:r>
            <w:proofErr w:type="spellStart"/>
            <w:r w:rsidR="00460653" w:rsidRPr="00985B6E">
              <w:rPr>
                <w:lang w:val="en-US"/>
              </w:rPr>
              <w:t>parte</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w:t>
            </w:r>
            <w:proofErr w:type="spellStart"/>
            <w:r w:rsidR="00460653" w:rsidRPr="00985B6E">
              <w:rPr>
                <w:lang w:val="en-US"/>
              </w:rPr>
              <w:t>emite</w:t>
            </w:r>
            <w:proofErr w:type="spellEnd"/>
            <w:r w:rsidR="00460653" w:rsidRPr="00985B6E">
              <w:rPr>
                <w:lang w:val="en-US"/>
              </w:rPr>
              <w:t xml:space="preserve"> </w:t>
            </w:r>
            <w:proofErr w:type="spellStart"/>
            <w:r w:rsidR="00460653" w:rsidRPr="00985B6E">
              <w:rPr>
                <w:lang w:val="en-US"/>
              </w:rPr>
              <w:t>pretenţii</w:t>
            </w:r>
            <w:proofErr w:type="spellEnd"/>
            <w:r w:rsidR="00460653" w:rsidRPr="00985B6E">
              <w:rPr>
                <w:lang w:val="en-US"/>
              </w:rPr>
              <w:t xml:space="preserve"> </w:t>
            </w:r>
            <w:proofErr w:type="spellStart"/>
            <w:r w:rsidR="00460653" w:rsidRPr="00985B6E">
              <w:rPr>
                <w:lang w:val="en-US"/>
              </w:rPr>
              <w:t>privind</w:t>
            </w:r>
            <w:proofErr w:type="spellEnd"/>
            <w:r w:rsidR="00460653" w:rsidRPr="00985B6E">
              <w:rPr>
                <w:lang w:val="en-US"/>
              </w:rPr>
              <w:t xml:space="preserve"> </w:t>
            </w:r>
            <w:proofErr w:type="spellStart"/>
            <w:r w:rsidR="00460653" w:rsidRPr="00985B6E">
              <w:rPr>
                <w:lang w:val="en-US"/>
              </w:rPr>
              <w:t>despăgubirea</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daunele</w:t>
            </w:r>
            <w:proofErr w:type="spellEnd"/>
            <w:r w:rsidR="00460653" w:rsidRPr="00985B6E">
              <w:rPr>
                <w:lang w:val="en-US"/>
              </w:rPr>
              <w:t xml:space="preserve"> </w:t>
            </w:r>
            <w:proofErr w:type="spellStart"/>
            <w:r w:rsidR="00460653" w:rsidRPr="00985B6E">
              <w:rPr>
                <w:lang w:val="en-US"/>
              </w:rPr>
              <w:t>intervenite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care pot fi </w:t>
            </w:r>
            <w:proofErr w:type="spellStart"/>
            <w:r w:rsidR="00460653" w:rsidRPr="00985B6E">
              <w:rPr>
                <w:lang w:val="en-US"/>
              </w:rPr>
              <w:t>dovedite</w:t>
            </w:r>
            <w:proofErr w:type="spellEnd"/>
            <w:r w:rsidR="00460653" w:rsidRPr="00985B6E">
              <w:rPr>
                <w:lang w:val="en-US"/>
              </w:rPr>
              <w:t xml:space="preserve">. </w:t>
            </w:r>
          </w:p>
          <w:p w14:paraId="692C1133"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10.9.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întârzierea</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execu</w:t>
            </w:r>
            <w:r w:rsidR="0001066E" w:rsidRPr="00985B6E">
              <w:rPr>
                <w:lang w:val="en-US"/>
              </w:rPr>
              <w:t>ţia</w:t>
            </w:r>
            <w:proofErr w:type="spellEnd"/>
            <w:r w:rsidR="0001066E" w:rsidRPr="00985B6E">
              <w:rPr>
                <w:lang w:val="en-US"/>
              </w:rPr>
              <w:t xml:space="preserve"> </w:t>
            </w:r>
            <w:proofErr w:type="spellStart"/>
            <w:r w:rsidR="0001066E" w:rsidRPr="00985B6E">
              <w:rPr>
                <w:lang w:val="en-US"/>
              </w:rPr>
              <w:t>lucrărilor</w:t>
            </w:r>
            <w:proofErr w:type="spellEnd"/>
            <w:r w:rsidR="0001066E" w:rsidRPr="00985B6E">
              <w:rPr>
                <w:lang w:val="en-US"/>
              </w:rPr>
              <w:t xml:space="preserve"> </w:t>
            </w:r>
            <w:proofErr w:type="spellStart"/>
            <w:r w:rsidR="0001066E" w:rsidRPr="00985B6E">
              <w:rPr>
                <w:lang w:val="en-US"/>
              </w:rPr>
              <w:t>este</w:t>
            </w:r>
            <w:proofErr w:type="spellEnd"/>
            <w:r w:rsidR="0001066E" w:rsidRPr="00985B6E">
              <w:rPr>
                <w:lang w:val="en-US"/>
              </w:rPr>
              <w:t xml:space="preserve"> </w:t>
            </w:r>
            <w:r w:rsidR="001278C6" w:rsidRPr="00985B6E">
              <w:rPr>
                <w:lang w:val="en-US"/>
              </w:rPr>
              <w:t>din</w:t>
            </w:r>
            <w:r w:rsidR="0001066E" w:rsidRPr="00985B6E">
              <w:rPr>
                <w:lang w:val="en-US"/>
              </w:rPr>
              <w:t xml:space="preserve"> culpa </w:t>
            </w:r>
            <w:proofErr w:type="spellStart"/>
            <w:r w:rsidR="0001066E" w:rsidRPr="00985B6E">
              <w:rPr>
                <w:lang w:val="en-US"/>
              </w:rPr>
              <w:t>uneia</w:t>
            </w:r>
            <w:proofErr w:type="spellEnd"/>
            <w:r w:rsidR="00460653" w:rsidRPr="00985B6E">
              <w:rPr>
                <w:lang w:val="en-US"/>
              </w:rPr>
              <w:t xml:space="preserve"> </w:t>
            </w:r>
            <w:proofErr w:type="spellStart"/>
            <w:r w:rsidR="00460653" w:rsidRPr="00985B6E">
              <w:rPr>
                <w:lang w:val="en-US"/>
              </w:rPr>
              <w:t>din</w:t>
            </w:r>
            <w:r w:rsidR="0001066E" w:rsidRPr="00985B6E">
              <w:rPr>
                <w:lang w:val="en-US"/>
              </w:rPr>
              <w:t>tre</w:t>
            </w:r>
            <w:proofErr w:type="spellEnd"/>
            <w:r w:rsidR="00460653" w:rsidRPr="00985B6E">
              <w:rPr>
                <w:lang w:val="en-US"/>
              </w:rPr>
              <w:t xml:space="preserve"> </w:t>
            </w:r>
            <w:proofErr w:type="spellStart"/>
            <w:r w:rsidR="00460653" w:rsidRPr="00985B6E">
              <w:rPr>
                <w:lang w:val="en-US"/>
              </w:rPr>
              <w:t>părţi</w:t>
            </w:r>
            <w:r w:rsidR="0001066E" w:rsidRPr="00985B6E">
              <w:rPr>
                <w:lang w:val="en-US"/>
              </w:rPr>
              <w:t>le</w:t>
            </w:r>
            <w:proofErr w:type="spellEnd"/>
            <w:r w:rsidR="0001066E" w:rsidRPr="00985B6E">
              <w:rPr>
                <w:lang w:val="en-US"/>
              </w:rPr>
              <w:t xml:space="preserve"> </w:t>
            </w:r>
            <w:proofErr w:type="spellStart"/>
            <w:r w:rsidR="0001066E" w:rsidRPr="00985B6E">
              <w:rPr>
                <w:lang w:val="en-US"/>
              </w:rPr>
              <w:t>contractante</w:t>
            </w:r>
            <w:proofErr w:type="spellEnd"/>
            <w:r w:rsidR="00460653" w:rsidRPr="00985B6E">
              <w:rPr>
                <w:lang w:val="en-US"/>
              </w:rPr>
              <w:t xml:space="preserve">, </w:t>
            </w:r>
            <w:proofErr w:type="spellStart"/>
            <w:r w:rsidR="00460653" w:rsidRPr="00985B6E">
              <w:rPr>
                <w:lang w:val="en-US"/>
              </w:rPr>
              <w:t>partea</w:t>
            </w:r>
            <w:proofErr w:type="spellEnd"/>
            <w:r w:rsidR="00460653" w:rsidRPr="00985B6E">
              <w:rPr>
                <w:lang w:val="en-US"/>
              </w:rPr>
              <w:t xml:space="preserve"> </w:t>
            </w:r>
            <w:proofErr w:type="spellStart"/>
            <w:r w:rsidR="00460653" w:rsidRPr="00985B6E">
              <w:rPr>
                <w:lang w:val="en-US"/>
              </w:rPr>
              <w:t>culpabilă</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plăti</w:t>
            </w:r>
            <w:proofErr w:type="spellEnd"/>
            <w:r w:rsidR="00460653" w:rsidRPr="00985B6E">
              <w:rPr>
                <w:lang w:val="en-US"/>
              </w:rPr>
              <w:t xml:space="preserve"> </w:t>
            </w:r>
            <w:proofErr w:type="spellStart"/>
            <w:r w:rsidR="00460653" w:rsidRPr="00985B6E">
              <w:rPr>
                <w:lang w:val="en-US"/>
              </w:rPr>
              <w:t>celeilalte</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w:t>
            </w:r>
            <w:proofErr w:type="spellStart"/>
            <w:r w:rsidR="00460653" w:rsidRPr="00985B6E">
              <w:rPr>
                <w:lang w:val="en-US"/>
              </w:rPr>
              <w:t>penalizări</w:t>
            </w:r>
            <w:proofErr w:type="spellEnd"/>
            <w:r w:rsidR="0001066E" w:rsidRPr="00985B6E">
              <w:rPr>
                <w:lang w:val="en-US"/>
              </w:rPr>
              <w:t xml:space="preserve"> </w:t>
            </w:r>
            <w:proofErr w:type="spellStart"/>
            <w:r w:rsidR="0001066E" w:rsidRPr="00985B6E">
              <w:rPr>
                <w:lang w:val="en-US"/>
              </w:rPr>
              <w:t>şi</w:t>
            </w:r>
            <w:proofErr w:type="spellEnd"/>
            <w:r w:rsidR="0001066E" w:rsidRPr="00985B6E">
              <w:rPr>
                <w:lang w:val="en-US"/>
              </w:rPr>
              <w:t>/</w:t>
            </w:r>
            <w:proofErr w:type="spellStart"/>
            <w:r w:rsidR="0001066E" w:rsidRPr="00985B6E">
              <w:rPr>
                <w:lang w:val="en-US"/>
              </w:rPr>
              <w:t>sau</w:t>
            </w:r>
            <w:proofErr w:type="spellEnd"/>
            <w:r w:rsidR="0001066E" w:rsidRPr="00985B6E">
              <w:rPr>
                <w:lang w:val="en-US"/>
              </w:rPr>
              <w:t xml:space="preserve"> </w:t>
            </w:r>
            <w:proofErr w:type="spellStart"/>
            <w:r w:rsidR="0001066E" w:rsidRPr="00985B6E">
              <w:rPr>
                <w:lang w:val="en-US"/>
              </w:rPr>
              <w:t>despăgubiri</w:t>
            </w:r>
            <w:proofErr w:type="spellEnd"/>
            <w:r w:rsidR="0001066E" w:rsidRPr="00985B6E">
              <w:rPr>
                <w:lang w:val="en-US"/>
              </w:rPr>
              <w:t xml:space="preserve"> </w:t>
            </w:r>
            <w:proofErr w:type="spellStart"/>
            <w:r w:rsidR="0001066E" w:rsidRPr="00985B6E">
              <w:rPr>
                <w:lang w:val="en-US"/>
              </w:rPr>
              <w:t>în</w:t>
            </w:r>
            <w:proofErr w:type="spellEnd"/>
            <w:r w:rsidR="0001066E" w:rsidRPr="00985B6E">
              <w:rPr>
                <w:lang w:val="en-US"/>
              </w:rPr>
              <w:t xml:space="preserve"> </w:t>
            </w:r>
            <w:proofErr w:type="spellStart"/>
            <w:r w:rsidR="0001066E" w:rsidRPr="00985B6E">
              <w:rPr>
                <w:lang w:val="en-US"/>
              </w:rPr>
              <w:t>cuantum</w:t>
            </w:r>
            <w:proofErr w:type="spellEnd"/>
            <w:r w:rsidR="0001066E" w:rsidRPr="00985B6E">
              <w:rPr>
                <w:lang w:val="en-US"/>
              </w:rPr>
              <w:t xml:space="preserve"> de la 0,01% </w:t>
            </w:r>
            <w:proofErr w:type="spellStart"/>
            <w:r w:rsidR="0001066E" w:rsidRPr="00985B6E">
              <w:rPr>
                <w:lang w:val="en-US"/>
              </w:rPr>
              <w:t>până</w:t>
            </w:r>
            <w:proofErr w:type="spellEnd"/>
            <w:r w:rsidR="0001066E" w:rsidRPr="00985B6E">
              <w:rPr>
                <w:lang w:val="en-US"/>
              </w:rPr>
              <w:t xml:space="preserve"> la 0,1%</w:t>
            </w:r>
            <w:r w:rsidR="00460653" w:rsidRPr="00985B6E">
              <w:rPr>
                <w:lang w:val="en-US"/>
              </w:rPr>
              <w:t xml:space="preserve"> din </w:t>
            </w:r>
            <w:proofErr w:type="spellStart"/>
            <w:r w:rsidR="00460653" w:rsidRPr="00985B6E">
              <w:rPr>
                <w:lang w:val="en-US"/>
              </w:rPr>
              <w:t>valoarea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D74B95" w:rsidRPr="00985B6E">
              <w:rPr>
                <w:lang w:val="en-US"/>
              </w:rPr>
              <w:t>rămase</w:t>
            </w:r>
            <w:r w:rsidR="00460653" w:rsidRPr="00985B6E">
              <w:rPr>
                <w:lang w:val="en-US"/>
              </w:rPr>
              <w:t>de</w:t>
            </w:r>
            <w:proofErr w:type="spellEnd"/>
            <w:r w:rsidR="00460653" w:rsidRPr="00985B6E">
              <w:rPr>
                <w:lang w:val="en-US"/>
              </w:rPr>
              <w:t xml:space="preserve"> </w:t>
            </w:r>
            <w:proofErr w:type="spellStart"/>
            <w:r w:rsidR="00460653" w:rsidRPr="00985B6E">
              <w:rPr>
                <w:lang w:val="en-US"/>
              </w:rPr>
              <w:t>executat</w:t>
            </w:r>
            <w:proofErr w:type="spellEnd"/>
            <w:r w:rsidR="00460653" w:rsidRPr="00985B6E">
              <w:rPr>
                <w:lang w:val="en-US"/>
              </w:rPr>
              <w:t>/</w:t>
            </w:r>
            <w:proofErr w:type="spellStart"/>
            <w:r w:rsidR="00460653" w:rsidRPr="00985B6E">
              <w:rPr>
                <w:lang w:val="en-US"/>
              </w:rPr>
              <w:t>neonorate</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fiecare</w:t>
            </w:r>
            <w:proofErr w:type="spellEnd"/>
            <w:r w:rsidR="00460653" w:rsidRPr="00985B6E">
              <w:rPr>
                <w:lang w:val="en-US"/>
              </w:rPr>
              <w:t xml:space="preserve"> </w:t>
            </w:r>
            <w:proofErr w:type="spellStart"/>
            <w:r w:rsidR="00460653" w:rsidRPr="00985B6E">
              <w:rPr>
                <w:lang w:val="en-US"/>
              </w:rPr>
              <w:t>zi</w:t>
            </w:r>
            <w:proofErr w:type="spellEnd"/>
            <w:r w:rsidR="00460653" w:rsidRPr="00985B6E">
              <w:rPr>
                <w:lang w:val="en-US"/>
              </w:rPr>
              <w:t xml:space="preserve"> de </w:t>
            </w:r>
            <w:proofErr w:type="spellStart"/>
            <w:r w:rsidR="00460653" w:rsidRPr="00985B6E">
              <w:rPr>
                <w:lang w:val="en-US"/>
              </w:rPr>
              <w:t>întârziere</w:t>
            </w:r>
            <w:proofErr w:type="spellEnd"/>
            <w:r w:rsidR="00460653" w:rsidRPr="00985B6E">
              <w:rPr>
                <w:lang w:val="en-US"/>
              </w:rPr>
              <w:t xml:space="preserve">. </w:t>
            </w:r>
            <w:proofErr w:type="spellStart"/>
            <w:r w:rsidR="00460653" w:rsidRPr="00985B6E">
              <w:rPr>
                <w:lang w:val="en-US"/>
              </w:rPr>
              <w:t>Penalizarea</w:t>
            </w:r>
            <w:proofErr w:type="spellEnd"/>
            <w:r w:rsidR="00460653" w:rsidRPr="00985B6E">
              <w:rPr>
                <w:lang w:val="en-US"/>
              </w:rPr>
              <w:t xml:space="preserve"> </w:t>
            </w:r>
            <w:proofErr w:type="spellStart"/>
            <w:r w:rsidR="00460653" w:rsidRPr="00985B6E">
              <w:rPr>
                <w:lang w:val="en-US"/>
              </w:rPr>
              <w:t>devine</w:t>
            </w:r>
            <w:proofErr w:type="spellEnd"/>
            <w:r w:rsidR="00460653" w:rsidRPr="00985B6E">
              <w:rPr>
                <w:lang w:val="en-US"/>
              </w:rPr>
              <w:t xml:space="preserve"> </w:t>
            </w:r>
            <w:proofErr w:type="spellStart"/>
            <w:r w:rsidR="00460653" w:rsidRPr="00985B6E">
              <w:rPr>
                <w:lang w:val="en-US"/>
              </w:rPr>
              <w:t>operantă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momentul</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care </w:t>
            </w:r>
            <w:proofErr w:type="spellStart"/>
            <w:r w:rsidR="00460653" w:rsidRPr="00985B6E">
              <w:rPr>
                <w:lang w:val="en-US"/>
              </w:rPr>
              <w:t>partea</w:t>
            </w:r>
            <w:proofErr w:type="spellEnd"/>
            <w:r w:rsidR="00460653" w:rsidRPr="00985B6E">
              <w:rPr>
                <w:lang w:val="en-US"/>
              </w:rPr>
              <w:t xml:space="preserve"> </w:t>
            </w:r>
            <w:proofErr w:type="spellStart"/>
            <w:r w:rsidR="00BB2CB2" w:rsidRPr="00985B6E">
              <w:rPr>
                <w:lang w:val="en-US"/>
              </w:rPr>
              <w:t>î</w:t>
            </w:r>
            <w:r w:rsidR="00460653" w:rsidRPr="00985B6E">
              <w:rPr>
                <w:lang w:val="en-US"/>
              </w:rPr>
              <w:t>nculpă</w:t>
            </w:r>
            <w:proofErr w:type="spellEnd"/>
            <w:r w:rsidR="00460653" w:rsidRPr="00985B6E">
              <w:rPr>
                <w:lang w:val="en-US"/>
              </w:rPr>
              <w:t xml:space="preserve"> </w:t>
            </w:r>
            <w:proofErr w:type="gramStart"/>
            <w:r w:rsidR="00460653" w:rsidRPr="00985B6E">
              <w:rPr>
                <w:lang w:val="en-US"/>
              </w:rPr>
              <w:t>a</w:t>
            </w:r>
            <w:proofErr w:type="gramEnd"/>
            <w:r w:rsidR="00460653" w:rsidRPr="00985B6E">
              <w:rPr>
                <w:lang w:val="en-US"/>
              </w:rPr>
              <w:t xml:space="preserve"> </w:t>
            </w:r>
            <w:proofErr w:type="spellStart"/>
            <w:r w:rsidR="00460653" w:rsidRPr="00985B6E">
              <w:rPr>
                <w:lang w:val="en-US"/>
              </w:rPr>
              <w:t>intrat</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întârziere</w:t>
            </w:r>
            <w:proofErr w:type="spellEnd"/>
            <w:r w:rsidR="00460653" w:rsidRPr="00985B6E">
              <w:rPr>
                <w:lang w:val="en-US"/>
              </w:rPr>
              <w:t xml:space="preserve">. </w:t>
            </w:r>
          </w:p>
          <w:p w14:paraId="5A9CC6A4" w14:textId="77777777" w:rsidR="00460653" w:rsidRPr="00985B6E" w:rsidRDefault="00D53233" w:rsidP="00F51A4C">
            <w:pPr>
              <w:pStyle w:val="NormalWeb"/>
              <w:numPr>
                <w:ilvl w:val="1"/>
                <w:numId w:val="15"/>
              </w:numPr>
              <w:tabs>
                <w:tab w:val="left" w:pos="567"/>
                <w:tab w:val="left" w:pos="1890"/>
              </w:tabs>
              <w:spacing w:line="276" w:lineRule="auto"/>
              <w:ind w:left="0" w:hanging="567"/>
              <w:rPr>
                <w:lang w:val="en-US"/>
              </w:rPr>
            </w:pPr>
            <w:r w:rsidRPr="00985B6E">
              <w:rPr>
                <w:lang w:val="en-US"/>
              </w:rPr>
              <w:t xml:space="preserve">10.10. </w:t>
            </w:r>
            <w:proofErr w:type="spellStart"/>
            <w:r w:rsidR="00460653" w:rsidRPr="00985B6E">
              <w:rPr>
                <w:lang w:val="en-US"/>
              </w:rPr>
              <w:t>Beneficiarul</w:t>
            </w:r>
            <w:proofErr w:type="spellEnd"/>
            <w:r w:rsidR="00460653" w:rsidRPr="00985B6E">
              <w:rPr>
                <w:lang w:val="en-US"/>
              </w:rPr>
              <w:t xml:space="preserve"> nu </w:t>
            </w:r>
            <w:proofErr w:type="spellStart"/>
            <w:r w:rsidR="00460653" w:rsidRPr="00985B6E">
              <w:rPr>
                <w:lang w:val="en-US"/>
              </w:rPr>
              <w:t>va</w:t>
            </w:r>
            <w:proofErr w:type="spellEnd"/>
            <w:r w:rsidR="00460653" w:rsidRPr="00985B6E">
              <w:rPr>
                <w:lang w:val="en-US"/>
              </w:rPr>
              <w:t xml:space="preserve"> fi </w:t>
            </w:r>
            <w:proofErr w:type="spellStart"/>
            <w:r w:rsidR="00460653" w:rsidRPr="00985B6E">
              <w:rPr>
                <w:lang w:val="en-US"/>
              </w:rPr>
              <w:t>responsabil</w:t>
            </w:r>
            <w:proofErr w:type="spellEnd"/>
            <w:r w:rsidR="00460653" w:rsidRPr="00985B6E">
              <w:rPr>
                <w:lang w:val="en-US"/>
              </w:rPr>
              <w:t xml:space="preserve"> </w:t>
            </w:r>
            <w:proofErr w:type="spellStart"/>
            <w:r w:rsidR="00460653" w:rsidRPr="00985B6E">
              <w:rPr>
                <w:lang w:val="en-US"/>
              </w:rPr>
              <w:t>pentru</w:t>
            </w:r>
            <w:proofErr w:type="spellEnd"/>
            <w:r w:rsidR="00460653" w:rsidRPr="00985B6E">
              <w:rPr>
                <w:lang w:val="en-US"/>
              </w:rPr>
              <w:t xml:space="preserve"> </w:t>
            </w:r>
            <w:proofErr w:type="spellStart"/>
            <w:r w:rsidR="00460653" w:rsidRPr="00985B6E">
              <w:rPr>
                <w:lang w:val="en-US"/>
              </w:rPr>
              <w:t>nici</w:t>
            </w:r>
            <w:proofErr w:type="spellEnd"/>
            <w:r w:rsidR="00460653" w:rsidRPr="00985B6E">
              <w:rPr>
                <w:lang w:val="en-US"/>
              </w:rPr>
              <w:t xml:space="preserve"> un </w:t>
            </w:r>
            <w:proofErr w:type="spellStart"/>
            <w:r w:rsidR="00460653" w:rsidRPr="00985B6E">
              <w:rPr>
                <w:lang w:val="en-US"/>
              </w:rPr>
              <w:t>fel</w:t>
            </w:r>
            <w:proofErr w:type="spellEnd"/>
            <w:r w:rsidR="00460653" w:rsidRPr="00985B6E">
              <w:rPr>
                <w:lang w:val="en-US"/>
              </w:rPr>
              <w:t xml:space="preserve"> de </w:t>
            </w:r>
            <w:proofErr w:type="spellStart"/>
            <w:r w:rsidR="00460653" w:rsidRPr="00985B6E">
              <w:rPr>
                <w:lang w:val="en-US"/>
              </w:rPr>
              <w:t>daune</w:t>
            </w:r>
            <w:r w:rsidR="00C33344" w:rsidRPr="00985B6E">
              <w:rPr>
                <w:lang w:val="en-US"/>
              </w:rPr>
              <w:t>-</w:t>
            </w:r>
            <w:r w:rsidR="00460653" w:rsidRPr="00985B6E">
              <w:rPr>
                <w:lang w:val="en-US"/>
              </w:rPr>
              <w:t>interese</w:t>
            </w:r>
            <w:proofErr w:type="spellEnd"/>
            <w:r w:rsidR="00460653" w:rsidRPr="00985B6E">
              <w:rPr>
                <w:lang w:val="en-US"/>
              </w:rPr>
              <w:t xml:space="preserve">, </w:t>
            </w:r>
            <w:proofErr w:type="spellStart"/>
            <w:r w:rsidR="00460653" w:rsidRPr="00985B6E">
              <w:rPr>
                <w:lang w:val="en-US"/>
              </w:rPr>
              <w:t>compensaţii</w:t>
            </w:r>
            <w:proofErr w:type="spellEnd"/>
            <w:r w:rsidR="00460653" w:rsidRPr="00985B6E">
              <w:rPr>
                <w:lang w:val="en-US"/>
              </w:rPr>
              <w:t xml:space="preserve"> </w:t>
            </w:r>
            <w:proofErr w:type="spellStart"/>
            <w:r w:rsidR="00460653" w:rsidRPr="00985B6E">
              <w:rPr>
                <w:lang w:val="en-US"/>
              </w:rPr>
              <w:t>plătibile</w:t>
            </w:r>
            <w:proofErr w:type="spellEnd"/>
            <w:r w:rsidR="00460653" w:rsidRPr="00985B6E">
              <w:rPr>
                <w:lang w:val="en-US"/>
              </w:rPr>
              <w:t xml:space="preserve"> conform </w:t>
            </w:r>
            <w:proofErr w:type="spellStart"/>
            <w:r w:rsidR="00460653" w:rsidRPr="00985B6E">
              <w:rPr>
                <w:lang w:val="en-US"/>
              </w:rPr>
              <w:t>prevederilor</w:t>
            </w:r>
            <w:proofErr w:type="spellEnd"/>
            <w:r w:rsidR="00460653" w:rsidRPr="00985B6E">
              <w:rPr>
                <w:lang w:val="en-US"/>
              </w:rPr>
              <w:t xml:space="preserve"> </w:t>
            </w:r>
            <w:proofErr w:type="spellStart"/>
            <w:r w:rsidR="00460653" w:rsidRPr="00985B6E">
              <w:rPr>
                <w:lang w:val="en-US"/>
              </w:rPr>
              <w:t>legale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privinţa</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ca </w:t>
            </w:r>
            <w:proofErr w:type="spellStart"/>
            <w:r w:rsidR="00460653" w:rsidRPr="00985B6E">
              <w:rPr>
                <w:lang w:val="en-US"/>
              </w:rPr>
              <w:t>urmare</w:t>
            </w:r>
            <w:proofErr w:type="spellEnd"/>
            <w:r w:rsidR="00460653" w:rsidRPr="00985B6E">
              <w:rPr>
                <w:lang w:val="en-US"/>
              </w:rPr>
              <w:t xml:space="preserve"> a </w:t>
            </w:r>
            <w:proofErr w:type="spellStart"/>
            <w:r w:rsidR="00460653" w:rsidRPr="00985B6E">
              <w:rPr>
                <w:lang w:val="en-US"/>
              </w:rPr>
              <w:t>unui</w:t>
            </w:r>
            <w:proofErr w:type="spellEnd"/>
            <w:r w:rsidR="00460653" w:rsidRPr="00985B6E">
              <w:rPr>
                <w:lang w:val="en-US"/>
              </w:rPr>
              <w:t xml:space="preserve"> accident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prejudiciu</w:t>
            </w:r>
            <w:proofErr w:type="spellEnd"/>
            <w:r w:rsidR="00460653" w:rsidRPr="00985B6E">
              <w:rPr>
                <w:lang w:val="en-US"/>
              </w:rPr>
              <w:t xml:space="preserve"> </w:t>
            </w:r>
            <w:proofErr w:type="spellStart"/>
            <w:r w:rsidR="00460653" w:rsidRPr="00985B6E">
              <w:rPr>
                <w:lang w:val="en-US"/>
              </w:rPr>
              <w:t>adus</w:t>
            </w:r>
            <w:proofErr w:type="spellEnd"/>
            <w:r w:rsidR="00460653" w:rsidRPr="00985B6E">
              <w:rPr>
                <w:lang w:val="en-US"/>
              </w:rPr>
              <w:t xml:space="preserve"> </w:t>
            </w:r>
            <w:proofErr w:type="spellStart"/>
            <w:r w:rsidR="00460653" w:rsidRPr="00985B6E">
              <w:rPr>
                <w:lang w:val="en-US"/>
              </w:rPr>
              <w:t>unui</w:t>
            </w:r>
            <w:proofErr w:type="spellEnd"/>
            <w:r w:rsidR="00460653" w:rsidRPr="00985B6E">
              <w:rPr>
                <w:lang w:val="en-US"/>
              </w:rPr>
              <w:t xml:space="preserve"> </w:t>
            </w:r>
            <w:proofErr w:type="spellStart"/>
            <w:r w:rsidR="00460653" w:rsidRPr="00985B6E">
              <w:rPr>
                <w:lang w:val="en-US"/>
              </w:rPr>
              <w:t>muncitor</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altei</w:t>
            </w:r>
            <w:proofErr w:type="spellEnd"/>
            <w:r w:rsidR="00460653" w:rsidRPr="00985B6E">
              <w:rPr>
                <w:lang w:val="en-US"/>
              </w:rPr>
              <w:t xml:space="preserve"> </w:t>
            </w:r>
            <w:proofErr w:type="spellStart"/>
            <w:r w:rsidR="00460653" w:rsidRPr="00985B6E">
              <w:rPr>
                <w:lang w:val="en-US"/>
              </w:rPr>
              <w:t>persoane</w:t>
            </w:r>
            <w:proofErr w:type="spellEnd"/>
            <w:r w:rsidR="00460653" w:rsidRPr="00985B6E">
              <w:rPr>
                <w:lang w:val="en-US"/>
              </w:rPr>
              <w:t xml:space="preserve"> </w:t>
            </w:r>
            <w:proofErr w:type="spellStart"/>
            <w:r w:rsidR="00460653" w:rsidRPr="00985B6E">
              <w:rPr>
                <w:lang w:val="en-US"/>
              </w:rPr>
              <w:t>angajate</w:t>
            </w:r>
            <w:proofErr w:type="spellEnd"/>
            <w:r w:rsidR="00460653" w:rsidRPr="00985B6E">
              <w:rPr>
                <w:lang w:val="en-US"/>
              </w:rPr>
              <w:t xml:space="preserve"> de </w:t>
            </w:r>
            <w:proofErr w:type="spellStart"/>
            <w:r w:rsidR="00460653" w:rsidRPr="00985B6E">
              <w:rPr>
                <w:lang w:val="en-US"/>
              </w:rPr>
              <w:t>Antreprenor</w:t>
            </w:r>
            <w:proofErr w:type="spellEnd"/>
            <w:r w:rsidR="00460653" w:rsidRPr="00985B6E">
              <w:rPr>
                <w:lang w:val="en-US"/>
              </w:rPr>
              <w:t xml:space="preserve">, cu </w:t>
            </w:r>
            <w:proofErr w:type="spellStart"/>
            <w:r w:rsidR="00460653" w:rsidRPr="00985B6E">
              <w:rPr>
                <w:lang w:val="en-US"/>
              </w:rPr>
              <w:t>excepţia</w:t>
            </w:r>
            <w:proofErr w:type="spellEnd"/>
            <w:r w:rsidR="00460653" w:rsidRPr="00985B6E">
              <w:rPr>
                <w:lang w:val="en-US"/>
              </w:rPr>
              <w:t xml:space="preserve"> </w:t>
            </w:r>
            <w:proofErr w:type="spellStart"/>
            <w:r w:rsidR="00460653" w:rsidRPr="00985B6E">
              <w:rPr>
                <w:lang w:val="en-US"/>
              </w:rPr>
              <w:t>unui</w:t>
            </w:r>
            <w:proofErr w:type="spellEnd"/>
            <w:r w:rsidR="00460653" w:rsidRPr="00985B6E">
              <w:rPr>
                <w:lang w:val="en-US"/>
              </w:rPr>
              <w:t xml:space="preserve"> accident </w:t>
            </w:r>
            <w:proofErr w:type="spellStart"/>
            <w:r w:rsidR="00460653" w:rsidRPr="00985B6E">
              <w:rPr>
                <w:lang w:val="en-US"/>
              </w:rPr>
              <w:t>sau</w:t>
            </w:r>
            <w:proofErr w:type="spellEnd"/>
            <w:r w:rsidR="00460653" w:rsidRPr="00985B6E">
              <w:rPr>
                <w:lang w:val="en-US"/>
              </w:rPr>
              <w:t xml:space="preserve"> </w:t>
            </w:r>
            <w:proofErr w:type="spellStart"/>
            <w:r w:rsidR="00460653" w:rsidRPr="00985B6E">
              <w:rPr>
                <w:lang w:val="en-US"/>
              </w:rPr>
              <w:t>prejudiciu</w:t>
            </w:r>
            <w:proofErr w:type="spellEnd"/>
            <w:r w:rsidR="00460653" w:rsidRPr="00985B6E">
              <w:rPr>
                <w:lang w:val="en-US"/>
              </w:rPr>
              <w:t xml:space="preserve"> </w:t>
            </w:r>
            <w:proofErr w:type="spellStart"/>
            <w:r w:rsidR="00460653" w:rsidRPr="00985B6E">
              <w:rPr>
                <w:lang w:val="en-US"/>
              </w:rPr>
              <w:t>rezult</w:t>
            </w:r>
            <w:r w:rsidR="00D74B95" w:rsidRPr="00985B6E">
              <w:rPr>
                <w:lang w:val="en-US"/>
              </w:rPr>
              <w:t>î</w:t>
            </w:r>
            <w:r w:rsidR="00460653" w:rsidRPr="00985B6E">
              <w:rPr>
                <w:lang w:val="en-US"/>
              </w:rPr>
              <w:t>nd</w:t>
            </w:r>
            <w:proofErr w:type="spellEnd"/>
            <w:r w:rsidR="00460653" w:rsidRPr="00985B6E">
              <w:rPr>
                <w:lang w:val="en-US"/>
              </w:rPr>
              <w:t xml:space="preserve"> din vina </w:t>
            </w:r>
            <w:proofErr w:type="spellStart"/>
            <w:r w:rsidR="00460653" w:rsidRPr="00985B6E">
              <w:rPr>
                <w:lang w:val="en-US"/>
              </w:rPr>
              <w:t>Beneficiarului</w:t>
            </w:r>
            <w:proofErr w:type="spellEnd"/>
            <w:r w:rsidR="00460653" w:rsidRPr="00985B6E">
              <w:rPr>
                <w:lang w:val="en-US"/>
              </w:rPr>
              <w:t xml:space="preserve">, </w:t>
            </w:r>
            <w:proofErr w:type="gramStart"/>
            <w:r w:rsidR="00460653" w:rsidRPr="00985B6E">
              <w:rPr>
                <w:lang w:val="en-US"/>
              </w:rPr>
              <w:t>a</w:t>
            </w:r>
            <w:proofErr w:type="gramEnd"/>
            <w:r w:rsidR="00460653" w:rsidRPr="00985B6E">
              <w:rPr>
                <w:lang w:val="en-US"/>
              </w:rPr>
              <w:t xml:space="preserve"> </w:t>
            </w:r>
            <w:proofErr w:type="spellStart"/>
            <w:r w:rsidR="00460653" w:rsidRPr="00985B6E">
              <w:rPr>
                <w:lang w:val="en-US"/>
              </w:rPr>
              <w:t>agenţilor</w:t>
            </w:r>
            <w:proofErr w:type="spellEnd"/>
            <w:r w:rsidR="00460653" w:rsidRPr="00985B6E">
              <w:rPr>
                <w:lang w:val="en-US"/>
              </w:rPr>
              <w:t xml:space="preserve"> </w:t>
            </w:r>
            <w:proofErr w:type="spellStart"/>
            <w:r w:rsidR="00460653" w:rsidRPr="00985B6E">
              <w:rPr>
                <w:lang w:val="en-US"/>
              </w:rPr>
              <w:t>sau</w:t>
            </w:r>
            <w:proofErr w:type="spellEnd"/>
            <w:r w:rsidR="00460653" w:rsidRPr="00985B6E">
              <w:rPr>
                <w:lang w:val="en-US"/>
              </w:rPr>
              <w:t xml:space="preserve"> a </w:t>
            </w:r>
            <w:proofErr w:type="spellStart"/>
            <w:r w:rsidR="00460653" w:rsidRPr="00985B6E">
              <w:rPr>
                <w:lang w:val="en-US"/>
              </w:rPr>
              <w:t>angajaţilor</w:t>
            </w:r>
            <w:proofErr w:type="spellEnd"/>
            <w:r w:rsidR="00460653" w:rsidRPr="00985B6E">
              <w:rPr>
                <w:lang w:val="en-US"/>
              </w:rPr>
              <w:t xml:space="preserve"> </w:t>
            </w:r>
            <w:proofErr w:type="spellStart"/>
            <w:r w:rsidR="00460653" w:rsidRPr="00985B6E">
              <w:rPr>
                <w:lang w:val="en-US"/>
              </w:rPr>
              <w:t>acestora</w:t>
            </w:r>
            <w:proofErr w:type="spellEnd"/>
            <w:r w:rsidR="00460653" w:rsidRPr="00985B6E">
              <w:rPr>
                <w:lang w:val="en-US"/>
              </w:rPr>
              <w:t>.</w:t>
            </w:r>
          </w:p>
          <w:p w14:paraId="4B7D57BF" w14:textId="77777777" w:rsidR="00460653" w:rsidRPr="00985B6E" w:rsidRDefault="00D53233" w:rsidP="00F51A4C">
            <w:pPr>
              <w:pStyle w:val="NormalWeb"/>
              <w:numPr>
                <w:ilvl w:val="1"/>
                <w:numId w:val="15"/>
              </w:numPr>
              <w:tabs>
                <w:tab w:val="left" w:pos="567"/>
                <w:tab w:val="left" w:pos="1890"/>
              </w:tabs>
              <w:spacing w:line="276" w:lineRule="auto"/>
              <w:ind w:left="0" w:hanging="567"/>
              <w:rPr>
                <w:lang w:val="en-US"/>
              </w:rPr>
            </w:pPr>
            <w:r w:rsidRPr="00985B6E">
              <w:rPr>
                <w:lang w:val="en-US"/>
              </w:rPr>
              <w:t xml:space="preserve">10.11.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subantreprenorii</w:t>
            </w:r>
            <w:proofErr w:type="spellEnd"/>
            <w:r w:rsidR="00460653" w:rsidRPr="00985B6E">
              <w:rPr>
                <w:lang w:val="en-US"/>
              </w:rPr>
              <w:t xml:space="preserve"> </w:t>
            </w:r>
            <w:proofErr w:type="spellStart"/>
            <w:r w:rsidR="00460653" w:rsidRPr="00985B6E">
              <w:rPr>
                <w:lang w:val="en-US"/>
              </w:rPr>
              <w:t>răspund</w:t>
            </w:r>
            <w:proofErr w:type="spellEnd"/>
            <w:r w:rsidR="00460653" w:rsidRPr="00985B6E">
              <w:rPr>
                <w:lang w:val="en-US"/>
              </w:rPr>
              <w:t xml:space="preserve"> </w:t>
            </w:r>
            <w:proofErr w:type="spellStart"/>
            <w:r w:rsidR="00460653" w:rsidRPr="00985B6E">
              <w:rPr>
                <w:lang w:val="en-US"/>
              </w:rPr>
              <w:t>soli</w:t>
            </w:r>
            <w:r w:rsidR="00DA1062" w:rsidRPr="00985B6E">
              <w:rPr>
                <w:lang w:val="en-US"/>
              </w:rPr>
              <w:t>dar</w:t>
            </w:r>
            <w:proofErr w:type="spellEnd"/>
            <w:r w:rsidR="00DA1062" w:rsidRPr="00985B6E">
              <w:rPr>
                <w:lang w:val="en-US"/>
              </w:rPr>
              <w:t xml:space="preserve"> </w:t>
            </w:r>
            <w:proofErr w:type="spellStart"/>
            <w:r w:rsidR="00DA1062" w:rsidRPr="00985B6E">
              <w:rPr>
                <w:lang w:val="en-US"/>
              </w:rPr>
              <w:t>pentru</w:t>
            </w:r>
            <w:proofErr w:type="spellEnd"/>
            <w:r w:rsidR="00DA1062" w:rsidRPr="00985B6E">
              <w:rPr>
                <w:lang w:val="en-US"/>
              </w:rPr>
              <w:t xml:space="preserve"> </w:t>
            </w:r>
            <w:proofErr w:type="spellStart"/>
            <w:r w:rsidR="00DA1062" w:rsidRPr="00985B6E">
              <w:rPr>
                <w:lang w:val="en-US"/>
              </w:rPr>
              <w:t>neexecutarea</w:t>
            </w:r>
            <w:proofErr w:type="spellEnd"/>
            <w:r w:rsidR="00DA1062" w:rsidRPr="00985B6E">
              <w:rPr>
                <w:lang w:val="en-US"/>
              </w:rPr>
              <w:t xml:space="preserve"> </w:t>
            </w:r>
            <w:proofErr w:type="spellStart"/>
            <w:r w:rsidR="00DA1062" w:rsidRPr="00985B6E">
              <w:rPr>
                <w:lang w:val="en-US"/>
              </w:rPr>
              <w:t>obligaț</w:t>
            </w:r>
            <w:r w:rsidR="00460653" w:rsidRPr="00985B6E">
              <w:rPr>
                <w:lang w:val="en-US"/>
              </w:rPr>
              <w:t>iil</w:t>
            </w:r>
            <w:r w:rsidR="00BB2CB2" w:rsidRPr="00985B6E">
              <w:rPr>
                <w:lang w:val="en-US"/>
              </w:rPr>
              <w:t>or</w:t>
            </w:r>
            <w:proofErr w:type="spellEnd"/>
            <w:r w:rsidR="00460653" w:rsidRPr="00985B6E">
              <w:rPr>
                <w:lang w:val="en-US"/>
              </w:rPr>
              <w:t xml:space="preserve"> </w:t>
            </w:r>
            <w:proofErr w:type="spellStart"/>
            <w:r w:rsidR="00460653" w:rsidRPr="00985B6E">
              <w:rPr>
                <w:lang w:val="en-US"/>
              </w:rPr>
              <w:t>contractuale</w:t>
            </w:r>
            <w:proofErr w:type="spellEnd"/>
            <w:r w:rsidR="00460653" w:rsidRPr="00985B6E">
              <w:rPr>
                <w:lang w:val="en-US"/>
              </w:rPr>
              <w:t>.</w:t>
            </w:r>
          </w:p>
          <w:p w14:paraId="229C0FE2" w14:textId="77777777" w:rsidR="00460653" w:rsidRPr="00985B6E"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F51A4C">
            <w:pPr>
              <w:pStyle w:val="ListParagraph"/>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F51A4C">
            <w:pPr>
              <w:pStyle w:val="ListParagraph"/>
              <w:numPr>
                <w:ilvl w:val="1"/>
                <w:numId w:val="15"/>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F51A4C">
            <w:pPr>
              <w:pStyle w:val="ListParagraph"/>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85B6E" w:rsidRDefault="00D53233" w:rsidP="00D53233">
            <w:pPr>
              <w:pStyle w:val="NormalWeb"/>
              <w:tabs>
                <w:tab w:val="left" w:pos="567"/>
              </w:tabs>
              <w:spacing w:line="276" w:lineRule="auto"/>
              <w:ind w:firstLine="0"/>
              <w:rPr>
                <w:lang w:val="en-US"/>
              </w:rPr>
            </w:pPr>
            <w:r w:rsidRPr="00985B6E">
              <w:rPr>
                <w:lang w:val="en-US"/>
              </w:rPr>
              <w:t xml:space="preserve">12.1. </w:t>
            </w:r>
            <w:proofErr w:type="spellStart"/>
            <w:r w:rsidR="00460653" w:rsidRPr="00985B6E">
              <w:rPr>
                <w:lang w:val="en-US"/>
              </w:rPr>
              <w:t>Antreprenorul</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w:t>
            </w:r>
            <w:proofErr w:type="spellStart"/>
            <w:r w:rsidR="00460653" w:rsidRPr="00985B6E">
              <w:rPr>
                <w:lang w:val="en-US"/>
              </w:rPr>
              <w:t>cere</w:t>
            </w:r>
            <w:proofErr w:type="spellEnd"/>
            <w:r w:rsidR="00460653" w:rsidRPr="00985B6E">
              <w:rPr>
                <w:lang w:val="en-US"/>
              </w:rPr>
              <w:t xml:space="preserve"> </w:t>
            </w:r>
            <w:proofErr w:type="spellStart"/>
            <w:r w:rsidR="00BB2CB2" w:rsidRPr="00985B6E">
              <w:rPr>
                <w:lang w:val="en-US"/>
              </w:rPr>
              <w:t>rezoluțiunea</w:t>
            </w:r>
            <w:proofErr w:type="spellEnd"/>
            <w:r w:rsidR="0001066E"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85B6E" w:rsidRDefault="00D53233" w:rsidP="00F51A4C">
            <w:pPr>
              <w:pStyle w:val="NormalWeb"/>
              <w:numPr>
                <w:ilvl w:val="1"/>
                <w:numId w:val="15"/>
              </w:numPr>
              <w:tabs>
                <w:tab w:val="left" w:pos="567"/>
              </w:tabs>
              <w:spacing w:line="276" w:lineRule="auto"/>
              <w:ind w:left="0" w:hanging="567"/>
              <w:rPr>
                <w:lang w:val="en-US"/>
              </w:rPr>
            </w:pPr>
            <w:r w:rsidRPr="00985B6E">
              <w:rPr>
                <w:lang w:val="en-US"/>
              </w:rPr>
              <w:t xml:space="preserve">12.2.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w:t>
            </w:r>
            <w:proofErr w:type="spellStart"/>
            <w:r w:rsidR="00460653" w:rsidRPr="00985B6E">
              <w:rPr>
                <w:lang w:val="en-US"/>
              </w:rPr>
              <w:t>cere</w:t>
            </w:r>
            <w:proofErr w:type="spellEnd"/>
            <w:r w:rsidR="00460653" w:rsidRPr="00985B6E">
              <w:rPr>
                <w:lang w:val="en-US"/>
              </w:rPr>
              <w:t xml:space="preserve"> </w:t>
            </w:r>
            <w:proofErr w:type="spellStart"/>
            <w:r w:rsidR="00BB2CB2" w:rsidRPr="00985B6E">
              <w:rPr>
                <w:lang w:val="en-US"/>
              </w:rPr>
              <w:t>rezoluțiunea</w:t>
            </w:r>
            <w:proofErr w:type="spellEnd"/>
            <w:r w:rsidR="00C33344"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985B6E" w:rsidRDefault="007323B6" w:rsidP="00F51A4C">
            <w:pPr>
              <w:pStyle w:val="NormalWeb"/>
              <w:numPr>
                <w:ilvl w:val="1"/>
                <w:numId w:val="15"/>
              </w:numPr>
              <w:tabs>
                <w:tab w:val="left" w:pos="567"/>
              </w:tabs>
              <w:ind w:left="0" w:hanging="567"/>
              <w:rPr>
                <w:lang w:val="en-US"/>
              </w:rPr>
            </w:pPr>
            <w:r w:rsidRPr="00985B6E">
              <w:rPr>
                <w:lang w:val="en-US"/>
              </w:rPr>
              <w:t xml:space="preserve">12.3. </w:t>
            </w:r>
            <w:proofErr w:type="spellStart"/>
            <w:r w:rsidR="00460653" w:rsidRPr="00985B6E">
              <w:rPr>
                <w:lang w:val="en-US"/>
              </w:rPr>
              <w:t>Contractul</w:t>
            </w:r>
            <w:proofErr w:type="spellEnd"/>
            <w:r w:rsidR="00460653" w:rsidRPr="00985B6E">
              <w:rPr>
                <w:lang w:val="en-US"/>
              </w:rPr>
              <w:t xml:space="preserve"> se </w:t>
            </w:r>
            <w:proofErr w:type="spellStart"/>
            <w:r w:rsidR="00460653" w:rsidRPr="00985B6E">
              <w:rPr>
                <w:lang w:val="en-US"/>
              </w:rPr>
              <w:t>consideră</w:t>
            </w:r>
            <w:proofErr w:type="spellEnd"/>
            <w:r w:rsidR="00460653" w:rsidRPr="00985B6E">
              <w:rPr>
                <w:lang w:val="en-US"/>
              </w:rPr>
              <w:t xml:space="preserve"> </w:t>
            </w:r>
            <w:proofErr w:type="spellStart"/>
            <w:r w:rsidR="00BB2CB2" w:rsidRPr="00985B6E">
              <w:rPr>
                <w:lang w:val="en-US"/>
              </w:rPr>
              <w:t>rezolvit</w:t>
            </w:r>
            <w:proofErr w:type="spellEnd"/>
            <w:r w:rsidR="00460653" w:rsidRPr="00985B6E">
              <w:rPr>
                <w:lang w:val="en-US"/>
              </w:rPr>
              <w:t xml:space="preserve">, </w:t>
            </w:r>
            <w:proofErr w:type="spellStart"/>
            <w:r w:rsidR="00460653" w:rsidRPr="00985B6E">
              <w:rPr>
                <w:lang w:val="en-US"/>
              </w:rPr>
              <w:t>dacă</w:t>
            </w:r>
            <w:proofErr w:type="spellEnd"/>
            <w:r w:rsidR="00460653" w:rsidRPr="00985B6E">
              <w:rPr>
                <w:lang w:val="en-US"/>
              </w:rPr>
              <w:t xml:space="preserve"> </w:t>
            </w:r>
            <w:proofErr w:type="spellStart"/>
            <w:r w:rsidR="00460653" w:rsidRPr="00985B6E">
              <w:rPr>
                <w:lang w:val="en-US"/>
              </w:rPr>
              <w:t>partea</w:t>
            </w:r>
            <w:proofErr w:type="spellEnd"/>
            <w:r w:rsidR="00460653" w:rsidRPr="00985B6E">
              <w:rPr>
                <w:lang w:val="en-US"/>
              </w:rPr>
              <w:t xml:space="preserve"> </w:t>
            </w:r>
            <w:proofErr w:type="spellStart"/>
            <w:r w:rsidR="00460653" w:rsidRPr="00985B6E">
              <w:rPr>
                <w:lang w:val="en-US"/>
              </w:rPr>
              <w:t>contractantă</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comunica</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scris</w:t>
            </w:r>
            <w:proofErr w:type="spellEnd"/>
            <w:r w:rsidR="00460653" w:rsidRPr="00985B6E">
              <w:rPr>
                <w:lang w:val="en-US"/>
              </w:rPr>
              <w:t xml:space="preserve"> </w:t>
            </w:r>
            <w:proofErr w:type="spellStart"/>
            <w:r w:rsidR="00460653" w:rsidRPr="00985B6E">
              <w:rPr>
                <w:lang w:val="en-US"/>
              </w:rPr>
              <w:t>cele</w:t>
            </w:r>
            <w:r w:rsidRPr="00985B6E">
              <w:rPr>
                <w:lang w:val="en-US"/>
              </w:rPr>
              <w:t>i</w:t>
            </w:r>
            <w:r w:rsidR="00460653" w:rsidRPr="00985B6E">
              <w:rPr>
                <w:lang w:val="en-US"/>
              </w:rPr>
              <w:t>lalte</w:t>
            </w:r>
            <w:proofErr w:type="spellEnd"/>
            <w:r w:rsidR="00460653" w:rsidRPr="00985B6E">
              <w:rPr>
                <w:lang w:val="en-US"/>
              </w:rPr>
              <w:t xml:space="preserve"> </w:t>
            </w:r>
            <w:proofErr w:type="spellStart"/>
            <w:r w:rsidR="00460653" w:rsidRPr="00985B6E">
              <w:rPr>
                <w:lang w:val="en-US"/>
              </w:rPr>
              <w:t>părţi</w:t>
            </w:r>
            <w:proofErr w:type="spellEnd"/>
            <w:r w:rsidR="00460653" w:rsidRPr="00985B6E">
              <w:rPr>
                <w:lang w:val="en-US"/>
              </w:rPr>
              <w:t xml:space="preserve"> </w:t>
            </w:r>
            <w:proofErr w:type="spellStart"/>
            <w:r w:rsidR="00460653" w:rsidRPr="00985B6E">
              <w:rPr>
                <w:lang w:val="en-US"/>
              </w:rPr>
              <w:t>contractante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termen</w:t>
            </w:r>
            <w:proofErr w:type="spellEnd"/>
            <w:r w:rsidR="00460653" w:rsidRPr="00985B6E">
              <w:rPr>
                <w:lang w:val="en-US"/>
              </w:rPr>
              <w:t xml:space="preserve"> de 15 </w:t>
            </w:r>
            <w:proofErr w:type="spellStart"/>
            <w:r w:rsidR="00460653" w:rsidRPr="00985B6E">
              <w:rPr>
                <w:lang w:val="en-US"/>
              </w:rPr>
              <w:t>zile</w:t>
            </w:r>
            <w:proofErr w:type="spellEnd"/>
            <w:r w:rsidR="00460653" w:rsidRPr="00985B6E">
              <w:rPr>
                <w:lang w:val="en-US"/>
              </w:rPr>
              <w:t xml:space="preserve"> </w:t>
            </w:r>
            <w:proofErr w:type="spellStart"/>
            <w:r w:rsidR="00460653" w:rsidRPr="00985B6E">
              <w:rPr>
                <w:lang w:val="en-US"/>
              </w:rPr>
              <w:t>motivele</w:t>
            </w:r>
            <w:proofErr w:type="spellEnd"/>
            <w:r w:rsidR="00460653" w:rsidRPr="00985B6E">
              <w:rPr>
                <w:lang w:val="en-US"/>
              </w:rPr>
              <w:t xml:space="preserve"> indicate la </w:t>
            </w:r>
            <w:proofErr w:type="spellStart"/>
            <w:r w:rsidR="00460653" w:rsidRPr="00985B6E">
              <w:rPr>
                <w:lang w:val="en-US"/>
              </w:rPr>
              <w:t>punctele</w:t>
            </w:r>
            <w:proofErr w:type="spellEnd"/>
            <w:r w:rsidR="00460653" w:rsidRPr="00985B6E">
              <w:rPr>
                <w:lang w:val="en-US"/>
              </w:rPr>
              <w:t xml:space="preserve"> 1</w:t>
            </w:r>
            <w:r w:rsidR="00D379F6" w:rsidRPr="00985B6E">
              <w:rPr>
                <w:lang w:val="en-US"/>
              </w:rPr>
              <w:t>2</w:t>
            </w:r>
            <w:r w:rsidR="00460653" w:rsidRPr="00985B6E">
              <w:rPr>
                <w:lang w:val="en-US"/>
              </w:rPr>
              <w:t xml:space="preserve">.1 </w:t>
            </w:r>
            <w:proofErr w:type="spellStart"/>
            <w:r w:rsidR="00460653" w:rsidRPr="00985B6E">
              <w:rPr>
                <w:lang w:val="en-US"/>
              </w:rPr>
              <w:t>şi</w:t>
            </w:r>
            <w:proofErr w:type="spellEnd"/>
            <w:r w:rsidR="00460653" w:rsidRPr="00985B6E">
              <w:rPr>
                <w:lang w:val="en-US"/>
              </w:rPr>
              <w:t xml:space="preserve"> 1</w:t>
            </w:r>
            <w:r w:rsidR="00D379F6" w:rsidRPr="00985B6E">
              <w:rPr>
                <w:lang w:val="en-US"/>
              </w:rPr>
              <w:t>2</w:t>
            </w:r>
            <w:r w:rsidR="00460653" w:rsidRPr="00985B6E">
              <w:rPr>
                <w:lang w:val="en-US"/>
              </w:rPr>
              <w:t xml:space="preserve">.2 din </w:t>
            </w:r>
            <w:proofErr w:type="spellStart"/>
            <w:r w:rsidR="00460653" w:rsidRPr="00985B6E">
              <w:rPr>
                <w:lang w:val="en-US"/>
              </w:rPr>
              <w:t>prezentul</w:t>
            </w:r>
            <w:proofErr w:type="spellEnd"/>
            <w:r w:rsidR="00460653" w:rsidRPr="00985B6E">
              <w:rPr>
                <w:lang w:val="en-US"/>
              </w:rPr>
              <w:t xml:space="preserve"> contract.  </w:t>
            </w:r>
          </w:p>
          <w:p w14:paraId="40D783CE" w14:textId="77777777" w:rsidR="00460653" w:rsidRPr="00985B6E" w:rsidRDefault="007323B6" w:rsidP="00F51A4C">
            <w:pPr>
              <w:pStyle w:val="NormalWeb"/>
              <w:numPr>
                <w:ilvl w:val="1"/>
                <w:numId w:val="15"/>
              </w:numPr>
              <w:tabs>
                <w:tab w:val="left" w:pos="567"/>
              </w:tabs>
              <w:ind w:left="0" w:hanging="567"/>
              <w:rPr>
                <w:lang w:val="en-US"/>
              </w:rPr>
            </w:pPr>
            <w:r w:rsidRPr="00985B6E">
              <w:rPr>
                <w:lang w:val="en-US"/>
              </w:rPr>
              <w:t xml:space="preserve">12.4.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w:t>
            </w:r>
            <w:proofErr w:type="spellEnd"/>
            <w:r w:rsidR="00460653" w:rsidRPr="00985B6E">
              <w:rPr>
                <w:lang w:val="en-US"/>
              </w:rPr>
              <w:t xml:space="preserve"> de </w:t>
            </w:r>
            <w:proofErr w:type="spellStart"/>
            <w:r w:rsidR="00BB2CB2" w:rsidRPr="00985B6E">
              <w:rPr>
                <w:lang w:val="en-US"/>
              </w:rPr>
              <w:t>rezoluțiune</w:t>
            </w:r>
            <w:r w:rsidR="00460653" w:rsidRPr="00985B6E">
              <w:rPr>
                <w:lang w:val="en-US"/>
              </w:rPr>
              <w:t>a</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convoca</w:t>
            </w:r>
            <w:proofErr w:type="spellEnd"/>
            <w:r w:rsidR="00460653" w:rsidRPr="00985B6E">
              <w:rPr>
                <w:lang w:val="en-US"/>
              </w:rPr>
              <w:t xml:space="preserve"> </w:t>
            </w:r>
            <w:proofErr w:type="spellStart"/>
            <w:r w:rsidR="00460653" w:rsidRPr="00985B6E">
              <w:rPr>
                <w:lang w:val="en-US"/>
              </w:rPr>
              <w:t>comisia</w:t>
            </w:r>
            <w:proofErr w:type="spellEnd"/>
            <w:r w:rsidR="00460653" w:rsidRPr="00985B6E">
              <w:rPr>
                <w:lang w:val="en-US"/>
              </w:rPr>
              <w:t xml:space="preserve"> de </w:t>
            </w:r>
            <w:proofErr w:type="spellStart"/>
            <w:r w:rsidR="00460653" w:rsidRPr="00985B6E">
              <w:rPr>
                <w:lang w:val="en-US"/>
              </w:rPr>
              <w:t>recepţie</w:t>
            </w:r>
            <w:proofErr w:type="spellEnd"/>
            <w:r w:rsidR="00460653" w:rsidRPr="00985B6E">
              <w:rPr>
                <w:lang w:val="en-US"/>
              </w:rPr>
              <w:t xml:space="preserve"> care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efectua</w:t>
            </w:r>
            <w:proofErr w:type="spellEnd"/>
            <w:r w:rsidR="00460653" w:rsidRPr="00985B6E">
              <w:rPr>
                <w:lang w:val="en-US"/>
              </w:rPr>
              <w:t xml:space="preserve"> </w:t>
            </w:r>
            <w:proofErr w:type="spellStart"/>
            <w:r w:rsidR="00460653" w:rsidRPr="00985B6E">
              <w:rPr>
                <w:lang w:val="en-US"/>
              </w:rPr>
              <w:t>recepţia</w:t>
            </w:r>
            <w:proofErr w:type="spellEnd"/>
            <w:r w:rsidR="00460653" w:rsidRPr="00985B6E">
              <w:rPr>
                <w:lang w:val="en-US"/>
              </w:rPr>
              <w:t xml:space="preserve"> </w:t>
            </w:r>
            <w:proofErr w:type="spellStart"/>
            <w:r w:rsidR="00460653" w:rsidRPr="00985B6E">
              <w:rPr>
                <w:lang w:val="en-US"/>
              </w:rPr>
              <w:t>cantitativă</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calitativ</w:t>
            </w:r>
            <w:r w:rsidR="00D74B95" w:rsidRPr="00985B6E">
              <w:rPr>
                <w:lang w:val="en-US"/>
              </w:rPr>
              <w:t>ă</w:t>
            </w:r>
            <w:proofErr w:type="spellEnd"/>
            <w:r w:rsidR="00460653" w:rsidRPr="00985B6E">
              <w:rPr>
                <w:lang w:val="en-US"/>
              </w:rPr>
              <w:t xml:space="preserve"> a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executate</w:t>
            </w:r>
            <w:proofErr w:type="spellEnd"/>
            <w:r w:rsidR="00D74B95" w:rsidRPr="00985B6E">
              <w:rPr>
                <w:lang w:val="en-US"/>
              </w:rPr>
              <w:t>,</w:t>
            </w:r>
            <w:r w:rsidR="00C33344" w:rsidRPr="00985B6E">
              <w:rPr>
                <w:lang w:val="en-US"/>
              </w:rPr>
              <w:t xml:space="preserve"> </w:t>
            </w:r>
            <w:proofErr w:type="spellStart"/>
            <w:r w:rsidR="00D74B95" w:rsidRPr="00985B6E">
              <w:rPr>
                <w:lang w:val="en-US"/>
              </w:rPr>
              <w:t>în</w:t>
            </w:r>
            <w:proofErr w:type="spellEnd"/>
            <w:r w:rsidR="00D74B95" w:rsidRPr="00985B6E">
              <w:rPr>
                <w:lang w:val="en-US"/>
              </w:rPr>
              <w:t xml:space="preserve"> maximum 15 </w:t>
            </w:r>
            <w:proofErr w:type="spellStart"/>
            <w:r w:rsidR="00D74B95" w:rsidRPr="00985B6E">
              <w:rPr>
                <w:lang w:val="en-US"/>
              </w:rPr>
              <w:t>zile</w:t>
            </w:r>
            <w:proofErr w:type="spellEnd"/>
            <w:r w:rsidR="00D74B95" w:rsidRPr="00985B6E">
              <w:rPr>
                <w:lang w:val="en-US"/>
              </w:rPr>
              <w:t xml:space="preserve"> de la data </w:t>
            </w:r>
            <w:proofErr w:type="spellStart"/>
            <w:r w:rsidR="00BB2CB2" w:rsidRPr="00985B6E">
              <w:rPr>
                <w:lang w:val="en-US"/>
              </w:rPr>
              <w:t>rezoluțiunii</w:t>
            </w:r>
            <w:proofErr w:type="spellEnd"/>
            <w:r w:rsidR="00C33344" w:rsidRPr="00985B6E">
              <w:rPr>
                <w:lang w:val="en-US"/>
              </w:rPr>
              <w:t xml:space="preserve"> </w:t>
            </w:r>
            <w:proofErr w:type="spellStart"/>
            <w:r w:rsidR="00D74B95" w:rsidRPr="00985B6E">
              <w:rPr>
                <w:lang w:val="en-US"/>
              </w:rPr>
              <w:t>contractului</w:t>
            </w:r>
            <w:proofErr w:type="spellEnd"/>
            <w:r w:rsidR="00D74B95" w:rsidRPr="00985B6E">
              <w:rPr>
                <w:lang w:val="en-US"/>
              </w:rPr>
              <w:t>.</w:t>
            </w:r>
          </w:p>
          <w:p w14:paraId="26E83AD9" w14:textId="77777777" w:rsidR="00460653" w:rsidRPr="00985B6E" w:rsidRDefault="007323B6" w:rsidP="00F51A4C">
            <w:pPr>
              <w:pStyle w:val="NormalWeb"/>
              <w:numPr>
                <w:ilvl w:val="1"/>
                <w:numId w:val="15"/>
              </w:numPr>
              <w:tabs>
                <w:tab w:val="left" w:pos="567"/>
              </w:tabs>
              <w:ind w:left="0" w:hanging="567"/>
              <w:rPr>
                <w:lang w:val="en-US"/>
              </w:rPr>
            </w:pPr>
            <w:r w:rsidRPr="00985B6E">
              <w:rPr>
                <w:lang w:val="en-US"/>
              </w:rPr>
              <w:t xml:space="preserve">12.5.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cazul</w:t>
            </w:r>
            <w:proofErr w:type="spellEnd"/>
            <w:r w:rsidR="00460653" w:rsidRPr="00985B6E">
              <w:rPr>
                <w:lang w:val="en-US"/>
              </w:rPr>
              <w:t xml:space="preserve"> </w:t>
            </w:r>
            <w:proofErr w:type="spellStart"/>
            <w:r w:rsidR="00BB2CB2" w:rsidRPr="00985B6E">
              <w:rPr>
                <w:lang w:val="en-US"/>
              </w:rPr>
              <w:t>rezoluțiunii</w:t>
            </w:r>
            <w:proofErr w:type="spellEnd"/>
            <w:r w:rsidR="00C33344"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va</w:t>
            </w:r>
            <w:proofErr w:type="spellEnd"/>
            <w:r w:rsidR="00460653" w:rsidRPr="00985B6E">
              <w:rPr>
                <w:lang w:val="en-US"/>
              </w:rPr>
              <w:t xml:space="preserve"> </w:t>
            </w:r>
            <w:proofErr w:type="spellStart"/>
            <w:r w:rsidR="00460653" w:rsidRPr="00985B6E">
              <w:rPr>
                <w:lang w:val="en-US"/>
              </w:rPr>
              <w:t>întocmi</w:t>
            </w:r>
            <w:proofErr w:type="spellEnd"/>
            <w:r w:rsidR="00460653" w:rsidRPr="00985B6E">
              <w:rPr>
                <w:lang w:val="en-US"/>
              </w:rPr>
              <w:t xml:space="preserve"> </w:t>
            </w:r>
            <w:proofErr w:type="spellStart"/>
            <w:r w:rsidR="00460653" w:rsidRPr="00985B6E">
              <w:rPr>
                <w:lang w:val="en-US"/>
              </w:rPr>
              <w:t>situaţia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efectiv</w:t>
            </w:r>
            <w:proofErr w:type="spellEnd"/>
            <w:r w:rsidR="00460653" w:rsidRPr="00985B6E">
              <w:rPr>
                <w:lang w:val="en-US"/>
              </w:rPr>
              <w:t xml:space="preserve"> </w:t>
            </w:r>
            <w:proofErr w:type="spellStart"/>
            <w:r w:rsidR="00460653" w:rsidRPr="00985B6E">
              <w:rPr>
                <w:lang w:val="en-US"/>
              </w:rPr>
              <w:t>executate</w:t>
            </w:r>
            <w:proofErr w:type="spellEnd"/>
            <w:r w:rsidR="00460653" w:rsidRPr="00985B6E">
              <w:rPr>
                <w:lang w:val="en-US"/>
              </w:rPr>
              <w:t xml:space="preserve">, </w:t>
            </w:r>
            <w:proofErr w:type="spellStart"/>
            <w:r w:rsidR="00460653" w:rsidRPr="00985B6E">
              <w:rPr>
                <w:lang w:val="en-US"/>
              </w:rPr>
              <w:t>inventarul</w:t>
            </w:r>
            <w:proofErr w:type="spellEnd"/>
            <w:r w:rsidR="00460653" w:rsidRPr="00985B6E">
              <w:rPr>
                <w:lang w:val="en-US"/>
              </w:rPr>
              <w:t xml:space="preserve"> </w:t>
            </w:r>
            <w:proofErr w:type="spellStart"/>
            <w:r w:rsidR="00460653" w:rsidRPr="00985B6E">
              <w:rPr>
                <w:lang w:val="en-US"/>
              </w:rPr>
              <w:t>materialelor</w:t>
            </w:r>
            <w:proofErr w:type="spellEnd"/>
            <w:r w:rsidR="00460653" w:rsidRPr="00985B6E">
              <w:rPr>
                <w:lang w:val="en-US"/>
              </w:rPr>
              <w:t xml:space="preserve">, </w:t>
            </w:r>
            <w:proofErr w:type="spellStart"/>
            <w:r w:rsidR="00460653" w:rsidRPr="00985B6E">
              <w:rPr>
                <w:lang w:val="en-US"/>
              </w:rPr>
              <w:t>utilajelor</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w:t>
            </w:r>
            <w:proofErr w:type="spellStart"/>
            <w:r w:rsidR="00460653" w:rsidRPr="00985B6E">
              <w:rPr>
                <w:lang w:val="en-US"/>
              </w:rPr>
              <w:t>provizorii</w:t>
            </w:r>
            <w:proofErr w:type="spellEnd"/>
            <w:r w:rsidR="00460653" w:rsidRPr="00985B6E">
              <w:rPr>
                <w:lang w:val="en-US"/>
              </w:rPr>
              <w:t xml:space="preserve">, </w:t>
            </w:r>
            <w:proofErr w:type="spellStart"/>
            <w:r w:rsidR="00460653" w:rsidRPr="00985B6E">
              <w:rPr>
                <w:lang w:val="en-US"/>
              </w:rPr>
              <w:t>după</w:t>
            </w:r>
            <w:proofErr w:type="spellEnd"/>
            <w:r w:rsidR="00460653" w:rsidRPr="00985B6E">
              <w:rPr>
                <w:lang w:val="en-US"/>
              </w:rPr>
              <w:t xml:space="preserve"> care se </w:t>
            </w:r>
            <w:proofErr w:type="spellStart"/>
            <w:r w:rsidR="00460653" w:rsidRPr="00985B6E">
              <w:rPr>
                <w:lang w:val="en-US"/>
              </w:rPr>
              <w:t>vor</w:t>
            </w:r>
            <w:proofErr w:type="spellEnd"/>
            <w:r w:rsidR="00460653" w:rsidRPr="00985B6E">
              <w:rPr>
                <w:lang w:val="en-US"/>
              </w:rPr>
              <w:t xml:space="preserve"> </w:t>
            </w:r>
            <w:proofErr w:type="spellStart"/>
            <w:r w:rsidR="00460653" w:rsidRPr="00985B6E">
              <w:rPr>
                <w:lang w:val="en-US"/>
              </w:rPr>
              <w:t>stabili</w:t>
            </w:r>
            <w:proofErr w:type="spellEnd"/>
            <w:r w:rsidR="00460653" w:rsidRPr="00985B6E">
              <w:rPr>
                <w:lang w:val="en-US"/>
              </w:rPr>
              <w:t xml:space="preserve"> </w:t>
            </w:r>
            <w:proofErr w:type="spellStart"/>
            <w:r w:rsidR="00460653" w:rsidRPr="00985B6E">
              <w:rPr>
                <w:lang w:val="en-US"/>
              </w:rPr>
              <w:t>sumele</w:t>
            </w:r>
            <w:proofErr w:type="spellEnd"/>
            <w:r w:rsidR="00460653" w:rsidRPr="00985B6E">
              <w:rPr>
                <w:lang w:val="en-US"/>
              </w:rPr>
              <w:t xml:space="preserve"> care </w:t>
            </w:r>
            <w:proofErr w:type="spellStart"/>
            <w:r w:rsidR="00460653" w:rsidRPr="00985B6E">
              <w:rPr>
                <w:lang w:val="en-US"/>
              </w:rPr>
              <w:t>urmează</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le </w:t>
            </w:r>
            <w:proofErr w:type="spellStart"/>
            <w:r w:rsidR="00460653" w:rsidRPr="00985B6E">
              <w:rPr>
                <w:lang w:val="en-US"/>
              </w:rPr>
              <w:t>plătească</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conformitate</w:t>
            </w:r>
            <w:proofErr w:type="spellEnd"/>
            <w:r w:rsidR="00460653" w:rsidRPr="00985B6E">
              <w:rPr>
                <w:lang w:val="en-US"/>
              </w:rPr>
              <w:t xml:space="preserve"> cu </w:t>
            </w:r>
            <w:proofErr w:type="spellStart"/>
            <w:r w:rsidR="00460653" w:rsidRPr="00985B6E">
              <w:rPr>
                <w:lang w:val="en-US"/>
              </w:rPr>
              <w:t>prevederile</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precum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daunele</w:t>
            </w:r>
            <w:proofErr w:type="spellEnd"/>
            <w:r w:rsidR="00460653" w:rsidRPr="00985B6E">
              <w:rPr>
                <w:lang w:val="en-US"/>
              </w:rPr>
              <w:t xml:space="preserve"> pe care </w:t>
            </w:r>
            <w:proofErr w:type="spellStart"/>
            <w:r w:rsidR="00460653" w:rsidRPr="00985B6E">
              <w:rPr>
                <w:lang w:val="en-US"/>
              </w:rPr>
              <w:t>trebuie</w:t>
            </w:r>
            <w:proofErr w:type="spellEnd"/>
            <w:r w:rsidR="00460653" w:rsidRPr="00985B6E">
              <w:rPr>
                <w:lang w:val="en-US"/>
              </w:rPr>
              <w:t xml:space="preserve"> </w:t>
            </w:r>
            <w:proofErr w:type="spellStart"/>
            <w:r w:rsidR="00460653" w:rsidRPr="00985B6E">
              <w:rPr>
                <w:lang w:val="en-US"/>
              </w:rPr>
              <w:t>să</w:t>
            </w:r>
            <w:proofErr w:type="spellEnd"/>
            <w:r w:rsidR="00460653" w:rsidRPr="00985B6E">
              <w:rPr>
                <w:lang w:val="en-US"/>
              </w:rPr>
              <w:t xml:space="preserve"> le </w:t>
            </w:r>
            <w:proofErr w:type="spellStart"/>
            <w:r w:rsidR="00460653" w:rsidRPr="00985B6E">
              <w:rPr>
                <w:lang w:val="en-US"/>
              </w:rPr>
              <w:t>suporte</w:t>
            </w:r>
            <w:proofErr w:type="spellEnd"/>
            <w:r w:rsidR="00460653" w:rsidRPr="00985B6E">
              <w:rPr>
                <w:lang w:val="en-US"/>
              </w:rPr>
              <w:t xml:space="preserve"> </w:t>
            </w:r>
            <w:proofErr w:type="spellStart"/>
            <w:r w:rsidR="00460653" w:rsidRPr="00985B6E">
              <w:rPr>
                <w:lang w:val="en-US"/>
              </w:rPr>
              <w:t>Antreprenorul</w:t>
            </w:r>
            <w:proofErr w:type="spellEnd"/>
            <w:r w:rsidR="00460653" w:rsidRPr="00985B6E">
              <w:rPr>
                <w:lang w:val="en-US"/>
              </w:rPr>
              <w:t xml:space="preserve"> din vina </w:t>
            </w:r>
            <w:proofErr w:type="spellStart"/>
            <w:r w:rsidR="00460653" w:rsidRPr="00985B6E">
              <w:rPr>
                <w:lang w:val="en-US"/>
              </w:rPr>
              <w:t>căruia</w:t>
            </w:r>
            <w:proofErr w:type="spellEnd"/>
            <w:r w:rsidR="00460653" w:rsidRPr="00985B6E">
              <w:rPr>
                <w:lang w:val="en-US"/>
              </w:rPr>
              <w:t xml:space="preserve"> s-a </w:t>
            </w:r>
            <w:proofErr w:type="spellStart"/>
            <w:r w:rsidR="00BB2CB2" w:rsidRPr="00985B6E">
              <w:rPr>
                <w:lang w:val="en-US"/>
              </w:rPr>
              <w:t>rezolvit</w:t>
            </w:r>
            <w:proofErr w:type="spellEnd"/>
            <w:r w:rsidR="00C33344" w:rsidRPr="00985B6E">
              <w:rPr>
                <w:lang w:val="en-US"/>
              </w:rPr>
              <w:t xml:space="preserve"> </w:t>
            </w:r>
            <w:proofErr w:type="spellStart"/>
            <w:r w:rsidR="00460653" w:rsidRPr="00985B6E">
              <w:rPr>
                <w:lang w:val="en-US"/>
              </w:rPr>
              <w:t>contractul</w:t>
            </w:r>
            <w:proofErr w:type="spellEnd"/>
            <w:r w:rsidR="00460653" w:rsidRPr="00985B6E">
              <w:rPr>
                <w:lang w:val="en-US"/>
              </w:rPr>
              <w:t xml:space="preserve">. </w:t>
            </w:r>
          </w:p>
          <w:p w14:paraId="36265579" w14:textId="77777777" w:rsidR="00460653" w:rsidRPr="00985B6E" w:rsidRDefault="007323B6" w:rsidP="00F51A4C">
            <w:pPr>
              <w:pStyle w:val="NormalWeb"/>
              <w:numPr>
                <w:ilvl w:val="1"/>
                <w:numId w:val="15"/>
              </w:numPr>
              <w:tabs>
                <w:tab w:val="left" w:pos="567"/>
              </w:tabs>
              <w:ind w:left="0" w:hanging="567"/>
              <w:rPr>
                <w:lang w:val="en-US"/>
              </w:rPr>
            </w:pPr>
            <w:r w:rsidRPr="00985B6E">
              <w:rPr>
                <w:lang w:val="en-US"/>
              </w:rPr>
              <w:t xml:space="preserve">12.6. </w:t>
            </w:r>
            <w:proofErr w:type="spellStart"/>
            <w:r w:rsidR="00460653" w:rsidRPr="00985B6E">
              <w:rPr>
                <w:lang w:val="en-US"/>
              </w:rPr>
              <w:t>După</w:t>
            </w:r>
            <w:proofErr w:type="spellEnd"/>
            <w:r w:rsidR="00460653" w:rsidRPr="00985B6E">
              <w:rPr>
                <w:lang w:val="en-US"/>
              </w:rPr>
              <w:t xml:space="preserve"> </w:t>
            </w:r>
            <w:proofErr w:type="spellStart"/>
            <w:r w:rsidR="00460653" w:rsidRPr="00985B6E">
              <w:rPr>
                <w:lang w:val="en-US"/>
              </w:rPr>
              <w:t>rez</w:t>
            </w:r>
            <w:r w:rsidR="00892A6D" w:rsidRPr="00985B6E">
              <w:rPr>
                <w:lang w:val="en-US"/>
              </w:rPr>
              <w:t>oluțiunea</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Beneficiarul</w:t>
            </w:r>
            <w:proofErr w:type="spellEnd"/>
            <w:r w:rsidR="00460653" w:rsidRPr="00985B6E">
              <w:rPr>
                <w:lang w:val="en-US"/>
              </w:rPr>
              <w:t xml:space="preserve"> </w:t>
            </w:r>
            <w:proofErr w:type="spellStart"/>
            <w:r w:rsidR="00460653" w:rsidRPr="00985B6E">
              <w:rPr>
                <w:lang w:val="en-US"/>
              </w:rPr>
              <w:t>poate</w:t>
            </w:r>
            <w:proofErr w:type="spellEnd"/>
            <w:r w:rsidR="00460653" w:rsidRPr="00985B6E">
              <w:rPr>
                <w:lang w:val="en-US"/>
              </w:rPr>
              <w:t xml:space="preserve"> continua </w:t>
            </w:r>
            <w:proofErr w:type="spellStart"/>
            <w:r w:rsidR="00460653" w:rsidRPr="00985B6E">
              <w:rPr>
                <w:lang w:val="en-US"/>
              </w:rPr>
              <w:t>execuţia</w:t>
            </w:r>
            <w:proofErr w:type="spellEnd"/>
            <w:r w:rsidR="00460653" w:rsidRPr="00985B6E">
              <w:rPr>
                <w:lang w:val="en-US"/>
              </w:rPr>
              <w:t xml:space="preserve"> </w:t>
            </w:r>
            <w:proofErr w:type="spellStart"/>
            <w:r w:rsidR="00460653" w:rsidRPr="00985B6E">
              <w:rPr>
                <w:lang w:val="en-US"/>
              </w:rPr>
              <w:t>lucrărilor</w:t>
            </w:r>
            <w:proofErr w:type="spellEnd"/>
            <w:r w:rsidR="00460653" w:rsidRPr="00985B6E">
              <w:rPr>
                <w:lang w:val="en-US"/>
              </w:rPr>
              <w:t xml:space="preserve"> cu </w:t>
            </w:r>
            <w:proofErr w:type="spellStart"/>
            <w:r w:rsidR="00460653" w:rsidRPr="00985B6E">
              <w:rPr>
                <w:lang w:val="en-US"/>
              </w:rPr>
              <w:t>respectarea</w:t>
            </w:r>
            <w:proofErr w:type="spellEnd"/>
            <w:r w:rsidR="00460653" w:rsidRPr="00985B6E">
              <w:rPr>
                <w:lang w:val="en-US"/>
              </w:rPr>
              <w:t xml:space="preserve"> </w:t>
            </w:r>
            <w:proofErr w:type="spellStart"/>
            <w:r w:rsidR="00460653" w:rsidRPr="00985B6E">
              <w:rPr>
                <w:lang w:val="en-US"/>
              </w:rPr>
              <w:t>prevederilor</w:t>
            </w:r>
            <w:proofErr w:type="spellEnd"/>
            <w:r w:rsidR="00460653" w:rsidRPr="00985B6E">
              <w:rPr>
                <w:lang w:val="en-US"/>
              </w:rPr>
              <w:t xml:space="preserve"> </w:t>
            </w:r>
            <w:proofErr w:type="spellStart"/>
            <w:r w:rsidR="00460653" w:rsidRPr="00985B6E">
              <w:rPr>
                <w:lang w:val="en-US"/>
              </w:rPr>
              <w:t>legale</w:t>
            </w:r>
            <w:proofErr w:type="spellEnd"/>
            <w:r w:rsidR="00460653" w:rsidRPr="00985B6E">
              <w:rPr>
                <w:lang w:val="en-US"/>
              </w:rPr>
              <w:t xml:space="preserve">. </w:t>
            </w:r>
          </w:p>
          <w:p w14:paraId="77A9D719" w14:textId="77777777" w:rsidR="00E22640" w:rsidRPr="00985B6E" w:rsidRDefault="00E22640" w:rsidP="00E22640">
            <w:pPr>
              <w:pStyle w:val="NormalWeb"/>
              <w:tabs>
                <w:tab w:val="left" w:pos="567"/>
                <w:tab w:val="left" w:pos="2070"/>
              </w:tabs>
              <w:ind w:firstLine="0"/>
              <w:rPr>
                <w:lang w:val="en-US"/>
              </w:rPr>
            </w:pPr>
            <w:r w:rsidRPr="00985B6E">
              <w:rPr>
                <w:lang w:val="en-US"/>
              </w:rPr>
              <w:t xml:space="preserve">12.7. </w:t>
            </w:r>
            <w:proofErr w:type="spellStart"/>
            <w:r w:rsidRPr="00985B6E">
              <w:rPr>
                <w:lang w:val="en-US"/>
              </w:rPr>
              <w:t>Cazuri</w:t>
            </w:r>
            <w:proofErr w:type="spellEnd"/>
            <w:r w:rsidRPr="00985B6E">
              <w:rPr>
                <w:lang w:val="en-US"/>
              </w:rPr>
              <w:t xml:space="preserve"> </w:t>
            </w:r>
            <w:proofErr w:type="spellStart"/>
            <w:r w:rsidRPr="00985B6E">
              <w:rPr>
                <w:lang w:val="en-US"/>
              </w:rPr>
              <w:t>specifice</w:t>
            </w:r>
            <w:proofErr w:type="spellEnd"/>
            <w:r w:rsidRPr="00985B6E">
              <w:rPr>
                <w:lang w:val="en-US"/>
              </w:rPr>
              <w:t xml:space="preserve"> de </w:t>
            </w:r>
            <w:proofErr w:type="spellStart"/>
            <w:r w:rsidRPr="00985B6E">
              <w:rPr>
                <w:lang w:val="en-US"/>
              </w:rPr>
              <w:t>încetare</w:t>
            </w:r>
            <w:proofErr w:type="spellEnd"/>
            <w:r w:rsidRPr="00985B6E">
              <w:rPr>
                <w:lang w:val="en-US"/>
              </w:rPr>
              <w:t xml:space="preserve"> a </w:t>
            </w:r>
            <w:proofErr w:type="spellStart"/>
            <w:r w:rsidRPr="00985B6E">
              <w:rPr>
                <w:lang w:val="en-US"/>
              </w:rPr>
              <w:t>contractului</w:t>
            </w:r>
            <w:proofErr w:type="spellEnd"/>
            <w:r w:rsidRPr="00985B6E">
              <w:rPr>
                <w:lang w:val="en-US"/>
              </w:rPr>
              <w:t xml:space="preserve"> de </w:t>
            </w:r>
            <w:proofErr w:type="spellStart"/>
            <w:r w:rsidRPr="00985B6E">
              <w:rPr>
                <w:lang w:val="en-US"/>
              </w:rPr>
              <w:t>achiziţii</w:t>
            </w:r>
            <w:proofErr w:type="spellEnd"/>
            <w:r w:rsidRPr="00985B6E">
              <w:rPr>
                <w:lang w:val="en-US"/>
              </w:rPr>
              <w:t xml:space="preserve"> </w:t>
            </w:r>
            <w:proofErr w:type="spellStart"/>
            <w:r w:rsidRPr="00985B6E">
              <w:rPr>
                <w:lang w:val="en-US"/>
              </w:rPr>
              <w:t>publice</w:t>
            </w:r>
            <w:proofErr w:type="spellEnd"/>
            <w:r w:rsidRPr="00985B6E">
              <w:rPr>
                <w:lang w:val="en-US"/>
              </w:rPr>
              <w:t>:</w:t>
            </w:r>
          </w:p>
          <w:p w14:paraId="49ADD99C" w14:textId="15DBE3A9" w:rsidR="00E22640" w:rsidRPr="00985B6E" w:rsidRDefault="00E22640" w:rsidP="00E22640">
            <w:pPr>
              <w:pStyle w:val="NormalWeb"/>
              <w:tabs>
                <w:tab w:val="left" w:pos="567"/>
                <w:tab w:val="left" w:pos="2070"/>
              </w:tabs>
              <w:ind w:firstLine="284"/>
              <w:rPr>
                <w:lang w:val="en-US"/>
              </w:rPr>
            </w:pPr>
            <w:r w:rsidRPr="00985B6E">
              <w:rPr>
                <w:lang w:val="en-US"/>
              </w:rPr>
              <w:t xml:space="preserve">     </w:t>
            </w:r>
            <w:proofErr w:type="spellStart"/>
            <w:r w:rsidR="00F168DC" w:rsidRPr="00985B6E">
              <w:rPr>
                <w:lang w:val="en-US"/>
              </w:rPr>
              <w:t>Beneficiarul</w:t>
            </w:r>
            <w:proofErr w:type="spellEnd"/>
            <w:r w:rsidRPr="00985B6E">
              <w:rPr>
                <w:lang w:val="en-US"/>
              </w:rPr>
              <w:t xml:space="preserve"> are </w:t>
            </w:r>
            <w:proofErr w:type="spellStart"/>
            <w:r w:rsidRPr="00985B6E">
              <w:rPr>
                <w:lang w:val="en-US"/>
              </w:rPr>
              <w:t>dreptul</w:t>
            </w:r>
            <w:proofErr w:type="spellEnd"/>
            <w:r w:rsidRPr="00985B6E">
              <w:rPr>
                <w:lang w:val="en-US"/>
              </w:rPr>
              <w:t xml:space="preserve"> de a </w:t>
            </w:r>
            <w:proofErr w:type="spellStart"/>
            <w:r w:rsidR="0060188C" w:rsidRPr="00985B6E">
              <w:rPr>
                <w:lang w:val="en-US"/>
              </w:rPr>
              <w:t>rezolvi</w:t>
            </w:r>
            <w:proofErr w:type="spellEnd"/>
            <w:r w:rsidR="00C33344" w:rsidRPr="00985B6E">
              <w:rPr>
                <w:lang w:val="en-US"/>
              </w:rPr>
              <w:t xml:space="preserve"> </w:t>
            </w:r>
            <w:r w:rsidRPr="00985B6E">
              <w:rPr>
                <w:lang w:val="en-US"/>
              </w:rPr>
              <w:t xml:space="preserve">unilateral un contract de </w:t>
            </w:r>
            <w:proofErr w:type="spellStart"/>
            <w:r w:rsidRPr="00985B6E">
              <w:rPr>
                <w:lang w:val="en-US"/>
              </w:rPr>
              <w:t>achiziţii</w:t>
            </w:r>
            <w:proofErr w:type="spellEnd"/>
            <w:r w:rsidRPr="00985B6E">
              <w:rPr>
                <w:lang w:val="en-US"/>
              </w:rPr>
              <w:t xml:space="preserve"> </w:t>
            </w:r>
            <w:proofErr w:type="spellStart"/>
            <w:r w:rsidRPr="00985B6E">
              <w:rPr>
                <w:lang w:val="en-US"/>
              </w:rPr>
              <w:t>publice</w:t>
            </w:r>
            <w:proofErr w:type="spellEnd"/>
            <w:r w:rsidRPr="00985B6E">
              <w:rPr>
                <w:lang w:val="en-US"/>
              </w:rPr>
              <w:t xml:space="preserve"> </w:t>
            </w:r>
            <w:proofErr w:type="spellStart"/>
            <w:r w:rsidRPr="00985B6E">
              <w:rPr>
                <w:lang w:val="en-US"/>
              </w:rPr>
              <w:t>în</w:t>
            </w:r>
            <w:proofErr w:type="spellEnd"/>
            <w:r w:rsidRPr="00985B6E">
              <w:rPr>
                <w:lang w:val="en-US"/>
              </w:rPr>
              <w:t xml:space="preserve"> </w:t>
            </w:r>
            <w:proofErr w:type="spellStart"/>
            <w:r w:rsidRPr="00985B6E">
              <w:rPr>
                <w:lang w:val="en-US"/>
              </w:rPr>
              <w:t>perioada</w:t>
            </w:r>
            <w:proofErr w:type="spellEnd"/>
            <w:r w:rsidRPr="00985B6E">
              <w:rPr>
                <w:lang w:val="en-US"/>
              </w:rPr>
              <w:t xml:space="preserve"> de </w:t>
            </w:r>
            <w:proofErr w:type="spellStart"/>
            <w:r w:rsidRPr="00985B6E">
              <w:rPr>
                <w:lang w:val="en-US"/>
              </w:rPr>
              <w:t>valabilitate</w:t>
            </w:r>
            <w:proofErr w:type="spellEnd"/>
            <w:r w:rsidRPr="00985B6E">
              <w:rPr>
                <w:lang w:val="en-US"/>
              </w:rPr>
              <w:t xml:space="preserve"> </w:t>
            </w:r>
            <w:proofErr w:type="gramStart"/>
            <w:r w:rsidRPr="00985B6E">
              <w:rPr>
                <w:lang w:val="en-US"/>
              </w:rPr>
              <w:t>a</w:t>
            </w:r>
            <w:proofErr w:type="gramEnd"/>
            <w:r w:rsidRPr="00985B6E">
              <w:rPr>
                <w:lang w:val="en-US"/>
              </w:rPr>
              <w:t xml:space="preserve"> </w:t>
            </w:r>
            <w:proofErr w:type="spellStart"/>
            <w:r w:rsidRPr="00985B6E">
              <w:rPr>
                <w:lang w:val="en-US"/>
              </w:rPr>
              <w:t>acestuia</w:t>
            </w:r>
            <w:proofErr w:type="spellEnd"/>
            <w:r w:rsidRPr="00985B6E">
              <w:rPr>
                <w:lang w:val="en-US"/>
              </w:rPr>
              <w:t xml:space="preserve"> </w:t>
            </w:r>
            <w:proofErr w:type="spellStart"/>
            <w:r w:rsidRPr="00985B6E">
              <w:rPr>
                <w:lang w:val="en-US"/>
              </w:rPr>
              <w:t>în</w:t>
            </w:r>
            <w:proofErr w:type="spellEnd"/>
            <w:r w:rsidRPr="00985B6E">
              <w:rPr>
                <w:lang w:val="en-US"/>
              </w:rPr>
              <w:t xml:space="preserve"> una </w:t>
            </w:r>
            <w:proofErr w:type="spellStart"/>
            <w:r w:rsidRPr="00985B6E">
              <w:rPr>
                <w:lang w:val="en-US"/>
              </w:rPr>
              <w:t>dintre</w:t>
            </w:r>
            <w:proofErr w:type="spellEnd"/>
            <w:r w:rsidRPr="00985B6E">
              <w:rPr>
                <w:lang w:val="en-US"/>
              </w:rPr>
              <w:t xml:space="preserve"> </w:t>
            </w:r>
            <w:proofErr w:type="spellStart"/>
            <w:r w:rsidRPr="00985B6E">
              <w:rPr>
                <w:lang w:val="en-US"/>
              </w:rPr>
              <w:t>următoarele</w:t>
            </w:r>
            <w:proofErr w:type="spellEnd"/>
            <w:r w:rsidRPr="00985B6E">
              <w:rPr>
                <w:lang w:val="en-US"/>
              </w:rPr>
              <w:t xml:space="preserve"> </w:t>
            </w:r>
            <w:proofErr w:type="spellStart"/>
            <w:r w:rsidRPr="00985B6E">
              <w:rPr>
                <w:lang w:val="en-US"/>
              </w:rPr>
              <w:t>situaţii</w:t>
            </w:r>
            <w:proofErr w:type="spellEnd"/>
            <w:r w:rsidRPr="00985B6E">
              <w:rPr>
                <w:lang w:val="en-US"/>
              </w:rPr>
              <w:t>:</w:t>
            </w:r>
          </w:p>
          <w:p w14:paraId="2D821582" w14:textId="57F8FC30" w:rsidR="00E22640" w:rsidRPr="00985B6E" w:rsidRDefault="00E22640" w:rsidP="00E22640">
            <w:pPr>
              <w:pStyle w:val="NormalWeb"/>
              <w:tabs>
                <w:tab w:val="left" w:pos="567"/>
                <w:tab w:val="left" w:pos="2070"/>
              </w:tabs>
              <w:rPr>
                <w:lang w:val="en-US"/>
              </w:rPr>
            </w:pPr>
            <w:r w:rsidRPr="00985B6E">
              <w:rPr>
                <w:lang w:val="en-US"/>
              </w:rPr>
              <w:t xml:space="preserve">    a) </w:t>
            </w:r>
            <w:proofErr w:type="spellStart"/>
            <w:r w:rsidRPr="00985B6E">
              <w:rPr>
                <w:lang w:val="en-US"/>
              </w:rPr>
              <w:t>contractantul</w:t>
            </w:r>
            <w:proofErr w:type="spellEnd"/>
            <w:r w:rsidRPr="00985B6E">
              <w:rPr>
                <w:lang w:val="en-US"/>
              </w:rPr>
              <w:t xml:space="preserve"> se </w:t>
            </w:r>
            <w:proofErr w:type="spellStart"/>
            <w:r w:rsidRPr="00985B6E">
              <w:rPr>
                <w:lang w:val="en-US"/>
              </w:rPr>
              <w:t>afla</w:t>
            </w:r>
            <w:proofErr w:type="spellEnd"/>
            <w:r w:rsidRPr="00985B6E">
              <w:rPr>
                <w:lang w:val="en-US"/>
              </w:rPr>
              <w:t xml:space="preserve">, la </w:t>
            </w:r>
            <w:proofErr w:type="spellStart"/>
            <w:r w:rsidRPr="00985B6E">
              <w:rPr>
                <w:lang w:val="en-US"/>
              </w:rPr>
              <w:t>momentul</w:t>
            </w:r>
            <w:proofErr w:type="spellEnd"/>
            <w:r w:rsidRPr="00985B6E">
              <w:rPr>
                <w:lang w:val="en-US"/>
              </w:rPr>
              <w:t xml:space="preserve"> </w:t>
            </w:r>
            <w:proofErr w:type="spellStart"/>
            <w:r w:rsidRPr="00985B6E">
              <w:rPr>
                <w:lang w:val="en-US"/>
              </w:rPr>
              <w:t>atribuirii</w:t>
            </w:r>
            <w:proofErr w:type="spellEnd"/>
            <w:r w:rsidRPr="00985B6E">
              <w:rPr>
                <w:lang w:val="en-US"/>
              </w:rPr>
              <w:t xml:space="preserve"> </w:t>
            </w:r>
            <w:proofErr w:type="spellStart"/>
            <w:r w:rsidRPr="00985B6E">
              <w:rPr>
                <w:lang w:val="en-US"/>
              </w:rPr>
              <w:t>lui</w:t>
            </w:r>
            <w:proofErr w:type="spellEnd"/>
            <w:r w:rsidRPr="00985B6E">
              <w:rPr>
                <w:lang w:val="en-US"/>
              </w:rPr>
              <w:t xml:space="preserve">, </w:t>
            </w:r>
            <w:proofErr w:type="spellStart"/>
            <w:r w:rsidRPr="00985B6E">
              <w:rPr>
                <w:lang w:val="en-US"/>
              </w:rPr>
              <w:t>în</w:t>
            </w:r>
            <w:proofErr w:type="spellEnd"/>
            <w:r w:rsidRPr="00985B6E">
              <w:rPr>
                <w:lang w:val="en-US"/>
              </w:rPr>
              <w:t xml:space="preserve"> una </w:t>
            </w:r>
            <w:proofErr w:type="spellStart"/>
            <w:r w:rsidRPr="00985B6E">
              <w:rPr>
                <w:lang w:val="en-US"/>
              </w:rPr>
              <w:t>dintre</w:t>
            </w:r>
            <w:proofErr w:type="spellEnd"/>
            <w:r w:rsidRPr="00985B6E">
              <w:rPr>
                <w:lang w:val="en-US"/>
              </w:rPr>
              <w:t xml:space="preserve"> </w:t>
            </w:r>
            <w:proofErr w:type="spellStart"/>
            <w:r w:rsidRPr="00985B6E">
              <w:rPr>
                <w:lang w:val="en-US"/>
              </w:rPr>
              <w:t>situaţiile</w:t>
            </w:r>
            <w:proofErr w:type="spellEnd"/>
            <w:r w:rsidRPr="00985B6E">
              <w:rPr>
                <w:lang w:val="en-US"/>
              </w:rPr>
              <w:t xml:space="preserve"> care </w:t>
            </w:r>
            <w:proofErr w:type="spellStart"/>
            <w:r w:rsidRPr="00985B6E">
              <w:rPr>
                <w:lang w:val="en-US"/>
              </w:rPr>
              <w:t>ar</w:t>
            </w:r>
            <w:proofErr w:type="spellEnd"/>
            <w:r w:rsidRPr="00985B6E">
              <w:rPr>
                <w:lang w:val="en-US"/>
              </w:rPr>
              <w:t xml:space="preserve"> fi </w:t>
            </w:r>
            <w:proofErr w:type="spellStart"/>
            <w:r w:rsidRPr="00985B6E">
              <w:rPr>
                <w:lang w:val="en-US"/>
              </w:rPr>
              <w:t>determinat</w:t>
            </w:r>
            <w:proofErr w:type="spellEnd"/>
            <w:r w:rsidRPr="00985B6E">
              <w:rPr>
                <w:lang w:val="en-US"/>
              </w:rPr>
              <w:t xml:space="preserve"> </w:t>
            </w:r>
            <w:proofErr w:type="spellStart"/>
            <w:r w:rsidRPr="00985B6E">
              <w:rPr>
                <w:lang w:val="en-US"/>
              </w:rPr>
              <w:t>excluderea</w:t>
            </w:r>
            <w:proofErr w:type="spellEnd"/>
            <w:r w:rsidRPr="00985B6E">
              <w:rPr>
                <w:lang w:val="en-US"/>
              </w:rPr>
              <w:t xml:space="preserve"> </w:t>
            </w:r>
            <w:proofErr w:type="spellStart"/>
            <w:r w:rsidRPr="00985B6E">
              <w:rPr>
                <w:lang w:val="en-US"/>
              </w:rPr>
              <w:t>sa</w:t>
            </w:r>
            <w:proofErr w:type="spellEnd"/>
            <w:r w:rsidRPr="00985B6E">
              <w:rPr>
                <w:lang w:val="en-US"/>
              </w:rPr>
              <w:t xml:space="preserve"> din </w:t>
            </w:r>
            <w:proofErr w:type="spellStart"/>
            <w:r w:rsidRPr="00985B6E">
              <w:rPr>
                <w:lang w:val="en-US"/>
              </w:rPr>
              <w:t>proce</w:t>
            </w:r>
            <w:r w:rsidR="00C33344" w:rsidRPr="00985B6E">
              <w:rPr>
                <w:lang w:val="en-US"/>
              </w:rPr>
              <w:t>dura</w:t>
            </w:r>
            <w:proofErr w:type="spellEnd"/>
            <w:r w:rsidR="00C33344" w:rsidRPr="00985B6E">
              <w:rPr>
                <w:lang w:val="en-US"/>
              </w:rPr>
              <w:t xml:space="preserve"> de </w:t>
            </w:r>
            <w:proofErr w:type="spellStart"/>
            <w:r w:rsidR="00C33344" w:rsidRPr="00985B6E">
              <w:rPr>
                <w:lang w:val="en-US"/>
              </w:rPr>
              <w:t>atribuire</w:t>
            </w:r>
            <w:proofErr w:type="spellEnd"/>
            <w:r w:rsidR="00C33344" w:rsidRPr="00985B6E">
              <w:rPr>
                <w:lang w:val="en-US"/>
              </w:rPr>
              <w:t xml:space="preserve"> </w:t>
            </w:r>
            <w:proofErr w:type="spellStart"/>
            <w:r w:rsidR="00C33344" w:rsidRPr="00985B6E">
              <w:rPr>
                <w:lang w:val="en-US"/>
              </w:rPr>
              <w:t>potrivit</w:t>
            </w:r>
            <w:proofErr w:type="spellEnd"/>
            <w:r w:rsidR="00C33344" w:rsidRPr="00985B6E">
              <w:rPr>
                <w:lang w:val="en-US"/>
              </w:rPr>
              <w:t xml:space="preserve"> art.</w:t>
            </w:r>
            <w:r w:rsidR="00DF4DCF" w:rsidRPr="00985B6E">
              <w:rPr>
                <w:lang w:val="en-US"/>
              </w:rPr>
              <w:t xml:space="preserve"> </w:t>
            </w:r>
            <w:r w:rsidRPr="00985B6E">
              <w:rPr>
                <w:lang w:val="en-US"/>
              </w:rPr>
              <w:t>19</w:t>
            </w:r>
            <w:r w:rsidR="00802287" w:rsidRPr="00985B6E">
              <w:rPr>
                <w:lang w:val="en-US"/>
              </w:rPr>
              <w:t xml:space="preserve"> al </w:t>
            </w:r>
            <w:proofErr w:type="spellStart"/>
            <w:r w:rsidR="00802287" w:rsidRPr="00985B6E">
              <w:rPr>
                <w:lang w:val="en-US"/>
              </w:rPr>
              <w:t>Legii</w:t>
            </w:r>
            <w:proofErr w:type="spellEnd"/>
            <w:r w:rsidR="00802287" w:rsidRPr="00985B6E">
              <w:rPr>
                <w:lang w:val="en-US"/>
              </w:rPr>
              <w:t xml:space="preserve"> </w:t>
            </w:r>
            <w:r w:rsidR="0060188C" w:rsidRPr="00985B6E">
              <w:rPr>
                <w:lang w:val="en-US"/>
              </w:rPr>
              <w:t>nr.</w:t>
            </w:r>
            <w:r w:rsidR="00FF5CB2" w:rsidRPr="00985B6E">
              <w:rPr>
                <w:lang w:val="en-US"/>
              </w:rPr>
              <w:t xml:space="preserve"> </w:t>
            </w:r>
            <w:r w:rsidR="00802287" w:rsidRPr="00985B6E">
              <w:rPr>
                <w:lang w:val="en-US"/>
              </w:rPr>
              <w:t xml:space="preserve">131/2015 </w:t>
            </w:r>
            <w:proofErr w:type="spellStart"/>
            <w:r w:rsidR="00802287" w:rsidRPr="00985B6E">
              <w:rPr>
                <w:lang w:val="en-US"/>
              </w:rPr>
              <w:t>privind</w:t>
            </w:r>
            <w:proofErr w:type="spellEnd"/>
            <w:r w:rsidR="00802287" w:rsidRPr="00985B6E">
              <w:rPr>
                <w:lang w:val="en-US"/>
              </w:rPr>
              <w:t xml:space="preserve"> </w:t>
            </w:r>
            <w:proofErr w:type="spellStart"/>
            <w:r w:rsidR="00802287" w:rsidRPr="00985B6E">
              <w:rPr>
                <w:lang w:val="en-US"/>
              </w:rPr>
              <w:t>achizițiile</w:t>
            </w:r>
            <w:proofErr w:type="spellEnd"/>
            <w:r w:rsidR="00802287" w:rsidRPr="00985B6E">
              <w:rPr>
                <w:lang w:val="en-US"/>
              </w:rPr>
              <w:t xml:space="preserve"> </w:t>
            </w:r>
            <w:proofErr w:type="spellStart"/>
            <w:r w:rsidR="00802287" w:rsidRPr="00985B6E">
              <w:rPr>
                <w:lang w:val="en-US"/>
              </w:rPr>
              <w:t>publice</w:t>
            </w:r>
            <w:proofErr w:type="spellEnd"/>
            <w:r w:rsidRPr="00985B6E">
              <w:rPr>
                <w:lang w:val="en-US"/>
              </w:rPr>
              <w:t>;</w:t>
            </w:r>
          </w:p>
          <w:p w14:paraId="727FDBEA" w14:textId="16282731" w:rsidR="00E22640" w:rsidRPr="00985B6E" w:rsidRDefault="00E22640" w:rsidP="00E22640">
            <w:pPr>
              <w:pStyle w:val="NormalWeb"/>
              <w:tabs>
                <w:tab w:val="left" w:pos="567"/>
                <w:tab w:val="left" w:pos="2070"/>
              </w:tabs>
              <w:rPr>
                <w:lang w:val="en-US"/>
              </w:rPr>
            </w:pPr>
            <w:r w:rsidRPr="00985B6E">
              <w:rPr>
                <w:lang w:val="en-US"/>
              </w:rPr>
              <w:t xml:space="preserve">    b) </w:t>
            </w:r>
            <w:proofErr w:type="spellStart"/>
            <w:r w:rsidRPr="00985B6E">
              <w:rPr>
                <w:lang w:val="en-US"/>
              </w:rPr>
              <w:t>contractul</w:t>
            </w:r>
            <w:proofErr w:type="spellEnd"/>
            <w:r w:rsidRPr="00985B6E">
              <w:rPr>
                <w:lang w:val="en-US"/>
              </w:rPr>
              <w:t xml:space="preserve"> a </w:t>
            </w:r>
            <w:proofErr w:type="spellStart"/>
            <w:r w:rsidRPr="00985B6E">
              <w:rPr>
                <w:lang w:val="en-US"/>
              </w:rPr>
              <w:t>făcut</w:t>
            </w:r>
            <w:proofErr w:type="spellEnd"/>
            <w:r w:rsidRPr="00985B6E">
              <w:rPr>
                <w:lang w:val="en-US"/>
              </w:rPr>
              <w:t xml:space="preserve"> </w:t>
            </w:r>
            <w:proofErr w:type="spellStart"/>
            <w:r w:rsidRPr="00985B6E">
              <w:rPr>
                <w:lang w:val="en-US"/>
              </w:rPr>
              <w:t>obiectul</w:t>
            </w:r>
            <w:proofErr w:type="spellEnd"/>
            <w:r w:rsidRPr="00985B6E">
              <w:rPr>
                <w:lang w:val="en-US"/>
              </w:rPr>
              <w:t xml:space="preserve"> </w:t>
            </w:r>
            <w:proofErr w:type="spellStart"/>
            <w:r w:rsidRPr="00985B6E">
              <w:rPr>
                <w:lang w:val="en-US"/>
              </w:rPr>
              <w:t>unei</w:t>
            </w:r>
            <w:proofErr w:type="spellEnd"/>
            <w:r w:rsidRPr="00985B6E">
              <w:rPr>
                <w:lang w:val="en-US"/>
              </w:rPr>
              <w:t xml:space="preserve"> </w:t>
            </w:r>
            <w:proofErr w:type="spellStart"/>
            <w:r w:rsidRPr="00985B6E">
              <w:rPr>
                <w:lang w:val="en-US"/>
              </w:rPr>
              <w:t>modificări</w:t>
            </w:r>
            <w:proofErr w:type="spellEnd"/>
            <w:r w:rsidRPr="00985B6E">
              <w:rPr>
                <w:lang w:val="en-US"/>
              </w:rPr>
              <w:t xml:space="preserve"> </w:t>
            </w:r>
            <w:proofErr w:type="spellStart"/>
            <w:r w:rsidRPr="00985B6E">
              <w:rPr>
                <w:lang w:val="en-US"/>
              </w:rPr>
              <w:t>substanțiale</w:t>
            </w:r>
            <w:proofErr w:type="spellEnd"/>
            <w:r w:rsidRPr="00985B6E">
              <w:rPr>
                <w:lang w:val="en-US"/>
              </w:rPr>
              <w:t xml:space="preserve"> care </w:t>
            </w:r>
            <w:proofErr w:type="spellStart"/>
            <w:r w:rsidRPr="00985B6E">
              <w:rPr>
                <w:lang w:val="en-US"/>
              </w:rPr>
              <w:t>necesita</w:t>
            </w:r>
            <w:proofErr w:type="spellEnd"/>
            <w:r w:rsidRPr="00985B6E">
              <w:rPr>
                <w:lang w:val="en-US"/>
              </w:rPr>
              <w:t xml:space="preserve"> o </w:t>
            </w:r>
            <w:proofErr w:type="spellStart"/>
            <w:r w:rsidRPr="00985B6E">
              <w:rPr>
                <w:lang w:val="en-US"/>
              </w:rPr>
              <w:t>nouă</w:t>
            </w:r>
            <w:proofErr w:type="spellEnd"/>
            <w:r w:rsidRPr="00985B6E">
              <w:rPr>
                <w:lang w:val="en-US"/>
              </w:rPr>
              <w:t xml:space="preserve"> </w:t>
            </w:r>
            <w:proofErr w:type="spellStart"/>
            <w:r w:rsidRPr="00985B6E">
              <w:rPr>
                <w:lang w:val="en-US"/>
              </w:rPr>
              <w:t>procedură</w:t>
            </w:r>
            <w:proofErr w:type="spellEnd"/>
            <w:r w:rsidRPr="00985B6E">
              <w:rPr>
                <w:lang w:val="en-US"/>
              </w:rPr>
              <w:t xml:space="preserve"> de </w:t>
            </w:r>
            <w:proofErr w:type="spellStart"/>
            <w:r w:rsidRPr="00985B6E">
              <w:rPr>
                <w:lang w:val="en-US"/>
              </w:rPr>
              <w:t>achiziție</w:t>
            </w:r>
            <w:proofErr w:type="spellEnd"/>
            <w:r w:rsidRPr="00985B6E">
              <w:rPr>
                <w:lang w:val="en-US"/>
              </w:rPr>
              <w:t xml:space="preserve"> </w:t>
            </w:r>
            <w:proofErr w:type="spellStart"/>
            <w:r w:rsidRPr="00985B6E">
              <w:rPr>
                <w:lang w:val="en-US"/>
              </w:rPr>
              <w:t>publică</w:t>
            </w:r>
            <w:proofErr w:type="spellEnd"/>
            <w:r w:rsidRPr="00985B6E">
              <w:rPr>
                <w:lang w:val="en-US"/>
              </w:rPr>
              <w:t xml:space="preserve"> </w:t>
            </w:r>
            <w:proofErr w:type="spellStart"/>
            <w:r w:rsidRPr="00985B6E">
              <w:rPr>
                <w:lang w:val="en-US"/>
              </w:rPr>
              <w:t>în</w:t>
            </w:r>
            <w:proofErr w:type="spellEnd"/>
            <w:r w:rsidRPr="00985B6E">
              <w:rPr>
                <w:lang w:val="en-US"/>
              </w:rPr>
              <w:t xml:space="preserve"> </w:t>
            </w:r>
            <w:proofErr w:type="spellStart"/>
            <w:r w:rsidRPr="00985B6E">
              <w:rPr>
                <w:lang w:val="en-US"/>
              </w:rPr>
              <w:t>conformitate</w:t>
            </w:r>
            <w:proofErr w:type="spellEnd"/>
            <w:r w:rsidRPr="00985B6E">
              <w:rPr>
                <w:lang w:val="en-US"/>
              </w:rPr>
              <w:t xml:space="preserve"> cu art. 76</w:t>
            </w:r>
            <w:r w:rsidR="00802287" w:rsidRPr="00985B6E">
              <w:rPr>
                <w:lang w:val="en-US"/>
              </w:rPr>
              <w:t xml:space="preserve"> al </w:t>
            </w:r>
            <w:proofErr w:type="spellStart"/>
            <w:r w:rsidR="00802287" w:rsidRPr="00985B6E">
              <w:rPr>
                <w:lang w:val="en-US"/>
              </w:rPr>
              <w:t>Legii</w:t>
            </w:r>
            <w:proofErr w:type="spellEnd"/>
            <w:r w:rsidR="00802287" w:rsidRPr="00985B6E">
              <w:rPr>
                <w:lang w:val="en-US"/>
              </w:rPr>
              <w:t xml:space="preserve"> </w:t>
            </w:r>
            <w:r w:rsidR="0060188C" w:rsidRPr="00985B6E">
              <w:rPr>
                <w:lang w:val="en-US"/>
              </w:rPr>
              <w:t>nr.</w:t>
            </w:r>
            <w:r w:rsidR="00DF4DCF" w:rsidRPr="00985B6E">
              <w:rPr>
                <w:lang w:val="en-US"/>
              </w:rPr>
              <w:t xml:space="preserve"> </w:t>
            </w:r>
            <w:r w:rsidR="00802287" w:rsidRPr="00985B6E">
              <w:rPr>
                <w:lang w:val="en-US"/>
              </w:rPr>
              <w:t xml:space="preserve">131/2015 </w:t>
            </w:r>
            <w:proofErr w:type="spellStart"/>
            <w:r w:rsidR="00802287" w:rsidRPr="00985B6E">
              <w:rPr>
                <w:lang w:val="en-US"/>
              </w:rPr>
              <w:t>privind</w:t>
            </w:r>
            <w:proofErr w:type="spellEnd"/>
            <w:r w:rsidR="00802287" w:rsidRPr="00985B6E">
              <w:rPr>
                <w:lang w:val="en-US"/>
              </w:rPr>
              <w:t xml:space="preserve"> </w:t>
            </w:r>
            <w:proofErr w:type="spellStart"/>
            <w:r w:rsidR="00802287" w:rsidRPr="00985B6E">
              <w:rPr>
                <w:lang w:val="en-US"/>
              </w:rPr>
              <w:t>achizițiile</w:t>
            </w:r>
            <w:proofErr w:type="spellEnd"/>
            <w:r w:rsidR="00802287" w:rsidRPr="00985B6E">
              <w:rPr>
                <w:lang w:val="en-US"/>
              </w:rPr>
              <w:t xml:space="preserve"> </w:t>
            </w:r>
            <w:proofErr w:type="spellStart"/>
            <w:r w:rsidR="00802287" w:rsidRPr="00985B6E">
              <w:rPr>
                <w:lang w:val="en-US"/>
              </w:rPr>
              <w:t>publice</w:t>
            </w:r>
            <w:proofErr w:type="spellEnd"/>
            <w:r w:rsidRPr="00985B6E">
              <w:rPr>
                <w:lang w:val="en-US"/>
              </w:rPr>
              <w:t>;</w:t>
            </w:r>
          </w:p>
          <w:p w14:paraId="2E2488FC" w14:textId="1D7433BB" w:rsidR="00E22640" w:rsidRPr="00985B6E" w:rsidRDefault="00E22640" w:rsidP="00E22640">
            <w:pPr>
              <w:pStyle w:val="NormalWeb"/>
              <w:tabs>
                <w:tab w:val="left" w:pos="567"/>
                <w:tab w:val="left" w:pos="2070"/>
              </w:tabs>
              <w:rPr>
                <w:lang w:val="en-US"/>
              </w:rPr>
            </w:pPr>
            <w:r w:rsidRPr="00985B6E">
              <w:rPr>
                <w:lang w:val="en-US"/>
              </w:rPr>
              <w:t xml:space="preserve">    c) </w:t>
            </w:r>
            <w:proofErr w:type="spellStart"/>
            <w:r w:rsidRPr="00985B6E">
              <w:rPr>
                <w:lang w:val="en-US"/>
              </w:rPr>
              <w:t>contractul</w:t>
            </w:r>
            <w:proofErr w:type="spellEnd"/>
            <w:r w:rsidRPr="00985B6E">
              <w:rPr>
                <w:lang w:val="en-US"/>
              </w:rPr>
              <w:t xml:space="preserve"> nu </w:t>
            </w:r>
            <w:proofErr w:type="spellStart"/>
            <w:r w:rsidRPr="00985B6E">
              <w:rPr>
                <w:lang w:val="en-US"/>
              </w:rPr>
              <w:t>ar</w:t>
            </w:r>
            <w:proofErr w:type="spellEnd"/>
            <w:r w:rsidRPr="00985B6E">
              <w:rPr>
                <w:lang w:val="en-US"/>
              </w:rPr>
              <w:t xml:space="preserve"> fi </w:t>
            </w:r>
            <w:proofErr w:type="spellStart"/>
            <w:r w:rsidRPr="00985B6E">
              <w:rPr>
                <w:lang w:val="en-US"/>
              </w:rPr>
              <w:t>trebuit</w:t>
            </w:r>
            <w:proofErr w:type="spellEnd"/>
            <w:r w:rsidRPr="00985B6E">
              <w:rPr>
                <w:lang w:val="en-US"/>
              </w:rPr>
              <w:t xml:space="preserve"> </w:t>
            </w:r>
            <w:proofErr w:type="spellStart"/>
            <w:r w:rsidRPr="00985B6E">
              <w:rPr>
                <w:lang w:val="en-US"/>
              </w:rPr>
              <w:t>să</w:t>
            </w:r>
            <w:proofErr w:type="spellEnd"/>
            <w:r w:rsidRPr="00985B6E">
              <w:rPr>
                <w:lang w:val="en-US"/>
              </w:rPr>
              <w:t xml:space="preserve"> fie </w:t>
            </w:r>
            <w:proofErr w:type="spellStart"/>
            <w:r w:rsidRPr="00985B6E">
              <w:rPr>
                <w:lang w:val="en-US"/>
              </w:rPr>
              <w:t>atribui</w:t>
            </w:r>
            <w:r w:rsidR="00C33344" w:rsidRPr="00985B6E">
              <w:rPr>
                <w:lang w:val="en-US"/>
              </w:rPr>
              <w:t>t</w:t>
            </w:r>
            <w:proofErr w:type="spellEnd"/>
            <w:r w:rsidR="00C33344" w:rsidRPr="00985B6E">
              <w:rPr>
                <w:lang w:val="en-US"/>
              </w:rPr>
              <w:t xml:space="preserve"> </w:t>
            </w:r>
            <w:proofErr w:type="spellStart"/>
            <w:r w:rsidR="00C33344" w:rsidRPr="00985B6E">
              <w:rPr>
                <w:lang w:val="en-US"/>
              </w:rPr>
              <w:t>contractantului</w:t>
            </w:r>
            <w:proofErr w:type="spellEnd"/>
            <w:r w:rsidR="00C33344" w:rsidRPr="00985B6E">
              <w:rPr>
                <w:lang w:val="en-US"/>
              </w:rPr>
              <w:t xml:space="preserve"> </w:t>
            </w:r>
            <w:proofErr w:type="spellStart"/>
            <w:r w:rsidR="00C33344" w:rsidRPr="00985B6E">
              <w:rPr>
                <w:lang w:val="en-US"/>
              </w:rPr>
              <w:t>respectiv</w:t>
            </w:r>
            <w:proofErr w:type="spellEnd"/>
            <w:r w:rsidR="00C33344" w:rsidRPr="00985B6E">
              <w:rPr>
                <w:lang w:val="en-US"/>
              </w:rPr>
              <w:t xml:space="preserve">, </w:t>
            </w:r>
            <w:proofErr w:type="spellStart"/>
            <w:r w:rsidR="00C33344" w:rsidRPr="00985B6E">
              <w:rPr>
                <w:lang w:val="en-US"/>
              </w:rPr>
              <w:t>avâ</w:t>
            </w:r>
            <w:r w:rsidRPr="00985B6E">
              <w:rPr>
                <w:lang w:val="en-US"/>
              </w:rPr>
              <w:t>nd</w:t>
            </w:r>
            <w:proofErr w:type="spellEnd"/>
            <w:r w:rsidRPr="00985B6E">
              <w:rPr>
                <w:lang w:val="en-US"/>
              </w:rPr>
              <w:t xml:space="preserve"> </w:t>
            </w:r>
            <w:proofErr w:type="spellStart"/>
            <w:r w:rsidRPr="00985B6E">
              <w:rPr>
                <w:lang w:val="en-US"/>
              </w:rPr>
              <w:t>în</w:t>
            </w:r>
            <w:proofErr w:type="spellEnd"/>
            <w:r w:rsidRPr="00985B6E">
              <w:rPr>
                <w:lang w:val="en-US"/>
              </w:rPr>
              <w:t xml:space="preserve"> </w:t>
            </w:r>
            <w:proofErr w:type="spellStart"/>
            <w:r w:rsidRPr="00985B6E">
              <w:rPr>
                <w:lang w:val="en-US"/>
              </w:rPr>
              <w:t>vedere</w:t>
            </w:r>
            <w:proofErr w:type="spellEnd"/>
            <w:r w:rsidRPr="00985B6E">
              <w:rPr>
                <w:lang w:val="en-US"/>
              </w:rPr>
              <w:t xml:space="preserve"> o </w:t>
            </w:r>
            <w:proofErr w:type="spellStart"/>
            <w:r w:rsidRPr="00985B6E">
              <w:rPr>
                <w:lang w:val="en-US"/>
              </w:rPr>
              <w:t>încălcare</w:t>
            </w:r>
            <w:proofErr w:type="spellEnd"/>
            <w:r w:rsidRPr="00985B6E">
              <w:rPr>
                <w:lang w:val="en-US"/>
              </w:rPr>
              <w:t xml:space="preserve"> </w:t>
            </w:r>
            <w:proofErr w:type="spellStart"/>
            <w:r w:rsidRPr="00985B6E">
              <w:rPr>
                <w:lang w:val="en-US"/>
              </w:rPr>
              <w:t>gravă</w:t>
            </w:r>
            <w:proofErr w:type="spellEnd"/>
            <w:r w:rsidRPr="00985B6E">
              <w:rPr>
                <w:lang w:val="en-US"/>
              </w:rPr>
              <w:t xml:space="preserve"> </w:t>
            </w:r>
            <w:proofErr w:type="gramStart"/>
            <w:r w:rsidRPr="00985B6E">
              <w:rPr>
                <w:lang w:val="en-US"/>
              </w:rPr>
              <w:t>a</w:t>
            </w:r>
            <w:proofErr w:type="gramEnd"/>
            <w:r w:rsidRPr="00985B6E">
              <w:rPr>
                <w:lang w:val="en-US"/>
              </w:rPr>
              <w:t xml:space="preserve"> </w:t>
            </w:r>
            <w:proofErr w:type="spellStart"/>
            <w:r w:rsidRPr="00985B6E">
              <w:rPr>
                <w:lang w:val="en-US"/>
              </w:rPr>
              <w:t>obligaţiilor</w:t>
            </w:r>
            <w:proofErr w:type="spellEnd"/>
            <w:r w:rsidRPr="00985B6E">
              <w:rPr>
                <w:lang w:val="en-US"/>
              </w:rPr>
              <w:t xml:space="preserve"> </w:t>
            </w:r>
            <w:proofErr w:type="spellStart"/>
            <w:r w:rsidRPr="00985B6E">
              <w:rPr>
                <w:lang w:val="en-US"/>
              </w:rPr>
              <w:t>ce</w:t>
            </w:r>
            <w:proofErr w:type="spellEnd"/>
            <w:r w:rsidRPr="00985B6E">
              <w:rPr>
                <w:lang w:val="en-US"/>
              </w:rPr>
              <w:t xml:space="preserve"> </w:t>
            </w:r>
            <w:proofErr w:type="spellStart"/>
            <w:r w:rsidRPr="00985B6E">
              <w:rPr>
                <w:lang w:val="en-US"/>
              </w:rPr>
              <w:t>rezultă</w:t>
            </w:r>
            <w:proofErr w:type="spellEnd"/>
            <w:r w:rsidRPr="00985B6E">
              <w:rPr>
                <w:lang w:val="en-US"/>
              </w:rPr>
              <w:t xml:space="preserve"> din </w:t>
            </w:r>
            <w:proofErr w:type="spellStart"/>
            <w:r w:rsidR="00802287" w:rsidRPr="00985B6E">
              <w:rPr>
                <w:lang w:val="en-US"/>
              </w:rPr>
              <w:t>Legea</w:t>
            </w:r>
            <w:proofErr w:type="spellEnd"/>
            <w:r w:rsidR="00802287" w:rsidRPr="00985B6E">
              <w:rPr>
                <w:lang w:val="en-US"/>
              </w:rPr>
              <w:t xml:space="preserve"> </w:t>
            </w:r>
            <w:r w:rsidR="0060188C" w:rsidRPr="00985B6E">
              <w:rPr>
                <w:lang w:val="en-US"/>
              </w:rPr>
              <w:t>nr.</w:t>
            </w:r>
            <w:r w:rsidR="00DF4DCF" w:rsidRPr="00985B6E">
              <w:rPr>
                <w:lang w:val="en-US"/>
              </w:rPr>
              <w:t xml:space="preserve"> </w:t>
            </w:r>
            <w:r w:rsidR="00802287" w:rsidRPr="00985B6E">
              <w:rPr>
                <w:lang w:val="en-US"/>
              </w:rPr>
              <w:t xml:space="preserve">131/2015 </w:t>
            </w:r>
            <w:proofErr w:type="spellStart"/>
            <w:r w:rsidR="00802287" w:rsidRPr="00985B6E">
              <w:rPr>
                <w:lang w:val="en-US"/>
              </w:rPr>
              <w:t>priviind</w:t>
            </w:r>
            <w:proofErr w:type="spellEnd"/>
            <w:r w:rsidR="00802287" w:rsidRPr="00985B6E">
              <w:rPr>
                <w:lang w:val="en-US"/>
              </w:rPr>
              <w:t xml:space="preserve"> </w:t>
            </w:r>
            <w:proofErr w:type="spellStart"/>
            <w:r w:rsidR="00802287" w:rsidRPr="00985B6E">
              <w:rPr>
                <w:lang w:val="en-US"/>
              </w:rPr>
              <w:t>achizițiile</w:t>
            </w:r>
            <w:proofErr w:type="spellEnd"/>
            <w:r w:rsidR="00802287" w:rsidRPr="00985B6E">
              <w:rPr>
                <w:lang w:val="en-US"/>
              </w:rPr>
              <w:t xml:space="preserve"> </w:t>
            </w:r>
            <w:proofErr w:type="spellStart"/>
            <w:r w:rsidR="00802287" w:rsidRPr="00985B6E">
              <w:rPr>
                <w:lang w:val="en-US"/>
              </w:rPr>
              <w:t>publice</w:t>
            </w:r>
            <w:proofErr w:type="spellEnd"/>
            <w:r w:rsidRPr="00985B6E">
              <w:rPr>
                <w:lang w:val="en-US"/>
              </w:rPr>
              <w:t xml:space="preserve"> </w:t>
            </w:r>
            <w:proofErr w:type="spellStart"/>
            <w:r w:rsidRPr="00985B6E">
              <w:rPr>
                <w:lang w:val="en-US"/>
              </w:rPr>
              <w:t>și</w:t>
            </w:r>
            <w:proofErr w:type="spellEnd"/>
            <w:r w:rsidRPr="00985B6E">
              <w:rPr>
                <w:lang w:val="en-US"/>
              </w:rPr>
              <w:t>/</w:t>
            </w:r>
            <w:proofErr w:type="spellStart"/>
            <w:r w:rsidRPr="00985B6E">
              <w:rPr>
                <w:lang w:val="en-US"/>
              </w:rPr>
              <w:t>sau</w:t>
            </w:r>
            <w:proofErr w:type="spellEnd"/>
            <w:r w:rsidRPr="00985B6E">
              <w:rPr>
                <w:lang w:val="en-US"/>
              </w:rPr>
              <w:t xml:space="preserve"> </w:t>
            </w:r>
            <w:proofErr w:type="spellStart"/>
            <w:r w:rsidRPr="00985B6E">
              <w:rPr>
                <w:lang w:val="en-US"/>
              </w:rPr>
              <w:t>tratatele</w:t>
            </w:r>
            <w:proofErr w:type="spellEnd"/>
            <w:r w:rsidRPr="00985B6E">
              <w:rPr>
                <w:lang w:val="en-US"/>
              </w:rPr>
              <w:t xml:space="preserve"> </w:t>
            </w:r>
            <w:proofErr w:type="spellStart"/>
            <w:r w:rsidRPr="00985B6E">
              <w:rPr>
                <w:lang w:val="en-US"/>
              </w:rPr>
              <w:t>internaţionale</w:t>
            </w:r>
            <w:proofErr w:type="spellEnd"/>
            <w:r w:rsidRPr="00985B6E">
              <w:rPr>
                <w:lang w:val="en-US"/>
              </w:rPr>
              <w:t xml:space="preserve"> la care </w:t>
            </w:r>
            <w:proofErr w:type="spellStart"/>
            <w:r w:rsidRPr="00985B6E">
              <w:rPr>
                <w:lang w:val="en-US"/>
              </w:rPr>
              <w:t>Republica</w:t>
            </w:r>
            <w:proofErr w:type="spellEnd"/>
            <w:r w:rsidRPr="00985B6E">
              <w:rPr>
                <w:lang w:val="en-US"/>
              </w:rPr>
              <w:t xml:space="preserve"> Moldova </w:t>
            </w:r>
            <w:proofErr w:type="spellStart"/>
            <w:r w:rsidRPr="00985B6E">
              <w:rPr>
                <w:lang w:val="en-US"/>
              </w:rPr>
              <w:t>este</w:t>
            </w:r>
            <w:proofErr w:type="spellEnd"/>
            <w:r w:rsidRPr="00985B6E">
              <w:rPr>
                <w:lang w:val="en-US"/>
              </w:rPr>
              <w:t xml:space="preserve"> </w:t>
            </w:r>
            <w:proofErr w:type="spellStart"/>
            <w:r w:rsidRPr="00985B6E">
              <w:rPr>
                <w:lang w:val="en-US"/>
              </w:rPr>
              <w:t>parte</w:t>
            </w:r>
            <w:proofErr w:type="spellEnd"/>
            <w:r w:rsidRPr="00985B6E">
              <w:rPr>
                <w:lang w:val="en-US"/>
              </w:rPr>
              <w:t xml:space="preserve">, care a </w:t>
            </w:r>
            <w:proofErr w:type="spellStart"/>
            <w:r w:rsidRPr="00985B6E">
              <w:rPr>
                <w:lang w:val="en-US"/>
              </w:rPr>
              <w:t>fost</w:t>
            </w:r>
            <w:proofErr w:type="spellEnd"/>
            <w:r w:rsidRPr="00985B6E">
              <w:rPr>
                <w:lang w:val="en-US"/>
              </w:rPr>
              <w:t xml:space="preserve"> </w:t>
            </w:r>
            <w:proofErr w:type="spellStart"/>
            <w:r w:rsidRPr="00985B6E">
              <w:rPr>
                <w:lang w:val="en-US"/>
              </w:rPr>
              <w:t>constatată</w:t>
            </w:r>
            <w:proofErr w:type="spellEnd"/>
            <w:r w:rsidRPr="00985B6E">
              <w:rPr>
                <w:lang w:val="en-US"/>
              </w:rPr>
              <w:t xml:space="preserve"> </w:t>
            </w:r>
            <w:proofErr w:type="spellStart"/>
            <w:r w:rsidRPr="00985B6E">
              <w:rPr>
                <w:lang w:val="en-US"/>
              </w:rPr>
              <w:t>printr</w:t>
            </w:r>
            <w:proofErr w:type="spellEnd"/>
            <w:r w:rsidRPr="00985B6E">
              <w:rPr>
                <w:lang w:val="en-US"/>
              </w:rPr>
              <w:t xml:space="preserve">-o </w:t>
            </w:r>
            <w:proofErr w:type="spellStart"/>
            <w:r w:rsidRPr="00985B6E">
              <w:rPr>
                <w:lang w:val="en-US"/>
              </w:rPr>
              <w:t>decizie</w:t>
            </w:r>
            <w:proofErr w:type="spellEnd"/>
            <w:r w:rsidRPr="00985B6E">
              <w:rPr>
                <w:lang w:val="en-US"/>
              </w:rPr>
              <w:t xml:space="preserve"> a </w:t>
            </w:r>
            <w:proofErr w:type="spellStart"/>
            <w:r w:rsidRPr="00985B6E">
              <w:rPr>
                <w:lang w:val="en-US"/>
              </w:rPr>
              <w:t>unei</w:t>
            </w:r>
            <w:proofErr w:type="spellEnd"/>
            <w:r w:rsidRPr="00985B6E">
              <w:rPr>
                <w:lang w:val="en-US"/>
              </w:rPr>
              <w:t xml:space="preserve"> </w:t>
            </w:r>
            <w:proofErr w:type="spellStart"/>
            <w:r w:rsidRPr="00985B6E">
              <w:rPr>
                <w:lang w:val="en-US"/>
              </w:rPr>
              <w:t>instanțe</w:t>
            </w:r>
            <w:proofErr w:type="spellEnd"/>
            <w:r w:rsidRPr="00985B6E">
              <w:rPr>
                <w:lang w:val="en-US"/>
              </w:rPr>
              <w:t xml:space="preserve"> </w:t>
            </w:r>
            <w:proofErr w:type="spellStart"/>
            <w:r w:rsidRPr="00985B6E">
              <w:rPr>
                <w:lang w:val="en-US"/>
              </w:rPr>
              <w:t>judecătorești</w:t>
            </w:r>
            <w:proofErr w:type="spellEnd"/>
            <w:r w:rsidRPr="00985B6E">
              <w:rPr>
                <w:lang w:val="en-US"/>
              </w:rPr>
              <w:t xml:space="preserve"> </w:t>
            </w:r>
            <w:proofErr w:type="spellStart"/>
            <w:r w:rsidRPr="00985B6E">
              <w:rPr>
                <w:lang w:val="en-US"/>
              </w:rPr>
              <w:t>naționale</w:t>
            </w:r>
            <w:proofErr w:type="spellEnd"/>
            <w:r w:rsidRPr="00985B6E">
              <w:rPr>
                <w:lang w:val="en-US"/>
              </w:rPr>
              <w:t xml:space="preserve"> </w:t>
            </w:r>
            <w:proofErr w:type="spellStart"/>
            <w:r w:rsidRPr="00985B6E">
              <w:rPr>
                <w:lang w:val="en-US"/>
              </w:rPr>
              <w:t>sau</w:t>
            </w:r>
            <w:proofErr w:type="spellEnd"/>
            <w:r w:rsidRPr="00985B6E">
              <w:rPr>
                <w:lang w:val="en-US"/>
              </w:rPr>
              <w:t xml:space="preserve">, </w:t>
            </w:r>
            <w:proofErr w:type="spellStart"/>
            <w:r w:rsidRPr="00985B6E">
              <w:rPr>
                <w:lang w:val="en-US"/>
              </w:rPr>
              <w:t>după</w:t>
            </w:r>
            <w:proofErr w:type="spellEnd"/>
            <w:r w:rsidRPr="00985B6E">
              <w:rPr>
                <w:lang w:val="en-US"/>
              </w:rPr>
              <w:t xml:space="preserve"> </w:t>
            </w:r>
            <w:proofErr w:type="spellStart"/>
            <w:r w:rsidRPr="00985B6E">
              <w:rPr>
                <w:lang w:val="en-US"/>
              </w:rPr>
              <w:t>caz</w:t>
            </w:r>
            <w:proofErr w:type="spellEnd"/>
            <w:r w:rsidRPr="00985B6E">
              <w:rPr>
                <w:lang w:val="en-US"/>
              </w:rPr>
              <w:t xml:space="preserve">, </w:t>
            </w:r>
            <w:proofErr w:type="spellStart"/>
            <w:r w:rsidRPr="00985B6E">
              <w:rPr>
                <w:lang w:val="en-US"/>
              </w:rPr>
              <w:t>internaționale</w:t>
            </w:r>
            <w:proofErr w:type="spellEnd"/>
            <w:r w:rsidRPr="00985B6E">
              <w:rPr>
                <w:lang w:val="en-US"/>
              </w:rPr>
              <w:t>.</w:t>
            </w:r>
          </w:p>
          <w:p w14:paraId="4AA7F174" w14:textId="77777777" w:rsidR="00E22640" w:rsidRPr="00985B6E" w:rsidRDefault="00E22640" w:rsidP="00802287">
            <w:pPr>
              <w:pStyle w:val="NormalWeb"/>
              <w:tabs>
                <w:tab w:val="left" w:pos="567"/>
                <w:tab w:val="left" w:pos="2070"/>
              </w:tabs>
              <w:ind w:firstLine="0"/>
              <w:rPr>
                <w:lang w:val="en-US"/>
              </w:rPr>
            </w:pPr>
          </w:p>
          <w:p w14:paraId="27E6DB0A" w14:textId="77777777" w:rsidR="00460653" w:rsidRPr="00FF430B" w:rsidRDefault="007323B6" w:rsidP="00F51A4C">
            <w:pPr>
              <w:pStyle w:val="ListParagraph"/>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85B6E" w:rsidRDefault="007323B6" w:rsidP="00F51A4C">
            <w:pPr>
              <w:pStyle w:val="NormalWeb"/>
              <w:numPr>
                <w:ilvl w:val="1"/>
                <w:numId w:val="15"/>
              </w:numPr>
              <w:tabs>
                <w:tab w:val="left" w:pos="567"/>
              </w:tabs>
              <w:ind w:left="0" w:hanging="567"/>
              <w:rPr>
                <w:lang w:val="en-US"/>
              </w:rPr>
            </w:pPr>
            <w:r w:rsidRPr="00985B6E">
              <w:rPr>
                <w:lang w:val="en-US"/>
              </w:rPr>
              <w:t xml:space="preserve">13.1. </w:t>
            </w:r>
            <w:proofErr w:type="spellStart"/>
            <w:r w:rsidR="00460653" w:rsidRPr="00985B6E">
              <w:rPr>
                <w:lang w:val="en-US"/>
              </w:rPr>
              <w:t>Următoarele</w:t>
            </w:r>
            <w:proofErr w:type="spellEnd"/>
            <w:r w:rsidR="00460653" w:rsidRPr="00985B6E">
              <w:rPr>
                <w:lang w:val="en-US"/>
              </w:rPr>
              <w:t xml:space="preserve"> </w:t>
            </w:r>
            <w:proofErr w:type="spellStart"/>
            <w:r w:rsidR="00460653" w:rsidRPr="00985B6E">
              <w:rPr>
                <w:lang w:val="en-US"/>
              </w:rPr>
              <w:t>documente</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citite</w:t>
            </w:r>
            <w:proofErr w:type="spellEnd"/>
            <w:r w:rsidR="00460653" w:rsidRPr="00985B6E">
              <w:rPr>
                <w:lang w:val="en-US"/>
              </w:rPr>
              <w:t xml:space="preserve"> </w:t>
            </w:r>
            <w:proofErr w:type="spellStart"/>
            <w:r w:rsidR="00460653" w:rsidRPr="00985B6E">
              <w:rPr>
                <w:lang w:val="en-US"/>
              </w:rPr>
              <w:t>şi</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interpretate</w:t>
            </w:r>
            <w:proofErr w:type="spellEnd"/>
            <w:r w:rsidR="00460653" w:rsidRPr="00985B6E">
              <w:rPr>
                <w:lang w:val="en-US"/>
              </w:rPr>
              <w:t xml:space="preserve"> ca </w:t>
            </w:r>
            <w:proofErr w:type="spellStart"/>
            <w:r w:rsidR="00460653" w:rsidRPr="00985B6E">
              <w:rPr>
                <w:lang w:val="en-US"/>
              </w:rPr>
              <w:t>fiind</w:t>
            </w:r>
            <w:proofErr w:type="spellEnd"/>
            <w:r w:rsidR="00460653" w:rsidRPr="00985B6E">
              <w:rPr>
                <w:lang w:val="en-US"/>
              </w:rPr>
              <w:t xml:space="preserve"> </w:t>
            </w:r>
            <w:proofErr w:type="spellStart"/>
            <w:r w:rsidR="00460653" w:rsidRPr="00985B6E">
              <w:rPr>
                <w:lang w:val="en-US"/>
              </w:rPr>
              <w:t>parte</w:t>
            </w:r>
            <w:proofErr w:type="spellEnd"/>
            <w:r w:rsidR="00460653" w:rsidRPr="00985B6E">
              <w:rPr>
                <w:lang w:val="en-US"/>
              </w:rPr>
              <w:t xml:space="preserve"> </w:t>
            </w:r>
            <w:proofErr w:type="spellStart"/>
            <w:r w:rsidR="00460653" w:rsidRPr="00985B6E">
              <w:rPr>
                <w:lang w:val="en-US"/>
              </w:rPr>
              <w:t>integrantă</w:t>
            </w:r>
            <w:proofErr w:type="spellEnd"/>
            <w:r w:rsidR="00460653" w:rsidRPr="00985B6E">
              <w:rPr>
                <w:lang w:val="en-US"/>
              </w:rPr>
              <w:t xml:space="preserve"> a </w:t>
            </w:r>
            <w:proofErr w:type="spellStart"/>
            <w:r w:rsidR="00460653" w:rsidRPr="00985B6E">
              <w:rPr>
                <w:lang w:val="en-US"/>
              </w:rPr>
              <w:t>prezentului</w:t>
            </w:r>
            <w:proofErr w:type="spellEnd"/>
            <w:r w:rsidR="00460653" w:rsidRPr="00985B6E">
              <w:rPr>
                <w:lang w:val="en-US"/>
              </w:rPr>
              <w:t xml:space="preserve">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85B6E" w:rsidRDefault="007323B6" w:rsidP="00F51A4C">
            <w:pPr>
              <w:pStyle w:val="NormalWeb"/>
              <w:numPr>
                <w:ilvl w:val="1"/>
                <w:numId w:val="15"/>
              </w:numPr>
              <w:tabs>
                <w:tab w:val="left" w:pos="567"/>
              </w:tabs>
              <w:ind w:left="0" w:hanging="567"/>
              <w:rPr>
                <w:lang w:val="en-US"/>
              </w:rPr>
            </w:pPr>
            <w:r w:rsidRPr="00985B6E">
              <w:rPr>
                <w:lang w:val="en-US"/>
              </w:rPr>
              <w:t xml:space="preserve">13.2. </w:t>
            </w:r>
            <w:proofErr w:type="spellStart"/>
            <w:r w:rsidR="00460653" w:rsidRPr="00985B6E">
              <w:rPr>
                <w:lang w:val="en-US"/>
              </w:rPr>
              <w:t>Documentele</w:t>
            </w:r>
            <w:proofErr w:type="spellEnd"/>
            <w:r w:rsidR="00460653" w:rsidRPr="00985B6E">
              <w:rPr>
                <w:lang w:val="en-US"/>
              </w:rPr>
              <w:t xml:space="preserve"> </w:t>
            </w:r>
            <w:proofErr w:type="spellStart"/>
            <w:r w:rsidR="00460653" w:rsidRPr="00985B6E">
              <w:rPr>
                <w:lang w:val="en-US"/>
              </w:rPr>
              <w:t>contractului</w:t>
            </w:r>
            <w:proofErr w:type="spellEnd"/>
            <w:r w:rsidR="00460653" w:rsidRPr="00985B6E">
              <w:rPr>
                <w:lang w:val="en-US"/>
              </w:rPr>
              <w:t xml:space="preserve"> </w:t>
            </w:r>
            <w:proofErr w:type="spellStart"/>
            <w:r w:rsidR="00460653" w:rsidRPr="00985B6E">
              <w:rPr>
                <w:lang w:val="en-US"/>
              </w:rPr>
              <w:t>vor</w:t>
            </w:r>
            <w:proofErr w:type="spellEnd"/>
            <w:r w:rsidR="00460653" w:rsidRPr="00985B6E">
              <w:rPr>
                <w:lang w:val="en-US"/>
              </w:rPr>
              <w:t xml:space="preserve"> fi </w:t>
            </w:r>
            <w:proofErr w:type="spellStart"/>
            <w:r w:rsidR="00460653" w:rsidRPr="00985B6E">
              <w:rPr>
                <w:lang w:val="en-US"/>
              </w:rPr>
              <w:t>întocmite</w:t>
            </w:r>
            <w:proofErr w:type="spellEnd"/>
            <w:r w:rsidR="00460653" w:rsidRPr="00985B6E">
              <w:rPr>
                <w:lang w:val="en-US"/>
              </w:rPr>
              <w:t xml:space="preserve"> </w:t>
            </w:r>
            <w:proofErr w:type="spellStart"/>
            <w:r w:rsidR="00460653" w:rsidRPr="00985B6E">
              <w:rPr>
                <w:lang w:val="en-US"/>
              </w:rPr>
              <w:t>în</w:t>
            </w:r>
            <w:proofErr w:type="spellEnd"/>
            <w:r w:rsidR="00460653" w:rsidRPr="00985B6E">
              <w:rPr>
                <w:lang w:val="en-US"/>
              </w:rPr>
              <w:t xml:space="preserve"> </w:t>
            </w:r>
            <w:proofErr w:type="spellStart"/>
            <w:r w:rsidR="00460653" w:rsidRPr="00985B6E">
              <w:rPr>
                <w:lang w:val="en-US"/>
              </w:rPr>
              <w:t>limba</w:t>
            </w:r>
            <w:proofErr w:type="spellEnd"/>
            <w:r w:rsidR="00460653" w:rsidRPr="00985B6E">
              <w:rPr>
                <w:lang w:val="en-US"/>
              </w:rPr>
              <w:t xml:space="preserve"> </w:t>
            </w:r>
            <w:proofErr w:type="spellStart"/>
            <w:r w:rsidR="00460653" w:rsidRPr="00985B6E">
              <w:rPr>
                <w:lang w:val="en-US"/>
              </w:rPr>
              <w:t>română</w:t>
            </w:r>
            <w:proofErr w:type="spellEnd"/>
            <w:r w:rsidR="00460653" w:rsidRPr="00985B6E">
              <w:rPr>
                <w:lang w:val="en-US"/>
              </w:rPr>
              <w:t>.</w:t>
            </w:r>
          </w:p>
          <w:p w14:paraId="61C0B172" w14:textId="77777777" w:rsidR="00D379F6" w:rsidRPr="00985B6E" w:rsidRDefault="007323B6" w:rsidP="00F51A4C">
            <w:pPr>
              <w:pStyle w:val="NormalWeb"/>
              <w:numPr>
                <w:ilvl w:val="1"/>
                <w:numId w:val="15"/>
              </w:numPr>
              <w:tabs>
                <w:tab w:val="left" w:pos="567"/>
              </w:tabs>
              <w:ind w:left="0" w:hanging="567"/>
              <w:rPr>
                <w:lang w:val="en-US"/>
              </w:rPr>
            </w:pPr>
            <w:r w:rsidRPr="00985B6E">
              <w:rPr>
                <w:lang w:val="en-US"/>
              </w:rPr>
              <w:t>13.</w:t>
            </w:r>
            <w:r w:rsidR="001873A6" w:rsidRPr="00985B6E">
              <w:rPr>
                <w:lang w:val="en-US"/>
              </w:rPr>
              <w:t>3</w:t>
            </w:r>
            <w:r w:rsidRPr="00985B6E">
              <w:rPr>
                <w:lang w:val="en-US"/>
              </w:rPr>
              <w:t xml:space="preserve">. </w:t>
            </w:r>
            <w:proofErr w:type="spellStart"/>
            <w:r w:rsidR="00D379F6" w:rsidRPr="00985B6E">
              <w:rPr>
                <w:lang w:val="en-US"/>
              </w:rPr>
              <w:t>Prezentul</w:t>
            </w:r>
            <w:proofErr w:type="spellEnd"/>
            <w:r w:rsidR="00D379F6" w:rsidRPr="00985B6E">
              <w:rPr>
                <w:lang w:val="en-US"/>
              </w:rPr>
              <w:t xml:space="preserve"> Contract </w:t>
            </w:r>
            <w:proofErr w:type="spellStart"/>
            <w:r w:rsidR="00D379F6" w:rsidRPr="00985B6E">
              <w:rPr>
                <w:lang w:val="en-US"/>
              </w:rPr>
              <w:t>reprezintă</w:t>
            </w:r>
            <w:proofErr w:type="spellEnd"/>
            <w:r w:rsidR="00D379F6" w:rsidRPr="00985B6E">
              <w:rPr>
                <w:lang w:val="en-US"/>
              </w:rPr>
              <w:t xml:space="preserve"> </w:t>
            </w:r>
            <w:proofErr w:type="spellStart"/>
            <w:r w:rsidR="00D379F6" w:rsidRPr="00985B6E">
              <w:rPr>
                <w:lang w:val="en-US"/>
              </w:rPr>
              <w:t>acordul</w:t>
            </w:r>
            <w:proofErr w:type="spellEnd"/>
            <w:r w:rsidR="00D379F6" w:rsidRPr="00985B6E">
              <w:rPr>
                <w:lang w:val="en-US"/>
              </w:rPr>
              <w:t xml:space="preserve"> de </w:t>
            </w:r>
            <w:proofErr w:type="spellStart"/>
            <w:r w:rsidR="00D379F6" w:rsidRPr="00985B6E">
              <w:rPr>
                <w:lang w:val="en-US"/>
              </w:rPr>
              <w:t>voinţă</w:t>
            </w:r>
            <w:proofErr w:type="spellEnd"/>
            <w:r w:rsidR="00D379F6" w:rsidRPr="00985B6E">
              <w:rPr>
                <w:lang w:val="en-US"/>
              </w:rPr>
              <w:t xml:space="preserve"> al </w:t>
            </w:r>
            <w:proofErr w:type="spellStart"/>
            <w:r w:rsidR="00D379F6" w:rsidRPr="00985B6E">
              <w:rPr>
                <w:lang w:val="en-US"/>
              </w:rPr>
              <w:t>părţilor</w:t>
            </w:r>
            <w:proofErr w:type="spellEnd"/>
            <w:r w:rsidR="00C33344" w:rsidRPr="00985B6E">
              <w:rPr>
                <w:lang w:val="en-US"/>
              </w:rPr>
              <w:t xml:space="preserve"> </w:t>
            </w:r>
            <w:proofErr w:type="spellStart"/>
            <w:r w:rsidR="00D379F6" w:rsidRPr="00985B6E">
              <w:rPr>
                <w:lang w:val="en-US"/>
              </w:rPr>
              <w:t>şi</w:t>
            </w:r>
            <w:proofErr w:type="spellEnd"/>
            <w:r w:rsidR="00D379F6" w:rsidRPr="00985B6E">
              <w:rPr>
                <w:lang w:val="en-US"/>
              </w:rPr>
              <w:t xml:space="preserve"> se </w:t>
            </w:r>
            <w:proofErr w:type="spellStart"/>
            <w:r w:rsidR="00D379F6" w:rsidRPr="00985B6E">
              <w:rPr>
                <w:lang w:val="en-US"/>
              </w:rPr>
              <w:t>consideră</w:t>
            </w:r>
            <w:proofErr w:type="spellEnd"/>
            <w:r w:rsidR="00D379F6" w:rsidRPr="00985B6E">
              <w:rPr>
                <w:lang w:val="en-US"/>
              </w:rPr>
              <w:t xml:space="preserve"> </w:t>
            </w:r>
            <w:proofErr w:type="spellStart"/>
            <w:r w:rsidR="00D379F6" w:rsidRPr="00985B6E">
              <w:rPr>
                <w:lang w:val="en-US"/>
              </w:rPr>
              <w:t>semnat</w:t>
            </w:r>
            <w:proofErr w:type="spellEnd"/>
            <w:r w:rsidR="00D379F6" w:rsidRPr="00985B6E">
              <w:rPr>
                <w:lang w:val="en-US"/>
              </w:rPr>
              <w:t xml:space="preserve"> la data </w:t>
            </w:r>
            <w:proofErr w:type="spellStart"/>
            <w:r w:rsidR="00D379F6" w:rsidRPr="00985B6E">
              <w:rPr>
                <w:lang w:val="en-US"/>
              </w:rPr>
              <w:t>aplicării</w:t>
            </w:r>
            <w:proofErr w:type="spellEnd"/>
            <w:r w:rsidR="00D379F6" w:rsidRPr="00985B6E">
              <w:rPr>
                <w:lang w:val="en-US"/>
              </w:rPr>
              <w:t xml:space="preserve"> </w:t>
            </w:r>
            <w:proofErr w:type="spellStart"/>
            <w:r w:rsidR="00D379F6" w:rsidRPr="00985B6E">
              <w:rPr>
                <w:lang w:val="en-US"/>
              </w:rPr>
              <w:t>ultimei</w:t>
            </w:r>
            <w:proofErr w:type="spellEnd"/>
            <w:r w:rsidR="00D379F6" w:rsidRPr="00985B6E">
              <w:rPr>
                <w:lang w:val="en-US"/>
              </w:rPr>
              <w:t xml:space="preserve"> </w:t>
            </w:r>
            <w:proofErr w:type="spellStart"/>
            <w:r w:rsidR="00D379F6" w:rsidRPr="00985B6E">
              <w:rPr>
                <w:lang w:val="en-US"/>
              </w:rPr>
              <w:t>semnături</w:t>
            </w:r>
            <w:proofErr w:type="spellEnd"/>
            <w:r w:rsidR="00D379F6" w:rsidRPr="00985B6E">
              <w:rPr>
                <w:lang w:val="en-US"/>
              </w:rPr>
              <w:t xml:space="preserve"> de </w:t>
            </w:r>
            <w:proofErr w:type="spellStart"/>
            <w:r w:rsidR="00D379F6" w:rsidRPr="00985B6E">
              <w:rPr>
                <w:lang w:val="en-US"/>
              </w:rPr>
              <w:t>către</w:t>
            </w:r>
            <w:proofErr w:type="spellEnd"/>
            <w:r w:rsidR="00D379F6" w:rsidRPr="00985B6E">
              <w:rPr>
                <w:lang w:val="en-US"/>
              </w:rPr>
              <w:t xml:space="preserve"> una </w:t>
            </w:r>
            <w:proofErr w:type="spellStart"/>
            <w:r w:rsidR="00D379F6" w:rsidRPr="00985B6E">
              <w:rPr>
                <w:lang w:val="en-US"/>
              </w:rPr>
              <w:t>dintre</w:t>
            </w:r>
            <w:proofErr w:type="spellEnd"/>
            <w:r w:rsidR="00D379F6" w:rsidRPr="00985B6E">
              <w:rPr>
                <w:lang w:val="en-US"/>
              </w:rPr>
              <w:t xml:space="preserve"> </w:t>
            </w:r>
            <w:proofErr w:type="spellStart"/>
            <w:r w:rsidR="00D379F6" w:rsidRPr="00985B6E">
              <w:rPr>
                <w:lang w:val="en-US"/>
              </w:rPr>
              <w:t>părți</w:t>
            </w:r>
            <w:proofErr w:type="spellEnd"/>
            <w:r w:rsidR="00D379F6" w:rsidRPr="00985B6E">
              <w:rPr>
                <w:lang w:val="en-US"/>
              </w:rPr>
              <w:t>.</w:t>
            </w:r>
          </w:p>
          <w:p w14:paraId="38644E03" w14:textId="77777777" w:rsidR="00460653" w:rsidRPr="00985B6E" w:rsidRDefault="007323B6" w:rsidP="00F51A4C">
            <w:pPr>
              <w:pStyle w:val="NormalWeb"/>
              <w:numPr>
                <w:ilvl w:val="1"/>
                <w:numId w:val="15"/>
              </w:numPr>
              <w:tabs>
                <w:tab w:val="left" w:pos="567"/>
                <w:tab w:val="left" w:pos="4005"/>
              </w:tabs>
              <w:ind w:left="0" w:hanging="567"/>
              <w:contextualSpacing/>
              <w:rPr>
                <w:lang w:val="en-US"/>
              </w:rPr>
            </w:pPr>
            <w:r w:rsidRPr="00985B6E">
              <w:rPr>
                <w:lang w:val="en-US"/>
              </w:rPr>
              <w:t>13.</w:t>
            </w:r>
            <w:r w:rsidR="001873A6" w:rsidRPr="00985B6E">
              <w:rPr>
                <w:lang w:val="en-US"/>
              </w:rPr>
              <w:t>4</w:t>
            </w:r>
            <w:r w:rsidRPr="00985B6E">
              <w:rPr>
                <w:lang w:val="en-US"/>
              </w:rPr>
              <w:t xml:space="preserve">. </w:t>
            </w:r>
            <w:proofErr w:type="spellStart"/>
            <w:r w:rsidR="00D379F6" w:rsidRPr="00985B6E">
              <w:rPr>
                <w:lang w:val="en-US"/>
              </w:rPr>
              <w:t>Pentru</w:t>
            </w:r>
            <w:proofErr w:type="spellEnd"/>
            <w:r w:rsidR="00D379F6" w:rsidRPr="00985B6E">
              <w:rPr>
                <w:lang w:val="en-US"/>
              </w:rPr>
              <w:t xml:space="preserve"> </w:t>
            </w:r>
            <w:proofErr w:type="spellStart"/>
            <w:r w:rsidR="00D379F6" w:rsidRPr="00985B6E">
              <w:rPr>
                <w:lang w:val="en-US"/>
              </w:rPr>
              <w:t>confirmarea</w:t>
            </w:r>
            <w:proofErr w:type="spellEnd"/>
            <w:r w:rsidR="00D379F6" w:rsidRPr="00985B6E">
              <w:rPr>
                <w:lang w:val="en-US"/>
              </w:rPr>
              <w:t xml:space="preserve"> </w:t>
            </w:r>
            <w:proofErr w:type="spellStart"/>
            <w:r w:rsidR="00D379F6" w:rsidRPr="00985B6E">
              <w:rPr>
                <w:lang w:val="en-US"/>
              </w:rPr>
              <w:t>celor</w:t>
            </w:r>
            <w:proofErr w:type="spellEnd"/>
            <w:r w:rsidR="00D379F6" w:rsidRPr="00985B6E">
              <w:rPr>
                <w:lang w:val="en-US"/>
              </w:rPr>
              <w:t xml:space="preserve"> </w:t>
            </w:r>
            <w:proofErr w:type="spellStart"/>
            <w:r w:rsidR="00D379F6" w:rsidRPr="00985B6E">
              <w:rPr>
                <w:lang w:val="en-US"/>
              </w:rPr>
              <w:t>menţionate</w:t>
            </w:r>
            <w:proofErr w:type="spellEnd"/>
            <w:r w:rsidR="00D379F6" w:rsidRPr="00985B6E">
              <w:rPr>
                <w:lang w:val="en-US"/>
              </w:rPr>
              <w:t xml:space="preserve">, </w:t>
            </w:r>
            <w:proofErr w:type="spellStart"/>
            <w:r w:rsidR="009D3792" w:rsidRPr="00985B6E">
              <w:rPr>
                <w:lang w:val="en-US"/>
              </w:rPr>
              <w:t>p</w:t>
            </w:r>
            <w:r w:rsidR="00D379F6" w:rsidRPr="00985B6E">
              <w:rPr>
                <w:lang w:val="en-US"/>
              </w:rPr>
              <w:t>ărţile</w:t>
            </w:r>
            <w:proofErr w:type="spellEnd"/>
            <w:r w:rsidR="00D379F6" w:rsidRPr="00985B6E">
              <w:rPr>
                <w:lang w:val="en-US"/>
              </w:rPr>
              <w:t xml:space="preserve"> au </w:t>
            </w:r>
            <w:proofErr w:type="spellStart"/>
            <w:r w:rsidR="00D379F6" w:rsidRPr="00985B6E">
              <w:rPr>
                <w:lang w:val="en-US"/>
              </w:rPr>
              <w:t>semnat</w:t>
            </w:r>
            <w:proofErr w:type="spellEnd"/>
            <w:r w:rsidR="00D379F6" w:rsidRPr="00985B6E">
              <w:rPr>
                <w:lang w:val="en-US"/>
              </w:rPr>
              <w:t xml:space="preserve"> </w:t>
            </w:r>
            <w:proofErr w:type="spellStart"/>
            <w:r w:rsidR="00D379F6" w:rsidRPr="00985B6E">
              <w:rPr>
                <w:lang w:val="en-US"/>
              </w:rPr>
              <w:t>prezentul</w:t>
            </w:r>
            <w:proofErr w:type="spellEnd"/>
            <w:r w:rsidR="00D379F6" w:rsidRPr="00985B6E">
              <w:rPr>
                <w:lang w:val="en-US"/>
              </w:rPr>
              <w:t xml:space="preserve"> Contract </w:t>
            </w:r>
            <w:proofErr w:type="spellStart"/>
            <w:r w:rsidR="00D379F6" w:rsidRPr="00985B6E">
              <w:rPr>
                <w:lang w:val="en-US"/>
              </w:rPr>
              <w:t>în</w:t>
            </w:r>
            <w:proofErr w:type="spellEnd"/>
            <w:r w:rsidR="00D379F6" w:rsidRPr="00985B6E">
              <w:rPr>
                <w:lang w:val="en-US"/>
              </w:rPr>
              <w:t xml:space="preserve"> </w:t>
            </w:r>
            <w:proofErr w:type="spellStart"/>
            <w:r w:rsidR="00D379F6" w:rsidRPr="00985B6E">
              <w:rPr>
                <w:lang w:val="en-US"/>
              </w:rPr>
              <w:t>conformitate</w:t>
            </w:r>
            <w:proofErr w:type="spellEnd"/>
            <w:r w:rsidR="00D379F6" w:rsidRPr="00985B6E">
              <w:rPr>
                <w:lang w:val="en-US"/>
              </w:rPr>
              <w:t xml:space="preserve"> cu </w:t>
            </w:r>
            <w:proofErr w:type="spellStart"/>
            <w:r w:rsidR="00D379F6" w:rsidRPr="00985B6E">
              <w:rPr>
                <w:lang w:val="en-US"/>
              </w:rPr>
              <w:t>legislaţia</w:t>
            </w:r>
            <w:proofErr w:type="spellEnd"/>
            <w:r w:rsidR="00D379F6" w:rsidRPr="00985B6E">
              <w:rPr>
                <w:lang w:val="en-US"/>
              </w:rPr>
              <w:t xml:space="preserve"> </w:t>
            </w:r>
            <w:proofErr w:type="spellStart"/>
            <w:r w:rsidR="00D379F6" w:rsidRPr="00985B6E">
              <w:rPr>
                <w:lang w:val="en-US"/>
              </w:rPr>
              <w:t>Republicii</w:t>
            </w:r>
            <w:proofErr w:type="spellEnd"/>
            <w:r w:rsidR="00D379F6" w:rsidRPr="00985B6E">
              <w:rPr>
                <w:lang w:val="en-US"/>
              </w:rPr>
              <w:t xml:space="preserve"> Moldova, la data </w:t>
            </w:r>
            <w:proofErr w:type="spellStart"/>
            <w:r w:rsidR="00D379F6" w:rsidRPr="00985B6E">
              <w:rPr>
                <w:lang w:val="en-US"/>
              </w:rPr>
              <w:t>şi</w:t>
            </w:r>
            <w:proofErr w:type="spellEnd"/>
            <w:r w:rsidR="00D379F6" w:rsidRPr="00985B6E">
              <w:rPr>
                <w:lang w:val="en-US"/>
              </w:rPr>
              <w:t xml:space="preserve"> </w:t>
            </w:r>
            <w:proofErr w:type="spellStart"/>
            <w:r w:rsidR="00D379F6" w:rsidRPr="00985B6E">
              <w:rPr>
                <w:lang w:val="en-US"/>
              </w:rPr>
              <w:t>anul</w:t>
            </w:r>
            <w:proofErr w:type="spellEnd"/>
            <w:r w:rsidR="00D379F6" w:rsidRPr="00985B6E">
              <w:rPr>
                <w:lang w:val="en-US"/>
              </w:rPr>
              <w:t xml:space="preserve"> indicate, </w:t>
            </w:r>
            <w:proofErr w:type="spellStart"/>
            <w:r w:rsidR="00460653" w:rsidRPr="00985B6E">
              <w:rPr>
                <w:lang w:val="en-US"/>
              </w:rPr>
              <w:t>fiind</w:t>
            </w:r>
            <w:proofErr w:type="spellEnd"/>
            <w:r w:rsidR="00460653" w:rsidRPr="00985B6E">
              <w:rPr>
                <w:lang w:val="en-US"/>
              </w:rPr>
              <w:t xml:space="preserve"> </w:t>
            </w:r>
            <w:proofErr w:type="spellStart"/>
            <w:r w:rsidR="00460653" w:rsidRPr="00985B6E">
              <w:rPr>
                <w:lang w:val="en-US"/>
              </w:rPr>
              <w:t>valabil</w:t>
            </w:r>
            <w:proofErr w:type="spellEnd"/>
            <w:r w:rsidR="00460653" w:rsidRPr="00985B6E">
              <w:rPr>
                <w:lang w:val="en-US"/>
              </w:rPr>
              <w:t xml:space="preserve"> </w:t>
            </w:r>
            <w:proofErr w:type="spellStart"/>
            <w:r w:rsidR="00460653" w:rsidRPr="00985B6E">
              <w:rPr>
                <w:lang w:val="en-US"/>
              </w:rPr>
              <w:t>până</w:t>
            </w:r>
            <w:proofErr w:type="spellEnd"/>
            <w:r w:rsidR="00460653" w:rsidRPr="00985B6E">
              <w:rPr>
                <w:lang w:val="en-US"/>
              </w:rPr>
              <w:t xml:space="preserve"> la </w:t>
            </w:r>
            <w:r w:rsidR="00684D44" w:rsidRPr="00985B6E">
              <w:rPr>
                <w:lang w:val="en-US"/>
              </w:rPr>
              <w:t>…</w:t>
            </w:r>
            <w:proofErr w:type="gramStart"/>
            <w:r w:rsidR="00684D44" w:rsidRPr="00985B6E">
              <w:rPr>
                <w:lang w:val="en-US"/>
              </w:rPr>
              <w:t>…./</w:t>
            </w:r>
            <w:proofErr w:type="spellStart"/>
            <w:proofErr w:type="gramEnd"/>
            <w:r w:rsidR="00D379F6" w:rsidRPr="00985B6E">
              <w:rPr>
                <w:lang w:val="en-US"/>
              </w:rPr>
              <w:t>recepția</w:t>
            </w:r>
            <w:proofErr w:type="spellEnd"/>
            <w:r w:rsidR="00D379F6" w:rsidRPr="00985B6E">
              <w:rPr>
                <w:lang w:val="en-US"/>
              </w:rPr>
              <w:t xml:space="preserve"> </w:t>
            </w:r>
            <w:proofErr w:type="spellStart"/>
            <w:r w:rsidR="00D379F6" w:rsidRPr="00985B6E">
              <w:rPr>
                <w:lang w:val="en-US"/>
              </w:rPr>
              <w:t>finală</w:t>
            </w:r>
            <w:proofErr w:type="spellEnd"/>
            <w:r w:rsidR="00D379F6" w:rsidRPr="00985B6E">
              <w:rPr>
                <w:lang w:val="en-US"/>
              </w:rPr>
              <w:t xml:space="preserve"> a </w:t>
            </w:r>
            <w:proofErr w:type="spellStart"/>
            <w:r w:rsidR="00D379F6" w:rsidRPr="00985B6E">
              <w:rPr>
                <w:lang w:val="en-US"/>
              </w:rPr>
              <w:t>lucrărilor</w:t>
            </w:r>
            <w:proofErr w:type="spellEnd"/>
            <w:r w:rsidR="00460653" w:rsidRPr="00985B6E">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F51A4C">
            <w:pPr>
              <w:pStyle w:val="ListParagraph"/>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lastRenderedPageBreak/>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5EC2ADC2" w14:textId="7A25108A" w:rsidR="000C5DFB" w:rsidRPr="00FF430B" w:rsidRDefault="000C5DFB" w:rsidP="000C5DFB">
            <w:pPr>
              <w:jc w:val="right"/>
              <w:rPr>
                <w:noProof w:val="0"/>
              </w:rPr>
            </w:pP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85B6E"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F51A4C">
            <w:pPr>
              <w:numPr>
                <w:ilvl w:val="0"/>
                <w:numId w:val="21"/>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F51A4C">
            <w:pPr>
              <w:pStyle w:val="ListParagraph"/>
              <w:numPr>
                <w:ilvl w:val="0"/>
                <w:numId w:val="21"/>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ListParagraph"/>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F51A4C">
            <w:pPr>
              <w:pStyle w:val="ListParagraph"/>
              <w:numPr>
                <w:ilvl w:val="0"/>
                <w:numId w:val="23"/>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0472106D" w14:textId="77777777" w:rsidR="0063773E" w:rsidRPr="00FF430B" w:rsidRDefault="0063773E" w:rsidP="00F51A4C">
            <w:pPr>
              <w:pStyle w:val="ListParagraph"/>
              <w:numPr>
                <w:ilvl w:val="0"/>
                <w:numId w:val="23"/>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F51A4C">
            <w:pPr>
              <w:pStyle w:val="ListParagraph"/>
              <w:numPr>
                <w:ilvl w:val="0"/>
                <w:numId w:val="21"/>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ListParagraph"/>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788A9" w14:textId="77777777" w:rsidR="004272AA" w:rsidRDefault="004272AA" w:rsidP="00A20ACF">
      <w:r>
        <w:separator/>
      </w:r>
    </w:p>
  </w:endnote>
  <w:endnote w:type="continuationSeparator" w:id="0">
    <w:p w14:paraId="0CA45C4C" w14:textId="77777777" w:rsidR="004272AA" w:rsidRDefault="004272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C978E4" w:rsidRDefault="00C978E4"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C978E4" w:rsidRDefault="00C978E4">
        <w:pPr>
          <w:pStyle w:val="Footer"/>
          <w:jc w:val="right"/>
        </w:pPr>
        <w:r>
          <w:fldChar w:fldCharType="begin"/>
        </w:r>
        <w:r>
          <w:instrText xml:space="preserve"> PAGE   \* MERGEFORMAT </w:instrText>
        </w:r>
        <w:r>
          <w:fldChar w:fldCharType="separate"/>
        </w:r>
        <w:r>
          <w:t>34</w:t>
        </w:r>
        <w:r>
          <w:fldChar w:fldCharType="end"/>
        </w:r>
      </w:p>
    </w:sdtContent>
  </w:sdt>
  <w:p w14:paraId="075618FA" w14:textId="77777777" w:rsidR="00C978E4" w:rsidRDefault="00C97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2A058" w14:textId="77777777" w:rsidR="004272AA" w:rsidRDefault="004272AA" w:rsidP="00A20ACF">
      <w:r>
        <w:separator/>
      </w:r>
    </w:p>
  </w:footnote>
  <w:footnote w:type="continuationSeparator" w:id="0">
    <w:p w14:paraId="0BBA0DB9" w14:textId="77777777" w:rsidR="004272AA" w:rsidRDefault="004272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2A1096"/>
    <w:multiLevelType w:val="hybridMultilevel"/>
    <w:tmpl w:val="ED6253A8"/>
    <w:lvl w:ilvl="0" w:tplc="B6CE6D46">
      <w:start w:val="1"/>
      <w:numFmt w:val="decimal"/>
      <w:lvlText w:val="%1."/>
      <w:lvlJc w:val="left"/>
      <w:pPr>
        <w:ind w:left="353" w:hanging="240"/>
        <w:jc w:val="left"/>
      </w:pPr>
      <w:rPr>
        <w:rFonts w:ascii="Times New Roman" w:eastAsia="Times New Roman" w:hAnsi="Times New Roman" w:cs="Times New Roman" w:hint="default"/>
        <w:b/>
        <w:bCs/>
        <w:w w:val="100"/>
        <w:sz w:val="24"/>
        <w:szCs w:val="24"/>
        <w:lang w:val="ro-RO" w:eastAsia="en-US" w:bidi="ar-SA"/>
      </w:rPr>
    </w:lvl>
    <w:lvl w:ilvl="1" w:tplc="77707484">
      <w:numFmt w:val="bullet"/>
      <w:lvlText w:val="•"/>
      <w:lvlJc w:val="left"/>
      <w:pPr>
        <w:ind w:left="1340" w:hanging="240"/>
      </w:pPr>
      <w:rPr>
        <w:rFonts w:hint="default"/>
        <w:lang w:val="ro-RO" w:eastAsia="en-US" w:bidi="ar-SA"/>
      </w:rPr>
    </w:lvl>
    <w:lvl w:ilvl="2" w:tplc="8B92D414">
      <w:numFmt w:val="bullet"/>
      <w:lvlText w:val="•"/>
      <w:lvlJc w:val="left"/>
      <w:pPr>
        <w:ind w:left="2321" w:hanging="240"/>
      </w:pPr>
      <w:rPr>
        <w:rFonts w:hint="default"/>
        <w:lang w:val="ro-RO" w:eastAsia="en-US" w:bidi="ar-SA"/>
      </w:rPr>
    </w:lvl>
    <w:lvl w:ilvl="3" w:tplc="8076ADAA">
      <w:numFmt w:val="bullet"/>
      <w:lvlText w:val="•"/>
      <w:lvlJc w:val="left"/>
      <w:pPr>
        <w:ind w:left="3301" w:hanging="240"/>
      </w:pPr>
      <w:rPr>
        <w:rFonts w:hint="default"/>
        <w:lang w:val="ro-RO" w:eastAsia="en-US" w:bidi="ar-SA"/>
      </w:rPr>
    </w:lvl>
    <w:lvl w:ilvl="4" w:tplc="E29E76E0">
      <w:numFmt w:val="bullet"/>
      <w:lvlText w:val="•"/>
      <w:lvlJc w:val="left"/>
      <w:pPr>
        <w:ind w:left="4282" w:hanging="240"/>
      </w:pPr>
      <w:rPr>
        <w:rFonts w:hint="default"/>
        <w:lang w:val="ro-RO" w:eastAsia="en-US" w:bidi="ar-SA"/>
      </w:rPr>
    </w:lvl>
    <w:lvl w:ilvl="5" w:tplc="12964B86">
      <w:numFmt w:val="bullet"/>
      <w:lvlText w:val="•"/>
      <w:lvlJc w:val="left"/>
      <w:pPr>
        <w:ind w:left="5263" w:hanging="240"/>
      </w:pPr>
      <w:rPr>
        <w:rFonts w:hint="default"/>
        <w:lang w:val="ro-RO" w:eastAsia="en-US" w:bidi="ar-SA"/>
      </w:rPr>
    </w:lvl>
    <w:lvl w:ilvl="6" w:tplc="D510619A">
      <w:numFmt w:val="bullet"/>
      <w:lvlText w:val="•"/>
      <w:lvlJc w:val="left"/>
      <w:pPr>
        <w:ind w:left="6243" w:hanging="240"/>
      </w:pPr>
      <w:rPr>
        <w:rFonts w:hint="default"/>
        <w:lang w:val="ro-RO" w:eastAsia="en-US" w:bidi="ar-SA"/>
      </w:rPr>
    </w:lvl>
    <w:lvl w:ilvl="7" w:tplc="A644E744">
      <w:numFmt w:val="bullet"/>
      <w:lvlText w:val="•"/>
      <w:lvlJc w:val="left"/>
      <w:pPr>
        <w:ind w:left="7224" w:hanging="240"/>
      </w:pPr>
      <w:rPr>
        <w:rFonts w:hint="default"/>
        <w:lang w:val="ro-RO" w:eastAsia="en-US" w:bidi="ar-SA"/>
      </w:rPr>
    </w:lvl>
    <w:lvl w:ilvl="8" w:tplc="E39687D8">
      <w:numFmt w:val="bullet"/>
      <w:lvlText w:val="•"/>
      <w:lvlJc w:val="left"/>
      <w:pPr>
        <w:ind w:left="8205" w:hanging="240"/>
      </w:pPr>
      <w:rPr>
        <w:rFonts w:hint="default"/>
        <w:lang w:val="ro-RO" w:eastAsia="en-US" w:bidi="ar-SA"/>
      </w:rPr>
    </w:lvl>
  </w:abstractNum>
  <w:abstractNum w:abstractNumId="1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CA1394B"/>
    <w:multiLevelType w:val="hybridMultilevel"/>
    <w:tmpl w:val="337A5E12"/>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15:restartNumberingAfterBreak="0">
    <w:nsid w:val="6FFC6CEA"/>
    <w:multiLevelType w:val="hybridMultilevel"/>
    <w:tmpl w:val="320EB64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728A5D72"/>
    <w:multiLevelType w:val="hybridMultilevel"/>
    <w:tmpl w:val="32DA1F0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7281CEC"/>
    <w:multiLevelType w:val="hybridMultilevel"/>
    <w:tmpl w:val="5DBA1E2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A5A2EDC"/>
    <w:multiLevelType w:val="hybridMultilevel"/>
    <w:tmpl w:val="72A47CD8"/>
    <w:lvl w:ilvl="0" w:tplc="D65880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3"/>
  </w:num>
  <w:num w:numId="3">
    <w:abstractNumId w:val="22"/>
  </w:num>
  <w:num w:numId="4">
    <w:abstractNumId w:val="21"/>
  </w:num>
  <w:num w:numId="5">
    <w:abstractNumId w:val="9"/>
  </w:num>
  <w:num w:numId="6">
    <w:abstractNumId w:val="12"/>
  </w:num>
  <w:num w:numId="7">
    <w:abstractNumId w:val="10"/>
  </w:num>
  <w:num w:numId="8">
    <w:abstractNumId w:val="5"/>
  </w:num>
  <w:num w:numId="9">
    <w:abstractNumId w:val="20"/>
  </w:num>
  <w:num w:numId="10">
    <w:abstractNumId w:val="8"/>
  </w:num>
  <w:num w:numId="11">
    <w:abstractNumId w:val="15"/>
  </w:num>
  <w:num w:numId="12">
    <w:abstractNumId w:val="16"/>
  </w:num>
  <w:num w:numId="13">
    <w:abstractNumId w:val="26"/>
  </w:num>
  <w:num w:numId="14">
    <w:abstractNumId w:val="19"/>
  </w:num>
  <w:num w:numId="15">
    <w:abstractNumId w:val="17"/>
  </w:num>
  <w:num w:numId="16">
    <w:abstractNumId w:val="6"/>
  </w:num>
  <w:num w:numId="17">
    <w:abstractNumId w:val="27"/>
  </w:num>
  <w:num w:numId="18">
    <w:abstractNumId w:val="24"/>
  </w:num>
  <w:num w:numId="19">
    <w:abstractNumId w:val="7"/>
  </w:num>
  <w:num w:numId="20">
    <w:abstractNumId w:val="23"/>
  </w:num>
  <w:num w:numId="21">
    <w:abstractNumId w:val="14"/>
  </w:num>
  <w:num w:numId="22">
    <w:abstractNumId w:val="11"/>
  </w:num>
  <w:num w:numId="23">
    <w:abstractNumId w:val="30"/>
  </w:num>
  <w:num w:numId="24">
    <w:abstractNumId w:val="31"/>
  </w:num>
  <w:num w:numId="25">
    <w:abstractNumId w:val="29"/>
  </w:num>
  <w:num w:numId="26">
    <w:abstractNumId w:val="28"/>
  </w:num>
  <w:num w:numId="27">
    <w:abstractNumId w:val="32"/>
  </w:num>
  <w:num w:numId="28">
    <w:abstractNumId w:val="18"/>
  </w:num>
  <w:num w:numId="29">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E33"/>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321"/>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DC4"/>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37D"/>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071"/>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BAB"/>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4C1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2AA"/>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07F2A"/>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0A"/>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B7E"/>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C62"/>
    <w:rsid w:val="006620F8"/>
    <w:rsid w:val="006636C7"/>
    <w:rsid w:val="006638BF"/>
    <w:rsid w:val="00666A9B"/>
    <w:rsid w:val="00667B1F"/>
    <w:rsid w:val="00667C91"/>
    <w:rsid w:val="00673164"/>
    <w:rsid w:val="0067392B"/>
    <w:rsid w:val="00674E63"/>
    <w:rsid w:val="006755A1"/>
    <w:rsid w:val="0067769C"/>
    <w:rsid w:val="00680AC9"/>
    <w:rsid w:val="00681467"/>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2"/>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72D"/>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B6E"/>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1E5"/>
    <w:rsid w:val="009C59B3"/>
    <w:rsid w:val="009C6B92"/>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1AD1"/>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163"/>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8E4"/>
    <w:rsid w:val="00C97B51"/>
    <w:rsid w:val="00CA027D"/>
    <w:rsid w:val="00CA0469"/>
    <w:rsid w:val="00CA08C6"/>
    <w:rsid w:val="00CA1E86"/>
    <w:rsid w:val="00CA2D6F"/>
    <w:rsid w:val="00CA55D4"/>
    <w:rsid w:val="00CA5AF4"/>
    <w:rsid w:val="00CA6004"/>
    <w:rsid w:val="00CA60CC"/>
    <w:rsid w:val="00CA7EF1"/>
    <w:rsid w:val="00CB096C"/>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33D"/>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97B"/>
    <w:rsid w:val="00DA1062"/>
    <w:rsid w:val="00DA1153"/>
    <w:rsid w:val="00DA2348"/>
    <w:rsid w:val="00DA331F"/>
    <w:rsid w:val="00DA3C87"/>
    <w:rsid w:val="00DA5198"/>
    <w:rsid w:val="00DA6115"/>
    <w:rsid w:val="00DA661D"/>
    <w:rsid w:val="00DB0EE7"/>
    <w:rsid w:val="00DB2B83"/>
    <w:rsid w:val="00DB45B1"/>
    <w:rsid w:val="00DB5DCF"/>
    <w:rsid w:val="00DB71F9"/>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364"/>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09C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265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A4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C68152E3-8FF6-4C29-8700-5E78FF341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C978E4"/>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D3A0E-860C-4953-B70B-931C87FF6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48</Pages>
  <Words>18961</Words>
  <Characters>108080</Characters>
  <Application>Microsoft Office Word</Application>
  <DocSecurity>0</DocSecurity>
  <Lines>900</Lines>
  <Paragraphs>253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2022-03-18T09:46:00Z</dcterms:created>
  <dcterms:modified xsi:type="dcterms:W3CDTF">2022-08-19T11:56:00Z</dcterms:modified>
</cp:coreProperties>
</file>