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620F04">
      <w:pPr>
        <w:tabs>
          <w:tab w:val="left" w:pos="5103"/>
          <w:tab w:val="left" w:pos="10348"/>
        </w:tabs>
        <w:ind w:left="284"/>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937EE66"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w:t>
      </w:r>
      <w:r w:rsidR="0005576A">
        <w:rPr>
          <w:noProof w:val="0"/>
          <w:lang w:val="ro-MD" w:eastAsia="ru-RU"/>
        </w:rPr>
        <w:t xml:space="preserve">                        nr. 69 din 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65871617" w14:textId="0E7CEFCB" w:rsidR="007D2250" w:rsidRPr="002E3F25" w:rsidRDefault="003961E7" w:rsidP="002E3F25">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754453">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754453">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754453">
      <w:pPr>
        <w:pStyle w:val="a"/>
        <w:numPr>
          <w:ilvl w:val="0"/>
          <w:numId w:val="21"/>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065BADF9" w14:textId="77777777" w:rsidR="004C18A6" w:rsidRDefault="00D8130E" w:rsidP="00754453">
      <w:pPr>
        <w:pStyle w:val="a"/>
        <w:numPr>
          <w:ilvl w:val="0"/>
          <w:numId w:val="21"/>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w:t>
      </w:r>
    </w:p>
    <w:p w14:paraId="5F52706D" w14:textId="3DB2906E" w:rsidR="00922F8A" w:rsidRPr="00FF430B" w:rsidRDefault="0072565E" w:rsidP="004C18A6">
      <w:pPr>
        <w:pStyle w:val="a"/>
        <w:numPr>
          <w:ilvl w:val="0"/>
          <w:numId w:val="0"/>
        </w:numPr>
        <w:tabs>
          <w:tab w:val="clear" w:pos="1134"/>
          <w:tab w:val="left" w:pos="-284"/>
          <w:tab w:val="left" w:pos="284"/>
          <w:tab w:val="left" w:pos="426"/>
        </w:tabs>
        <w:rPr>
          <w:lang w:val="ro-MD"/>
        </w:rPr>
      </w:pPr>
      <w:r w:rsidRPr="00FF430B">
        <w:rPr>
          <w:lang w:val="ro-MD"/>
        </w:rPr>
        <w:t>nr.</w:t>
      </w:r>
      <w:r w:rsidR="00E322C9" w:rsidRPr="00FF430B">
        <w:rPr>
          <w:lang w:val="ro-MD"/>
        </w:rPr>
        <w:t xml:space="preserve"> </w:t>
      </w:r>
      <w:r w:rsidRPr="00FF430B">
        <w:rPr>
          <w:lang w:val="ro-MD"/>
        </w:rPr>
        <w:t>2);</w:t>
      </w:r>
    </w:p>
    <w:p w14:paraId="78AFE6A0" w14:textId="10E7E901" w:rsidR="00922F8A" w:rsidRPr="00FF430B" w:rsidRDefault="00922F8A" w:rsidP="00754453">
      <w:pPr>
        <w:pStyle w:val="a"/>
        <w:numPr>
          <w:ilvl w:val="0"/>
          <w:numId w:val="21"/>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754453">
      <w:pPr>
        <w:pStyle w:val="a"/>
        <w:numPr>
          <w:ilvl w:val="0"/>
          <w:numId w:val="21"/>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754453">
      <w:pPr>
        <w:pStyle w:val="a"/>
        <w:numPr>
          <w:ilvl w:val="0"/>
          <w:numId w:val="21"/>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754453">
      <w:pPr>
        <w:pStyle w:val="a"/>
        <w:numPr>
          <w:ilvl w:val="0"/>
          <w:numId w:val="21"/>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754453">
      <w:pPr>
        <w:pStyle w:val="a"/>
        <w:numPr>
          <w:ilvl w:val="0"/>
          <w:numId w:val="21"/>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754453">
      <w:pPr>
        <w:pStyle w:val="a"/>
        <w:numPr>
          <w:ilvl w:val="0"/>
          <w:numId w:val="21"/>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754453">
      <w:pPr>
        <w:pStyle w:val="a"/>
        <w:numPr>
          <w:ilvl w:val="0"/>
          <w:numId w:val="21"/>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754453">
      <w:pPr>
        <w:pStyle w:val="a"/>
        <w:numPr>
          <w:ilvl w:val="0"/>
          <w:numId w:val="21"/>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754453">
      <w:pPr>
        <w:pStyle w:val="a"/>
        <w:numPr>
          <w:ilvl w:val="0"/>
          <w:numId w:val="21"/>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754453">
      <w:pPr>
        <w:pStyle w:val="a"/>
        <w:numPr>
          <w:ilvl w:val="0"/>
          <w:numId w:val="21"/>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lastRenderedPageBreak/>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754453">
      <w:pPr>
        <w:pStyle w:val="a"/>
        <w:numPr>
          <w:ilvl w:val="0"/>
          <w:numId w:val="21"/>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754453">
      <w:pPr>
        <w:pStyle w:val="a"/>
        <w:numPr>
          <w:ilvl w:val="0"/>
          <w:numId w:val="21"/>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754453">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754453">
      <w:pPr>
        <w:pStyle w:val="a"/>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754453">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754453">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754453">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8D1741" w:rsidP="00754453">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754453">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754453">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754453">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754453">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754453">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754453">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754453">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754453">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lastRenderedPageBreak/>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754453">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754453">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754453">
      <w:pPr>
        <w:pStyle w:val="a"/>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754453">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754453">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754453">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754453">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754453">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754453">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311CE733" w14:textId="38286921" w:rsidR="00DA6115" w:rsidRPr="000A15CC" w:rsidRDefault="007167E4" w:rsidP="000A15CC">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393866F2" w14:textId="1879AA0A" w:rsidR="00B51DAA" w:rsidRPr="002E3F25" w:rsidRDefault="007167E4" w:rsidP="002E3F25">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w:t>
      </w:r>
      <w:r w:rsidR="00183358" w:rsidRPr="00FF430B">
        <w:rPr>
          <w:lang w:val="ro-MD"/>
        </w:rPr>
        <w:lastRenderedPageBreak/>
        <w:t>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deţine un certificat de calitate astfel cum este solicitat de </w:t>
      </w:r>
      <w:r w:rsidR="007167E4" w:rsidRPr="00FF430B">
        <w:rPr>
          <w:bCs/>
          <w:lang w:val="ro-MD"/>
        </w:rPr>
        <w:lastRenderedPageBreak/>
        <w:t>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lastRenderedPageBreak/>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68B5FA94" w14:textId="65D4CEE7" w:rsidR="000E4D7D" w:rsidRPr="002E3F25" w:rsidRDefault="004344C6" w:rsidP="002E3F25">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lastRenderedPageBreak/>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59D963EA" w14:textId="0295D643" w:rsidR="002E3F25" w:rsidRPr="00FF430B" w:rsidRDefault="002E3F25" w:rsidP="00C67E89">
      <w:pPr>
        <w:tabs>
          <w:tab w:val="left" w:pos="-284"/>
        </w:tabs>
        <w:rPr>
          <w:b/>
          <w:sz w:val="26"/>
          <w:szCs w:val="26"/>
          <w:lang w:val="ro-MD"/>
        </w:rPr>
      </w:pPr>
    </w:p>
    <w:p w14:paraId="3435B357" w14:textId="118992E3" w:rsidR="000E4D7D" w:rsidRPr="00FF430B" w:rsidRDefault="004344C6" w:rsidP="002E3F25">
      <w:pPr>
        <w:tabs>
          <w:tab w:val="left" w:pos="-284"/>
        </w:tabs>
        <w:ind w:left="-284" w:firstLine="284"/>
        <w:jc w:val="center"/>
        <w:rPr>
          <w:b/>
          <w:sz w:val="26"/>
          <w:szCs w:val="26"/>
          <w:lang w:val="ro-MD"/>
        </w:rPr>
      </w:pPr>
      <w:r w:rsidRPr="00FF430B">
        <w:rPr>
          <w:b/>
          <w:sz w:val="26"/>
          <w:szCs w:val="26"/>
          <w:lang w:val="ro-MD"/>
        </w:rPr>
        <w:t>Secţiunea a 4-a</w:t>
      </w: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 xml:space="preserve">în conformitate cu instrumentele existente în SIA </w:t>
      </w:r>
      <w:r w:rsidR="004344C6" w:rsidRPr="00FF430B">
        <w:rPr>
          <w:lang w:val="ro-MD"/>
        </w:rPr>
        <w:lastRenderedPageBreak/>
        <w:t>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14:paraId="6848FA17" w14:textId="2BC84AEA" w:rsidR="00E17AFF" w:rsidRPr="00FF430B" w:rsidRDefault="00E17AFF" w:rsidP="006D1C10">
      <w:pPr>
        <w:tabs>
          <w:tab w:val="left" w:pos="-284"/>
          <w:tab w:val="left" w:pos="960"/>
        </w:tabs>
        <w:jc w:val="both"/>
        <w:rPr>
          <w:lang w:val="ro-MD"/>
        </w:rPr>
      </w:pPr>
    </w:p>
    <w:p w14:paraId="24BB839A" w14:textId="00F9FDC8" w:rsidR="000E4D7D" w:rsidRPr="00FF430B" w:rsidRDefault="00F75F0C" w:rsidP="002E3F25">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w:t>
      </w:r>
      <w:r w:rsidR="00F75F0C" w:rsidRPr="00FF430B">
        <w:rPr>
          <w:lang w:val="ro-MD"/>
        </w:rPr>
        <w:lastRenderedPageBreak/>
        <w:t xml:space="preserve">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3F1912F2" w14:textId="465A67E4" w:rsidR="004A4CB4" w:rsidRPr="00FF430B" w:rsidRDefault="002B206B" w:rsidP="006D1C10">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41F20128" w14:textId="03DAEE70" w:rsidR="000E4D7D" w:rsidRPr="00FF430B" w:rsidRDefault="001C03B0" w:rsidP="002E3F25">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lastRenderedPageBreak/>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2" w:name="_Hlk65836894"/>
      <w:r w:rsidR="00C97B51" w:rsidRPr="00FF430B">
        <w:rPr>
          <w:lang w:val="ro-MD"/>
        </w:rPr>
        <w:t>obligațiile</w:t>
      </w:r>
      <w:bookmarkEnd w:id="42"/>
      <w:r w:rsidR="00C97B51" w:rsidRPr="00FF430B">
        <w:rPr>
          <w:lang w:val="ro-MD"/>
        </w:rPr>
        <w:t xml:space="preserve"> Beneficiarului și drepturile/ob</w:t>
      </w:r>
      <w:r w:rsidR="001C439F" w:rsidRPr="00FF430B">
        <w:rPr>
          <w:lang w:val="ro-MD"/>
        </w:rPr>
        <w:t>ligațiile Antreprenorului</w:t>
      </w:r>
      <w:r w:rsidR="00C97B51" w:rsidRPr="00FF430B">
        <w:rPr>
          <w:lang w:val="ro-MD"/>
        </w:rPr>
        <w:t xml:space="preserve">, în </w:t>
      </w:r>
      <w:r w:rsidR="00C97B51" w:rsidRPr="00FF430B">
        <w:rPr>
          <w:lang w:val="ro-MD"/>
        </w:rPr>
        <w:lastRenderedPageBreak/>
        <w:t>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81541E2" w14:textId="491E293A" w:rsidR="00615E49" w:rsidRPr="00FF430B" w:rsidRDefault="00615E49" w:rsidP="00AC492F">
      <w:pPr>
        <w:spacing w:before="240" w:after="160" w:line="276" w:lineRule="auto"/>
        <w:ind w:left="1080"/>
        <w:jc w:val="both"/>
        <w:rPr>
          <w:rFonts w:eastAsia="Calibri"/>
          <w:b/>
          <w:noProof w:val="0"/>
          <w:lang w:val="ro-MD"/>
        </w:rPr>
      </w:pPr>
    </w:p>
    <w:p w14:paraId="60D977D2" w14:textId="77777777" w:rsidR="00006D6D" w:rsidRDefault="00006D6D" w:rsidP="00006D6D">
      <w:pPr>
        <w:spacing w:before="240" w:after="160" w:line="276" w:lineRule="auto"/>
        <w:ind w:left="1080"/>
        <w:jc w:val="both"/>
        <w:rPr>
          <w:rFonts w:eastAsia="Calibri"/>
          <w:b/>
          <w:noProof w:val="0"/>
          <w:lang w:val="ro-MD"/>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Default="000930AB" w:rsidP="002A6E99">
      <w:pPr>
        <w:pStyle w:val="Style3"/>
        <w:tabs>
          <w:tab w:val="left" w:pos="567"/>
        </w:tabs>
        <w:spacing w:before="0" w:beforeAutospacing="0" w:after="0"/>
        <w:ind w:left="0" w:firstLine="0"/>
        <w:jc w:val="center"/>
        <w:rPr>
          <w:rFonts w:eastAsia="PMingLiU"/>
          <w:lang w:val="ro-MD" w:eastAsia="zh-CN"/>
        </w:rPr>
      </w:pPr>
    </w:p>
    <w:p w14:paraId="25208497"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6B8B6B9F"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5EAC99A3"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1E8EEB31"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6BE17CA2"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447737C8"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2CA3C0E9"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212C688A"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4B419063" w14:textId="77777777" w:rsidR="008F570F" w:rsidRDefault="008F570F" w:rsidP="002A6E99">
      <w:pPr>
        <w:pStyle w:val="Style3"/>
        <w:tabs>
          <w:tab w:val="left" w:pos="567"/>
        </w:tabs>
        <w:spacing w:before="0" w:beforeAutospacing="0" w:after="0"/>
        <w:ind w:left="0" w:firstLine="0"/>
        <w:jc w:val="center"/>
        <w:rPr>
          <w:rFonts w:eastAsia="PMingLiU"/>
          <w:lang w:val="ro-MD" w:eastAsia="zh-CN"/>
        </w:rPr>
      </w:pPr>
    </w:p>
    <w:p w14:paraId="7FB05FFA" w14:textId="77777777" w:rsidR="008F570F" w:rsidRDefault="008F570F" w:rsidP="002A6E99">
      <w:pPr>
        <w:pStyle w:val="Style3"/>
        <w:tabs>
          <w:tab w:val="left" w:pos="567"/>
        </w:tabs>
        <w:spacing w:before="0" w:beforeAutospacing="0" w:after="0"/>
        <w:ind w:left="0" w:firstLine="0"/>
        <w:jc w:val="center"/>
        <w:rPr>
          <w:rFonts w:eastAsia="PMingLiU"/>
          <w:lang w:val="ro-MD" w:eastAsia="zh-CN"/>
        </w:rPr>
      </w:pPr>
    </w:p>
    <w:p w14:paraId="5154793E" w14:textId="77777777" w:rsidR="008F570F" w:rsidRDefault="008F570F" w:rsidP="002A6E99">
      <w:pPr>
        <w:pStyle w:val="Style3"/>
        <w:tabs>
          <w:tab w:val="left" w:pos="567"/>
        </w:tabs>
        <w:spacing w:before="0" w:beforeAutospacing="0" w:after="0"/>
        <w:ind w:left="0" w:firstLine="0"/>
        <w:jc w:val="center"/>
        <w:rPr>
          <w:rFonts w:eastAsia="PMingLiU"/>
          <w:lang w:val="ro-MD" w:eastAsia="zh-CN"/>
        </w:rPr>
      </w:pPr>
    </w:p>
    <w:p w14:paraId="39D58597" w14:textId="77777777" w:rsidR="008F570F" w:rsidRDefault="008F570F" w:rsidP="002A6E99">
      <w:pPr>
        <w:pStyle w:val="Style3"/>
        <w:tabs>
          <w:tab w:val="left" w:pos="567"/>
        </w:tabs>
        <w:spacing w:before="0" w:beforeAutospacing="0" w:after="0"/>
        <w:ind w:left="0" w:firstLine="0"/>
        <w:jc w:val="center"/>
        <w:rPr>
          <w:rFonts w:eastAsia="PMingLiU"/>
          <w:lang w:val="ro-MD" w:eastAsia="zh-CN"/>
        </w:rPr>
      </w:pPr>
    </w:p>
    <w:p w14:paraId="7F70BAB0" w14:textId="77777777" w:rsidR="008F570F" w:rsidRDefault="008F570F" w:rsidP="002A6E99">
      <w:pPr>
        <w:pStyle w:val="Style3"/>
        <w:tabs>
          <w:tab w:val="left" w:pos="567"/>
        </w:tabs>
        <w:spacing w:before="0" w:beforeAutospacing="0" w:after="0"/>
        <w:ind w:left="0" w:firstLine="0"/>
        <w:jc w:val="center"/>
        <w:rPr>
          <w:rFonts w:eastAsia="PMingLiU"/>
          <w:lang w:val="ro-MD" w:eastAsia="zh-CN"/>
        </w:rPr>
      </w:pPr>
    </w:p>
    <w:p w14:paraId="61992832" w14:textId="77777777" w:rsidR="008F570F" w:rsidRPr="00FF430B" w:rsidRDefault="008F570F" w:rsidP="002A6E99">
      <w:pPr>
        <w:pStyle w:val="Style3"/>
        <w:tabs>
          <w:tab w:val="left" w:pos="567"/>
        </w:tabs>
        <w:spacing w:before="0" w:beforeAutospacing="0" w:after="0"/>
        <w:ind w:left="0" w:firstLine="0"/>
        <w:jc w:val="center"/>
        <w:rPr>
          <w:rFonts w:eastAsia="PMingLiU"/>
          <w:lang w:val="ro-MD" w:eastAsia="zh-CN"/>
        </w:rPr>
      </w:pPr>
    </w:p>
    <w:p w14:paraId="5EFD2579" w14:textId="6411F6B4" w:rsidR="00B65C93" w:rsidRDefault="00B65C93" w:rsidP="00130A49">
      <w:pPr>
        <w:tabs>
          <w:tab w:val="decimal" w:pos="8364"/>
        </w:tabs>
        <w:spacing w:line="276" w:lineRule="auto"/>
        <w:ind w:right="-144"/>
        <w:jc w:val="center"/>
        <w:rPr>
          <w:b/>
          <w:bCs/>
          <w:color w:val="000000"/>
          <w:lang w:val="ro-MD"/>
        </w:rPr>
      </w:pPr>
    </w:p>
    <w:p w14:paraId="203239A0" w14:textId="165CD571" w:rsidR="0072753D" w:rsidRDefault="0072753D" w:rsidP="00130A49">
      <w:pPr>
        <w:tabs>
          <w:tab w:val="decimal" w:pos="8364"/>
        </w:tabs>
        <w:spacing w:line="276" w:lineRule="auto"/>
        <w:ind w:right="-144"/>
        <w:jc w:val="center"/>
        <w:rPr>
          <w:b/>
          <w:bCs/>
          <w:color w:val="000000"/>
          <w:lang w:val="ro-MD"/>
        </w:rPr>
      </w:pPr>
    </w:p>
    <w:p w14:paraId="027500AF" w14:textId="6E5D1374" w:rsidR="0072753D" w:rsidRDefault="0072753D" w:rsidP="00130A49">
      <w:pPr>
        <w:tabs>
          <w:tab w:val="decimal" w:pos="8364"/>
        </w:tabs>
        <w:spacing w:line="276" w:lineRule="auto"/>
        <w:ind w:right="-144"/>
        <w:jc w:val="center"/>
        <w:rPr>
          <w:b/>
          <w:bCs/>
          <w:color w:val="000000"/>
          <w:lang w:val="ro-MD"/>
        </w:rPr>
      </w:pPr>
    </w:p>
    <w:p w14:paraId="03C02D19" w14:textId="18BD7379" w:rsidR="0072753D" w:rsidRDefault="0072753D" w:rsidP="00130A49">
      <w:pPr>
        <w:tabs>
          <w:tab w:val="decimal" w:pos="8364"/>
        </w:tabs>
        <w:spacing w:line="276" w:lineRule="auto"/>
        <w:ind w:right="-144"/>
        <w:jc w:val="center"/>
        <w:rPr>
          <w:b/>
          <w:bCs/>
          <w:color w:val="000000"/>
          <w:lang w:val="ro-MD"/>
        </w:rPr>
      </w:pPr>
    </w:p>
    <w:p w14:paraId="3703A520" w14:textId="77777777" w:rsidR="0072753D" w:rsidRPr="00FF430B" w:rsidRDefault="0072753D"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3"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5783D504"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00AC492F">
        <w:rPr>
          <w:noProof w:val="0"/>
          <w:lang w:val="ro-MD"/>
        </w:rPr>
        <w:t>ocumentația standard nr. 69</w:t>
      </w:r>
    </w:p>
    <w:p w14:paraId="41226B05" w14:textId="752C8439" w:rsidR="00BA7FF4" w:rsidRPr="00FF430B" w:rsidRDefault="00AC492F" w:rsidP="00BA7FF4">
      <w:pPr>
        <w:jc w:val="right"/>
        <w:rPr>
          <w:noProof w:val="0"/>
          <w:lang w:val="ro-MD"/>
        </w:rPr>
      </w:pPr>
      <w:r>
        <w:rPr>
          <w:noProof w:val="0"/>
          <w:lang w:val="ro-MD"/>
        </w:rPr>
        <w:t>din “07” mai 2021</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4" w:name="_Toc449692096"/>
      <w:bookmarkEnd w:id="43"/>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21527C9F" w:rsidR="00F5261B" w:rsidRPr="00FF430B" w:rsidRDefault="00CA3D62" w:rsidP="00F5261B">
      <w:pPr>
        <w:pStyle w:val="a8"/>
        <w:tabs>
          <w:tab w:val="left" w:pos="-142"/>
        </w:tabs>
        <w:spacing w:before="240"/>
        <w:jc w:val="center"/>
        <w:rPr>
          <w:rFonts w:ascii="Times New Roman" w:hAnsi="Times New Roman"/>
          <w:szCs w:val="24"/>
          <w:lang w:val="ro-MD"/>
        </w:rPr>
      </w:pPr>
      <w:r>
        <w:rPr>
          <w:rFonts w:ascii="Times New Roman" w:hAnsi="Times New Roman"/>
          <w:szCs w:val="24"/>
          <w:lang w:val="ro-MD"/>
        </w:rPr>
        <w:t xml:space="preserve">Către </w:t>
      </w:r>
      <w:r w:rsidR="005B09C0">
        <w:rPr>
          <w:rFonts w:ascii="Times New Roman" w:hAnsi="Times New Roman"/>
          <w:b/>
          <w:szCs w:val="24"/>
          <w:u w:val="single"/>
          <w:lang w:val="ro-MD"/>
        </w:rPr>
        <w:t>Penitenciarul nr.3-Leova, or.Leova, str.Cahulului, 13</w:t>
      </w:r>
      <w:r w:rsidR="00F5261B" w:rsidRPr="00FF430B">
        <w:rPr>
          <w:rFonts w:ascii="Times New Roman" w:hAnsi="Times New Roman"/>
          <w:szCs w:val="24"/>
          <w:lang w:val="ro-MD"/>
        </w:rPr>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A2F4C3B" w:rsidR="00F5261B" w:rsidRPr="00F75BC3" w:rsidRDefault="00F5261B" w:rsidP="00F75BC3">
      <w:pPr>
        <w:jc w:val="both"/>
        <w:rPr>
          <w:color w:val="000000"/>
        </w:rPr>
      </w:pPr>
      <w:r w:rsidRPr="00F56ACA">
        <w:rPr>
          <w:lang w:val="ro-MD"/>
        </w:rPr>
        <w:t>Ca urmare a anunțului/invitației de participare</w:t>
      </w:r>
      <w:r w:rsidR="00FB1667" w:rsidRPr="00F56ACA">
        <w:rPr>
          <w:lang w:val="ro-MD"/>
        </w:rPr>
        <w:t>/de pre</w:t>
      </w:r>
      <w:r w:rsidR="00657833" w:rsidRPr="00F56ACA">
        <w:rPr>
          <w:lang w:val="ro-MD"/>
        </w:rPr>
        <w:t>s</w:t>
      </w:r>
      <w:r w:rsidR="00FB1667" w:rsidRPr="00F56ACA">
        <w:rPr>
          <w:lang w:val="ro-MD"/>
        </w:rPr>
        <w:t>elecție</w:t>
      </w:r>
      <w:r w:rsidRPr="00F56ACA">
        <w:rPr>
          <w:lang w:val="ro-MD"/>
        </w:rPr>
        <w:t xml:space="preserve"> apărut în Buletinul </w:t>
      </w:r>
      <w:r w:rsidR="007E463D" w:rsidRPr="00F56ACA">
        <w:rPr>
          <w:lang w:val="ro-MD"/>
        </w:rPr>
        <w:t>a</w:t>
      </w:r>
      <w:r w:rsidRPr="00F56ACA">
        <w:rPr>
          <w:lang w:val="ro-MD"/>
        </w:rPr>
        <w:t xml:space="preserve">chizițiilor </w:t>
      </w:r>
      <w:r w:rsidR="007E463D" w:rsidRPr="00F56ACA">
        <w:rPr>
          <w:lang w:val="ro-MD"/>
        </w:rPr>
        <w:t>p</w:t>
      </w:r>
      <w:r w:rsidRPr="00F56ACA">
        <w:rPr>
          <w:lang w:val="ro-MD"/>
        </w:rPr>
        <w:t>ublice și/sau Jurnalul Oficial al</w:t>
      </w:r>
      <w:r w:rsidR="00884261" w:rsidRPr="00F56ACA">
        <w:rPr>
          <w:lang w:val="ro-MD"/>
        </w:rPr>
        <w:t xml:space="preserve"> Uniunii Europene,  nr</w:t>
      </w:r>
      <w:r w:rsidR="00884261" w:rsidRPr="00873D77">
        <w:rPr>
          <w:color w:val="000000" w:themeColor="text1"/>
          <w:lang w:val="ro-MD"/>
        </w:rPr>
        <w:t>.</w:t>
      </w:r>
      <w:r w:rsidR="004855F2" w:rsidRPr="00873D77">
        <w:rPr>
          <w:color w:val="000000" w:themeColor="text1"/>
          <w:lang w:val="ro-MD"/>
        </w:rPr>
        <w:t xml:space="preserve"> </w:t>
      </w:r>
      <w:r w:rsidR="00873D77" w:rsidRPr="00873D77">
        <w:rPr>
          <w:color w:val="000000" w:themeColor="text1"/>
          <w:lang w:val="ro-MD"/>
        </w:rPr>
        <w:t>____</w:t>
      </w:r>
      <w:r w:rsidR="00884261" w:rsidRPr="00F56ACA">
        <w:rPr>
          <w:lang w:val="ro-MD"/>
        </w:rPr>
        <w:t>din</w:t>
      </w:r>
      <w:r w:rsidR="004855F2" w:rsidRPr="00F56ACA">
        <w:rPr>
          <w:lang w:val="ro-MD"/>
        </w:rPr>
        <w:t xml:space="preserve"> ______________</w:t>
      </w:r>
      <w:r w:rsidR="00884261" w:rsidRPr="00F56ACA">
        <w:rPr>
          <w:color w:val="FF0000"/>
          <w:lang w:val="ro-MD"/>
        </w:rPr>
        <w:t xml:space="preserve"> </w:t>
      </w:r>
      <w:r w:rsidRPr="00F56ACA">
        <w:rPr>
          <w:lang w:val="ro-MD"/>
        </w:rPr>
        <w:t>(ziua/luna/anul),  privind aplicarea procedurii</w:t>
      </w:r>
      <w:r w:rsidR="00D251D5" w:rsidRPr="00F56ACA">
        <w:rPr>
          <w:lang w:val="ro-MD"/>
        </w:rPr>
        <w:t xml:space="preserve"> pentru atribuirea contractului privind achiziționarea lucrărilor</w:t>
      </w:r>
      <w:r w:rsidR="0075384D">
        <w:rPr>
          <w:lang w:val="ro-MD"/>
        </w:rPr>
        <w:t xml:space="preserve"> </w:t>
      </w:r>
      <w:r w:rsidRPr="00D80F19">
        <w:rPr>
          <w:color w:val="000000" w:themeColor="text1"/>
          <w:lang w:val="ro-MD"/>
        </w:rPr>
        <w:t>(d</w:t>
      </w:r>
      <w:r w:rsidRPr="00F56ACA">
        <w:rPr>
          <w:lang w:val="ro-MD"/>
        </w:rPr>
        <w:t>enumirea contractului de achi</w:t>
      </w:r>
      <w:r w:rsidR="00D251D5" w:rsidRPr="00F56ACA">
        <w:rPr>
          <w:lang w:val="ro-MD"/>
        </w:rPr>
        <w:t xml:space="preserve">ziție publică), </w:t>
      </w:r>
      <w:r w:rsidR="00884261" w:rsidRPr="00F56ACA">
        <w:rPr>
          <w:lang w:val="ro-MD"/>
        </w:rPr>
        <w:t>noi ________________________</w:t>
      </w:r>
      <w:r w:rsidRPr="00F56ACA">
        <w:rPr>
          <w:lang w:val="ro-MD"/>
        </w:rPr>
        <w:t xml:space="preserve"> (denumirea/numele ofertantului</w:t>
      </w:r>
      <w:r w:rsidR="00FB1667" w:rsidRPr="00F56ACA">
        <w:rPr>
          <w:lang w:val="ro-MD"/>
        </w:rPr>
        <w:t>/candidatului</w:t>
      </w:r>
      <w:r w:rsidRPr="00F56ACA">
        <w:rPr>
          <w:lang w:val="ro-MD"/>
        </w:rPr>
        <w:t xml:space="preserve">), am luat cunoștință de condițiile și </w:t>
      </w:r>
      <w:r w:rsidR="00F24A96" w:rsidRPr="00F56ACA">
        <w:rPr>
          <w:lang w:val="ro-MD"/>
        </w:rPr>
        <w:t xml:space="preserve">de </w:t>
      </w:r>
      <w:r w:rsidRPr="00F56ACA">
        <w:rPr>
          <w:lang w:val="ro-MD"/>
        </w:rPr>
        <w:t xml:space="preserve">cerințele expuse în documentația de atribuire și </w:t>
      </w:r>
      <w:r w:rsidR="001B1E45" w:rsidRPr="00F56ACA">
        <w:rPr>
          <w:lang w:val="ro-MD"/>
        </w:rPr>
        <w:t xml:space="preserve">ne </w:t>
      </w:r>
      <w:r w:rsidRPr="00F56ACA">
        <w:rPr>
          <w:lang w:val="ro-MD"/>
        </w:rPr>
        <w:t>exprimăm</w:t>
      </w:r>
      <w:r w:rsidR="001B1E45" w:rsidRPr="00F56ACA">
        <w:rPr>
          <w:lang w:val="ro-MD"/>
        </w:rPr>
        <w:t>,</w:t>
      </w:r>
      <w:r w:rsidRPr="00F56ACA">
        <w:rPr>
          <w:lang w:val="ro-MD"/>
        </w:rPr>
        <w:t xml:space="preserve">  prin prezenta</w:t>
      </w:r>
      <w:r w:rsidR="001B1E45" w:rsidRPr="00F56ACA">
        <w:rPr>
          <w:lang w:val="ro-MD"/>
        </w:rPr>
        <w:t>,</w:t>
      </w:r>
      <w:r w:rsidRPr="00F56ACA">
        <w:rPr>
          <w:lang w:val="ro-MD"/>
        </w:rPr>
        <w:t xml:space="preserve">  interesul de a participa, în calitate de ofertant/candidat,  neav</w:t>
      </w:r>
      <w:r w:rsidR="009C1502" w:rsidRPr="00F56ACA">
        <w:rPr>
          <w:lang w:val="ro-MD"/>
        </w:rPr>
        <w:t>î</w:t>
      </w:r>
      <w:r w:rsidRPr="00F56ACA">
        <w:rPr>
          <w:lang w:val="ro-MD"/>
        </w:rPr>
        <w:t xml:space="preserve">nd obiecții la </w:t>
      </w:r>
      <w:r w:rsidR="008B330F" w:rsidRPr="00F56ACA">
        <w:rPr>
          <w:lang w:val="ro-MD"/>
        </w:rPr>
        <w:t>documentația de atribuire</w:t>
      </w:r>
      <w:r w:rsidRPr="00F56ACA">
        <w:rPr>
          <w:lang w:val="ro-MD"/>
        </w:rPr>
        <w:t xml:space="preserve">. </w:t>
      </w:r>
    </w:p>
    <w:p w14:paraId="60707804" w14:textId="77777777" w:rsidR="00E706C1" w:rsidRPr="00FF430B" w:rsidRDefault="00E706C1" w:rsidP="006530F9">
      <w:pPr>
        <w:pStyle w:val="a8"/>
        <w:tabs>
          <w:tab w:val="left" w:pos="567"/>
        </w:tabs>
        <w:spacing w:line="360" w:lineRule="auto"/>
        <w:jc w:val="both"/>
        <w:rPr>
          <w:rFonts w:ascii="Times New Roman" w:hAnsi="Times New Roman"/>
          <w:szCs w:val="24"/>
          <w:lang w:val="ro-MD"/>
        </w:rPr>
      </w:pPr>
    </w:p>
    <w:p w14:paraId="55B9266A" w14:textId="57A570CF" w:rsidR="00F5261B" w:rsidRPr="00FF430B" w:rsidRDefault="00F5261B" w:rsidP="006530F9">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Data compl</w:t>
      </w:r>
      <w:r w:rsidR="00884261">
        <w:rPr>
          <w:rFonts w:ascii="Times New Roman" w:hAnsi="Times New Roman"/>
          <w:szCs w:val="24"/>
          <w:lang w:val="ro-MD"/>
        </w:rPr>
        <w:t xml:space="preserve">etării _____________________ </w:t>
      </w:r>
      <w:r w:rsidRPr="00FF430B">
        <w:rPr>
          <w:rFonts w:ascii="Times New Roman" w:hAnsi="Times New Roman"/>
          <w:szCs w:val="24"/>
          <w:lang w:val="ro-MD"/>
        </w:rPr>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60D9186C" w:rsidR="00F5261B" w:rsidRPr="00FF430B" w:rsidRDefault="00884261" w:rsidP="00F5261B">
      <w:pPr>
        <w:pStyle w:val="a8"/>
        <w:tabs>
          <w:tab w:val="left" w:pos="567"/>
        </w:tabs>
        <w:spacing w:line="360" w:lineRule="auto"/>
        <w:jc w:val="right"/>
        <w:rPr>
          <w:rFonts w:ascii="Times New Roman" w:hAnsi="Times New Roman"/>
          <w:szCs w:val="24"/>
          <w:lang w:val="ro-MD"/>
        </w:rPr>
      </w:pPr>
      <w:r>
        <w:rPr>
          <w:rFonts w:ascii="Times New Roman" w:hAnsi="Times New Roman"/>
          <w:szCs w:val="24"/>
          <w:lang w:val="ro-MD"/>
        </w:rPr>
        <w:t>____________________</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B4FD4CE" w14:textId="20007646" w:rsidR="002824BF" w:rsidRDefault="002824BF" w:rsidP="00950D18">
      <w:pPr>
        <w:pStyle w:val="a8"/>
        <w:tabs>
          <w:tab w:val="left" w:pos="567"/>
        </w:tabs>
        <w:spacing w:line="360" w:lineRule="auto"/>
        <w:rPr>
          <w:rFonts w:ascii="Times New Roman" w:hAnsi="Times New Roman"/>
          <w:szCs w:val="24"/>
          <w:lang w:val="ro-MD"/>
        </w:rPr>
      </w:pPr>
    </w:p>
    <w:p w14:paraId="4CC63079" w14:textId="5BCA541A" w:rsidR="00EA4509" w:rsidRDefault="00EA4509" w:rsidP="00950D18">
      <w:pPr>
        <w:pStyle w:val="a8"/>
        <w:tabs>
          <w:tab w:val="left" w:pos="567"/>
        </w:tabs>
        <w:spacing w:line="360" w:lineRule="auto"/>
        <w:rPr>
          <w:rFonts w:ascii="Times New Roman" w:hAnsi="Times New Roman"/>
          <w:szCs w:val="24"/>
          <w:lang w:val="ro-MD"/>
        </w:rPr>
      </w:pPr>
    </w:p>
    <w:p w14:paraId="7C0948FA" w14:textId="56FB7ECF" w:rsidR="00EA4509" w:rsidRDefault="00EA4509" w:rsidP="00950D18">
      <w:pPr>
        <w:pStyle w:val="a8"/>
        <w:tabs>
          <w:tab w:val="left" w:pos="567"/>
        </w:tabs>
        <w:spacing w:line="360" w:lineRule="auto"/>
        <w:rPr>
          <w:rFonts w:ascii="Times New Roman" w:hAnsi="Times New Roman"/>
          <w:szCs w:val="24"/>
          <w:lang w:val="ro-MD"/>
        </w:rPr>
      </w:pPr>
    </w:p>
    <w:p w14:paraId="093CBB85" w14:textId="77777777" w:rsidR="00EA4509" w:rsidRPr="00FF430B" w:rsidRDefault="00EA4509"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3F40A5D5" w14:textId="77777777" w:rsidR="00C26521" w:rsidRPr="00FF430B" w:rsidRDefault="00C26521" w:rsidP="00C26521">
      <w:pPr>
        <w:jc w:val="right"/>
        <w:rPr>
          <w:noProof w:val="0"/>
          <w:lang w:val="ro-MD"/>
        </w:rPr>
      </w:pPr>
      <w:r w:rsidRPr="00FF430B">
        <w:rPr>
          <w:noProof w:val="0"/>
          <w:lang w:val="ro-MD"/>
        </w:rPr>
        <w:t>la D</w:t>
      </w:r>
      <w:r>
        <w:rPr>
          <w:noProof w:val="0"/>
          <w:lang w:val="ro-MD"/>
        </w:rPr>
        <w:t>ocumentația standard nr. 69</w:t>
      </w:r>
    </w:p>
    <w:p w14:paraId="2E26B518" w14:textId="77777777" w:rsidR="00C26521" w:rsidRPr="00FF430B" w:rsidRDefault="00C26521" w:rsidP="00C26521">
      <w:pPr>
        <w:jc w:val="right"/>
        <w:rPr>
          <w:noProof w:val="0"/>
          <w:lang w:val="ro-MD"/>
        </w:rPr>
      </w:pPr>
      <w:r>
        <w:rPr>
          <w:noProof w:val="0"/>
          <w:lang w:val="ro-MD"/>
        </w:rPr>
        <w:t>din “07” mai 2021</w:t>
      </w:r>
    </w:p>
    <w:p w14:paraId="1DFE35F5" w14:textId="77777777" w:rsidR="00C26521" w:rsidRPr="00FF430B" w:rsidRDefault="00C26521" w:rsidP="00C26521">
      <w:pPr>
        <w:pStyle w:val="Style3"/>
        <w:tabs>
          <w:tab w:val="left" w:pos="567"/>
        </w:tabs>
        <w:spacing w:before="0" w:beforeAutospacing="0" w:after="0"/>
        <w:ind w:left="0" w:firstLine="0"/>
        <w:rPr>
          <w:rFonts w:eastAsia="PMingLiU"/>
          <w:lang w:val="ro-MD" w:eastAsia="zh-CN"/>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530446C5"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w:t>
      </w:r>
      <w:r w:rsidR="00EF2A87">
        <w:rPr>
          <w:rFonts w:ascii="Times New Roman" w:hAnsi="Times New Roman"/>
          <w:szCs w:val="24"/>
          <w:lang w:val="ro-MD"/>
        </w:rPr>
        <w:t xml:space="preserve"> </w:t>
      </w:r>
      <w:r w:rsidR="00EF2A87" w:rsidRPr="00EF2A87">
        <w:rPr>
          <w:rFonts w:ascii="Times New Roman" w:hAnsi="Times New Roman"/>
          <w:b/>
          <w:szCs w:val="24"/>
          <w:u w:val="single"/>
          <w:lang w:val="ro-MD"/>
        </w:rPr>
        <w:t xml:space="preserve"> </w:t>
      </w:r>
      <w:r w:rsidR="00DB640A">
        <w:rPr>
          <w:rFonts w:ascii="Times New Roman" w:hAnsi="Times New Roman"/>
          <w:b/>
          <w:szCs w:val="24"/>
          <w:u w:val="single"/>
          <w:lang w:val="ro-MD"/>
        </w:rPr>
        <w:t>Penitenciarul nr.3-Leova, or.Leova, str.Cahulului, 13</w:t>
      </w:r>
      <w:r w:rsidR="00EF2A87" w:rsidRPr="00FF430B">
        <w:rPr>
          <w:rFonts w:ascii="Times New Roman" w:hAnsi="Times New Roman"/>
          <w:szCs w:val="24"/>
          <w:lang w:val="ro-MD"/>
        </w:rPr>
        <w:t xml:space="preserve">                                                      </w:t>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9D4C32" w:rsidRDefault="00BB1EC7" w:rsidP="00F31F57">
      <w:pPr>
        <w:pStyle w:val="a8"/>
        <w:tabs>
          <w:tab w:val="left" w:pos="567"/>
        </w:tabs>
        <w:spacing w:line="360" w:lineRule="auto"/>
        <w:jc w:val="both"/>
        <w:rPr>
          <w:rFonts w:ascii="Times New Roman" w:hAnsi="Times New Roman"/>
          <w:szCs w:val="24"/>
          <w:lang w:val="ro-MD"/>
        </w:rPr>
      </w:pPr>
    </w:p>
    <w:p w14:paraId="028E1673" w14:textId="09FA6053" w:rsidR="00BB1EC7" w:rsidRPr="009D4C32" w:rsidRDefault="00211C74" w:rsidP="00F31F57">
      <w:pPr>
        <w:jc w:val="both"/>
        <w:rPr>
          <w:bCs/>
          <w:iCs/>
          <w:lang w:val="ro-MD"/>
        </w:rPr>
      </w:pPr>
      <w:r w:rsidRPr="009D4C32">
        <w:rPr>
          <w:rFonts w:eastAsia="Calibri"/>
          <w:lang w:val="ro-MD"/>
        </w:rPr>
        <w:t xml:space="preserve">    Ne angajăm să menț</w:t>
      </w:r>
      <w:r w:rsidR="00BB1EC7" w:rsidRPr="009D4C32">
        <w:rPr>
          <w:rFonts w:eastAsia="Calibri"/>
          <w:lang w:val="ro-MD"/>
        </w:rPr>
        <w:t>inem ofert</w:t>
      </w:r>
      <w:r w:rsidRPr="009D4C32">
        <w:rPr>
          <w:rFonts w:eastAsia="Calibri"/>
          <w:lang w:val="ro-MD"/>
        </w:rPr>
        <w:t>a</w:t>
      </w:r>
      <w:r w:rsidR="00BB1EC7" w:rsidRPr="009D4C32">
        <w:rPr>
          <w:rFonts w:eastAsia="Calibri"/>
          <w:lang w:val="ro-MD"/>
        </w:rPr>
        <w:t xml:space="preserve"> valabil</w:t>
      </w:r>
      <w:r w:rsidRPr="009D4C32">
        <w:rPr>
          <w:rFonts w:eastAsia="Calibri"/>
          <w:lang w:val="ro-MD"/>
        </w:rPr>
        <w:t>ă,</w:t>
      </w:r>
      <w:r w:rsidR="00E706C1" w:rsidRPr="009D4C32">
        <w:rPr>
          <w:rFonts w:eastAsia="Calibri"/>
          <w:lang w:val="ro-MD"/>
        </w:rPr>
        <w:t xml:space="preserve"> </w:t>
      </w:r>
      <w:r w:rsidRPr="009D4C32">
        <w:rPr>
          <w:b/>
          <w:noProof w:val="0"/>
          <w:lang w:val="ro-MD" w:eastAsia="ru-RU"/>
        </w:rPr>
        <w:t xml:space="preserve">privind achiziționarea </w:t>
      </w:r>
      <w:r w:rsidR="003F256F" w:rsidRPr="009D4C32">
        <w:rPr>
          <w:b/>
          <w:noProof w:val="0"/>
          <w:lang w:val="ro-MD" w:eastAsia="ru-RU"/>
        </w:rPr>
        <w:t>lucrărilor</w:t>
      </w:r>
      <w:r w:rsidR="00E712E8">
        <w:rPr>
          <w:b/>
          <w:noProof w:val="0"/>
          <w:lang w:val="ro-MD" w:eastAsia="ru-RU"/>
        </w:rPr>
        <w:t xml:space="preserve">, </w:t>
      </w:r>
      <w:r w:rsidRPr="009D4C32">
        <w:rPr>
          <w:b/>
          <w:noProof w:val="0"/>
          <w:lang w:val="ro-MD" w:eastAsia="ru-RU"/>
        </w:rPr>
        <w:t>prin procedura de achiziție</w:t>
      </w:r>
      <w:r w:rsidR="003F256F" w:rsidRPr="009D4C32">
        <w:rPr>
          <w:b/>
          <w:noProof w:val="0"/>
          <w:lang w:val="ro-MD" w:eastAsia="ru-RU"/>
        </w:rPr>
        <w:t xml:space="preserve"> </w:t>
      </w:r>
      <w:r w:rsidRPr="009D4C32">
        <w:rPr>
          <w:noProof w:val="0"/>
          <w:lang w:val="ro-MD" w:eastAsia="ru-RU"/>
        </w:rPr>
        <w:t>(tipul procedurii de achiziție)</w:t>
      </w:r>
      <w:r w:rsidR="003F256F" w:rsidRPr="009D4C32">
        <w:rPr>
          <w:noProof w:val="0"/>
          <w:lang w:val="ro-MD" w:eastAsia="ru-RU"/>
        </w:rPr>
        <w:t xml:space="preserve"> </w:t>
      </w:r>
      <w:r w:rsidR="00BB1EC7" w:rsidRPr="009D4C32">
        <w:rPr>
          <w:rFonts w:eastAsia="Calibri"/>
          <w:lang w:val="ro-MD"/>
        </w:rPr>
        <w:t>pentru o durat</w:t>
      </w:r>
      <w:r w:rsidR="003F256F" w:rsidRPr="009D4C32">
        <w:rPr>
          <w:rFonts w:eastAsia="Calibri"/>
          <w:lang w:val="ro-MD"/>
        </w:rPr>
        <w:t xml:space="preserve">ă de </w:t>
      </w:r>
      <w:r w:rsidR="00EA4509">
        <w:rPr>
          <w:rFonts w:eastAsia="Calibri"/>
          <w:b/>
          <w:lang w:val="ro-MD"/>
        </w:rPr>
        <w:t>____________</w:t>
      </w:r>
      <w:r w:rsidRPr="009D4C32">
        <w:rPr>
          <w:rFonts w:eastAsia="Calibri"/>
          <w:b/>
          <w:lang w:val="ro-MD"/>
        </w:rPr>
        <w:t>zile</w:t>
      </w:r>
      <w:r w:rsidRPr="009D4C32">
        <w:rPr>
          <w:rFonts w:eastAsia="Calibri"/>
          <w:lang w:val="ro-MD"/>
        </w:rPr>
        <w:t>, (durata în litere ș</w:t>
      </w:r>
      <w:r w:rsidR="00BB1EC7" w:rsidRPr="009D4C32">
        <w:rPr>
          <w:rFonts w:eastAsia="Calibri"/>
          <w:lang w:val="ro-MD"/>
        </w:rPr>
        <w:t>i cifre), respectiv p</w:t>
      </w:r>
      <w:r w:rsidRPr="009D4C32">
        <w:rPr>
          <w:rFonts w:eastAsia="Calibri"/>
          <w:lang w:val="ro-MD"/>
        </w:rPr>
        <w:t>ână</w:t>
      </w:r>
      <w:r w:rsidR="00BB1EC7" w:rsidRPr="009D4C32">
        <w:rPr>
          <w:rFonts w:eastAsia="Calibri"/>
          <w:lang w:val="ro-MD"/>
        </w:rPr>
        <w:t xml:space="preserve"> la data de _______</w:t>
      </w:r>
      <w:r w:rsidRPr="009D4C32">
        <w:rPr>
          <w:rFonts w:eastAsia="Calibri"/>
          <w:lang w:val="ro-MD"/>
        </w:rPr>
        <w:t>____________ (ziua/luna/anul), și ea va rămâne obligatorie pentru noi ș</w:t>
      </w:r>
      <w:r w:rsidR="00BB1EC7" w:rsidRPr="009D4C32">
        <w:rPr>
          <w:rFonts w:eastAsia="Calibri"/>
          <w:lang w:val="ro-MD"/>
        </w:rPr>
        <w:t>i poate fi acceptat</w:t>
      </w:r>
      <w:r w:rsidRPr="009D4C32">
        <w:rPr>
          <w:rFonts w:eastAsia="Calibri"/>
          <w:lang w:val="ro-MD"/>
        </w:rPr>
        <w:t>ă</w:t>
      </w:r>
      <w:r w:rsidR="00BB1EC7" w:rsidRPr="009D4C32">
        <w:rPr>
          <w:rFonts w:eastAsia="Calibri"/>
          <w:lang w:val="ro-MD"/>
        </w:rPr>
        <w:t xml:space="preserve"> oric</w:t>
      </w:r>
      <w:r w:rsidRPr="009D4C32">
        <w:rPr>
          <w:rFonts w:eastAsia="Calibri"/>
          <w:lang w:val="ro-MD"/>
        </w:rPr>
        <w:t>ând î</w:t>
      </w:r>
      <w:r w:rsidR="00BB1EC7" w:rsidRPr="009D4C32">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59B44F1B"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w:t>
      </w:r>
      <w:r w:rsidR="00B13430">
        <w:rPr>
          <w:rFonts w:ascii="Times New Roman" w:hAnsi="Times New Roman"/>
          <w:szCs w:val="24"/>
          <w:lang w:val="ro-MD"/>
        </w:rPr>
        <w:t xml:space="preserve">etării _________________ </w:t>
      </w:r>
      <w:r w:rsidRPr="00FF430B">
        <w:rPr>
          <w:rFonts w:ascii="Times New Roman" w:hAnsi="Times New Roman"/>
          <w:szCs w:val="24"/>
          <w:lang w:val="ro-MD"/>
        </w:rPr>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0CEFD01D" w:rsidR="00211C74" w:rsidRPr="00FF430B" w:rsidRDefault="00B13430" w:rsidP="00211C74">
      <w:pPr>
        <w:pStyle w:val="a8"/>
        <w:tabs>
          <w:tab w:val="left" w:pos="567"/>
        </w:tabs>
        <w:spacing w:line="360" w:lineRule="auto"/>
        <w:jc w:val="right"/>
        <w:rPr>
          <w:rFonts w:ascii="Times New Roman" w:hAnsi="Times New Roman"/>
          <w:szCs w:val="24"/>
          <w:lang w:val="ro-MD"/>
        </w:rPr>
      </w:pPr>
      <w:r>
        <w:rPr>
          <w:rFonts w:ascii="Times New Roman" w:hAnsi="Times New Roman"/>
          <w:szCs w:val="24"/>
          <w:lang w:val="ro-MD"/>
        </w:rPr>
        <w:t>_____________________</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8807B02" w14:textId="4F27F527" w:rsidR="00D62FF5" w:rsidRPr="00FF430B" w:rsidRDefault="00D62FF5"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6503A9F" w14:textId="77777777" w:rsidR="00AF2753" w:rsidRDefault="00AF2753" w:rsidP="00BE49DD">
      <w:pPr>
        <w:jc w:val="right"/>
        <w:rPr>
          <w:noProof w:val="0"/>
          <w:lang w:val="ro-MD"/>
        </w:rPr>
      </w:pPr>
    </w:p>
    <w:p w14:paraId="2AF66E64" w14:textId="77777777" w:rsidR="00AF2753" w:rsidRDefault="00AF2753" w:rsidP="00BE49DD">
      <w:pPr>
        <w:jc w:val="right"/>
        <w:rPr>
          <w:noProof w:val="0"/>
          <w:lang w:val="ro-MD"/>
        </w:rPr>
      </w:pPr>
    </w:p>
    <w:p w14:paraId="08EC181B" w14:textId="77777777" w:rsidR="00AF2753" w:rsidRDefault="00AF2753" w:rsidP="00BE49DD">
      <w:pPr>
        <w:jc w:val="right"/>
        <w:rPr>
          <w:noProof w:val="0"/>
          <w:lang w:val="ro-MD"/>
        </w:rPr>
      </w:pPr>
    </w:p>
    <w:p w14:paraId="7A7BDA23" w14:textId="77777777" w:rsidR="00AF2753" w:rsidRDefault="00AF2753" w:rsidP="00BE49DD">
      <w:pPr>
        <w:jc w:val="right"/>
        <w:rPr>
          <w:noProof w:val="0"/>
          <w:lang w:val="ro-MD"/>
        </w:rPr>
      </w:pPr>
    </w:p>
    <w:p w14:paraId="2C06CA23" w14:textId="51A99381" w:rsidR="002D6E71" w:rsidRPr="00FF430B" w:rsidRDefault="002D6E71" w:rsidP="00AF2753">
      <w:pPr>
        <w:spacing w:line="276" w:lineRule="auto"/>
        <w:rPr>
          <w:rFonts w:eastAsia="PMingLiU"/>
          <w:b/>
          <w:lang w:val="ro-MD" w:eastAsia="zh-CN"/>
        </w:rPr>
      </w:pPr>
      <w:bookmarkStart w:id="45" w:name="_Toc449692110"/>
      <w:bookmarkEnd w:id="44"/>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189B6BE8" w14:textId="77777777" w:rsidR="00A5221E" w:rsidRPr="00FF430B" w:rsidRDefault="00A5221E" w:rsidP="00A5221E">
      <w:pPr>
        <w:jc w:val="right"/>
        <w:rPr>
          <w:noProof w:val="0"/>
          <w:lang w:val="ro-MD"/>
        </w:rPr>
      </w:pPr>
      <w:r w:rsidRPr="00FF430B">
        <w:rPr>
          <w:noProof w:val="0"/>
          <w:lang w:val="ro-MD"/>
        </w:rPr>
        <w:t>la D</w:t>
      </w:r>
      <w:r>
        <w:rPr>
          <w:noProof w:val="0"/>
          <w:lang w:val="ro-MD"/>
        </w:rPr>
        <w:t>ocumentația standard nr. 69</w:t>
      </w:r>
    </w:p>
    <w:p w14:paraId="1D875CC1" w14:textId="77777777" w:rsidR="00A5221E" w:rsidRPr="00FF430B" w:rsidRDefault="00A5221E" w:rsidP="00A5221E">
      <w:pPr>
        <w:jc w:val="right"/>
        <w:rPr>
          <w:noProof w:val="0"/>
          <w:lang w:val="ro-MD"/>
        </w:rPr>
      </w:pPr>
      <w:r>
        <w:rPr>
          <w:noProof w:val="0"/>
          <w:lang w:val="ro-MD"/>
        </w:rPr>
        <w:t>din “07” mai 2021</w:t>
      </w:r>
    </w:p>
    <w:p w14:paraId="6CFE17CD" w14:textId="77777777" w:rsidR="00A5221E" w:rsidRPr="00FF430B" w:rsidRDefault="00A5221E" w:rsidP="00A5221E">
      <w:pPr>
        <w:pStyle w:val="Style3"/>
        <w:tabs>
          <w:tab w:val="left" w:pos="567"/>
        </w:tabs>
        <w:spacing w:before="0" w:beforeAutospacing="0" w:after="0"/>
        <w:ind w:left="0" w:firstLine="0"/>
        <w:rPr>
          <w:rFonts w:eastAsia="PMingLiU"/>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45"/>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46" w:name="_Toc449632664"/>
      <w:bookmarkStart w:id="47" w:name="_Toc449633156"/>
      <w:bookmarkStart w:id="48" w:name="_Toc449692111"/>
      <w:r w:rsidRPr="00FF430B">
        <w:rPr>
          <w:rFonts w:eastAsia="PMingLiU"/>
          <w:b/>
          <w:bCs/>
          <w:iCs/>
          <w:lang w:val="ro-MD" w:eastAsia="zh-CN"/>
        </w:rPr>
        <w:t>DECLARAŢIE</w:t>
      </w:r>
      <w:bookmarkEnd w:id="46"/>
      <w:bookmarkEnd w:id="47"/>
      <w:bookmarkEnd w:id="48"/>
    </w:p>
    <w:p w14:paraId="65E0A4FA" w14:textId="77777777" w:rsidR="00AA1372" w:rsidRPr="00FF430B" w:rsidRDefault="00A227F2" w:rsidP="00284ED0">
      <w:pPr>
        <w:tabs>
          <w:tab w:val="left" w:pos="720"/>
        </w:tabs>
        <w:jc w:val="center"/>
        <w:outlineLvl w:val="1"/>
        <w:rPr>
          <w:rFonts w:eastAsia="PMingLiU"/>
          <w:b/>
          <w:lang w:val="ro-MD" w:eastAsia="zh-CN"/>
        </w:rPr>
      </w:pPr>
      <w:bookmarkStart w:id="49" w:name="_Toc449632665"/>
      <w:bookmarkStart w:id="50" w:name="_Toc449633157"/>
      <w:bookmarkStart w:id="51"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49"/>
      <w:bookmarkEnd w:id="50"/>
      <w:bookmarkEnd w:id="51"/>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2"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73ACCCB5" w14:textId="77777777" w:rsidR="00E61BE6" w:rsidRPr="00FF430B" w:rsidRDefault="00E61BE6" w:rsidP="00E61BE6">
      <w:pPr>
        <w:jc w:val="right"/>
        <w:rPr>
          <w:noProof w:val="0"/>
          <w:lang w:val="ro-MD"/>
        </w:rPr>
      </w:pPr>
      <w:r w:rsidRPr="00FF430B">
        <w:rPr>
          <w:noProof w:val="0"/>
          <w:lang w:val="ro-MD"/>
        </w:rPr>
        <w:t>la D</w:t>
      </w:r>
      <w:r>
        <w:rPr>
          <w:noProof w:val="0"/>
          <w:lang w:val="ro-MD"/>
        </w:rPr>
        <w:t>ocumentația standard nr. 69</w:t>
      </w:r>
    </w:p>
    <w:p w14:paraId="47364120" w14:textId="77777777" w:rsidR="00E61BE6" w:rsidRPr="00FF430B" w:rsidRDefault="00E61BE6" w:rsidP="00E61BE6">
      <w:pPr>
        <w:jc w:val="right"/>
        <w:rPr>
          <w:noProof w:val="0"/>
          <w:lang w:val="ro-MD"/>
        </w:rPr>
      </w:pPr>
      <w:r>
        <w:rPr>
          <w:noProof w:val="0"/>
          <w:lang w:val="ro-MD"/>
        </w:rPr>
        <w:t>din “07” mai 2021</w:t>
      </w:r>
    </w:p>
    <w:p w14:paraId="076D4EC2" w14:textId="77777777" w:rsidR="00E61BE6" w:rsidRPr="00FF430B" w:rsidRDefault="00E61BE6" w:rsidP="00E61BE6">
      <w:pPr>
        <w:pStyle w:val="Style3"/>
        <w:tabs>
          <w:tab w:val="left" w:pos="567"/>
        </w:tabs>
        <w:spacing w:before="0" w:beforeAutospacing="0" w:after="0"/>
        <w:ind w:left="0" w:firstLine="0"/>
        <w:rPr>
          <w:rFonts w:eastAsia="PMingLiU"/>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2"/>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93"/>
        <w:gridCol w:w="1963"/>
        <w:gridCol w:w="2001"/>
        <w:gridCol w:w="1718"/>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3"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bookmarkEnd w:id="53"/>
    <w:p w14:paraId="2B3A1047" w14:textId="7ECB96A8" w:rsidR="00877AC5" w:rsidRDefault="00877AC5" w:rsidP="000C5DFB">
      <w:pPr>
        <w:jc w:val="right"/>
        <w:rPr>
          <w:noProof w:val="0"/>
          <w:lang w:val="ro-MD"/>
        </w:rPr>
      </w:pPr>
    </w:p>
    <w:p w14:paraId="0605112F" w14:textId="3BBD982B"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424CD0F7" w14:textId="77777777" w:rsidR="00C362CF" w:rsidRDefault="00C362CF" w:rsidP="00C362CF">
      <w:pPr>
        <w:jc w:val="right"/>
        <w:rPr>
          <w:noProof w:val="0"/>
          <w:lang w:val="ro-MD"/>
        </w:rPr>
      </w:pPr>
      <w:r>
        <w:rPr>
          <w:noProof w:val="0"/>
          <w:lang w:val="ro-MD"/>
        </w:rPr>
        <w:t>la Documentația standard nr. 69</w:t>
      </w:r>
    </w:p>
    <w:p w14:paraId="17F97C42" w14:textId="77777777" w:rsidR="00C362CF" w:rsidRDefault="00C362CF" w:rsidP="00C362CF">
      <w:pPr>
        <w:jc w:val="right"/>
        <w:rPr>
          <w:noProof w:val="0"/>
          <w:lang w:val="ro-MD"/>
        </w:rPr>
      </w:pPr>
      <w:r>
        <w:rPr>
          <w:noProof w:val="0"/>
          <w:lang w:val="ro-MD"/>
        </w:rPr>
        <w:t>din “07” mai 2021</w:t>
      </w:r>
    </w:p>
    <w:p w14:paraId="5920B25D" w14:textId="77777777" w:rsidR="00C362CF" w:rsidRDefault="00C362CF" w:rsidP="00C362CF">
      <w:pPr>
        <w:pStyle w:val="Style3"/>
        <w:tabs>
          <w:tab w:val="left" w:pos="567"/>
        </w:tabs>
        <w:spacing w:before="0" w:beforeAutospacing="0" w:after="0"/>
        <w:ind w:left="0" w:firstLine="0"/>
        <w:rPr>
          <w:rFonts w:eastAsia="PMingLiU"/>
          <w:lang w:val="ro-MD" w:eastAsia="zh-CN"/>
        </w:rPr>
      </w:pPr>
    </w:p>
    <w:p w14:paraId="36E55B8E" w14:textId="1164DF22" w:rsidR="002D6E71" w:rsidRPr="00FF430B" w:rsidRDefault="002D6E71" w:rsidP="00196AB4">
      <w:pPr>
        <w:pStyle w:val="a"/>
        <w:numPr>
          <w:ilvl w:val="0"/>
          <w:numId w:val="0"/>
        </w:numPr>
        <w:ind w:right="-1"/>
        <w:rPr>
          <w:i/>
          <w:lang w:val="ro-MD"/>
        </w:rPr>
      </w:pPr>
    </w:p>
    <w:p w14:paraId="6FCA1E49" w14:textId="77777777" w:rsidR="00B23E4B" w:rsidRPr="006369F2" w:rsidRDefault="00B23E4B" w:rsidP="00B23E4B">
      <w:pPr>
        <w:pStyle w:val="a"/>
        <w:numPr>
          <w:ilvl w:val="0"/>
          <w:numId w:val="0"/>
        </w:numPr>
        <w:tabs>
          <w:tab w:val="left" w:pos="1260"/>
        </w:tabs>
        <w:ind w:left="720"/>
        <w:jc w:val="center"/>
        <w:rPr>
          <w:b/>
        </w:rPr>
      </w:pPr>
      <w:r w:rsidRPr="006369F2">
        <w:rPr>
          <w:b/>
        </w:rPr>
        <w:t>CONTRACT – MODEL</w:t>
      </w:r>
    </w:p>
    <w:p w14:paraId="37F8C258" w14:textId="77777777" w:rsidR="00B23E4B" w:rsidRPr="00B23E4B" w:rsidRDefault="00B23E4B" w:rsidP="00B23E4B">
      <w:pPr>
        <w:tabs>
          <w:tab w:val="left" w:pos="1260"/>
        </w:tabs>
        <w:jc w:val="center"/>
        <w:rPr>
          <w:b/>
          <w:caps/>
        </w:rPr>
      </w:pPr>
    </w:p>
    <w:p w14:paraId="5D446C21" w14:textId="77777777" w:rsidR="00B23E4B" w:rsidRPr="00B23E4B" w:rsidRDefault="00B23E4B" w:rsidP="00B23E4B">
      <w:pPr>
        <w:tabs>
          <w:tab w:val="left" w:pos="1260"/>
        </w:tabs>
        <w:jc w:val="center"/>
        <w:rPr>
          <w:b/>
        </w:rPr>
      </w:pPr>
      <w:r w:rsidRPr="00B23E4B">
        <w:rPr>
          <w:b/>
          <w:caps/>
        </w:rPr>
        <w:t>Contract</w:t>
      </w:r>
      <w:r w:rsidRPr="00B23E4B">
        <w:rPr>
          <w:b/>
        </w:rPr>
        <w:t xml:space="preserve"> DE ANTREPRIZĂ nr.___________</w:t>
      </w:r>
    </w:p>
    <w:p w14:paraId="24F516BD" w14:textId="77777777" w:rsidR="00B23E4B" w:rsidRPr="00B23E4B" w:rsidRDefault="00B23E4B" w:rsidP="00B23E4B">
      <w:pPr>
        <w:tabs>
          <w:tab w:val="left" w:pos="1260"/>
        </w:tabs>
      </w:pPr>
    </w:p>
    <w:p w14:paraId="697627F3" w14:textId="77777777" w:rsidR="00B23E4B" w:rsidRPr="0001624C" w:rsidRDefault="00B23E4B" w:rsidP="00B23E4B">
      <w:pPr>
        <w:pStyle w:val="a"/>
        <w:numPr>
          <w:ilvl w:val="0"/>
          <w:numId w:val="26"/>
        </w:numPr>
        <w:tabs>
          <w:tab w:val="clear" w:pos="1134"/>
          <w:tab w:val="left" w:pos="540"/>
        </w:tabs>
        <w:ind w:left="0" w:firstLine="0"/>
        <w:contextualSpacing/>
        <w:jc w:val="center"/>
        <w:rPr>
          <w:b/>
          <w:lang w:val="ro-RO"/>
        </w:rPr>
      </w:pPr>
      <w:r w:rsidRPr="0001624C">
        <w:rPr>
          <w:b/>
          <w:lang w:val="ro-RO"/>
        </w:rPr>
        <w:t>PARTEA GENERALĂ</w:t>
      </w:r>
    </w:p>
    <w:p w14:paraId="74E78691" w14:textId="77777777" w:rsidR="00B23E4B" w:rsidRPr="00B23E4B" w:rsidRDefault="00B23E4B" w:rsidP="00B23E4B">
      <w:pPr>
        <w:tabs>
          <w:tab w:val="left" w:pos="540"/>
        </w:tabs>
        <w:jc w:val="center"/>
        <w:rPr>
          <w:i/>
          <w:sz w:val="20"/>
          <w:szCs w:val="20"/>
        </w:rPr>
      </w:pPr>
      <w:r w:rsidRPr="00B23E4B">
        <w:rPr>
          <w:i/>
          <w:sz w:val="20"/>
          <w:szCs w:val="20"/>
        </w:rPr>
        <w:t>(OBLIGATORIE)</w:t>
      </w:r>
    </w:p>
    <w:p w14:paraId="71225B17" w14:textId="77777777" w:rsidR="00B23E4B" w:rsidRPr="00B23E4B" w:rsidRDefault="00B23E4B" w:rsidP="00B23E4B">
      <w:pPr>
        <w:tabs>
          <w:tab w:val="left" w:pos="540"/>
        </w:tabs>
        <w:rPr>
          <w:i/>
        </w:rPr>
      </w:pPr>
    </w:p>
    <w:p w14:paraId="4E0D6948" w14:textId="77777777" w:rsidR="00B23E4B" w:rsidRPr="00B23E4B" w:rsidRDefault="00B23E4B" w:rsidP="00B23E4B">
      <w:pPr>
        <w:tabs>
          <w:tab w:val="left" w:pos="540"/>
        </w:tabs>
        <w:spacing w:after="120"/>
        <w:rPr>
          <w:b/>
        </w:rPr>
      </w:pPr>
      <w:r w:rsidRPr="00B23E4B">
        <w:rPr>
          <w:b/>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5"/>
        <w:gridCol w:w="4702"/>
      </w:tblGrid>
      <w:tr w:rsidR="00B23E4B" w:rsidRPr="00FF430B" w14:paraId="283663BD" w14:textId="77777777" w:rsidTr="00A42EB8">
        <w:tc>
          <w:tcPr>
            <w:tcW w:w="2553" w:type="pct"/>
          </w:tcPr>
          <w:p w14:paraId="738CC698" w14:textId="77777777" w:rsidR="00B23E4B" w:rsidRPr="00FF430B" w:rsidRDefault="00B23E4B" w:rsidP="00A42EB8">
            <w:pPr>
              <w:tabs>
                <w:tab w:val="left" w:pos="360"/>
              </w:tabs>
              <w:jc w:val="both"/>
              <w:rPr>
                <w:b/>
              </w:rPr>
            </w:pPr>
            <w:r w:rsidRPr="00FF430B">
              <w:rPr>
                <w:b/>
              </w:rPr>
              <w:t>Beneficiar</w:t>
            </w:r>
          </w:p>
        </w:tc>
        <w:tc>
          <w:tcPr>
            <w:tcW w:w="2447" w:type="pct"/>
          </w:tcPr>
          <w:p w14:paraId="7AABB472" w14:textId="77777777" w:rsidR="00B23E4B" w:rsidRPr="00FF430B" w:rsidRDefault="00B23E4B" w:rsidP="00A42EB8">
            <w:pPr>
              <w:tabs>
                <w:tab w:val="left" w:pos="360"/>
              </w:tabs>
              <w:jc w:val="both"/>
              <w:rPr>
                <w:b/>
              </w:rPr>
            </w:pPr>
            <w:r>
              <w:rPr>
                <w:b/>
              </w:rPr>
              <w:t>Antreprenor</w:t>
            </w:r>
          </w:p>
        </w:tc>
      </w:tr>
      <w:tr w:rsidR="00B23E4B" w:rsidRPr="0027400B" w14:paraId="7EB5FA5E" w14:textId="77777777" w:rsidTr="00A42EB8">
        <w:tc>
          <w:tcPr>
            <w:tcW w:w="2553" w:type="pct"/>
          </w:tcPr>
          <w:p w14:paraId="499D19E8" w14:textId="77777777" w:rsidR="00B23E4B" w:rsidRPr="006369F2" w:rsidRDefault="00B23E4B" w:rsidP="00A42EB8">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Pr>
          <w:p w14:paraId="2AF7C7BA" w14:textId="77777777" w:rsidR="00B23E4B" w:rsidRPr="006369F2" w:rsidRDefault="00B23E4B" w:rsidP="00A42EB8">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2652D326" w14:textId="77777777" w:rsidR="00B23E4B" w:rsidRPr="00861622" w:rsidRDefault="00B23E4B" w:rsidP="00B23E4B">
      <w:pPr>
        <w:tabs>
          <w:tab w:val="left" w:pos="1260"/>
        </w:tabs>
      </w:pPr>
      <w:r w:rsidRPr="006369F2">
        <w:t xml:space="preserve">ambii (denumiţi în continuare </w:t>
      </w:r>
      <w:r w:rsidRPr="00B23E4B">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B23E4B" w:rsidRPr="00EC30C2" w14:paraId="61E64AB2" w14:textId="77777777" w:rsidTr="00A42EB8">
        <w:trPr>
          <w:trHeight w:val="697"/>
        </w:trPr>
        <w:tc>
          <w:tcPr>
            <w:tcW w:w="9540" w:type="dxa"/>
            <w:vAlign w:val="center"/>
          </w:tcPr>
          <w:p w14:paraId="527B1AF7" w14:textId="77777777" w:rsidR="00B23E4B" w:rsidRPr="006369F2" w:rsidRDefault="00B23E4B" w:rsidP="00A42EB8">
            <w:pPr>
              <w:tabs>
                <w:tab w:val="left" w:pos="360"/>
              </w:tabs>
              <w:jc w:val="both"/>
              <w:rPr>
                <w:lang w:val="en-US"/>
              </w:rPr>
            </w:pPr>
          </w:p>
          <w:p w14:paraId="57C65E7B" w14:textId="77777777" w:rsidR="00B23E4B" w:rsidRPr="006369F2" w:rsidRDefault="00B23E4B" w:rsidP="00A42EB8">
            <w:pPr>
              <w:tabs>
                <w:tab w:val="left" w:pos="525"/>
                <w:tab w:val="left" w:pos="1134"/>
                <w:tab w:val="left" w:pos="3705"/>
              </w:tabs>
              <w:jc w:val="both"/>
              <w:rPr>
                <w:b/>
                <w:lang w:val="en-US"/>
              </w:rPr>
            </w:pPr>
            <w:r w:rsidRPr="006369F2">
              <w:rPr>
                <w:b/>
                <w:lang w:val="en-US"/>
              </w:rPr>
              <w:t>1. OBIECTUL CONTRACTULUI</w:t>
            </w:r>
          </w:p>
          <w:p w14:paraId="24624D21" w14:textId="410DE593" w:rsidR="00AF2753" w:rsidRPr="006369F2" w:rsidRDefault="00B23E4B" w:rsidP="00AF2753">
            <w:pPr>
              <w:jc w:val="both"/>
              <w:rPr>
                <w:lang w:val="en-US"/>
              </w:rPr>
            </w:pPr>
            <w:r w:rsidRPr="006369F2">
              <w:rPr>
                <w:lang w:val="en-US"/>
              </w:rPr>
              <w:t xml:space="preserve">Antreprenorul se obligă să execute </w:t>
            </w:r>
            <w:r w:rsidRPr="006369F2">
              <w:rPr>
                <w:b/>
                <w:lang w:val="en-US"/>
              </w:rPr>
              <w:t xml:space="preserve">lucrările </w:t>
            </w:r>
            <w:r w:rsidR="00AF2753">
              <w:rPr>
                <w:b/>
                <w:color w:val="000000"/>
                <w:sz w:val="22"/>
                <w:szCs w:val="22"/>
                <w:shd w:val="clear" w:color="auto" w:fill="FFFFFF"/>
                <w:lang w:val="ro-MD"/>
              </w:rPr>
              <w:t>_____________________________________________</w:t>
            </w:r>
          </w:p>
          <w:p w14:paraId="70236BF9" w14:textId="1DA82F2D" w:rsidR="00B23E4B" w:rsidRPr="00475A6B" w:rsidRDefault="00B23E4B" w:rsidP="00475A6B">
            <w:pPr>
              <w:jc w:val="both"/>
              <w:rPr>
                <w:b/>
                <w:bCs/>
                <w:sz w:val="8"/>
                <w:szCs w:val="8"/>
                <w:lang w:val="en-US"/>
              </w:rPr>
            </w:pP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ionate conform procedurii de achiziție pu</w:t>
            </w:r>
            <w:r w:rsidR="001127CD">
              <w:rPr>
                <w:lang w:val="en-US"/>
              </w:rPr>
              <w:t>blică</w:t>
            </w:r>
            <w:r w:rsidRPr="006369F2">
              <w:rPr>
                <w:lang w:val="en-US"/>
              </w:rPr>
              <w:t xml:space="preserve">   nr.     </w:t>
            </w:r>
            <w:r w:rsidRPr="006369F2">
              <w:rPr>
                <w:b/>
                <w:lang w:val="en-US"/>
              </w:rPr>
              <w:t xml:space="preserve">________________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19F220C0" w14:textId="77777777" w:rsidR="00B23E4B" w:rsidRPr="006369F2" w:rsidRDefault="00B23E4B" w:rsidP="00A42EB8">
            <w:pPr>
              <w:tabs>
                <w:tab w:val="left" w:pos="360"/>
              </w:tabs>
              <w:jc w:val="both"/>
              <w:rPr>
                <w:lang w:val="en-US"/>
              </w:rPr>
            </w:pPr>
          </w:p>
          <w:p w14:paraId="78DF31CD" w14:textId="77777777" w:rsidR="00B23E4B" w:rsidRPr="006369F2" w:rsidRDefault="00B23E4B" w:rsidP="0015125F">
            <w:pPr>
              <w:pStyle w:val="af3"/>
              <w:tabs>
                <w:tab w:val="left" w:pos="525"/>
                <w:tab w:val="left" w:pos="567"/>
              </w:tabs>
              <w:ind w:firstLine="0"/>
              <w:rPr>
                <w:b/>
                <w:lang w:val="en-US"/>
              </w:rPr>
            </w:pPr>
            <w:r w:rsidRPr="006369F2">
              <w:rPr>
                <w:b/>
                <w:lang w:val="en-US"/>
              </w:rPr>
              <w:t>2. DOCUMENTELE CONTRACTULUI</w:t>
            </w:r>
          </w:p>
          <w:p w14:paraId="25866D53" w14:textId="77777777" w:rsidR="00B23E4B" w:rsidRPr="006369F2" w:rsidRDefault="00B23E4B" w:rsidP="00A42EB8">
            <w:pPr>
              <w:tabs>
                <w:tab w:val="left" w:pos="360"/>
              </w:tabs>
              <w:jc w:val="both"/>
              <w:rPr>
                <w:lang w:val="en-US"/>
              </w:rPr>
            </w:pPr>
            <w:r w:rsidRPr="006369F2">
              <w:rPr>
                <w:lang w:val="en-US"/>
              </w:rPr>
              <w:t>2.1. Următoarele documente vor fi considerate părţi componente ale Contractului:</w:t>
            </w:r>
          </w:p>
          <w:p w14:paraId="311CD9B4" w14:textId="77777777" w:rsidR="00B23E4B" w:rsidRPr="00E73483" w:rsidRDefault="00B23E4B" w:rsidP="00B23E4B">
            <w:pPr>
              <w:numPr>
                <w:ilvl w:val="0"/>
                <w:numId w:val="28"/>
              </w:numPr>
              <w:tabs>
                <w:tab w:val="left" w:pos="360"/>
              </w:tabs>
              <w:suppressAutoHyphens/>
              <w:ind w:left="-15" w:firstLine="0"/>
              <w:jc w:val="both"/>
            </w:pPr>
            <w:r w:rsidRPr="00E73483">
              <w:t>Formularul contractului;</w:t>
            </w:r>
          </w:p>
          <w:p w14:paraId="3AD88BFB" w14:textId="77777777" w:rsidR="00B23E4B" w:rsidRPr="006369F2" w:rsidRDefault="00B23E4B" w:rsidP="00B23E4B">
            <w:pPr>
              <w:numPr>
                <w:ilvl w:val="0"/>
                <w:numId w:val="28"/>
              </w:numPr>
              <w:tabs>
                <w:tab w:val="left" w:pos="360"/>
              </w:tabs>
              <w:suppressAutoHyphens/>
              <w:ind w:left="-15" w:firstLine="0"/>
              <w:jc w:val="both"/>
              <w:rPr>
                <w:lang w:val="en-US"/>
              </w:rPr>
            </w:pPr>
            <w:r w:rsidRPr="006369F2">
              <w:rPr>
                <w:lang w:val="en-US"/>
              </w:rPr>
              <w:t>Propunerea tehnică și propunerea financiară;</w:t>
            </w:r>
          </w:p>
          <w:p w14:paraId="207F01DD" w14:textId="77777777" w:rsidR="00B23E4B" w:rsidRPr="00E73483" w:rsidRDefault="00B23E4B" w:rsidP="00B23E4B">
            <w:pPr>
              <w:numPr>
                <w:ilvl w:val="0"/>
                <w:numId w:val="28"/>
              </w:numPr>
              <w:tabs>
                <w:tab w:val="left" w:pos="360"/>
              </w:tabs>
              <w:suppressAutoHyphens/>
              <w:ind w:left="-15" w:firstLine="0"/>
              <w:jc w:val="both"/>
            </w:pPr>
            <w:r w:rsidRPr="00E73483">
              <w:t>Caietul de sarcini;</w:t>
            </w:r>
          </w:p>
          <w:p w14:paraId="4377416B" w14:textId="77777777" w:rsidR="00B23E4B" w:rsidRPr="006369F2" w:rsidRDefault="00B23E4B" w:rsidP="00B23E4B">
            <w:pPr>
              <w:numPr>
                <w:ilvl w:val="0"/>
                <w:numId w:val="28"/>
              </w:numPr>
              <w:tabs>
                <w:tab w:val="left" w:pos="360"/>
              </w:tabs>
              <w:suppressAutoHyphens/>
              <w:ind w:left="-15" w:firstLine="0"/>
              <w:jc w:val="both"/>
              <w:rPr>
                <w:lang w:val="en-US"/>
              </w:rPr>
            </w:pPr>
            <w:r w:rsidRPr="006369F2">
              <w:rPr>
                <w:lang w:val="en-US"/>
              </w:rPr>
              <w:t>Garanția de bună execuție a contractului;</w:t>
            </w:r>
          </w:p>
          <w:p w14:paraId="5115804F" w14:textId="77777777" w:rsidR="00B23E4B" w:rsidRPr="006369F2" w:rsidRDefault="00B23E4B" w:rsidP="00B23E4B">
            <w:pPr>
              <w:numPr>
                <w:ilvl w:val="0"/>
                <w:numId w:val="28"/>
              </w:numPr>
              <w:tabs>
                <w:tab w:val="left" w:pos="360"/>
              </w:tabs>
              <w:suppressAutoHyphens/>
              <w:ind w:left="-15" w:firstLine="0"/>
              <w:jc w:val="both"/>
              <w:rPr>
                <w:lang w:val="en-US"/>
              </w:rPr>
            </w:pPr>
            <w:r w:rsidRPr="006369F2">
              <w:rPr>
                <w:lang w:val="en-US"/>
              </w:rPr>
              <w:t>Acordul de asociere (după caz);</w:t>
            </w:r>
          </w:p>
          <w:p w14:paraId="40E839C1" w14:textId="77777777" w:rsidR="00B23E4B" w:rsidRPr="006369F2" w:rsidRDefault="00B23E4B" w:rsidP="00B23E4B">
            <w:pPr>
              <w:numPr>
                <w:ilvl w:val="0"/>
                <w:numId w:val="28"/>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27FC7FE6" w14:textId="77777777" w:rsidR="00B23E4B" w:rsidRPr="006369F2" w:rsidRDefault="00B23E4B" w:rsidP="00B23E4B">
            <w:pPr>
              <w:numPr>
                <w:ilvl w:val="0"/>
                <w:numId w:val="28"/>
              </w:numPr>
              <w:tabs>
                <w:tab w:val="left" w:pos="360"/>
              </w:tabs>
              <w:suppressAutoHyphens/>
              <w:ind w:left="-15" w:firstLine="0"/>
              <w:jc w:val="both"/>
              <w:rPr>
                <w:lang w:val="en-US"/>
              </w:rPr>
            </w:pPr>
            <w:r w:rsidRPr="006369F2">
              <w:rPr>
                <w:lang w:val="en-US"/>
              </w:rPr>
              <w:t>Graficul de execuție a contractului aprobat de ambele părți.</w:t>
            </w:r>
          </w:p>
          <w:p w14:paraId="1CC36BC8" w14:textId="77777777" w:rsidR="00B23E4B" w:rsidRPr="006369F2" w:rsidRDefault="00B23E4B" w:rsidP="00244E9E">
            <w:pPr>
              <w:tabs>
                <w:tab w:val="left" w:pos="360"/>
              </w:tabs>
            </w:pPr>
          </w:p>
          <w:p w14:paraId="100A873D" w14:textId="77777777" w:rsidR="00B23E4B" w:rsidRPr="006369F2" w:rsidRDefault="00B23E4B" w:rsidP="00A42EB8">
            <w:pPr>
              <w:tabs>
                <w:tab w:val="left" w:pos="525"/>
                <w:tab w:val="left" w:pos="3645"/>
              </w:tabs>
              <w:jc w:val="both"/>
              <w:rPr>
                <w:b/>
                <w:lang w:val="en-US"/>
              </w:rPr>
            </w:pPr>
            <w:r w:rsidRPr="006369F2">
              <w:rPr>
                <w:b/>
                <w:lang w:val="en-US"/>
              </w:rPr>
              <w:t>3. PREȚUL CONTRACTULUI ŞI MODALITĂŢILE DE PLATĂ</w:t>
            </w:r>
          </w:p>
          <w:p w14:paraId="7EF2EFBF" w14:textId="77777777" w:rsidR="00B23E4B" w:rsidRPr="006369F2" w:rsidRDefault="00B23E4B" w:rsidP="00A42EB8">
            <w:pPr>
              <w:jc w:val="both"/>
              <w:rPr>
                <w:lang w:val="en-US"/>
              </w:rPr>
            </w:pPr>
            <w:r w:rsidRPr="006369F2">
              <w:rPr>
                <w:lang w:val="en-US"/>
              </w:rPr>
              <w:t>3.1. Prețul lucrărilor, ce reprezintă obiectul prezentului contract, este stabilit în lei MDL.</w:t>
            </w:r>
          </w:p>
          <w:p w14:paraId="48E46241" w14:textId="77777777" w:rsidR="00B23E4B" w:rsidRPr="00423D94" w:rsidRDefault="00B23E4B" w:rsidP="00A42EB8">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7C9A38CB" w14:textId="77777777" w:rsidR="00B23E4B" w:rsidRPr="006369F2" w:rsidRDefault="00B23E4B" w:rsidP="00A42EB8">
            <w:pPr>
              <w:jc w:val="both"/>
              <w:rPr>
                <w:lang w:val="en-US"/>
              </w:rPr>
            </w:pPr>
            <w:r w:rsidRPr="006369F2">
              <w:rPr>
                <w:lang w:val="en-US"/>
              </w:rPr>
              <w:t>3.3. Achitările vor fi efectuate prin transfer în baza facturilor fiscale, după primirea proceselor-verbale de recepţie a lucrărilor executate, semnate şi acceptate de către Beneficiar, în decurs de ________zile.</w:t>
            </w:r>
          </w:p>
          <w:p w14:paraId="4381B423" w14:textId="77777777" w:rsidR="00B23E4B" w:rsidRPr="006369F2" w:rsidRDefault="00B23E4B" w:rsidP="00A42EB8">
            <w:pPr>
              <w:jc w:val="both"/>
              <w:rPr>
                <w:lang w:val="en-US"/>
              </w:rPr>
            </w:pPr>
            <w:r w:rsidRPr="006369F2">
              <w:rPr>
                <w:lang w:val="en-US"/>
              </w:rPr>
              <w:t>3.4. Beneficiarul va verifica procesele-verbale de recepție a lucrărilor executate în termen de ________ zile de la primirea acestora de la Antreprenor.</w:t>
            </w:r>
          </w:p>
          <w:p w14:paraId="61E88E3C" w14:textId="77777777" w:rsidR="00B23E4B" w:rsidRPr="006369F2" w:rsidRDefault="00B23E4B" w:rsidP="00A42EB8">
            <w:pPr>
              <w:jc w:val="both"/>
              <w:rPr>
                <w:lang w:val="en-US"/>
              </w:rPr>
            </w:pPr>
            <w:r w:rsidRPr="006369F2">
              <w:rPr>
                <w:lang w:val="en-US"/>
              </w:rPr>
              <w:lastRenderedPageBreak/>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31A586BD" w14:textId="77777777" w:rsidR="00B23E4B" w:rsidRPr="006369F2" w:rsidRDefault="00B23E4B" w:rsidP="00A42EB8">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362ECC90" w14:textId="77777777" w:rsidR="00B23E4B" w:rsidRPr="006369F2" w:rsidRDefault="00B23E4B" w:rsidP="00A42EB8">
            <w:pPr>
              <w:jc w:val="both"/>
              <w:rPr>
                <w:lang w:val="en-US"/>
              </w:rPr>
            </w:pPr>
          </w:p>
          <w:p w14:paraId="3C6A8A3A" w14:textId="77777777" w:rsidR="00B23E4B" w:rsidRPr="006369F2" w:rsidRDefault="00B23E4B" w:rsidP="00A42EB8">
            <w:pPr>
              <w:pStyle w:val="af3"/>
              <w:tabs>
                <w:tab w:val="left" w:pos="567"/>
              </w:tabs>
              <w:ind w:firstLine="0"/>
              <w:rPr>
                <w:b/>
                <w:lang w:val="en-US"/>
              </w:rPr>
            </w:pPr>
            <w:r w:rsidRPr="006369F2">
              <w:rPr>
                <w:b/>
                <w:lang w:val="en-US"/>
              </w:rPr>
              <w:t>4. DURATA DE EXECUȚIE</w:t>
            </w:r>
          </w:p>
          <w:p w14:paraId="5E45ABB5" w14:textId="77777777" w:rsidR="00B23E4B" w:rsidRPr="006369F2" w:rsidRDefault="00B23E4B" w:rsidP="00B64D07">
            <w:pPr>
              <w:pStyle w:val="af3"/>
              <w:tabs>
                <w:tab w:val="left" w:pos="567"/>
              </w:tabs>
              <w:ind w:firstLine="0"/>
              <w:rPr>
                <w:lang w:val="en-US"/>
              </w:rPr>
            </w:pPr>
            <w:r w:rsidRPr="006369F2">
              <w:rPr>
                <w:lang w:val="en-US"/>
              </w:rPr>
              <w:t xml:space="preserve">4.1. Durata de execuţie a prezentului contract este de _________ luni, </w:t>
            </w:r>
            <w:r w:rsidRPr="00B70E83">
              <w:rPr>
                <w:lang w:val="ro-RO"/>
              </w:rPr>
              <w:t>începând de la data prevăzută în Ordinul de începere</w:t>
            </w:r>
            <w:r w:rsidRPr="006369F2">
              <w:rPr>
                <w:lang w:val="en-US"/>
              </w:rPr>
              <w:t>.</w:t>
            </w:r>
          </w:p>
          <w:p w14:paraId="31D93A63" w14:textId="77777777" w:rsidR="00B23E4B" w:rsidRPr="006369F2" w:rsidRDefault="00B23E4B" w:rsidP="00B64D07">
            <w:pPr>
              <w:pStyle w:val="af3"/>
              <w:tabs>
                <w:tab w:val="left" w:pos="567"/>
              </w:tabs>
              <w:ind w:firstLine="0"/>
              <w:rPr>
                <w:lang w:val="en-US"/>
              </w:rPr>
            </w:pPr>
            <w:r w:rsidRPr="006369F2">
              <w:rPr>
                <w:lang w:val="en-US"/>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75A1B690" w14:textId="77777777" w:rsidR="00B23E4B" w:rsidRPr="007926DA" w:rsidRDefault="00B23E4B" w:rsidP="00A42EB8">
            <w:pPr>
              <w:jc w:val="both"/>
            </w:pPr>
            <w:r w:rsidRPr="007926DA">
              <w:t>- obținerea autorizației de construire de către Beneficiar;</w:t>
            </w:r>
          </w:p>
          <w:p w14:paraId="57E5A0E8" w14:textId="77777777" w:rsidR="00B23E4B" w:rsidRPr="007926DA" w:rsidRDefault="00B23E4B" w:rsidP="00A42EB8">
            <w:pPr>
              <w:jc w:val="both"/>
            </w:pPr>
            <w:r w:rsidRPr="007926DA">
              <w:t>- constituirea garanției de bun</w:t>
            </w:r>
            <w:r>
              <w:t>ă</w:t>
            </w:r>
            <w:r w:rsidRPr="007926DA">
              <w:t xml:space="preserve"> execuție a contractului;</w:t>
            </w:r>
          </w:p>
          <w:p w14:paraId="1F5AC205" w14:textId="77777777" w:rsidR="00B23E4B" w:rsidRPr="007926DA" w:rsidRDefault="00B23E4B" w:rsidP="00A42EB8">
            <w:pPr>
              <w:jc w:val="both"/>
            </w:pPr>
            <w:r w:rsidRPr="007926DA">
              <w:t>- semnarea procesului–verbal de predare - primire a amplasamentului, liber de orice sarcini care împiedică realizarea obiectului prezentului contract.</w:t>
            </w:r>
          </w:p>
          <w:p w14:paraId="77D1F635" w14:textId="77777777" w:rsidR="00B23E4B" w:rsidRPr="006369F2" w:rsidRDefault="00B23E4B" w:rsidP="00A42EB8">
            <w:pPr>
              <w:pStyle w:val="af3"/>
              <w:tabs>
                <w:tab w:val="left" w:pos="567"/>
              </w:tabs>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14:paraId="4CDF3887" w14:textId="77777777" w:rsidR="00B23E4B" w:rsidRPr="006369F2" w:rsidRDefault="00B23E4B" w:rsidP="00B64D07">
            <w:pPr>
              <w:pStyle w:val="af3"/>
              <w:tabs>
                <w:tab w:val="left" w:pos="567"/>
              </w:tabs>
              <w:ind w:right="-110" w:firstLine="0"/>
              <w:rPr>
                <w:lang w:val="en-US"/>
              </w:rPr>
            </w:pPr>
            <w:r w:rsidRPr="006369F2">
              <w:rPr>
                <w:lang w:val="en-US"/>
              </w:rPr>
              <w:t>4.4. Antreprenorul are dreptul la modificarea duratei de execuţie doar dacă aceasta nu se datorează din culpa sa.</w:t>
            </w:r>
          </w:p>
          <w:p w14:paraId="2A8874D3" w14:textId="77777777" w:rsidR="00B23E4B" w:rsidRPr="006369F2" w:rsidRDefault="00B23E4B" w:rsidP="00B64D07">
            <w:pPr>
              <w:pStyle w:val="af3"/>
              <w:tabs>
                <w:tab w:val="left" w:pos="567"/>
              </w:tabs>
              <w:ind w:firstLine="0"/>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14:paraId="4FF69E10" w14:textId="77777777" w:rsidR="00B23E4B" w:rsidRPr="006369F2" w:rsidRDefault="00B23E4B" w:rsidP="00A42EB8">
            <w:pPr>
              <w:tabs>
                <w:tab w:val="left" w:pos="1276"/>
              </w:tabs>
              <w:jc w:val="both"/>
              <w:rPr>
                <w:lang w:val="en-US"/>
              </w:rPr>
            </w:pPr>
            <w:r w:rsidRPr="006369F2">
              <w:rPr>
                <w:lang w:val="en-US"/>
              </w:rPr>
              <w:t>a) generate de Beneficiar;</w:t>
            </w:r>
          </w:p>
          <w:p w14:paraId="431ABCBB" w14:textId="77777777" w:rsidR="00B23E4B" w:rsidRPr="006369F2" w:rsidRDefault="00B23E4B" w:rsidP="00A42EB8">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73C72181" w14:textId="77777777" w:rsidR="00B23E4B" w:rsidRPr="006369F2" w:rsidRDefault="00B23E4B" w:rsidP="00A42EB8">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395D4E52" w14:textId="77777777" w:rsidR="00B23E4B" w:rsidRPr="006369F2" w:rsidRDefault="00B23E4B" w:rsidP="00A42EB8">
            <w:pPr>
              <w:tabs>
                <w:tab w:val="left" w:pos="1276"/>
              </w:tabs>
              <w:jc w:val="both"/>
              <w:rPr>
                <w:lang w:val="en-US"/>
              </w:rPr>
            </w:pPr>
            <w:r w:rsidRPr="006369F2">
              <w:rPr>
                <w:lang w:val="en-US"/>
              </w:rPr>
              <w:t>d) calamităţilor naturale recunoscute de autoritatea legală.</w:t>
            </w:r>
          </w:p>
          <w:p w14:paraId="4B926E63" w14:textId="77777777" w:rsidR="00B23E4B" w:rsidRPr="006369F2" w:rsidRDefault="00B23E4B" w:rsidP="00B64D07">
            <w:pPr>
              <w:pStyle w:val="af3"/>
              <w:tabs>
                <w:tab w:val="left" w:pos="567"/>
              </w:tabs>
              <w:ind w:firstLine="0"/>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167EDDB0" w14:textId="42EF1BE9" w:rsidR="00B23E4B" w:rsidRDefault="00B23E4B" w:rsidP="00B64D07">
            <w:pPr>
              <w:pStyle w:val="af3"/>
              <w:tabs>
                <w:tab w:val="left" w:pos="567"/>
              </w:tabs>
              <w:ind w:firstLine="0"/>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6A0EA517" w14:textId="77777777" w:rsidR="00A42EB8" w:rsidRPr="006369F2" w:rsidRDefault="00A42EB8" w:rsidP="00B64D07">
            <w:pPr>
              <w:pStyle w:val="af3"/>
              <w:tabs>
                <w:tab w:val="left" w:pos="567"/>
              </w:tabs>
              <w:ind w:firstLine="0"/>
              <w:rPr>
                <w:lang w:val="en-US"/>
              </w:rPr>
            </w:pPr>
          </w:p>
          <w:p w14:paraId="1C0B6555" w14:textId="77777777" w:rsidR="00B23E4B" w:rsidRPr="006369F2" w:rsidRDefault="00B23E4B" w:rsidP="00B64D07">
            <w:pPr>
              <w:pStyle w:val="af3"/>
              <w:tabs>
                <w:tab w:val="left" w:pos="525"/>
              </w:tabs>
              <w:ind w:firstLine="0"/>
              <w:rPr>
                <w:b/>
                <w:lang w:val="en-US"/>
              </w:rPr>
            </w:pPr>
            <w:r w:rsidRPr="006369F2">
              <w:rPr>
                <w:b/>
                <w:lang w:val="en-US"/>
              </w:rPr>
              <w:t>5. RECEPŢIA LUCRĂRILOR DE EXECUŢIE</w:t>
            </w:r>
          </w:p>
          <w:p w14:paraId="7C3B30C9" w14:textId="77777777" w:rsidR="00B23E4B" w:rsidRPr="006369F2" w:rsidRDefault="00B23E4B" w:rsidP="00B64D07">
            <w:pPr>
              <w:pStyle w:val="af3"/>
              <w:tabs>
                <w:tab w:val="left" w:pos="567"/>
              </w:tabs>
              <w:ind w:firstLine="0"/>
              <w:rPr>
                <w:lang w:val="en-US"/>
              </w:rPr>
            </w:pPr>
            <w:r w:rsidRPr="006369F2">
              <w:rPr>
                <w:lang w:val="en-US"/>
              </w:rPr>
              <w:t>5.1. Terminarea lucrărilor</w:t>
            </w:r>
          </w:p>
          <w:p w14:paraId="05CB9718" w14:textId="77777777" w:rsidR="00B23E4B" w:rsidRPr="006369F2" w:rsidRDefault="00B23E4B" w:rsidP="00B64D07">
            <w:pPr>
              <w:pStyle w:val="af3"/>
              <w:tabs>
                <w:tab w:val="left" w:pos="567"/>
              </w:tabs>
              <w:ind w:firstLine="0"/>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6E7021CC" w14:textId="77777777" w:rsidR="00B23E4B" w:rsidRPr="006369F2" w:rsidRDefault="00B23E4B" w:rsidP="00B64D07">
            <w:pPr>
              <w:pStyle w:val="af3"/>
              <w:tabs>
                <w:tab w:val="left" w:pos="567"/>
              </w:tabs>
              <w:ind w:firstLine="0"/>
              <w:rPr>
                <w:lang w:val="en-US"/>
              </w:rPr>
            </w:pPr>
            <w:r w:rsidRPr="006369F2">
              <w:rPr>
                <w:lang w:val="en-US"/>
              </w:rPr>
              <w:t>5.2. Înştiinţarea de Recepţie</w:t>
            </w:r>
          </w:p>
          <w:p w14:paraId="5ECD8425" w14:textId="77777777" w:rsidR="00B23E4B" w:rsidRPr="00B70E83" w:rsidRDefault="00B23E4B" w:rsidP="00B64D07">
            <w:pPr>
              <w:pStyle w:val="af3"/>
              <w:tabs>
                <w:tab w:val="left" w:pos="567"/>
              </w:tabs>
              <w:ind w:firstLine="0"/>
              <w:rPr>
                <w:lang w:val="ro-RO"/>
              </w:rPr>
            </w:pPr>
            <w:r w:rsidRPr="006369F2">
              <w:rPr>
                <w:lang w:val="en-US"/>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xml:space="preserve">. Notificarea </w:t>
            </w:r>
            <w:r w:rsidRPr="00B70E83">
              <w:rPr>
                <w:lang w:val="ro-RO"/>
              </w:rPr>
              <w:lastRenderedPageBreak/>
              <w:t>va fi avizată de către dirigintele de șantier. În baza acestei notificări, Beneficiarul va convoca  comisia de recepție la terminrea lucrărilor, în termenii stabiliți de legislație.</w:t>
            </w:r>
          </w:p>
          <w:p w14:paraId="0D537528" w14:textId="77777777" w:rsidR="00B23E4B" w:rsidRPr="006369F2" w:rsidRDefault="00B23E4B" w:rsidP="00B64D07">
            <w:pPr>
              <w:pStyle w:val="af3"/>
              <w:tabs>
                <w:tab w:val="left" w:pos="567"/>
              </w:tabs>
              <w:ind w:firstLine="0"/>
              <w:rPr>
                <w:lang w:val="en-US"/>
              </w:rPr>
            </w:pPr>
            <w:r w:rsidRPr="006369F2">
              <w:rPr>
                <w:lang w:val="en-US"/>
              </w:rPr>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14:paraId="55C240B8" w14:textId="77777777" w:rsidR="00B23E4B" w:rsidRPr="00B70E83" w:rsidRDefault="00B23E4B" w:rsidP="00B64D07">
            <w:pPr>
              <w:pStyle w:val="af3"/>
              <w:tabs>
                <w:tab w:val="left" w:pos="567"/>
              </w:tabs>
              <w:ind w:firstLine="0"/>
              <w:rPr>
                <w:lang w:val="en-US"/>
              </w:rPr>
            </w:pPr>
            <w:r w:rsidRPr="006369F2">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14:paraId="1839ADBC" w14:textId="77777777" w:rsidR="00B23E4B" w:rsidRPr="006369F2" w:rsidRDefault="00B23E4B" w:rsidP="00B64D07">
            <w:pPr>
              <w:pStyle w:val="af3"/>
              <w:tabs>
                <w:tab w:val="left" w:pos="567"/>
              </w:tabs>
              <w:ind w:firstLine="0"/>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14:paraId="77CAC56F" w14:textId="77777777" w:rsidR="00B23E4B" w:rsidRPr="006369F2" w:rsidRDefault="00B23E4B" w:rsidP="00B64D07">
            <w:pPr>
              <w:pStyle w:val="af3"/>
              <w:tabs>
                <w:tab w:val="left" w:pos="567"/>
              </w:tabs>
              <w:ind w:firstLine="0"/>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39051FBF" w14:textId="77777777" w:rsidR="00B23E4B" w:rsidRPr="006369F2" w:rsidRDefault="00B23E4B" w:rsidP="00B64D07">
            <w:pPr>
              <w:pStyle w:val="af3"/>
              <w:tabs>
                <w:tab w:val="left" w:pos="567"/>
              </w:tabs>
              <w:ind w:firstLine="0"/>
              <w:rPr>
                <w:lang w:val="en-US"/>
              </w:rPr>
            </w:pPr>
            <w:r w:rsidRPr="006369F2">
              <w:rPr>
                <w:lang w:val="en-US"/>
              </w:rPr>
              <w:t xml:space="preserve">5.2.6. Recepţia finală va fi efectuată conform prevederilor actelor normative. </w:t>
            </w:r>
          </w:p>
          <w:p w14:paraId="149FB5EF" w14:textId="77777777" w:rsidR="00B23E4B" w:rsidRPr="006369F2" w:rsidRDefault="00B23E4B" w:rsidP="00A42EB8">
            <w:pPr>
              <w:pStyle w:val="af3"/>
              <w:tabs>
                <w:tab w:val="left" w:pos="567"/>
              </w:tabs>
              <w:rPr>
                <w:lang w:val="en-US"/>
              </w:rPr>
            </w:pPr>
          </w:p>
          <w:p w14:paraId="4E13599B" w14:textId="77777777" w:rsidR="00B23E4B" w:rsidRPr="006369F2" w:rsidRDefault="00B23E4B" w:rsidP="00A42EB8">
            <w:pPr>
              <w:tabs>
                <w:tab w:val="left" w:pos="525"/>
              </w:tabs>
              <w:jc w:val="both"/>
              <w:rPr>
                <w:b/>
                <w:lang w:val="en-US"/>
              </w:rPr>
            </w:pPr>
            <w:r w:rsidRPr="006369F2">
              <w:rPr>
                <w:b/>
                <w:lang w:val="en-US"/>
              </w:rPr>
              <w:t>6. REMEDIEREA DEFECTELOR</w:t>
            </w:r>
          </w:p>
          <w:p w14:paraId="57616999" w14:textId="77777777" w:rsidR="00B23E4B" w:rsidRPr="006369F2" w:rsidRDefault="00B23E4B" w:rsidP="00A42EB8">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4F1CE7B3" w14:textId="77777777" w:rsidR="00B23E4B" w:rsidRPr="006369F2" w:rsidRDefault="00B23E4B" w:rsidP="00A42EB8">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22F1A50E" w14:textId="77777777" w:rsidR="00B23E4B" w:rsidRPr="006369F2" w:rsidRDefault="00B23E4B" w:rsidP="00A42EB8">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2B55DA8F" w14:textId="77777777" w:rsidR="00B23E4B" w:rsidRPr="006369F2" w:rsidRDefault="00B23E4B" w:rsidP="00A42EB8">
            <w:pPr>
              <w:pStyle w:val="af3"/>
              <w:tabs>
                <w:tab w:val="left" w:pos="567"/>
              </w:tabs>
              <w:rPr>
                <w:lang w:val="en-US"/>
              </w:rPr>
            </w:pPr>
          </w:p>
          <w:p w14:paraId="17AE7CF0" w14:textId="77777777" w:rsidR="00B23E4B" w:rsidRPr="006369F2" w:rsidRDefault="00B23E4B" w:rsidP="00A42EB8">
            <w:pPr>
              <w:pStyle w:val="af3"/>
              <w:tabs>
                <w:tab w:val="left" w:pos="525"/>
              </w:tabs>
              <w:ind w:firstLine="0"/>
              <w:jc w:val="left"/>
              <w:rPr>
                <w:lang w:val="en-US"/>
              </w:rPr>
            </w:pPr>
            <w:r w:rsidRPr="006369F2">
              <w:rPr>
                <w:b/>
                <w:lang w:val="en-US"/>
              </w:rPr>
              <w:t>7. DREPTURILE ŞI OBLIGAŢIUNILE ANTREPRENORULUI ŞI ALE BENEFICIARULUI</w:t>
            </w:r>
          </w:p>
          <w:p w14:paraId="1BFBC6A0" w14:textId="77777777" w:rsidR="00B23E4B" w:rsidRPr="006369F2" w:rsidRDefault="00B23E4B" w:rsidP="00A42EB8">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24FFADE3" w14:textId="77777777" w:rsidR="00B23E4B" w:rsidRPr="006369F2" w:rsidRDefault="00B23E4B" w:rsidP="00A42EB8">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FBE950F" w14:textId="77777777" w:rsidR="00B23E4B" w:rsidRPr="006369F2" w:rsidRDefault="00B23E4B" w:rsidP="00A42EB8">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4D69581C" w14:textId="77777777" w:rsidR="00B23E4B" w:rsidRPr="006369F2" w:rsidRDefault="00B23E4B" w:rsidP="00A42EB8">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5D660728" w14:textId="77777777" w:rsidR="00B23E4B" w:rsidRPr="006369F2" w:rsidRDefault="00B23E4B" w:rsidP="00A42EB8">
            <w:pPr>
              <w:tabs>
                <w:tab w:val="left" w:pos="1276"/>
              </w:tabs>
              <w:jc w:val="both"/>
              <w:rPr>
                <w:lang w:val="en-US"/>
              </w:rPr>
            </w:pPr>
            <w:r w:rsidRPr="006369F2">
              <w:rPr>
                <w:lang w:val="en-US"/>
              </w:rPr>
              <w:t>a) un exemplar rămâne la dispoziţia Antreprenorului,</w:t>
            </w:r>
          </w:p>
          <w:p w14:paraId="2E2D7355" w14:textId="77777777" w:rsidR="00B23E4B" w:rsidRPr="006369F2" w:rsidRDefault="00B23E4B" w:rsidP="00A42EB8">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20AE49A4" w14:textId="77777777" w:rsidR="00B23E4B" w:rsidRPr="006369F2" w:rsidRDefault="00B23E4B" w:rsidP="00A42EB8">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594BD02C" w14:textId="77777777" w:rsidR="00B23E4B" w:rsidRPr="006369F2" w:rsidRDefault="00B23E4B" w:rsidP="00A42EB8">
            <w:pPr>
              <w:tabs>
                <w:tab w:val="left" w:pos="1276"/>
              </w:tabs>
              <w:jc w:val="both"/>
              <w:rPr>
                <w:lang w:val="en-US"/>
              </w:rPr>
            </w:pPr>
            <w:r w:rsidRPr="006369F2">
              <w:rPr>
                <w:lang w:val="en-US"/>
              </w:rPr>
              <w:lastRenderedPageBreak/>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4C7E1FA5" w14:textId="77777777" w:rsidR="00B23E4B" w:rsidRPr="006369F2" w:rsidRDefault="00B23E4B" w:rsidP="00A42EB8">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1D90D9DB" w14:textId="77777777" w:rsidR="00B23E4B" w:rsidRPr="006369F2" w:rsidRDefault="00B23E4B" w:rsidP="00A42EB8">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59026306" w14:textId="77777777" w:rsidR="00B23E4B" w:rsidRPr="006369F2" w:rsidRDefault="00B23E4B" w:rsidP="00A42EB8">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4B9DCD6C" w14:textId="77777777" w:rsidR="00B23E4B" w:rsidRPr="006369F2" w:rsidRDefault="00B23E4B" w:rsidP="00A42EB8">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7FDE85D1" w14:textId="77777777" w:rsidR="00B23E4B" w:rsidRPr="006369F2" w:rsidRDefault="00B23E4B" w:rsidP="00A42EB8">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16C09E1C" w14:textId="77777777" w:rsidR="00B23E4B" w:rsidRPr="006369F2" w:rsidRDefault="00B23E4B" w:rsidP="00A42EB8">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767E6352" w14:textId="77777777" w:rsidR="00B23E4B" w:rsidRPr="006369F2" w:rsidRDefault="00B23E4B" w:rsidP="00A42EB8">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69B5481B" w14:textId="77777777" w:rsidR="00B23E4B" w:rsidRPr="006369F2" w:rsidRDefault="00B23E4B" w:rsidP="00A42EB8">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6A9C35CF" w14:textId="77777777" w:rsidR="00B23E4B" w:rsidRPr="006369F2" w:rsidRDefault="00B23E4B" w:rsidP="00A42EB8">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05C925A9" w14:textId="77777777" w:rsidR="00B23E4B" w:rsidRPr="006369F2" w:rsidRDefault="00B23E4B" w:rsidP="00A42EB8">
            <w:pPr>
              <w:tabs>
                <w:tab w:val="left" w:pos="1276"/>
              </w:tabs>
              <w:jc w:val="both"/>
              <w:rPr>
                <w:lang w:val="en-US"/>
              </w:rPr>
            </w:pPr>
            <w:r w:rsidRPr="006369F2">
              <w:rPr>
                <w:lang w:val="en-US"/>
              </w:rPr>
              <w:t xml:space="preserve">7.16. Pe parcursul executării lucrărilor, Beneficiarul are dreptul să dispună în scris: </w:t>
            </w:r>
          </w:p>
          <w:p w14:paraId="10B6879C" w14:textId="77777777" w:rsidR="00B23E4B" w:rsidRPr="006369F2" w:rsidRDefault="00B23E4B" w:rsidP="00B23E4B">
            <w:pPr>
              <w:pStyle w:val="a"/>
              <w:numPr>
                <w:ilvl w:val="0"/>
                <w:numId w:val="27"/>
              </w:numPr>
              <w:tabs>
                <w:tab w:val="clear" w:pos="1134"/>
                <w:tab w:val="left" w:pos="345"/>
              </w:tabs>
              <w:ind w:left="0" w:firstLine="0"/>
              <w:contextualSpacing/>
            </w:pPr>
            <w:r w:rsidRPr="006369F2">
              <w:t xml:space="preserve">îndepărtarea de pe şantier a oricăror materiale care sunt calitativ necorespunzătoare; </w:t>
            </w:r>
          </w:p>
          <w:p w14:paraId="457D1C86" w14:textId="77777777" w:rsidR="00B23E4B" w:rsidRPr="006369F2" w:rsidRDefault="00B23E4B" w:rsidP="00B23E4B">
            <w:pPr>
              <w:numPr>
                <w:ilvl w:val="0"/>
                <w:numId w:val="27"/>
              </w:numPr>
              <w:tabs>
                <w:tab w:val="left" w:pos="345"/>
              </w:tabs>
              <w:ind w:left="0" w:firstLine="0"/>
              <w:jc w:val="both"/>
              <w:rPr>
                <w:lang w:val="en-US"/>
              </w:rPr>
            </w:pPr>
            <w:r w:rsidRPr="006369F2">
              <w:rPr>
                <w:lang w:val="en-US"/>
              </w:rPr>
              <w:t xml:space="preserve">înlocuirea materialelor necorespunzătoare calitativ cu altele corespunzătoare; </w:t>
            </w:r>
          </w:p>
          <w:p w14:paraId="6BBC2B00" w14:textId="77777777" w:rsidR="00B23E4B" w:rsidRPr="006369F2" w:rsidRDefault="00B23E4B" w:rsidP="00B23E4B">
            <w:pPr>
              <w:numPr>
                <w:ilvl w:val="0"/>
                <w:numId w:val="27"/>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2CCA958A" w14:textId="77777777" w:rsidR="00B23E4B" w:rsidRPr="006369F2" w:rsidRDefault="00B23E4B" w:rsidP="00A42EB8">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72D79065" w14:textId="77777777" w:rsidR="00B23E4B" w:rsidRPr="006369F2" w:rsidRDefault="00B23E4B" w:rsidP="00A42EB8">
            <w:pPr>
              <w:tabs>
                <w:tab w:val="left" w:pos="314"/>
              </w:tabs>
              <w:jc w:val="both"/>
              <w:rPr>
                <w:lang w:val="en-US"/>
              </w:rPr>
            </w:pPr>
            <w:r w:rsidRPr="006369F2">
              <w:rPr>
                <w:lang w:val="en-US"/>
              </w:rPr>
              <w:lastRenderedPageBreak/>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52CB548C" w14:textId="77777777" w:rsidR="00B23E4B" w:rsidRPr="006369F2" w:rsidRDefault="00B23E4B" w:rsidP="00A42EB8">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5D776163" w14:textId="77777777" w:rsidR="00B23E4B" w:rsidRPr="006369F2" w:rsidRDefault="00B23E4B" w:rsidP="00A42EB8">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47E00DB2" w14:textId="77777777" w:rsidR="00B23E4B" w:rsidRPr="006369F2" w:rsidRDefault="00B23E4B" w:rsidP="00A42EB8">
            <w:pPr>
              <w:tabs>
                <w:tab w:val="left" w:pos="314"/>
              </w:tabs>
              <w:jc w:val="both"/>
              <w:rPr>
                <w:lang w:val="en-US"/>
              </w:rPr>
            </w:pPr>
            <w:r w:rsidRPr="006369F2">
              <w:rPr>
                <w:lang w:val="en-US"/>
              </w:rPr>
              <w:t>7.21. Antreprenorul răspunde pentru defectele ascunse ale construcției, în conformitate cu prevederile actelor normative.</w:t>
            </w:r>
          </w:p>
          <w:p w14:paraId="797A53BB" w14:textId="77777777" w:rsidR="00B23E4B" w:rsidRPr="006369F2" w:rsidRDefault="00B23E4B" w:rsidP="00B64D07">
            <w:pPr>
              <w:pStyle w:val="af3"/>
              <w:tabs>
                <w:tab w:val="left" w:pos="525"/>
              </w:tabs>
              <w:ind w:firstLine="0"/>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64EB269D" w14:textId="77777777" w:rsidR="00B23E4B" w:rsidRPr="006369F2" w:rsidRDefault="00B23E4B" w:rsidP="00A42EB8">
            <w:pPr>
              <w:pStyle w:val="af3"/>
              <w:tabs>
                <w:tab w:val="left" w:pos="525"/>
              </w:tabs>
              <w:rPr>
                <w:lang w:val="en-US"/>
              </w:rPr>
            </w:pPr>
          </w:p>
          <w:p w14:paraId="2C3554A4" w14:textId="77777777" w:rsidR="00B23E4B" w:rsidRPr="006369F2" w:rsidRDefault="00B23E4B" w:rsidP="00B64D07">
            <w:pPr>
              <w:pStyle w:val="af3"/>
              <w:tabs>
                <w:tab w:val="left" w:pos="525"/>
              </w:tabs>
              <w:ind w:firstLine="0"/>
              <w:rPr>
                <w:b/>
                <w:lang w:val="en-US"/>
              </w:rPr>
            </w:pPr>
            <w:r w:rsidRPr="006369F2">
              <w:rPr>
                <w:b/>
                <w:lang w:val="en-US"/>
              </w:rPr>
              <w:t>8. MODIFICĂRI</w:t>
            </w:r>
          </w:p>
          <w:p w14:paraId="14FCD7DF" w14:textId="77777777" w:rsidR="00B23E4B" w:rsidRPr="006369F2" w:rsidRDefault="00B23E4B" w:rsidP="00A42EB8">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42F233A5" w14:textId="77777777" w:rsidR="00B23E4B" w:rsidRPr="006369F2" w:rsidRDefault="00B23E4B" w:rsidP="00A42EB8">
            <w:pPr>
              <w:tabs>
                <w:tab w:val="left" w:pos="360"/>
              </w:tabs>
              <w:jc w:val="both"/>
              <w:rPr>
                <w:lang w:val="en-US"/>
              </w:rPr>
            </w:pPr>
          </w:p>
          <w:p w14:paraId="60B40C2B" w14:textId="77777777" w:rsidR="00B23E4B" w:rsidRPr="006369F2" w:rsidRDefault="00B23E4B" w:rsidP="00A42EB8">
            <w:pPr>
              <w:tabs>
                <w:tab w:val="left" w:pos="360"/>
              </w:tabs>
              <w:jc w:val="both"/>
              <w:rPr>
                <w:lang w:val="en-US"/>
              </w:rPr>
            </w:pPr>
            <w:r w:rsidRPr="004D58FA">
              <w:rPr>
                <w:b/>
                <w:lang w:val="en-US"/>
              </w:rPr>
              <w:t>9. AJUSTAREA PREŢULUI CONTRACTULUI</w:t>
            </w:r>
          </w:p>
          <w:p w14:paraId="7643B58B" w14:textId="77777777" w:rsidR="00B23E4B" w:rsidRPr="007926DA" w:rsidRDefault="00B23E4B" w:rsidP="00A42EB8">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1E98933A" w14:textId="77777777" w:rsidR="00B23E4B" w:rsidRPr="006369F2" w:rsidRDefault="00B23E4B" w:rsidP="00A42EB8">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5E54EA1E" w14:textId="77777777" w:rsidR="00B23E4B" w:rsidRPr="006369F2" w:rsidRDefault="00B23E4B" w:rsidP="00A42EB8">
            <w:pPr>
              <w:tabs>
                <w:tab w:val="left" w:pos="360"/>
              </w:tabs>
              <w:jc w:val="both"/>
              <w:rPr>
                <w:lang w:val="en-US"/>
              </w:rPr>
            </w:pPr>
          </w:p>
          <w:p w14:paraId="7AA656C3" w14:textId="77777777" w:rsidR="00B23E4B" w:rsidRPr="006369F2" w:rsidRDefault="00B23E4B" w:rsidP="00A42EB8">
            <w:pPr>
              <w:tabs>
                <w:tab w:val="left" w:pos="555"/>
                <w:tab w:val="left" w:pos="4365"/>
              </w:tabs>
              <w:jc w:val="both"/>
              <w:rPr>
                <w:b/>
                <w:lang w:val="en-US"/>
              </w:rPr>
            </w:pPr>
            <w:r w:rsidRPr="006369F2">
              <w:rPr>
                <w:b/>
                <w:lang w:val="en-US"/>
              </w:rPr>
              <w:t xml:space="preserve">10. ANTREPRENORUL ŞI SUBANTREPRENORII </w:t>
            </w:r>
          </w:p>
          <w:p w14:paraId="5A5B7D2F" w14:textId="77777777" w:rsidR="00B23E4B" w:rsidRPr="006369F2" w:rsidRDefault="00B23E4B" w:rsidP="00A42EB8">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02DE6824" w14:textId="77777777" w:rsidR="00B23E4B" w:rsidRPr="006369F2" w:rsidRDefault="00B23E4B" w:rsidP="00A42EB8">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294DEE6B" w14:textId="77777777" w:rsidR="00B23E4B" w:rsidRDefault="00B23E4B" w:rsidP="00A42EB8">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2DC04156" w14:textId="77777777" w:rsidR="00B23E4B" w:rsidRPr="006369F2" w:rsidRDefault="00B23E4B" w:rsidP="00A42EB8">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43974F24" w14:textId="77777777" w:rsidR="00B23E4B" w:rsidRPr="006369F2" w:rsidRDefault="00B23E4B" w:rsidP="00A42EB8">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1EC3FC2F" w14:textId="77777777" w:rsidR="00B23E4B" w:rsidRPr="006369F2" w:rsidRDefault="00B23E4B" w:rsidP="00A42EB8">
            <w:pPr>
              <w:tabs>
                <w:tab w:val="left" w:pos="4365"/>
              </w:tabs>
              <w:jc w:val="both"/>
              <w:rPr>
                <w:b/>
                <w:lang w:val="en-US"/>
              </w:rPr>
            </w:pPr>
          </w:p>
          <w:p w14:paraId="22BCE31E" w14:textId="77777777" w:rsidR="003E4ECB" w:rsidRDefault="00B23E4B" w:rsidP="0036222F">
            <w:pPr>
              <w:tabs>
                <w:tab w:val="left" w:pos="4365"/>
              </w:tabs>
              <w:jc w:val="both"/>
              <w:rPr>
                <w:lang w:val="en-US"/>
              </w:rPr>
            </w:pPr>
            <w:r w:rsidRPr="006369F2">
              <w:rPr>
                <w:b/>
                <w:lang w:val="en-US"/>
              </w:rPr>
              <w:t>11. FORȚA DE MUNCĂ</w:t>
            </w:r>
          </w:p>
          <w:p w14:paraId="318878F8" w14:textId="571D867A" w:rsidR="00B23E4B" w:rsidRPr="003E4ECB" w:rsidRDefault="0036222F" w:rsidP="0036222F">
            <w:pPr>
              <w:tabs>
                <w:tab w:val="left" w:pos="4365"/>
              </w:tabs>
              <w:jc w:val="both"/>
              <w:rPr>
                <w:lang w:val="en-US"/>
              </w:rPr>
            </w:pPr>
            <w:r>
              <w:rPr>
                <w:lang w:val="en-US"/>
              </w:rPr>
              <w:lastRenderedPageBreak/>
              <w:t xml:space="preserve"> </w:t>
            </w:r>
            <w:r w:rsidR="00B23E4B" w:rsidRPr="006369F2">
              <w:t xml:space="preserve">Antreprenorul şi subantreprenorii vor îndeplini toate formalităţile necesare angajării întregii forţe de muncă pentru executarea lucrărilor contractate în conformitate cu prevederile actelor normative în domeniul </w:t>
            </w:r>
            <w:r w:rsidR="00B23E4B" w:rsidRPr="0036222F">
              <w:t>securității şi sănătății în muncă</w:t>
            </w:r>
            <w:r w:rsidR="00B23E4B" w:rsidRPr="006369F2">
              <w:t>.</w:t>
            </w:r>
          </w:p>
          <w:p w14:paraId="0A8B89BE" w14:textId="418356C0" w:rsidR="0036222F" w:rsidRDefault="0036222F" w:rsidP="0036222F">
            <w:pPr>
              <w:tabs>
                <w:tab w:val="left" w:pos="4365"/>
              </w:tabs>
              <w:jc w:val="both"/>
              <w:rPr>
                <w:lang w:val="en-US"/>
              </w:rPr>
            </w:pPr>
          </w:p>
          <w:p w14:paraId="66A3DF63" w14:textId="73588FFD" w:rsidR="008A6A0D" w:rsidRDefault="008A6A0D" w:rsidP="0036222F">
            <w:pPr>
              <w:tabs>
                <w:tab w:val="left" w:pos="4365"/>
              </w:tabs>
              <w:jc w:val="both"/>
              <w:rPr>
                <w:lang w:val="en-US"/>
              </w:rPr>
            </w:pPr>
          </w:p>
          <w:p w14:paraId="2798CF37" w14:textId="77777777" w:rsidR="008A6A0D" w:rsidRPr="0036222F" w:rsidRDefault="008A6A0D" w:rsidP="0036222F">
            <w:pPr>
              <w:tabs>
                <w:tab w:val="left" w:pos="4365"/>
              </w:tabs>
              <w:jc w:val="both"/>
              <w:rPr>
                <w:lang w:val="en-US"/>
              </w:rPr>
            </w:pPr>
          </w:p>
          <w:p w14:paraId="5B959E1B" w14:textId="77777777" w:rsidR="00B23E4B" w:rsidRPr="006369F2" w:rsidRDefault="00B23E4B" w:rsidP="00A42EB8">
            <w:pPr>
              <w:tabs>
                <w:tab w:val="left" w:pos="795"/>
              </w:tabs>
              <w:jc w:val="both"/>
              <w:rPr>
                <w:lang w:val="en-US"/>
              </w:rPr>
            </w:pPr>
            <w:r w:rsidRPr="006369F2">
              <w:rPr>
                <w:b/>
                <w:lang w:val="en-US"/>
              </w:rPr>
              <w:t>12. MATERIALELE ŞI EXECUŢIA LUCRĂRILOR</w:t>
            </w:r>
          </w:p>
          <w:p w14:paraId="15DF4DC0" w14:textId="77777777" w:rsidR="00B23E4B" w:rsidRPr="006369F2" w:rsidRDefault="00B23E4B" w:rsidP="0036222F">
            <w:pPr>
              <w:pStyle w:val="af3"/>
              <w:tabs>
                <w:tab w:val="left" w:pos="0"/>
              </w:tabs>
              <w:ind w:firstLine="0"/>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32B66D5B" w14:textId="77777777" w:rsidR="00B23E4B" w:rsidRPr="006369F2" w:rsidRDefault="00B23E4B" w:rsidP="00942BB1">
            <w:pPr>
              <w:pStyle w:val="af3"/>
              <w:tabs>
                <w:tab w:val="left" w:pos="0"/>
              </w:tabs>
              <w:ind w:firstLine="0"/>
              <w:rPr>
                <w:lang w:val="en-US"/>
              </w:rPr>
            </w:pPr>
            <w:r w:rsidRPr="006369F2">
              <w:rPr>
                <w:lang w:val="en-US"/>
              </w:rPr>
              <w:t xml:space="preserve">12.2. Costul probelor şi încercărilor va fi suportat de Antreprenor, dacă acesta este prevăzut în documentaţie, în caz contrar cheltuielile vor fi suportate de Beneficiar. </w:t>
            </w:r>
          </w:p>
          <w:p w14:paraId="1B8E1527" w14:textId="77777777" w:rsidR="00B23E4B" w:rsidRPr="006369F2" w:rsidRDefault="00B23E4B" w:rsidP="00942BB1">
            <w:pPr>
              <w:pStyle w:val="af3"/>
              <w:tabs>
                <w:tab w:val="left" w:pos="284"/>
              </w:tabs>
              <w:ind w:firstLine="0"/>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4CE2B85" w14:textId="77777777" w:rsidR="00B23E4B" w:rsidRPr="006369F2" w:rsidRDefault="00B23E4B" w:rsidP="00942BB1">
            <w:pPr>
              <w:pStyle w:val="af3"/>
              <w:tabs>
                <w:tab w:val="left" w:pos="284"/>
              </w:tabs>
              <w:ind w:firstLine="0"/>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14:paraId="6468698D" w14:textId="77777777" w:rsidR="00B23E4B" w:rsidRPr="006369F2" w:rsidRDefault="00B23E4B" w:rsidP="00942BB1">
            <w:pPr>
              <w:pStyle w:val="af3"/>
              <w:tabs>
                <w:tab w:val="left" w:pos="284"/>
              </w:tabs>
              <w:ind w:firstLine="0"/>
              <w:rPr>
                <w:lang w:val="en-US"/>
              </w:rPr>
            </w:pPr>
            <w:r w:rsidRPr="006369F2">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369F2" w:rsidDel="001A2B64">
              <w:rPr>
                <w:lang w:val="en-US"/>
              </w:rPr>
              <w:t xml:space="preserve"> </w:t>
            </w:r>
            <w:r w:rsidRPr="006369F2">
              <w:rPr>
                <w:lang w:val="en-US"/>
              </w:rPr>
              <w:t>atestat, proiectantul 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proiectantul vor participa la examinarea şi măsurarea lucrărilor. </w:t>
            </w:r>
          </w:p>
          <w:p w14:paraId="14A63711" w14:textId="77777777" w:rsidR="00B23E4B" w:rsidRPr="006369F2" w:rsidRDefault="00B23E4B" w:rsidP="00942BB1">
            <w:pPr>
              <w:pStyle w:val="af3"/>
              <w:tabs>
                <w:tab w:val="left" w:pos="284"/>
              </w:tabs>
              <w:ind w:firstLine="0"/>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479B4FC8" w14:textId="77777777" w:rsidR="00B23E4B" w:rsidRPr="006369F2" w:rsidRDefault="00B23E4B" w:rsidP="00942BB1">
            <w:pPr>
              <w:pStyle w:val="af3"/>
              <w:tabs>
                <w:tab w:val="left" w:pos="284"/>
              </w:tabs>
              <w:ind w:firstLine="0"/>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2C5085DF" w14:textId="1AA6BA73" w:rsidR="00B23E4B" w:rsidRPr="006369F2" w:rsidRDefault="00B23E4B" w:rsidP="00A42EB8">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282C8A2A" w14:textId="77777777" w:rsidR="00B23E4B" w:rsidRPr="006369F2" w:rsidRDefault="00B23E4B" w:rsidP="00A42EB8">
            <w:pPr>
              <w:tabs>
                <w:tab w:val="left" w:pos="360"/>
              </w:tabs>
              <w:jc w:val="both"/>
              <w:rPr>
                <w:lang w:val="en-US"/>
              </w:rPr>
            </w:pPr>
          </w:p>
          <w:p w14:paraId="4FBD320B" w14:textId="77777777" w:rsidR="00B23E4B" w:rsidRPr="006369F2" w:rsidRDefault="00B23E4B" w:rsidP="00A42EB8">
            <w:pPr>
              <w:tabs>
                <w:tab w:val="left" w:pos="525"/>
              </w:tabs>
              <w:jc w:val="both"/>
              <w:rPr>
                <w:lang w:val="en-US"/>
              </w:rPr>
            </w:pPr>
            <w:r w:rsidRPr="006369F2">
              <w:rPr>
                <w:b/>
                <w:lang w:val="en-US"/>
              </w:rPr>
              <w:t>13. PERIOADA DE GARANŢIE ŞI REMEDIERI ÎN PERIOADA DE GARANŢIE</w:t>
            </w:r>
          </w:p>
          <w:p w14:paraId="2835A019" w14:textId="77777777" w:rsidR="00B23E4B" w:rsidRPr="006369F2" w:rsidRDefault="00B23E4B" w:rsidP="00942BB1">
            <w:pPr>
              <w:pStyle w:val="af3"/>
              <w:tabs>
                <w:tab w:val="left" w:pos="567"/>
              </w:tabs>
              <w:ind w:firstLine="0"/>
              <w:rPr>
                <w:lang w:val="en-US"/>
              </w:rPr>
            </w:pPr>
            <w:r w:rsidRPr="006369F2">
              <w:rPr>
                <w:lang w:val="en-US"/>
              </w:rPr>
              <w:t xml:space="preserve">13.1. Perioada de garanție curge de la data recepției la terminarea lucrărilor și </w:t>
            </w:r>
            <w:proofErr w:type="gramStart"/>
            <w:r w:rsidRPr="006369F2">
              <w:rPr>
                <w:lang w:val="en-US"/>
              </w:rPr>
              <w:t>este  de</w:t>
            </w:r>
            <w:proofErr w:type="gramEnd"/>
            <w:r w:rsidRPr="006369F2">
              <w:rPr>
                <w:lang w:val="en-US"/>
              </w:rPr>
              <w:t xml:space="preserve">  ____ luni. </w:t>
            </w:r>
          </w:p>
          <w:p w14:paraId="2C4B993A" w14:textId="77777777" w:rsidR="00B23E4B" w:rsidRPr="006369F2" w:rsidRDefault="00B23E4B" w:rsidP="00942BB1">
            <w:pPr>
              <w:pStyle w:val="af3"/>
              <w:tabs>
                <w:tab w:val="left" w:pos="567"/>
              </w:tabs>
              <w:ind w:firstLine="0"/>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6B421E1C" w14:textId="77777777" w:rsidR="00B23E4B" w:rsidRPr="007926DA" w:rsidRDefault="00B23E4B" w:rsidP="00942BB1">
            <w:pPr>
              <w:pStyle w:val="af3"/>
              <w:tabs>
                <w:tab w:val="left" w:pos="567"/>
              </w:tabs>
              <w:ind w:firstLine="0"/>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628A026B" w14:textId="77777777" w:rsidR="00B23E4B" w:rsidRPr="007926DA" w:rsidRDefault="00B23E4B" w:rsidP="00942BB1">
            <w:pPr>
              <w:pStyle w:val="af3"/>
              <w:tabs>
                <w:tab w:val="left" w:pos="567"/>
              </w:tabs>
              <w:ind w:firstLine="0"/>
              <w:rPr>
                <w:lang w:val="ro-RO"/>
              </w:rPr>
            </w:pPr>
            <w:r w:rsidRPr="007926DA">
              <w:rPr>
                <w:lang w:val="ro-RO"/>
              </w:rPr>
              <w:t>a) utilizării de materiale, instalaţii sau a unei manopere neconforme cu prevederile contractului și/sau cu prevederile documentației tehnico-economice;</w:t>
            </w:r>
          </w:p>
          <w:p w14:paraId="638BB296" w14:textId="77777777" w:rsidR="00B23E4B" w:rsidRDefault="00B23E4B" w:rsidP="00942BB1">
            <w:pPr>
              <w:pStyle w:val="af3"/>
              <w:tabs>
                <w:tab w:val="left" w:pos="567"/>
              </w:tabs>
              <w:ind w:firstLine="0"/>
              <w:rPr>
                <w:lang w:val="ro-RO"/>
              </w:rPr>
            </w:pPr>
            <w:r w:rsidRPr="007926DA">
              <w:rPr>
                <w:lang w:val="ro-RO"/>
              </w:rPr>
              <w:t>b) neglijenţei sau neîndeplinirii de către Antreprenor a oricăreia dintre obligaţiile care îi revin în baza contractului.</w:t>
            </w:r>
          </w:p>
          <w:p w14:paraId="75E5BE4B" w14:textId="676EE433" w:rsidR="008A6A0D" w:rsidRDefault="00B23E4B" w:rsidP="00A42EB8">
            <w:pPr>
              <w:tabs>
                <w:tab w:val="left" w:pos="360"/>
              </w:tabs>
              <w:jc w:val="both"/>
            </w:pPr>
            <w:r>
              <w:t>13</w:t>
            </w:r>
            <w:r w:rsidRPr="007926DA">
              <w:t xml:space="preserve">.4. Defectele şi lipsurile constatate de Beneficiar, în perioada de garanţie, trebuie aduse la cunoştinţa Antreprenorului, iar acesta, este obligat să remedieze defecţiunea în cel mai scurt timp </w:t>
            </w:r>
            <w:r w:rsidRPr="007926DA">
              <w:lastRenderedPageBreak/>
              <w:t>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0EC47F3D" w14:textId="77777777" w:rsidR="008A6A0D" w:rsidRDefault="008A6A0D" w:rsidP="00A42EB8">
            <w:pPr>
              <w:tabs>
                <w:tab w:val="left" w:pos="360"/>
              </w:tabs>
              <w:jc w:val="both"/>
            </w:pPr>
          </w:p>
          <w:p w14:paraId="4F62F65D" w14:textId="77777777" w:rsidR="00B23E4B" w:rsidRPr="006369F2" w:rsidRDefault="00B23E4B" w:rsidP="00A42EB8">
            <w:pPr>
              <w:tabs>
                <w:tab w:val="left" w:pos="525"/>
              </w:tabs>
              <w:jc w:val="both"/>
              <w:rPr>
                <w:lang w:val="en-US"/>
              </w:rPr>
            </w:pPr>
            <w:r w:rsidRPr="006369F2">
              <w:rPr>
                <w:b/>
                <w:lang w:val="en-US"/>
              </w:rPr>
              <w:t>14. RĂSPUNDEREA PĂRŢILOR</w:t>
            </w:r>
          </w:p>
          <w:p w14:paraId="22922C7F" w14:textId="77777777" w:rsidR="00B23E4B" w:rsidRPr="006369F2" w:rsidRDefault="00B23E4B" w:rsidP="00942BB1">
            <w:pPr>
              <w:pStyle w:val="af3"/>
              <w:tabs>
                <w:tab w:val="left" w:pos="567"/>
              </w:tabs>
              <w:ind w:firstLine="0"/>
              <w:rPr>
                <w:lang w:val="en-US"/>
              </w:rPr>
            </w:pPr>
            <w:r w:rsidRPr="006369F2">
              <w:rPr>
                <w:lang w:val="en-US"/>
              </w:rPr>
              <w:t xml:space="preserve">14.1. Părţile poartă răspundere pentru neexecutarea sau executarea necorespunzătoare a </w:t>
            </w:r>
            <w:proofErr w:type="gramStart"/>
            <w:r w:rsidRPr="006369F2">
              <w:rPr>
                <w:lang w:val="en-US"/>
              </w:rPr>
              <w:t>obligaţiilor  prevăzute</w:t>
            </w:r>
            <w:proofErr w:type="gramEnd"/>
            <w:r w:rsidRPr="006369F2">
              <w:rPr>
                <w:lang w:val="en-US"/>
              </w:rPr>
              <w:t xml:space="preserve"> de prezentul contract în conformitate cu actele normative a Republicii Moldova.</w:t>
            </w:r>
          </w:p>
          <w:p w14:paraId="5CC1CE64" w14:textId="77777777" w:rsidR="00B23E4B" w:rsidRPr="006369F2" w:rsidRDefault="00B23E4B" w:rsidP="00942BB1">
            <w:pPr>
              <w:pStyle w:val="af3"/>
              <w:tabs>
                <w:tab w:val="left" w:pos="567"/>
              </w:tabs>
              <w:ind w:firstLine="0"/>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1217AC65" w14:textId="77777777" w:rsidR="00B23E4B" w:rsidRPr="006369F2" w:rsidRDefault="00B23E4B" w:rsidP="00942BB1">
            <w:pPr>
              <w:pStyle w:val="af3"/>
              <w:tabs>
                <w:tab w:val="left" w:pos="567"/>
              </w:tabs>
              <w:ind w:firstLine="0"/>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14:paraId="313D5EE8" w14:textId="77777777" w:rsidR="00B23E4B" w:rsidRPr="006369F2" w:rsidRDefault="00B23E4B" w:rsidP="00942BB1">
            <w:pPr>
              <w:pStyle w:val="af3"/>
              <w:tabs>
                <w:tab w:val="left" w:pos="567"/>
              </w:tabs>
              <w:ind w:firstLine="0"/>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1A6EB74F" w14:textId="77777777" w:rsidR="00B23E4B" w:rsidRPr="006369F2" w:rsidRDefault="00B23E4B" w:rsidP="00942BB1">
            <w:pPr>
              <w:pStyle w:val="af3"/>
              <w:tabs>
                <w:tab w:val="left" w:pos="567"/>
              </w:tabs>
              <w:ind w:firstLine="0"/>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47B210D" w14:textId="77777777" w:rsidR="00B23E4B" w:rsidRPr="006369F2" w:rsidRDefault="00B23E4B" w:rsidP="00942BB1">
            <w:pPr>
              <w:pStyle w:val="af3"/>
              <w:tabs>
                <w:tab w:val="left" w:pos="567"/>
              </w:tabs>
              <w:ind w:firstLine="0"/>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22AFB0EA" w14:textId="77777777" w:rsidR="00B23E4B" w:rsidRPr="006369F2" w:rsidRDefault="00B23E4B" w:rsidP="00942BB1">
            <w:pPr>
              <w:pStyle w:val="af3"/>
              <w:tabs>
                <w:tab w:val="left" w:pos="567"/>
              </w:tabs>
              <w:ind w:firstLine="0"/>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4922B588" w14:textId="4B8D9EFA" w:rsidR="00B23E4B" w:rsidRPr="006369F2" w:rsidRDefault="00B23E4B" w:rsidP="00A42EB8">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539B08E8" w14:textId="7EDC8F30" w:rsidR="00B23E4B" w:rsidRPr="006369F2" w:rsidRDefault="00942BB1" w:rsidP="00EA0DA4">
            <w:pPr>
              <w:tabs>
                <w:tab w:val="left" w:pos="0"/>
              </w:tabs>
            </w:pPr>
            <w:r>
              <w:t xml:space="preserve"> </w:t>
            </w:r>
            <w:r w:rsidR="00B23E4B"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DB198B3" w14:textId="77777777" w:rsidR="00B23E4B" w:rsidRPr="006369F2" w:rsidRDefault="00B23E4B" w:rsidP="00A42EB8">
            <w:pPr>
              <w:tabs>
                <w:tab w:val="left" w:pos="360"/>
              </w:tabs>
              <w:jc w:val="both"/>
              <w:rPr>
                <w:lang w:val="en-US"/>
              </w:rPr>
            </w:pPr>
          </w:p>
          <w:p w14:paraId="5E8F2692" w14:textId="77777777" w:rsidR="00942BB1" w:rsidRDefault="00B23E4B" w:rsidP="00942BB1">
            <w:pPr>
              <w:tabs>
                <w:tab w:val="left" w:pos="525"/>
              </w:tabs>
              <w:jc w:val="both"/>
              <w:rPr>
                <w:lang w:val="en-US"/>
              </w:rPr>
            </w:pPr>
            <w:r w:rsidRPr="006369F2">
              <w:rPr>
                <w:b/>
                <w:lang w:val="en-US"/>
              </w:rPr>
              <w:t>15. RECLAMAŢII ŞI SANCŢIUNI</w:t>
            </w:r>
          </w:p>
          <w:p w14:paraId="16935340" w14:textId="2399CE61" w:rsidR="00B23E4B" w:rsidRPr="006369F2" w:rsidRDefault="00B23E4B" w:rsidP="00942BB1">
            <w:pPr>
              <w:tabs>
                <w:tab w:val="left" w:pos="525"/>
              </w:tabs>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CED843C" w14:textId="77777777" w:rsidR="00B23E4B" w:rsidRPr="006369F2" w:rsidRDefault="00B23E4B" w:rsidP="00942BB1">
            <w:pPr>
              <w:jc w:val="both"/>
              <w:rPr>
                <w:color w:val="000000"/>
                <w:lang w:val="en-US"/>
              </w:rPr>
            </w:pPr>
            <w:r w:rsidRPr="006369F2">
              <w:rPr>
                <w:color w:val="000000"/>
                <w:lang w:val="en-US"/>
              </w:rPr>
              <w:t>15.2. Beneficiarul va notifica Antreprenorul în scris cu privire la deducerea acestor penalități și modul de calcul.</w:t>
            </w:r>
          </w:p>
          <w:p w14:paraId="2EF6BE4D" w14:textId="77777777" w:rsidR="00B23E4B" w:rsidRPr="006369F2" w:rsidRDefault="00B23E4B" w:rsidP="00942BB1">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4AEF54E8" w14:textId="77777777" w:rsidR="00B23E4B" w:rsidRPr="006369F2" w:rsidRDefault="00B23E4B" w:rsidP="00942BB1">
            <w:pPr>
              <w:jc w:val="both"/>
              <w:rPr>
                <w:lang w:val="en-US"/>
              </w:rPr>
            </w:pPr>
            <w:r w:rsidRPr="006369F2">
              <w:rPr>
                <w:lang w:val="en-US"/>
              </w:rPr>
              <w:t xml:space="preserve">15.4. Antreprenorul nu datorează penalități de întârziere atunci când întârzierile sunt urmare a lipsei frontului de lucru, datorate culpei Beneficiarului. În această ipoteză termenul de execuţie ce </w:t>
            </w:r>
            <w:r w:rsidRPr="006369F2">
              <w:rPr>
                <w:lang w:val="en-US"/>
              </w:rPr>
              <w:lastRenderedPageBreak/>
              <w:t>curge împotriva Antreprenorului va fi prelungit cu durata acestui impediment, constatat în scris de către părți și încheierea unui acord adiţional la contract.</w:t>
            </w:r>
          </w:p>
          <w:p w14:paraId="5A992651" w14:textId="77777777" w:rsidR="00B23E4B" w:rsidRPr="00F538D1" w:rsidRDefault="00B23E4B" w:rsidP="00942BB1">
            <w:pPr>
              <w:jc w:val="both"/>
            </w:pPr>
            <w:r w:rsidRPr="006369F2">
              <w:rPr>
                <w:lang w:val="en-US"/>
              </w:rPr>
              <w:t xml:space="preserve">15.5. Pentru refuzul de a executa lucrările prevăzute în prezentul contract, Antreprenorul suportă o penalitate în valoare de _____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405FC9B1" w14:textId="77777777" w:rsidR="00B23E4B" w:rsidRPr="00F538D1" w:rsidRDefault="00B23E4B" w:rsidP="00942BB1">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35C96417" w14:textId="77777777" w:rsidR="00B23E4B" w:rsidRPr="006369F2" w:rsidRDefault="00B23E4B" w:rsidP="00942BB1">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0A11A990" w14:textId="77777777" w:rsidR="00B23E4B" w:rsidRPr="006369F2" w:rsidRDefault="00B23E4B" w:rsidP="00A42EB8">
            <w:pPr>
              <w:tabs>
                <w:tab w:val="left" w:pos="360"/>
              </w:tabs>
              <w:jc w:val="both"/>
              <w:rPr>
                <w:lang w:val="en-US"/>
              </w:rPr>
            </w:pPr>
          </w:p>
          <w:p w14:paraId="62A2BFAB" w14:textId="77777777" w:rsidR="00B23E4B" w:rsidRPr="00DB0E74" w:rsidRDefault="00B23E4B" w:rsidP="00A42EB8">
            <w:pPr>
              <w:tabs>
                <w:tab w:val="left" w:pos="540"/>
              </w:tabs>
              <w:jc w:val="both"/>
              <w:rPr>
                <w:b/>
                <w:lang w:val="en-US"/>
              </w:rPr>
            </w:pPr>
            <w:r w:rsidRPr="00DB0E74">
              <w:rPr>
                <w:b/>
                <w:lang w:val="en-US"/>
              </w:rPr>
              <w:t xml:space="preserve">16. GARANŢIA DE BUNĂ EXECUŢIE A CONTRACTULUI </w:t>
            </w:r>
          </w:p>
          <w:p w14:paraId="189FF278" w14:textId="77777777" w:rsidR="00B23E4B" w:rsidRPr="00304B34" w:rsidRDefault="00B23E4B" w:rsidP="00942BB1">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B2595EC" w14:textId="77777777" w:rsidR="00B23E4B" w:rsidRPr="00942BB1" w:rsidRDefault="00B23E4B" w:rsidP="00942BB1">
            <w:pPr>
              <w:jc w:val="both"/>
              <w:rPr>
                <w:color w:val="000000" w:themeColor="text1"/>
              </w:rPr>
            </w:pPr>
            <w:r>
              <w:t>16</w:t>
            </w:r>
            <w:r w:rsidRPr="00304B34">
              <w:t xml:space="preserve">.2. Cuantumul garanţiei de bună execuţie a </w:t>
            </w:r>
            <w:r>
              <w:t xml:space="preserve">contractului reprezintă _____ </w:t>
            </w:r>
            <w:r w:rsidRPr="00942BB1">
              <w:rPr>
                <w:color w:val="000000" w:themeColor="text1"/>
              </w:rPr>
              <w:t xml:space="preserve">%  </w:t>
            </w:r>
            <w:r w:rsidRPr="00942BB1">
              <w:rPr>
                <w:color w:val="000000" w:themeColor="text1"/>
                <w:shd w:val="clear" w:color="auto" w:fill="FFFFFF"/>
              </w:rPr>
              <w:t xml:space="preserve">din valoarea de deviz a contractului de achiziţii publice </w:t>
            </w:r>
            <w:r w:rsidRPr="00942BB1">
              <w:rPr>
                <w:color w:val="000000" w:themeColor="text1"/>
              </w:rPr>
              <w:t>şi se va constitui fie:</w:t>
            </w:r>
          </w:p>
          <w:p w14:paraId="7BF55EA4" w14:textId="77777777" w:rsidR="00B23E4B" w:rsidRPr="00304B34" w:rsidRDefault="00B23E4B" w:rsidP="00942BB1">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0F3CA69A" w14:textId="77777777" w:rsidR="00B23E4B" w:rsidRPr="00942BB1" w:rsidRDefault="00B23E4B" w:rsidP="00942BB1">
            <w:pPr>
              <w:jc w:val="both"/>
              <w:rPr>
                <w:color w:val="000000" w:themeColor="text1"/>
              </w:rPr>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942BB1">
              <w:rPr>
                <w:color w:val="000000" w:themeColor="text1"/>
                <w:shd w:val="clear" w:color="auto" w:fill="FFFFFF"/>
              </w:rPr>
              <w:t>valoarea de deviz a contractului</w:t>
            </w:r>
            <w:r w:rsidRPr="00942BB1">
              <w:rPr>
                <w:color w:val="000000" w:themeColor="text1"/>
              </w:rPr>
              <w:t>.</w:t>
            </w:r>
          </w:p>
          <w:p w14:paraId="24D02083" w14:textId="77777777" w:rsidR="00B23E4B" w:rsidRPr="00304B34" w:rsidRDefault="00B23E4B" w:rsidP="00942BB1">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5F7C0EC4" w14:textId="77777777" w:rsidR="00B23E4B" w:rsidRPr="00304B34" w:rsidRDefault="00B23E4B" w:rsidP="00942BB1">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354F527D" w14:textId="77777777" w:rsidR="00B23E4B" w:rsidRPr="00304B34" w:rsidRDefault="00B23E4B" w:rsidP="00942BB1">
            <w:pPr>
              <w:jc w:val="both"/>
            </w:pPr>
            <w:r>
              <w:t>16</w:t>
            </w:r>
            <w:r w:rsidRPr="00304B34">
              <w:t>.5. Beneficiarul va executa garanţia de bună execuţie, în eventualitatea în care:</w:t>
            </w:r>
          </w:p>
          <w:p w14:paraId="3F1C64B8" w14:textId="77777777" w:rsidR="00B23E4B" w:rsidRPr="00304B34" w:rsidRDefault="00B23E4B" w:rsidP="00B94C96">
            <w:pPr>
              <w:jc w:val="both"/>
            </w:pPr>
            <w:r w:rsidRPr="00304B34">
              <w:t xml:space="preserve">a) oricând pe parcursul îndeplinirii contractului, în limita prejudiciului creat, în conformitate cu </w:t>
            </w:r>
            <w:r>
              <w:t>actele normative</w:t>
            </w:r>
            <w:r w:rsidRPr="00304B34">
              <w:t>;</w:t>
            </w:r>
          </w:p>
          <w:p w14:paraId="3F50C27B" w14:textId="77777777" w:rsidR="00B23E4B" w:rsidRPr="00304B34" w:rsidRDefault="00B23E4B" w:rsidP="00B94C96">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5E5C04C5" w14:textId="77777777" w:rsidR="001A4F91" w:rsidRDefault="00B23E4B" w:rsidP="00B94C96">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2EA7F6A7" w14:textId="6FB06D3F" w:rsidR="00B23E4B" w:rsidRPr="001A4F91" w:rsidRDefault="00B23E4B" w:rsidP="00B94C96">
            <w:pPr>
              <w:jc w:val="both"/>
            </w:pPr>
            <w:r w:rsidRPr="001A4F91">
              <w:t>16.7. Restituirea garanţiei de bună execuţie a contractului se va face în conformitate cu prevederile Codul urbanismului și construcțiilor al Republicii Moldova nr.</w:t>
            </w:r>
            <w:r>
              <w:rPr>
                <w:lang w:val="en-US"/>
              </w:rPr>
              <w:t xml:space="preserve"> </w:t>
            </w:r>
            <w:r w:rsidRPr="007926DA">
              <w:rPr>
                <w:lang w:val="en-US"/>
              </w:rPr>
              <w:t>434/2023.</w:t>
            </w:r>
          </w:p>
          <w:p w14:paraId="7CAE3BE2" w14:textId="77777777" w:rsidR="00B23E4B" w:rsidRPr="006369F2" w:rsidRDefault="00B23E4B" w:rsidP="00A42EB8">
            <w:pPr>
              <w:tabs>
                <w:tab w:val="left" w:pos="360"/>
              </w:tabs>
              <w:jc w:val="both"/>
              <w:rPr>
                <w:lang w:val="en-US"/>
              </w:rPr>
            </w:pPr>
          </w:p>
          <w:p w14:paraId="433C376D" w14:textId="73A136F0" w:rsidR="00B23E4B" w:rsidRPr="00DB0E74" w:rsidRDefault="00B23E4B" w:rsidP="001A4F91">
            <w:pPr>
              <w:pStyle w:val="a"/>
              <w:numPr>
                <w:ilvl w:val="0"/>
                <w:numId w:val="31"/>
              </w:numPr>
              <w:tabs>
                <w:tab w:val="left" w:pos="525"/>
              </w:tabs>
              <w:contextualSpacing/>
            </w:pPr>
            <w:r w:rsidRPr="001A4F91">
              <w:rPr>
                <w:b/>
              </w:rPr>
              <w:t>SOLUŢIONAREA LITIGIILOR</w:t>
            </w:r>
          </w:p>
          <w:p w14:paraId="782720D8" w14:textId="77777777" w:rsidR="00B23E4B" w:rsidRPr="006369F2" w:rsidRDefault="00B23E4B" w:rsidP="00B94C96">
            <w:pPr>
              <w:pStyle w:val="a"/>
              <w:numPr>
                <w:ilvl w:val="0"/>
                <w:numId w:val="0"/>
              </w:numPr>
              <w:tabs>
                <w:tab w:val="left" w:pos="3465"/>
              </w:tabs>
            </w:pPr>
            <w:r w:rsidRPr="006369F2">
              <w:lastRenderedPageBreak/>
              <w:t>17.1. Beneficiarul și Antreprenorul vor face eforturi pentru a rezolva pe cale amiabilă orice neînţelegere sau litigiu care se poate ivi intre ei, în cadrul sau în legătură cu îndeplinirea Contractului.</w:t>
            </w:r>
          </w:p>
          <w:p w14:paraId="1023ECEB" w14:textId="77777777" w:rsidR="00B23E4B" w:rsidRPr="006369F2" w:rsidRDefault="00B23E4B" w:rsidP="00B94C96">
            <w:pPr>
              <w:pStyle w:val="a"/>
              <w:numPr>
                <w:ilvl w:val="0"/>
                <w:numId w:val="0"/>
              </w:numPr>
              <w:tabs>
                <w:tab w:val="left" w:pos="3465"/>
              </w:tabs>
            </w:pPr>
            <w:r w:rsidRPr="006369F2">
              <w:t>17.2. În ipoteza în care părţile nu reusesc o soluţionare amiabila în termen de _____ zile, fiecare dintre acestea poate solicita ca litigiul să se soluţioneze de către instantele judecătoreşti competente.</w:t>
            </w:r>
          </w:p>
          <w:p w14:paraId="4D449CF5" w14:textId="77777777" w:rsidR="00B23E4B" w:rsidRPr="006369F2" w:rsidRDefault="00B23E4B" w:rsidP="00B94C96">
            <w:pPr>
              <w:pStyle w:val="a"/>
              <w:numPr>
                <w:ilvl w:val="0"/>
                <w:numId w:val="0"/>
              </w:numPr>
              <w:tabs>
                <w:tab w:val="left" w:pos="567"/>
              </w:tabs>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369F2">
              <w:t xml:space="preserve">Costurile cercetărilor efectuate le </w:t>
            </w:r>
            <w:proofErr w:type="gramStart"/>
            <w:r w:rsidRPr="006369F2">
              <w:t>suportă  partea</w:t>
            </w:r>
            <w:proofErr w:type="gramEnd"/>
            <w:r w:rsidRPr="006369F2">
              <w:t xml:space="preserve"> a cărei culpă a fost dovedită.</w:t>
            </w:r>
          </w:p>
          <w:p w14:paraId="5C463593" w14:textId="77777777" w:rsidR="00B23E4B" w:rsidRPr="006369F2" w:rsidRDefault="00B23E4B" w:rsidP="00A42EB8">
            <w:pPr>
              <w:tabs>
                <w:tab w:val="left" w:pos="567"/>
              </w:tabs>
              <w:jc w:val="both"/>
              <w:rPr>
                <w:b/>
                <w:lang w:val="en-US"/>
              </w:rPr>
            </w:pPr>
          </w:p>
          <w:p w14:paraId="0C8228B0" w14:textId="77777777" w:rsidR="00B23E4B" w:rsidRPr="006369F2" w:rsidRDefault="00B23E4B" w:rsidP="00A42EB8">
            <w:pPr>
              <w:tabs>
                <w:tab w:val="left" w:pos="567"/>
              </w:tabs>
              <w:jc w:val="both"/>
              <w:rPr>
                <w:b/>
                <w:lang w:val="en-US"/>
              </w:rPr>
            </w:pPr>
            <w:r w:rsidRPr="006369F2">
              <w:rPr>
                <w:b/>
                <w:lang w:val="en-US"/>
              </w:rPr>
              <w:t>18. REZOLUȚIUNEA CONTRACTULUI</w:t>
            </w:r>
          </w:p>
          <w:p w14:paraId="785FAB12" w14:textId="77777777" w:rsidR="00B23E4B" w:rsidRPr="006369F2" w:rsidRDefault="00B23E4B" w:rsidP="00C57902">
            <w:pPr>
              <w:pStyle w:val="af3"/>
              <w:tabs>
                <w:tab w:val="left" w:pos="567"/>
              </w:tabs>
              <w:ind w:firstLine="0"/>
              <w:rPr>
                <w:lang w:val="en-US"/>
              </w:rPr>
            </w:pPr>
            <w:r w:rsidRPr="006369F2">
              <w:rPr>
                <w:lang w:val="en-US"/>
              </w:rPr>
              <w:t xml:space="preserve">18.1. Antreprenorul poate cere rezoluțiunea contractului, dacă: </w:t>
            </w:r>
          </w:p>
          <w:p w14:paraId="0932C827" w14:textId="77777777" w:rsidR="00B23E4B" w:rsidRPr="006369F2" w:rsidRDefault="00B23E4B" w:rsidP="00A42EB8">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7C354852" w14:textId="77777777" w:rsidR="00B23E4B" w:rsidRPr="006369F2" w:rsidRDefault="00B23E4B" w:rsidP="00B23E4B">
            <w:pPr>
              <w:numPr>
                <w:ilvl w:val="0"/>
                <w:numId w:val="12"/>
              </w:numPr>
              <w:tabs>
                <w:tab w:val="left" w:pos="1276"/>
              </w:tabs>
              <w:ind w:left="0" w:hanging="425"/>
              <w:jc w:val="both"/>
              <w:rPr>
                <w:lang w:val="en-US"/>
              </w:rPr>
            </w:pPr>
            <w:r w:rsidRPr="006369F2">
              <w:rPr>
                <w:lang w:val="en-US"/>
              </w:rPr>
              <w:t xml:space="preserve">b) Beneficiarul nu onorează o plată scadentă mai mult de 3 luni; </w:t>
            </w:r>
          </w:p>
          <w:p w14:paraId="0E51335C" w14:textId="77777777" w:rsidR="00435821" w:rsidRDefault="00B23E4B" w:rsidP="00C57902">
            <w:pPr>
              <w:pStyle w:val="a"/>
              <w:numPr>
                <w:ilvl w:val="0"/>
                <w:numId w:val="14"/>
              </w:numPr>
              <w:tabs>
                <w:tab w:val="clear" w:pos="1134"/>
                <w:tab w:val="left" w:pos="1276"/>
              </w:tabs>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14:paraId="47C01466" w14:textId="1B7870C1" w:rsidR="00B23E4B" w:rsidRPr="00435821" w:rsidRDefault="00B23E4B" w:rsidP="00C57902">
            <w:pPr>
              <w:tabs>
                <w:tab w:val="left" w:pos="1276"/>
              </w:tabs>
              <w:ind w:left="360" w:hanging="360"/>
              <w:contextualSpacing/>
              <w:jc w:val="both"/>
            </w:pPr>
            <w:r w:rsidRPr="00435821">
              <w:t xml:space="preserve">18.2. Beneficiarul poate cere rezoluțiunea contractului, dacă: </w:t>
            </w:r>
          </w:p>
          <w:p w14:paraId="2EDB5D87" w14:textId="77777777" w:rsidR="00B23E4B" w:rsidRPr="006369F2" w:rsidRDefault="00B23E4B" w:rsidP="00C57902">
            <w:pPr>
              <w:tabs>
                <w:tab w:val="left" w:pos="1276"/>
              </w:tabs>
              <w:ind w:left="360" w:hanging="360"/>
              <w:contextualSpacing/>
              <w:jc w:val="both"/>
            </w:pPr>
            <w:r w:rsidRPr="006369F2">
              <w:t>a) Antreprenorul se află în incapacitate de plată, lichidare sau bunurile acestuia sunt subsechestru;</w:t>
            </w:r>
          </w:p>
          <w:p w14:paraId="309FE108" w14:textId="77777777" w:rsidR="00B23E4B" w:rsidRPr="006369F2" w:rsidRDefault="00B23E4B" w:rsidP="00A42EB8">
            <w:pPr>
              <w:tabs>
                <w:tab w:val="left" w:pos="1276"/>
              </w:tabs>
              <w:contextualSpacing/>
              <w:jc w:val="both"/>
            </w:pPr>
            <w:r w:rsidRPr="006369F2">
              <w:t xml:space="preserve">b) Antreprenorul nu începe lucrările fără să aibă un motiv justificat sau nu reia lucrările suspendate, în termenul stabilit de la primirea dispoziţiei scrise de începere/reîncepere a lucrărilor; </w:t>
            </w:r>
          </w:p>
          <w:p w14:paraId="0088B359" w14:textId="77777777" w:rsidR="00B23E4B" w:rsidRPr="006369F2" w:rsidRDefault="00B23E4B" w:rsidP="00A42EB8">
            <w:pPr>
              <w:tabs>
                <w:tab w:val="left" w:pos="1276"/>
              </w:tabs>
              <w:contextualSpacing/>
              <w:jc w:val="both"/>
            </w:pPr>
            <w:r w:rsidRPr="006369F2">
              <w:t>c) Antreprenorul nu a îndepărtat materialele necorespunzătoare de pe şantier sau nu a refăcut o lucrare în termenul stabilit de către beneficiar;</w:t>
            </w:r>
          </w:p>
          <w:p w14:paraId="1754FCBB" w14:textId="77777777" w:rsidR="00B23E4B" w:rsidRPr="006369F2" w:rsidRDefault="00B23E4B" w:rsidP="00A42EB8">
            <w:pPr>
              <w:tabs>
                <w:tab w:val="left" w:pos="1276"/>
              </w:tabs>
              <w:contextualSpacing/>
              <w:jc w:val="both"/>
            </w:pPr>
            <w:r w:rsidRPr="006369F2">
              <w:t>d) Antreprenorul nu furnizează/menține garanția de bună execuție în condițiile solicitate prin prezentul contract;</w:t>
            </w:r>
          </w:p>
          <w:p w14:paraId="32704988" w14:textId="77777777" w:rsidR="00B23E4B" w:rsidRPr="006369F2" w:rsidRDefault="00B23E4B" w:rsidP="00A42EB8">
            <w:pPr>
              <w:tabs>
                <w:tab w:val="left" w:pos="1276"/>
              </w:tabs>
              <w:contextualSpacing/>
              <w:jc w:val="both"/>
            </w:pPr>
            <w:r w:rsidRPr="006369F2">
              <w:t xml:space="preserve">e) Antreprenorul notifică Beneficiarul că datorită unor conjuncturi economice din motive neimputabile Antreprenorului, este în imposibilitate de a continua îndeplinirea obligaţiunilor contractuale. </w:t>
            </w:r>
          </w:p>
          <w:p w14:paraId="18C1C335" w14:textId="77777777" w:rsidR="00B23E4B" w:rsidRPr="006369F2" w:rsidRDefault="00B23E4B" w:rsidP="00C57902">
            <w:pPr>
              <w:pStyle w:val="a"/>
              <w:numPr>
                <w:ilvl w:val="0"/>
                <w:numId w:val="0"/>
              </w:numPr>
              <w:tabs>
                <w:tab w:val="clear" w:pos="1134"/>
                <w:tab w:val="left" w:pos="1276"/>
              </w:tabs>
              <w:ind w:left="3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5C6A8D73" w14:textId="77777777" w:rsidR="00B23E4B" w:rsidRPr="006369F2" w:rsidRDefault="00B23E4B" w:rsidP="00356509">
            <w:pPr>
              <w:pStyle w:val="af3"/>
              <w:tabs>
                <w:tab w:val="left" w:pos="567"/>
              </w:tabs>
              <w:ind w:left="30" w:firstLine="0"/>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7EC15804" w14:textId="77777777" w:rsidR="00B23E4B" w:rsidRPr="006369F2" w:rsidRDefault="00B23E4B" w:rsidP="00356509">
            <w:pPr>
              <w:pStyle w:val="af3"/>
              <w:tabs>
                <w:tab w:val="left" w:pos="567"/>
              </w:tabs>
              <w:ind w:left="30" w:firstLine="0"/>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5A5A94E0" w14:textId="77777777" w:rsidR="00B23E4B" w:rsidRPr="006369F2" w:rsidRDefault="00B23E4B" w:rsidP="00356509">
            <w:pPr>
              <w:pStyle w:val="af3"/>
              <w:tabs>
                <w:tab w:val="left" w:pos="567"/>
              </w:tabs>
              <w:ind w:left="30" w:firstLine="0"/>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00E464A" w14:textId="77777777" w:rsidR="00B23E4B" w:rsidRPr="006369F2" w:rsidRDefault="00B23E4B" w:rsidP="00356509">
            <w:pPr>
              <w:pStyle w:val="af3"/>
              <w:tabs>
                <w:tab w:val="left" w:pos="567"/>
              </w:tabs>
              <w:ind w:left="30" w:firstLine="0"/>
              <w:rPr>
                <w:lang w:val="en-US"/>
              </w:rPr>
            </w:pPr>
            <w:r w:rsidRPr="006369F2">
              <w:rPr>
                <w:lang w:val="en-US"/>
              </w:rPr>
              <w:t xml:space="preserve">18.7. După rezoluțiunea contractului, Beneficiarul poate continua execuţia lucrărilor cu respectarea prevederilor legale. </w:t>
            </w:r>
          </w:p>
          <w:p w14:paraId="1EAB7AD3" w14:textId="77777777" w:rsidR="00B23E4B" w:rsidRPr="006369F2" w:rsidRDefault="00B23E4B" w:rsidP="00356509">
            <w:pPr>
              <w:pStyle w:val="af3"/>
              <w:tabs>
                <w:tab w:val="left" w:pos="567"/>
              </w:tabs>
              <w:ind w:firstLine="0"/>
              <w:rPr>
                <w:lang w:val="en-US"/>
              </w:rPr>
            </w:pPr>
            <w:r w:rsidRPr="006369F2">
              <w:rPr>
                <w:lang w:val="en-US"/>
              </w:rPr>
              <w:t>18.8. Cazuri specifice de încetare a contractului de achiziţii publice:</w:t>
            </w:r>
          </w:p>
          <w:p w14:paraId="3393A062" w14:textId="77777777" w:rsidR="00B23E4B" w:rsidRPr="006369F2" w:rsidRDefault="00B23E4B" w:rsidP="00356509">
            <w:pPr>
              <w:pStyle w:val="af3"/>
              <w:tabs>
                <w:tab w:val="left" w:pos="567"/>
              </w:tabs>
              <w:ind w:left="30" w:firstLine="0"/>
              <w:rPr>
                <w:lang w:val="en-US"/>
              </w:rPr>
            </w:pPr>
            <w:r w:rsidRPr="006369F2">
              <w:rPr>
                <w:lang w:val="en-US"/>
              </w:rPr>
              <w:t>Beneficiarul are dreptul de a rezolvi unilateral un contract de achiziţii publice în perioada de valabilitate a acestuia în una dintre următoarele situaţii:</w:t>
            </w:r>
          </w:p>
          <w:p w14:paraId="417C9E20" w14:textId="77777777" w:rsidR="00B23E4B" w:rsidRPr="006369F2" w:rsidRDefault="00B23E4B" w:rsidP="00435821">
            <w:pPr>
              <w:pStyle w:val="af3"/>
              <w:tabs>
                <w:tab w:val="left" w:pos="567"/>
              </w:tabs>
              <w:ind w:left="30" w:firstLine="0"/>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64CB1940" w14:textId="77777777" w:rsidR="00B23E4B" w:rsidRPr="006369F2" w:rsidRDefault="00B23E4B" w:rsidP="00435821">
            <w:pPr>
              <w:pStyle w:val="af3"/>
              <w:tabs>
                <w:tab w:val="left" w:pos="567"/>
              </w:tabs>
              <w:ind w:left="30" w:firstLine="0"/>
              <w:rPr>
                <w:lang w:val="en-US"/>
              </w:rPr>
            </w:pPr>
            <w:r w:rsidRPr="006369F2">
              <w:rPr>
                <w:lang w:val="en-US"/>
              </w:rPr>
              <w:lastRenderedPageBreak/>
              <w:t>b) contractul a făcut obiectul unei modificări substanțiale care necesita o nouă procedură de achiziție publică în conformitate cu art. 76 al Legii nr. 131/2015 privind achizițiile publice;</w:t>
            </w:r>
          </w:p>
          <w:p w14:paraId="69CFCAB6" w14:textId="2476FBA0" w:rsidR="00A42EB8" w:rsidRPr="006369F2" w:rsidRDefault="00B23E4B" w:rsidP="000E27AF">
            <w:pPr>
              <w:tabs>
                <w:tab w:val="left" w:pos="567"/>
              </w:tabs>
              <w:ind w:left="30"/>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508123B" w14:textId="77777777" w:rsidR="00B23E4B" w:rsidRPr="006369F2" w:rsidRDefault="00B23E4B" w:rsidP="00A42EB8">
            <w:pPr>
              <w:tabs>
                <w:tab w:val="left" w:pos="567"/>
              </w:tabs>
              <w:jc w:val="both"/>
              <w:rPr>
                <w:b/>
                <w:lang w:val="en-US"/>
              </w:rPr>
            </w:pPr>
            <w:r w:rsidRPr="006369F2">
              <w:rPr>
                <w:b/>
                <w:lang w:val="en-US"/>
              </w:rPr>
              <w:t>19. DISPOZIȚII FINALE</w:t>
            </w:r>
          </w:p>
          <w:p w14:paraId="31B057BF" w14:textId="77777777" w:rsidR="00B23E4B" w:rsidRPr="006369F2" w:rsidRDefault="00B23E4B" w:rsidP="00356509">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5230CF5" w14:textId="77777777" w:rsidR="00B23E4B" w:rsidRPr="006369F2" w:rsidRDefault="00B23E4B" w:rsidP="00356509">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3CB4F34A" w14:textId="77777777" w:rsidR="00B23E4B" w:rsidRPr="006369F2" w:rsidRDefault="00B23E4B" w:rsidP="00356509">
            <w:pPr>
              <w:jc w:val="both"/>
              <w:rPr>
                <w:lang w:val="en-US"/>
              </w:rPr>
            </w:pPr>
            <w:r w:rsidRPr="006369F2">
              <w:rPr>
                <w:lang w:val="en-US"/>
              </w:rPr>
              <w:t>19.3. Prezentul contract este întocmit în limba de română, în două exemplare de valoare juridică egală, câte un exemplar pentru Beneficiar și Antreprenor.</w:t>
            </w:r>
          </w:p>
          <w:p w14:paraId="04E62106" w14:textId="77777777" w:rsidR="00B23E4B" w:rsidRPr="006369F2" w:rsidRDefault="00B23E4B" w:rsidP="00356509">
            <w:pPr>
              <w:pStyle w:val="af3"/>
              <w:tabs>
                <w:tab w:val="left" w:pos="567"/>
              </w:tabs>
              <w:ind w:firstLine="0"/>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B8D8D11" w14:textId="77777777" w:rsidR="00B23E4B" w:rsidRDefault="00B23E4B" w:rsidP="00356509">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50698D42" w14:textId="77777777" w:rsidR="00B23E4B" w:rsidRDefault="00B23E4B" w:rsidP="00A42EB8">
            <w:pPr>
              <w:tabs>
                <w:tab w:val="left" w:pos="2295"/>
              </w:tabs>
              <w:jc w:val="both"/>
            </w:pPr>
          </w:p>
          <w:p w14:paraId="7C5CECC6" w14:textId="77777777" w:rsidR="00B23E4B" w:rsidRPr="00FF430B" w:rsidRDefault="00B23E4B" w:rsidP="00B23E4B">
            <w:pPr>
              <w:pStyle w:val="a"/>
              <w:numPr>
                <w:ilvl w:val="0"/>
                <w:numId w:val="26"/>
              </w:numPr>
              <w:tabs>
                <w:tab w:val="clear" w:pos="1134"/>
                <w:tab w:val="left" w:pos="525"/>
                <w:tab w:val="left" w:pos="2295"/>
              </w:tabs>
              <w:ind w:left="0" w:firstLine="0"/>
              <w:jc w:val="center"/>
            </w:pPr>
            <w:r w:rsidRPr="00FF430B">
              <w:rPr>
                <w:b/>
              </w:rPr>
              <w:t>PARTEA CE ȚINE DE CONDIȚIILE</w:t>
            </w:r>
          </w:p>
          <w:p w14:paraId="13F452EE" w14:textId="77777777" w:rsidR="00B23E4B" w:rsidRPr="00FF430B" w:rsidRDefault="00B23E4B" w:rsidP="00244E9E">
            <w:pPr>
              <w:tabs>
                <w:tab w:val="left" w:pos="2295"/>
              </w:tabs>
              <w:jc w:val="center"/>
            </w:pPr>
            <w:r w:rsidRPr="00244E9E">
              <w:rPr>
                <w:b/>
              </w:rPr>
              <w:t>SPECIALE A CONTRACTULUI</w:t>
            </w:r>
          </w:p>
          <w:p w14:paraId="1F1E36A0" w14:textId="77777777" w:rsidR="00B23E4B" w:rsidRPr="00E75501" w:rsidRDefault="00B23E4B" w:rsidP="00A42EB8">
            <w:pPr>
              <w:jc w:val="center"/>
              <w:rPr>
                <w:i/>
              </w:rPr>
            </w:pPr>
            <w:r w:rsidRPr="00FF430B">
              <w:t xml:space="preserve">             </w:t>
            </w:r>
            <w:r w:rsidRPr="00E75501">
              <w:rPr>
                <w:i/>
              </w:rPr>
              <w:t>(</w:t>
            </w:r>
            <w:r w:rsidRPr="00E75501">
              <w:rPr>
                <w:i/>
                <w:sz w:val="20"/>
                <w:szCs w:val="20"/>
              </w:rPr>
              <w:t>LA NECESITATE)</w:t>
            </w:r>
          </w:p>
          <w:p w14:paraId="65225A82" w14:textId="77777777" w:rsidR="00B23E4B" w:rsidRPr="00E75501" w:rsidRDefault="00B23E4B" w:rsidP="00B23E4B">
            <w:pPr>
              <w:pStyle w:val="a"/>
              <w:numPr>
                <w:ilvl w:val="0"/>
                <w:numId w:val="15"/>
              </w:numPr>
              <w:tabs>
                <w:tab w:val="clear" w:pos="1134"/>
              </w:tabs>
              <w:spacing w:line="276" w:lineRule="auto"/>
              <w:ind w:left="0"/>
              <w:contextualSpacing/>
            </w:pPr>
            <w:r w:rsidRPr="00FF430B">
              <w:rPr>
                <w:b/>
              </w:rPr>
              <w:t xml:space="preserve">                 </w:t>
            </w:r>
          </w:p>
          <w:p w14:paraId="71F72AE1" w14:textId="77777777" w:rsidR="00B23E4B" w:rsidRPr="00E75501" w:rsidRDefault="00B23E4B" w:rsidP="00B23E4B">
            <w:pPr>
              <w:pStyle w:val="a"/>
              <w:numPr>
                <w:ilvl w:val="0"/>
                <w:numId w:val="15"/>
              </w:numPr>
              <w:tabs>
                <w:tab w:val="clear" w:pos="1134"/>
              </w:tabs>
              <w:spacing w:line="276" w:lineRule="auto"/>
              <w:ind w:left="0"/>
              <w:contextualSpacing/>
            </w:pPr>
          </w:p>
          <w:p w14:paraId="3234EB08" w14:textId="77777777" w:rsidR="00B23E4B" w:rsidRPr="00244E9E" w:rsidRDefault="00B23E4B" w:rsidP="00244E9E">
            <w:pPr>
              <w:spacing w:line="276" w:lineRule="auto"/>
              <w:jc w:val="center"/>
              <w:rPr>
                <w:b/>
              </w:rPr>
            </w:pPr>
            <w:r w:rsidRPr="00244E9E">
              <w:rPr>
                <w:b/>
              </w:rPr>
              <w:t>RECHIZITELE JURIDICE, POŞTALE ŞI DE PLĂŢI ALE PĂRŢILOR</w:t>
            </w:r>
          </w:p>
          <w:p w14:paraId="33295DF6" w14:textId="77777777" w:rsidR="00B23E4B" w:rsidRPr="006369F2" w:rsidRDefault="00B23E4B" w:rsidP="00244E9E">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B23E4B" w:rsidRPr="00923433" w14:paraId="15BCE906" w14:textId="77777777" w:rsidTr="00A42EB8">
              <w:tc>
                <w:tcPr>
                  <w:tcW w:w="4675" w:type="dxa"/>
                </w:tcPr>
                <w:p w14:paraId="550667DB" w14:textId="77777777" w:rsidR="00B23E4B" w:rsidRPr="006369F2" w:rsidRDefault="00B23E4B" w:rsidP="00A42EB8">
                  <w:pPr>
                    <w:tabs>
                      <w:tab w:val="left" w:pos="3295"/>
                    </w:tabs>
                    <w:rPr>
                      <w:b/>
                      <w:lang w:val="en-US"/>
                    </w:rPr>
                  </w:pPr>
                  <w:r w:rsidRPr="006369F2">
                    <w:rPr>
                      <w:b/>
                      <w:iCs/>
                      <w:lang w:val="en-US"/>
                    </w:rPr>
                    <w:t>BENEFICIAR</w:t>
                  </w:r>
                </w:p>
              </w:tc>
              <w:tc>
                <w:tcPr>
                  <w:tcW w:w="4680" w:type="dxa"/>
                </w:tcPr>
                <w:p w14:paraId="71CB0CF4" w14:textId="77777777" w:rsidR="00B23E4B" w:rsidRPr="006369F2" w:rsidRDefault="00B23E4B" w:rsidP="00A42EB8">
                  <w:pPr>
                    <w:tabs>
                      <w:tab w:val="left" w:pos="3295"/>
                    </w:tabs>
                    <w:rPr>
                      <w:lang w:val="en-US"/>
                    </w:rPr>
                  </w:pPr>
                  <w:r w:rsidRPr="006369F2">
                    <w:rPr>
                      <w:b/>
                      <w:iCs/>
                      <w:lang w:val="en-US"/>
                    </w:rPr>
                    <w:t xml:space="preserve">ANTREPRENOR </w:t>
                  </w:r>
                </w:p>
              </w:tc>
            </w:tr>
            <w:tr w:rsidR="00B23E4B" w:rsidRPr="00923433" w14:paraId="09BAA17B" w14:textId="77777777" w:rsidTr="00A42EB8">
              <w:tc>
                <w:tcPr>
                  <w:tcW w:w="4675" w:type="dxa"/>
                  <w:vAlign w:val="center"/>
                </w:tcPr>
                <w:p w14:paraId="0B4452BD" w14:textId="77777777" w:rsidR="00B23E4B" w:rsidRPr="006369F2" w:rsidRDefault="00B23E4B" w:rsidP="00A42EB8">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5726E20B" w14:textId="77777777" w:rsidR="00B23E4B" w:rsidRPr="006369F2" w:rsidRDefault="00B23E4B" w:rsidP="00A42EB8">
                  <w:pPr>
                    <w:tabs>
                      <w:tab w:val="left" w:pos="1134"/>
                      <w:tab w:val="left" w:pos="4680"/>
                      <w:tab w:val="left" w:pos="7020"/>
                    </w:tabs>
                    <w:suppressAutoHyphens/>
                    <w:ind w:hanging="14"/>
                    <w:jc w:val="both"/>
                    <w:rPr>
                      <w:lang w:val="en-US"/>
                    </w:rPr>
                  </w:pPr>
                  <w:r w:rsidRPr="006369F2">
                    <w:rPr>
                      <w:lang w:val="en-US"/>
                    </w:rPr>
                    <w:t>Adresa poştală:</w:t>
                  </w:r>
                </w:p>
              </w:tc>
            </w:tr>
            <w:tr w:rsidR="00B23E4B" w:rsidRPr="00923433" w14:paraId="72CB6176" w14:textId="77777777" w:rsidTr="00A42EB8">
              <w:tc>
                <w:tcPr>
                  <w:tcW w:w="4675" w:type="dxa"/>
                  <w:vAlign w:val="center"/>
                </w:tcPr>
                <w:p w14:paraId="57D1AB39" w14:textId="77777777" w:rsidR="00B23E4B" w:rsidRPr="006369F2" w:rsidRDefault="00B23E4B" w:rsidP="00A42EB8">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21A284BF" w14:textId="77777777" w:rsidR="00B23E4B" w:rsidRPr="006369F2" w:rsidRDefault="00B23E4B" w:rsidP="00A42EB8">
                  <w:pPr>
                    <w:tabs>
                      <w:tab w:val="left" w:pos="1134"/>
                      <w:tab w:val="left" w:pos="4680"/>
                      <w:tab w:val="left" w:pos="7020"/>
                    </w:tabs>
                    <w:suppressAutoHyphens/>
                    <w:ind w:hanging="14"/>
                    <w:jc w:val="both"/>
                    <w:rPr>
                      <w:lang w:val="en-US"/>
                    </w:rPr>
                  </w:pPr>
                  <w:r w:rsidRPr="006369F2">
                    <w:rPr>
                      <w:lang w:val="en-US"/>
                    </w:rPr>
                    <w:t>Telefon:</w:t>
                  </w:r>
                </w:p>
              </w:tc>
            </w:tr>
            <w:tr w:rsidR="00B23E4B" w:rsidRPr="00923433" w14:paraId="3A7F5DD8" w14:textId="77777777" w:rsidTr="00A42EB8">
              <w:tc>
                <w:tcPr>
                  <w:tcW w:w="4675" w:type="dxa"/>
                  <w:vAlign w:val="center"/>
                </w:tcPr>
                <w:p w14:paraId="7F66D00B" w14:textId="77777777" w:rsidR="00B23E4B" w:rsidRPr="006369F2" w:rsidRDefault="00B23E4B" w:rsidP="00A42EB8">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264830A8" w14:textId="77777777" w:rsidR="00B23E4B" w:rsidRPr="006369F2" w:rsidRDefault="00B23E4B" w:rsidP="00A42EB8">
                  <w:pPr>
                    <w:tabs>
                      <w:tab w:val="left" w:pos="1134"/>
                      <w:tab w:val="left" w:pos="4680"/>
                      <w:tab w:val="left" w:pos="7020"/>
                    </w:tabs>
                    <w:suppressAutoHyphens/>
                    <w:ind w:hanging="14"/>
                    <w:jc w:val="both"/>
                    <w:rPr>
                      <w:lang w:val="en-US"/>
                    </w:rPr>
                  </w:pPr>
                  <w:r w:rsidRPr="006369F2">
                    <w:rPr>
                      <w:lang w:val="en-US"/>
                    </w:rPr>
                    <w:t>Cod fiscal:</w:t>
                  </w:r>
                </w:p>
              </w:tc>
            </w:tr>
            <w:tr w:rsidR="00B23E4B" w:rsidRPr="00923433" w14:paraId="2FC5223C" w14:textId="77777777" w:rsidTr="00A42EB8">
              <w:tc>
                <w:tcPr>
                  <w:tcW w:w="4675" w:type="dxa"/>
                  <w:vAlign w:val="center"/>
                </w:tcPr>
                <w:p w14:paraId="434005E1" w14:textId="77777777" w:rsidR="00B23E4B" w:rsidRPr="006369F2" w:rsidRDefault="00B23E4B" w:rsidP="00A42EB8">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A2E5D7C" w14:textId="77777777" w:rsidR="00B23E4B" w:rsidRPr="006369F2" w:rsidRDefault="00B23E4B" w:rsidP="00A42EB8">
                  <w:pPr>
                    <w:tabs>
                      <w:tab w:val="left" w:pos="1134"/>
                      <w:tab w:val="left" w:pos="4680"/>
                      <w:tab w:val="left" w:pos="7020"/>
                    </w:tabs>
                    <w:suppressAutoHyphens/>
                    <w:ind w:hanging="14"/>
                    <w:jc w:val="both"/>
                    <w:rPr>
                      <w:lang w:val="en-US"/>
                    </w:rPr>
                  </w:pPr>
                  <w:r w:rsidRPr="006369F2">
                    <w:rPr>
                      <w:lang w:val="en-US"/>
                    </w:rPr>
                    <w:t>Banca:</w:t>
                  </w:r>
                </w:p>
              </w:tc>
            </w:tr>
            <w:tr w:rsidR="00B23E4B" w:rsidRPr="00923433" w14:paraId="53A3206F" w14:textId="77777777" w:rsidTr="00A42EB8">
              <w:tc>
                <w:tcPr>
                  <w:tcW w:w="4675" w:type="dxa"/>
                  <w:vAlign w:val="center"/>
                </w:tcPr>
                <w:p w14:paraId="38BF1683" w14:textId="77777777" w:rsidR="00B23E4B" w:rsidRPr="006369F2" w:rsidRDefault="00B23E4B" w:rsidP="00A42EB8">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15CF7AB5" w14:textId="77777777" w:rsidR="00B23E4B" w:rsidRPr="006369F2" w:rsidRDefault="00B23E4B" w:rsidP="00A42EB8">
                  <w:pPr>
                    <w:tabs>
                      <w:tab w:val="left" w:pos="1134"/>
                      <w:tab w:val="left" w:pos="4680"/>
                      <w:tab w:val="left" w:pos="7020"/>
                    </w:tabs>
                    <w:suppressAutoHyphens/>
                    <w:ind w:hanging="14"/>
                    <w:jc w:val="both"/>
                    <w:rPr>
                      <w:lang w:val="en-US"/>
                    </w:rPr>
                  </w:pPr>
                  <w:r w:rsidRPr="006369F2">
                    <w:rPr>
                      <w:lang w:val="en-US"/>
                    </w:rPr>
                    <w:t>Cod IBAN:</w:t>
                  </w:r>
                </w:p>
              </w:tc>
            </w:tr>
          </w:tbl>
          <w:p w14:paraId="0E0000C7" w14:textId="58652A09" w:rsidR="00B23E4B" w:rsidRPr="006369F2" w:rsidRDefault="00B23E4B" w:rsidP="00A42EB8">
            <w:pPr>
              <w:tabs>
                <w:tab w:val="left" w:pos="360"/>
                <w:tab w:val="left" w:pos="2685"/>
              </w:tabs>
              <w:jc w:val="both"/>
              <w:rPr>
                <w:lang w:val="en-US"/>
              </w:rPr>
            </w:pPr>
          </w:p>
          <w:p w14:paraId="312A9940" w14:textId="77777777" w:rsidR="00B23E4B" w:rsidRPr="00244E9E" w:rsidRDefault="00B23E4B" w:rsidP="00244E9E">
            <w:pPr>
              <w:tabs>
                <w:tab w:val="left" w:pos="360"/>
                <w:tab w:val="left" w:pos="2685"/>
              </w:tabs>
              <w:spacing w:line="276" w:lineRule="auto"/>
              <w:jc w:val="center"/>
              <w:rPr>
                <w:b/>
              </w:rPr>
            </w:pPr>
            <w:r w:rsidRPr="00244E9E">
              <w:rPr>
                <w:b/>
              </w:rPr>
              <w:t>SEMNĂTURILE PĂRŢILOR</w:t>
            </w:r>
          </w:p>
          <w:p w14:paraId="4A46069D" w14:textId="77777777" w:rsidR="00B23E4B" w:rsidRPr="006369F2" w:rsidRDefault="00B23E4B" w:rsidP="00244E9E">
            <w:pPr>
              <w:pStyle w:val="a"/>
              <w:numPr>
                <w:ilvl w:val="0"/>
                <w:numId w:val="0"/>
              </w:numPr>
              <w:tabs>
                <w:tab w:val="left" w:pos="360"/>
                <w:tab w:val="left" w:pos="2685"/>
              </w:tabs>
              <w:spacing w:line="276" w:lineRule="auto"/>
              <w:jc w:val="center"/>
              <w:rPr>
                <w:b/>
              </w:rPr>
            </w:pPr>
          </w:p>
          <w:tbl>
            <w:tblPr>
              <w:tblW w:w="9340" w:type="dxa"/>
              <w:tblLayout w:type="fixed"/>
              <w:tblLook w:val="04A0" w:firstRow="1" w:lastRow="0" w:firstColumn="1" w:lastColumn="0" w:noHBand="0" w:noVBand="1"/>
            </w:tblPr>
            <w:tblGrid>
              <w:gridCol w:w="4630"/>
              <w:gridCol w:w="4710"/>
            </w:tblGrid>
            <w:tr w:rsidR="00B23E4B" w:rsidRPr="00EC30C2" w14:paraId="2E588378" w14:textId="77777777" w:rsidTr="00A42EB8">
              <w:trPr>
                <w:trHeight w:val="357"/>
              </w:trPr>
              <w:tc>
                <w:tcPr>
                  <w:tcW w:w="4630" w:type="dxa"/>
                  <w:vAlign w:val="center"/>
                </w:tcPr>
                <w:p w14:paraId="7B78911E" w14:textId="77777777" w:rsidR="00B23E4B" w:rsidRPr="00FF430B" w:rsidRDefault="00B23E4B" w:rsidP="00A42EB8">
                  <w:pPr>
                    <w:tabs>
                      <w:tab w:val="left" w:pos="360"/>
                    </w:tabs>
                    <w:jc w:val="center"/>
                    <w:rPr>
                      <w:b/>
                    </w:rPr>
                  </w:pPr>
                  <w:r>
                    <w:rPr>
                      <w:b/>
                    </w:rPr>
                    <w:t>BENEFICIAR</w:t>
                  </w:r>
                </w:p>
              </w:tc>
              <w:tc>
                <w:tcPr>
                  <w:tcW w:w="4710" w:type="dxa"/>
                  <w:vAlign w:val="center"/>
                </w:tcPr>
                <w:p w14:paraId="5B64352A" w14:textId="77777777" w:rsidR="00B23E4B" w:rsidRPr="00FF430B" w:rsidRDefault="00B23E4B" w:rsidP="00A42EB8">
                  <w:pPr>
                    <w:tabs>
                      <w:tab w:val="left" w:pos="360"/>
                    </w:tabs>
                    <w:jc w:val="center"/>
                    <w:rPr>
                      <w:b/>
                    </w:rPr>
                  </w:pPr>
                  <w:r>
                    <w:rPr>
                      <w:b/>
                    </w:rPr>
                    <w:t>ANTREPRENOR</w:t>
                  </w:r>
                </w:p>
              </w:tc>
            </w:tr>
            <w:tr w:rsidR="00B23E4B" w:rsidRPr="00EC30C2" w14:paraId="2AA40AC0" w14:textId="77777777" w:rsidTr="00A42EB8">
              <w:trPr>
                <w:trHeight w:val="357"/>
              </w:trPr>
              <w:tc>
                <w:tcPr>
                  <w:tcW w:w="4630" w:type="dxa"/>
                  <w:vAlign w:val="center"/>
                </w:tcPr>
                <w:p w14:paraId="14B86C10" w14:textId="77777777" w:rsidR="00B23E4B" w:rsidRPr="00FF430B" w:rsidRDefault="00B23E4B" w:rsidP="00A42EB8">
                  <w:pPr>
                    <w:tabs>
                      <w:tab w:val="left" w:pos="360"/>
                    </w:tabs>
                    <w:jc w:val="both"/>
                    <w:rPr>
                      <w:b/>
                    </w:rPr>
                  </w:pPr>
                </w:p>
                <w:p w14:paraId="021650A6" w14:textId="77777777" w:rsidR="00B23E4B" w:rsidRPr="00FF430B" w:rsidRDefault="00B23E4B" w:rsidP="00A42EB8">
                  <w:pPr>
                    <w:tabs>
                      <w:tab w:val="left" w:pos="360"/>
                    </w:tabs>
                    <w:jc w:val="both"/>
                    <w:rPr>
                      <w:b/>
                    </w:rPr>
                  </w:pPr>
                </w:p>
                <w:p w14:paraId="2D209193" w14:textId="77777777" w:rsidR="00B23E4B" w:rsidRPr="00FF430B" w:rsidRDefault="00B23E4B" w:rsidP="00A42EB8">
                  <w:pPr>
                    <w:tabs>
                      <w:tab w:val="left" w:pos="360"/>
                    </w:tabs>
                    <w:jc w:val="both"/>
                    <w:rPr>
                      <w:b/>
                    </w:rPr>
                  </w:pPr>
                </w:p>
              </w:tc>
              <w:tc>
                <w:tcPr>
                  <w:tcW w:w="4710" w:type="dxa"/>
                  <w:vAlign w:val="center"/>
                </w:tcPr>
                <w:p w14:paraId="557D80C1" w14:textId="77777777" w:rsidR="00B23E4B" w:rsidRPr="00FF430B" w:rsidRDefault="00B23E4B" w:rsidP="00A42EB8">
                  <w:pPr>
                    <w:tabs>
                      <w:tab w:val="left" w:pos="360"/>
                    </w:tabs>
                    <w:jc w:val="both"/>
                    <w:rPr>
                      <w:b/>
                    </w:rPr>
                  </w:pPr>
                </w:p>
                <w:p w14:paraId="4AC1607A" w14:textId="77777777" w:rsidR="00B23E4B" w:rsidRPr="00FF430B" w:rsidRDefault="00B23E4B" w:rsidP="00A42EB8">
                  <w:pPr>
                    <w:tabs>
                      <w:tab w:val="left" w:pos="360"/>
                    </w:tabs>
                    <w:jc w:val="both"/>
                    <w:rPr>
                      <w:b/>
                    </w:rPr>
                  </w:pPr>
                </w:p>
                <w:p w14:paraId="779F0587" w14:textId="77777777" w:rsidR="00B23E4B" w:rsidRPr="00FF430B" w:rsidRDefault="00B23E4B" w:rsidP="00A42EB8">
                  <w:pPr>
                    <w:tabs>
                      <w:tab w:val="left" w:pos="360"/>
                    </w:tabs>
                    <w:jc w:val="both"/>
                    <w:rPr>
                      <w:b/>
                    </w:rPr>
                  </w:pPr>
                </w:p>
              </w:tc>
            </w:tr>
            <w:tr w:rsidR="00B23E4B" w:rsidRPr="00EC30C2" w14:paraId="0D2FD6D2" w14:textId="77777777" w:rsidTr="00A42EB8">
              <w:trPr>
                <w:trHeight w:val="357"/>
              </w:trPr>
              <w:tc>
                <w:tcPr>
                  <w:tcW w:w="4630" w:type="dxa"/>
                  <w:vAlign w:val="center"/>
                </w:tcPr>
                <w:p w14:paraId="723D2138" w14:textId="77777777" w:rsidR="00B23E4B" w:rsidRPr="00FF430B" w:rsidRDefault="00B23E4B" w:rsidP="00A42EB8">
                  <w:pPr>
                    <w:tabs>
                      <w:tab w:val="left" w:pos="360"/>
                    </w:tabs>
                    <w:jc w:val="center"/>
                    <w:rPr>
                      <w:b/>
                    </w:rPr>
                  </w:pPr>
                  <w:r w:rsidRPr="00FF430B">
                    <w:t>„___”_________20__</w:t>
                  </w:r>
                </w:p>
              </w:tc>
              <w:tc>
                <w:tcPr>
                  <w:tcW w:w="4710" w:type="dxa"/>
                  <w:vAlign w:val="center"/>
                </w:tcPr>
                <w:p w14:paraId="2E304766" w14:textId="77777777" w:rsidR="00B23E4B" w:rsidRPr="00FF430B" w:rsidRDefault="00B23E4B" w:rsidP="00A42EB8">
                  <w:pPr>
                    <w:tabs>
                      <w:tab w:val="left" w:pos="360"/>
                    </w:tabs>
                    <w:jc w:val="center"/>
                    <w:rPr>
                      <w:b/>
                    </w:rPr>
                  </w:pPr>
                  <w:r w:rsidRPr="00FF430B">
                    <w:t>„___”_________20__</w:t>
                  </w:r>
                  <w:r>
                    <w:t>”.</w:t>
                  </w:r>
                </w:p>
              </w:tc>
            </w:tr>
          </w:tbl>
          <w:p w14:paraId="5D3C0059" w14:textId="1DDAED3F" w:rsidR="00B23E4B" w:rsidRPr="00FF430B" w:rsidRDefault="00112A45" w:rsidP="00112A45">
            <w:pPr>
              <w:tabs>
                <w:tab w:val="left" w:pos="360"/>
                <w:tab w:val="left" w:pos="2295"/>
              </w:tabs>
              <w:jc w:val="both"/>
            </w:pPr>
            <w:r>
              <w:t xml:space="preserve">            </w:t>
            </w:r>
          </w:p>
        </w:tc>
      </w:tr>
    </w:tbl>
    <w:p w14:paraId="61680362" w14:textId="38C0422C" w:rsidR="005A62DA" w:rsidRDefault="005A62DA" w:rsidP="00196AB4">
      <w:pPr>
        <w:jc w:val="both"/>
        <w:rPr>
          <w:lang w:val="ro-MD"/>
        </w:rPr>
      </w:pPr>
    </w:p>
    <w:p w14:paraId="736AF1ED" w14:textId="77777777" w:rsidR="005A62DA" w:rsidRDefault="005A62DA" w:rsidP="00196AB4">
      <w:pPr>
        <w:jc w:val="both"/>
        <w:rPr>
          <w:lang w:val="ro-MD"/>
        </w:rPr>
      </w:pPr>
    </w:p>
    <w:p w14:paraId="0AF8D93B" w14:textId="77777777" w:rsidR="00351932" w:rsidRDefault="00351932" w:rsidP="00CA336F">
      <w:pPr>
        <w:jc w:val="right"/>
        <w:rPr>
          <w:noProof w:val="0"/>
          <w:lang w:val="ro-MD"/>
        </w:rPr>
      </w:pPr>
    </w:p>
    <w:p w14:paraId="0AAE1F45" w14:textId="252B58C2" w:rsidR="00CA336F" w:rsidRPr="00FF430B" w:rsidRDefault="00CA336F" w:rsidP="00CA336F">
      <w:pPr>
        <w:jc w:val="right"/>
        <w:rPr>
          <w:noProof w:val="0"/>
          <w:lang w:val="ro-MD"/>
        </w:rPr>
      </w:pPr>
      <w:bookmarkStart w:id="54" w:name="_GoBack"/>
      <w:bookmarkEnd w:id="54"/>
      <w:r w:rsidRPr="00FF430B">
        <w:rPr>
          <w:noProof w:val="0"/>
          <w:lang w:val="ro-MD"/>
        </w:rPr>
        <w:lastRenderedPageBreak/>
        <w:t>Anexa nr.</w:t>
      </w:r>
      <w:r>
        <w:rPr>
          <w:noProof w:val="0"/>
          <w:lang w:val="ro-MD"/>
        </w:rPr>
        <w:t xml:space="preserve"> </w:t>
      </w:r>
      <w:r w:rsidRPr="00FF430B">
        <w:rPr>
          <w:noProof w:val="0"/>
          <w:lang w:val="ro-MD"/>
        </w:rPr>
        <w:t>27</w:t>
      </w:r>
    </w:p>
    <w:p w14:paraId="54F24BF8" w14:textId="77777777" w:rsidR="00CA336F" w:rsidRPr="00FF430B" w:rsidRDefault="00CA336F" w:rsidP="00CA336F">
      <w:pPr>
        <w:jc w:val="right"/>
        <w:rPr>
          <w:noProof w:val="0"/>
          <w:lang w:val="ro-MD"/>
        </w:rPr>
      </w:pPr>
      <w:r w:rsidRPr="00FF430B">
        <w:rPr>
          <w:noProof w:val="0"/>
          <w:lang w:val="ro-MD"/>
        </w:rPr>
        <w:t>la Documentația standard nr._____</w:t>
      </w:r>
    </w:p>
    <w:p w14:paraId="6E594D62" w14:textId="77777777" w:rsidR="00CA336F" w:rsidRPr="00FF430B" w:rsidRDefault="00CA336F" w:rsidP="00CA336F">
      <w:pPr>
        <w:jc w:val="right"/>
        <w:rPr>
          <w:noProof w:val="0"/>
          <w:lang w:val="ro-MD"/>
        </w:rPr>
      </w:pPr>
      <w:r w:rsidRPr="00FF430B">
        <w:rPr>
          <w:noProof w:val="0"/>
          <w:lang w:val="ro-MD"/>
        </w:rPr>
        <w:t>din “____” ________ 20___</w:t>
      </w:r>
    </w:p>
    <w:p w14:paraId="72FA9A7D" w14:textId="77777777" w:rsidR="00CA336F" w:rsidRPr="00FF430B" w:rsidRDefault="00CA336F" w:rsidP="00CA336F">
      <w:pPr>
        <w:autoSpaceDE w:val="0"/>
        <w:autoSpaceDN w:val="0"/>
        <w:adjustRightInd w:val="0"/>
        <w:ind w:right="23"/>
        <w:jc w:val="right"/>
        <w:rPr>
          <w:b/>
          <w:bCs/>
          <w:lang w:val="ro-MD"/>
        </w:rPr>
      </w:pPr>
    </w:p>
    <w:p w14:paraId="1305B136" w14:textId="77777777" w:rsidR="00CA336F" w:rsidRPr="00FF430B" w:rsidRDefault="00CA336F" w:rsidP="00CA336F">
      <w:pPr>
        <w:autoSpaceDE w:val="0"/>
        <w:autoSpaceDN w:val="0"/>
        <w:adjustRightInd w:val="0"/>
        <w:ind w:right="23"/>
        <w:jc w:val="center"/>
        <w:rPr>
          <w:b/>
          <w:bCs/>
          <w:lang w:val="ro-MD"/>
        </w:rPr>
      </w:pPr>
    </w:p>
    <w:p w14:paraId="5C6C2B93" w14:textId="77777777" w:rsidR="00CA336F" w:rsidRPr="00FF430B" w:rsidRDefault="00CA336F" w:rsidP="00CA336F">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CA336F" w:rsidRPr="00EC30C2" w14:paraId="2B82EA9F" w14:textId="77777777" w:rsidTr="00A42EB8">
        <w:tc>
          <w:tcPr>
            <w:tcW w:w="9640" w:type="dxa"/>
            <w:gridSpan w:val="2"/>
          </w:tcPr>
          <w:p w14:paraId="3CD080C4" w14:textId="77777777" w:rsidR="00CA336F" w:rsidRPr="00FF430B" w:rsidRDefault="00CA336F" w:rsidP="00A42EB8">
            <w:pPr>
              <w:jc w:val="center"/>
              <w:rPr>
                <w:b/>
                <w:lang w:val="ro-MD"/>
              </w:rPr>
            </w:pPr>
            <w:r w:rsidRPr="00FF430B">
              <w:rPr>
                <w:b/>
                <w:caps/>
                <w:lang w:val="ro-MD"/>
              </w:rPr>
              <w:t>ACORD ADIȚIONAL</w:t>
            </w:r>
            <w:r w:rsidRPr="00FF430B">
              <w:rPr>
                <w:b/>
                <w:lang w:val="ro-MD"/>
              </w:rPr>
              <w:t xml:space="preserve"> Nr.______</w:t>
            </w:r>
          </w:p>
          <w:p w14:paraId="25E8BB4B" w14:textId="77777777" w:rsidR="00CA336F" w:rsidRPr="00FF430B" w:rsidRDefault="00CA336F" w:rsidP="00A42EB8">
            <w:pPr>
              <w:jc w:val="center"/>
              <w:rPr>
                <w:b/>
                <w:lang w:val="ro-MD"/>
              </w:rPr>
            </w:pPr>
          </w:p>
          <w:p w14:paraId="6C65E8C9" w14:textId="77777777" w:rsidR="00CA336F" w:rsidRPr="00FF430B" w:rsidRDefault="00CA336F" w:rsidP="00A42EB8">
            <w:pPr>
              <w:jc w:val="center"/>
              <w:rPr>
                <w:lang w:val="ro-MD"/>
              </w:rPr>
            </w:pPr>
            <w:r w:rsidRPr="00FF430B">
              <w:rPr>
                <w:lang w:val="ro-MD"/>
              </w:rPr>
              <w:t xml:space="preserve">la contractul </w:t>
            </w:r>
            <w:r>
              <w:rPr>
                <w:lang w:val="ro-MD"/>
              </w:rPr>
              <w:t>n</w:t>
            </w:r>
            <w:r w:rsidRPr="00FF430B">
              <w:rPr>
                <w:lang w:val="ro-MD"/>
              </w:rPr>
              <w:t>r.</w:t>
            </w:r>
            <w:r w:rsidRPr="00FF430B">
              <w:rPr>
                <w:rFonts w:eastAsia="Calibri"/>
                <w:lang w:val="ro-MD"/>
              </w:rPr>
              <w:t>________</w:t>
            </w:r>
            <w:r w:rsidRPr="00FF430B">
              <w:rPr>
                <w:lang w:val="ro-MD"/>
              </w:rPr>
              <w:t>din ”__„_________ 20___</w:t>
            </w:r>
          </w:p>
          <w:p w14:paraId="1CA05E3C" w14:textId="77777777" w:rsidR="00CA336F" w:rsidRPr="00FF430B" w:rsidRDefault="00CA336F" w:rsidP="00A42EB8">
            <w:pPr>
              <w:rPr>
                <w:lang w:val="ro-MD"/>
              </w:rPr>
            </w:pPr>
          </w:p>
          <w:p w14:paraId="4F4BD6F9" w14:textId="77777777" w:rsidR="00CA336F" w:rsidRPr="00FF430B" w:rsidRDefault="00CA336F" w:rsidP="00A42EB8">
            <w:pPr>
              <w:rPr>
                <w:lang w:val="ro-MD"/>
              </w:rPr>
            </w:pPr>
          </w:p>
        </w:tc>
      </w:tr>
      <w:tr w:rsidR="00CA336F" w:rsidRPr="00EC30C2" w14:paraId="595573FE" w14:textId="77777777" w:rsidTr="00A42EB8">
        <w:tc>
          <w:tcPr>
            <w:tcW w:w="9640" w:type="dxa"/>
            <w:gridSpan w:val="2"/>
          </w:tcPr>
          <w:p w14:paraId="586F9945" w14:textId="77777777" w:rsidR="00CA336F" w:rsidRPr="00FF430B" w:rsidRDefault="00CA336F" w:rsidP="00A42EB8">
            <w:pPr>
              <w:pStyle w:val="ae"/>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________________________,</w:t>
            </w:r>
            <w:r>
              <w:rPr>
                <w:sz w:val="24"/>
                <w:szCs w:val="24"/>
                <w:lang w:val="ro-MD"/>
              </w:rPr>
              <w:t xml:space="preserve"> </w:t>
            </w:r>
            <w:r w:rsidRPr="00FF430B">
              <w:rPr>
                <w:sz w:val="24"/>
                <w:szCs w:val="24"/>
                <w:lang w:val="ro-MD"/>
              </w:rPr>
              <w:t>în persoana_____________,în scopul modificării Contractului nr. __________din ”____”___________ 20___(denumit în continuare Contract), semnat în urma desfășurării procedurii de achiziție publică nr. ________ din ”____” _____________20___ .</w:t>
            </w:r>
          </w:p>
          <w:p w14:paraId="4C57DF28" w14:textId="77777777" w:rsidR="00CA336F" w:rsidRPr="00FF430B" w:rsidRDefault="00CA336F" w:rsidP="00A42EB8">
            <w:pPr>
              <w:pStyle w:val="ae"/>
              <w:ind w:firstLine="0"/>
              <w:rPr>
                <w:sz w:val="24"/>
                <w:szCs w:val="24"/>
                <w:lang w:val="ro-MD"/>
              </w:rPr>
            </w:pPr>
          </w:p>
          <w:p w14:paraId="6218DB5E" w14:textId="77777777" w:rsidR="00CA336F" w:rsidRPr="00FF430B" w:rsidRDefault="00CA336F" w:rsidP="00A42EB8">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6EA49D2E" w14:textId="77777777" w:rsidR="00CA336F" w:rsidRPr="00FF430B" w:rsidRDefault="00CA336F" w:rsidP="00A42EB8">
            <w:pPr>
              <w:pStyle w:val="ae"/>
              <w:ind w:firstLine="0"/>
              <w:rPr>
                <w:sz w:val="24"/>
                <w:szCs w:val="24"/>
                <w:lang w:val="ro-MD"/>
              </w:rPr>
            </w:pPr>
          </w:p>
          <w:p w14:paraId="3C2EED77" w14:textId="77777777" w:rsidR="00CA336F" w:rsidRPr="00FF430B" w:rsidRDefault="00CA336F" w:rsidP="00A42EB8">
            <w:pPr>
              <w:pStyle w:val="ae"/>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6F58BC87" w14:textId="77777777" w:rsidR="00CA336F" w:rsidRPr="00FF430B" w:rsidRDefault="00CA336F" w:rsidP="00A42EB8">
            <w:pPr>
              <w:pStyle w:val="af3"/>
              <w:tabs>
                <w:tab w:val="right" w:pos="10205"/>
              </w:tabs>
              <w:ind w:firstLine="0"/>
              <w:jc w:val="left"/>
              <w:rPr>
                <w:lang w:val="ro-MD"/>
              </w:rPr>
            </w:pPr>
          </w:p>
          <w:p w14:paraId="3A458021" w14:textId="77777777" w:rsidR="00CA336F" w:rsidRPr="00FF430B" w:rsidRDefault="00CA336F" w:rsidP="00A42EB8">
            <w:pPr>
              <w:pStyle w:val="ae"/>
              <w:ind w:right="-1" w:firstLine="0"/>
              <w:rPr>
                <w:sz w:val="24"/>
                <w:szCs w:val="24"/>
                <w:lang w:val="ro-MD"/>
              </w:rPr>
            </w:pPr>
            <w:r w:rsidRPr="00FF430B">
              <w:rPr>
                <w:sz w:val="24"/>
                <w:szCs w:val="24"/>
                <w:lang w:val="ro-MD"/>
              </w:rPr>
              <w:t>Prin prezentul acord, în Contract se aplică următoarele modificări:</w:t>
            </w:r>
          </w:p>
          <w:p w14:paraId="175139D9" w14:textId="77777777" w:rsidR="00CA336F" w:rsidRPr="00CA336F" w:rsidRDefault="00CA336F" w:rsidP="00754453">
            <w:pPr>
              <w:pStyle w:val="a"/>
              <w:numPr>
                <w:ilvl w:val="0"/>
                <w:numId w:val="22"/>
              </w:numPr>
              <w:rPr>
                <w:lang w:val="ro-MD"/>
              </w:rPr>
            </w:pPr>
            <w:r w:rsidRPr="00CA336F">
              <w:rPr>
                <w:lang w:val="ro-MD"/>
              </w:rPr>
              <w:t>________________________________________________________________________</w:t>
            </w:r>
          </w:p>
          <w:p w14:paraId="2224F4BA" w14:textId="77777777" w:rsidR="00CA336F" w:rsidRPr="00FF430B" w:rsidRDefault="00CA336F" w:rsidP="00A42EB8">
            <w:pPr>
              <w:tabs>
                <w:tab w:val="right" w:pos="10205"/>
              </w:tabs>
              <w:ind w:left="1134" w:right="-1"/>
              <w:rPr>
                <w:lang w:val="ro-MD"/>
              </w:rPr>
            </w:pPr>
          </w:p>
          <w:p w14:paraId="7ECD5490" w14:textId="77777777" w:rsidR="00CA336F" w:rsidRPr="00FF430B" w:rsidRDefault="00CA336F" w:rsidP="00A42EB8">
            <w:pPr>
              <w:ind w:right="-1" w:firstLine="567"/>
              <w:jc w:val="both"/>
              <w:rPr>
                <w:lang w:val="ro-MD"/>
              </w:rPr>
            </w:pPr>
            <w:r w:rsidRPr="00FF430B">
              <w:rPr>
                <w:lang w:val="ro-MD"/>
              </w:rPr>
              <w:t>Prezentul acord se consideră încheiat la data semnării lui şi intră în vigoare după înregistrarea la una din trezoreriile regionale ale Ministerului Finanțelor.</w:t>
            </w:r>
          </w:p>
          <w:p w14:paraId="26322614" w14:textId="77777777" w:rsidR="00CA336F" w:rsidRPr="00FF430B" w:rsidRDefault="00CA336F" w:rsidP="00A42EB8">
            <w:pPr>
              <w:pStyle w:val="2"/>
              <w:rPr>
                <w:szCs w:val="24"/>
                <w:lang w:val="ro-MD"/>
              </w:rPr>
            </w:pPr>
          </w:p>
          <w:p w14:paraId="6CEB9A37" w14:textId="77777777" w:rsidR="00CA336F" w:rsidRPr="00FF430B" w:rsidRDefault="00CA336F" w:rsidP="00A42EB8">
            <w:pPr>
              <w:rPr>
                <w:lang w:val="ro-MD"/>
              </w:rPr>
            </w:pPr>
          </w:p>
          <w:p w14:paraId="25881EBA" w14:textId="77777777" w:rsidR="00CA336F" w:rsidRPr="00FF430B" w:rsidRDefault="00CA336F" w:rsidP="00A42EB8">
            <w:pPr>
              <w:jc w:val="center"/>
              <w:rPr>
                <w:lang w:val="ro-MD"/>
              </w:rPr>
            </w:pPr>
            <w:r w:rsidRPr="00FF430B">
              <w:rPr>
                <w:b/>
                <w:bCs/>
                <w:noProof w:val="0"/>
                <w:lang w:val="ro-MD"/>
              </w:rPr>
              <w:t>SEMNĂTURILE PĂRŢILOR</w:t>
            </w:r>
          </w:p>
          <w:p w14:paraId="0A558D11" w14:textId="77777777" w:rsidR="00CA336F" w:rsidRDefault="00CA336F" w:rsidP="00A42EB8">
            <w:pPr>
              <w:rPr>
                <w:lang w:val="ro-MD"/>
              </w:rPr>
            </w:pPr>
          </w:p>
          <w:p w14:paraId="2F762C00" w14:textId="77777777" w:rsidR="00CA336F" w:rsidRDefault="00CA336F" w:rsidP="00A42EB8">
            <w:pPr>
              <w:rPr>
                <w:lang w:val="ro-MD"/>
              </w:rPr>
            </w:pPr>
          </w:p>
          <w:p w14:paraId="720F8B07" w14:textId="77777777" w:rsidR="00CA336F" w:rsidRPr="00FF430B" w:rsidRDefault="00CA336F" w:rsidP="00A42EB8">
            <w:pPr>
              <w:rPr>
                <w:lang w:val="ro-MD"/>
              </w:rPr>
            </w:pPr>
          </w:p>
        </w:tc>
      </w:tr>
      <w:tr w:rsidR="00CA336F" w:rsidRPr="00EC30C2" w14:paraId="5380B1D6" w14:textId="77777777" w:rsidTr="00A42EB8">
        <w:trPr>
          <w:trHeight w:val="357"/>
        </w:trPr>
        <w:tc>
          <w:tcPr>
            <w:tcW w:w="5179" w:type="dxa"/>
            <w:vAlign w:val="center"/>
          </w:tcPr>
          <w:p w14:paraId="3E4FB935" w14:textId="77777777" w:rsidR="00CA336F" w:rsidRPr="00FF430B" w:rsidRDefault="00CA336F" w:rsidP="00CA336F">
            <w:pPr>
              <w:rPr>
                <w:b/>
                <w:lang w:val="ro-MD"/>
              </w:rPr>
            </w:pPr>
            <w:r w:rsidRPr="00FF430B">
              <w:rPr>
                <w:b/>
                <w:bCs/>
                <w:noProof w:val="0"/>
                <w:lang w:val="ro-MD"/>
              </w:rPr>
              <w:t>ANTREPRENORUL/PRESTATORUL</w:t>
            </w:r>
          </w:p>
        </w:tc>
        <w:tc>
          <w:tcPr>
            <w:tcW w:w="4461" w:type="dxa"/>
            <w:vAlign w:val="center"/>
          </w:tcPr>
          <w:p w14:paraId="1380E93E" w14:textId="714F6B7F" w:rsidR="00CA336F" w:rsidRPr="00FF430B" w:rsidRDefault="00CA336F" w:rsidP="00A42EB8">
            <w:pPr>
              <w:jc w:val="center"/>
              <w:rPr>
                <w:noProof w:val="0"/>
                <w:lang w:val="ro-MD"/>
              </w:rPr>
            </w:pPr>
            <w:r>
              <w:rPr>
                <w:b/>
                <w:bCs/>
                <w:noProof w:val="0"/>
                <w:lang w:val="ro-MD"/>
              </w:rPr>
              <w:t xml:space="preserve">      </w:t>
            </w:r>
            <w:r w:rsidRPr="00FF430B">
              <w:rPr>
                <w:b/>
                <w:bCs/>
                <w:noProof w:val="0"/>
                <w:lang w:val="ro-MD"/>
              </w:rPr>
              <w:t>BENEFICIAR</w:t>
            </w:r>
          </w:p>
        </w:tc>
      </w:tr>
      <w:tr w:rsidR="00CA336F" w:rsidRPr="00EC30C2" w14:paraId="5D0E72BF" w14:textId="77777777" w:rsidTr="00A42E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B332F12" w14:textId="77777777" w:rsidR="00CA336F" w:rsidRPr="00FF430B" w:rsidRDefault="00CA336F" w:rsidP="00A42EB8">
            <w:pPr>
              <w:rPr>
                <w:lang w:val="ro-MD"/>
              </w:rPr>
            </w:pPr>
          </w:p>
        </w:tc>
        <w:tc>
          <w:tcPr>
            <w:tcW w:w="4461" w:type="dxa"/>
            <w:tcBorders>
              <w:top w:val="nil"/>
              <w:left w:val="nil"/>
              <w:bottom w:val="nil"/>
              <w:right w:val="nil"/>
            </w:tcBorders>
            <w:vAlign w:val="center"/>
          </w:tcPr>
          <w:p w14:paraId="45A16E3A" w14:textId="77777777" w:rsidR="00CA336F" w:rsidRPr="00FF430B" w:rsidRDefault="00CA336F" w:rsidP="00A42EB8">
            <w:pPr>
              <w:rPr>
                <w:lang w:val="ro-MD"/>
              </w:rPr>
            </w:pPr>
          </w:p>
        </w:tc>
      </w:tr>
    </w:tbl>
    <w:p w14:paraId="0E54F4C3" w14:textId="77777777" w:rsidR="00CA336F" w:rsidRPr="00FF430B" w:rsidRDefault="00CA336F" w:rsidP="00CA336F">
      <w:pPr>
        <w:autoSpaceDE w:val="0"/>
        <w:autoSpaceDN w:val="0"/>
        <w:adjustRightInd w:val="0"/>
        <w:ind w:right="23"/>
        <w:jc w:val="center"/>
        <w:rPr>
          <w:b/>
          <w:color w:val="000000"/>
          <w:w w:val="90"/>
          <w:lang w:val="ro-MD"/>
        </w:rPr>
      </w:pPr>
    </w:p>
    <w:p w14:paraId="6C3E9B7A" w14:textId="77777777" w:rsidR="00CA336F" w:rsidRPr="00FF430B" w:rsidRDefault="00CA336F" w:rsidP="00CA336F">
      <w:pPr>
        <w:autoSpaceDE w:val="0"/>
        <w:autoSpaceDN w:val="0"/>
        <w:adjustRightInd w:val="0"/>
        <w:ind w:right="23"/>
        <w:jc w:val="center"/>
        <w:rPr>
          <w:b/>
          <w:color w:val="000000"/>
          <w:w w:val="90"/>
          <w:lang w:val="ro-MD"/>
        </w:rPr>
      </w:pPr>
    </w:p>
    <w:p w14:paraId="007E5C78" w14:textId="37C3B6C7" w:rsidR="00CA336F" w:rsidRPr="00FF430B" w:rsidRDefault="00CA336F" w:rsidP="00196AB4">
      <w:pPr>
        <w:jc w:val="both"/>
        <w:rPr>
          <w:lang w:val="ro-MD"/>
        </w:rPr>
      </w:pPr>
    </w:p>
    <w:sectPr w:rsidR="00CA336F" w:rsidRPr="00FF430B" w:rsidSect="00B8496C">
      <w:footerReference w:type="default" r:id="rId12"/>
      <w:pgSz w:w="11906" w:h="16838"/>
      <w:pgMar w:top="709"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B7F064" w14:textId="77777777" w:rsidR="008D1741" w:rsidRDefault="008D1741" w:rsidP="00A20ACF">
      <w:r>
        <w:separator/>
      </w:r>
    </w:p>
  </w:endnote>
  <w:endnote w:type="continuationSeparator" w:id="0">
    <w:p w14:paraId="789D229A" w14:textId="77777777" w:rsidR="008D1741" w:rsidRDefault="008D174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581688C6" w:rsidR="00A42EB8" w:rsidRDefault="00A42EB8">
        <w:pPr>
          <w:pStyle w:val="a4"/>
          <w:jc w:val="right"/>
        </w:pPr>
        <w:r>
          <w:fldChar w:fldCharType="begin"/>
        </w:r>
        <w:r>
          <w:instrText xml:space="preserve"> PAGE   \* MERGEFORMAT </w:instrText>
        </w:r>
        <w:r>
          <w:fldChar w:fldCharType="separate"/>
        </w:r>
        <w:r w:rsidR="00351932">
          <w:t>29</w:t>
        </w:r>
        <w:r>
          <w:fldChar w:fldCharType="end"/>
        </w:r>
      </w:p>
    </w:sdtContent>
  </w:sdt>
  <w:p w14:paraId="075618FA" w14:textId="77777777" w:rsidR="00A42EB8" w:rsidRDefault="00A42EB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627D76" w14:textId="77777777" w:rsidR="008D1741" w:rsidRDefault="008D1741" w:rsidP="00A20ACF">
      <w:r>
        <w:separator/>
      </w:r>
    </w:p>
  </w:footnote>
  <w:footnote w:type="continuationSeparator" w:id="0">
    <w:p w14:paraId="1748DBB6" w14:textId="77777777" w:rsidR="008D1741" w:rsidRDefault="008D174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989"/>
        </w:tabs>
        <w:ind w:left="989"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1E0675AC"/>
    <w:multiLevelType w:val="hybridMultilevel"/>
    <w:tmpl w:val="0EB0BDC6"/>
    <w:lvl w:ilvl="0" w:tplc="4E929726">
      <w:start w:val="1"/>
      <w:numFmt w:val="bullet"/>
      <w:lvlText w:val="-"/>
      <w:lvlJc w:val="left"/>
      <w:pPr>
        <w:ind w:left="1068" w:hanging="360"/>
      </w:pPr>
      <w:rPr>
        <w:rFonts w:ascii="Times New Roman" w:eastAsia="Times New Roman" w:hAnsi="Times New Roman" w:cs="Times New Roman" w:hint="default"/>
      </w:rPr>
    </w:lvl>
    <w:lvl w:ilvl="1" w:tplc="08190003" w:tentative="1">
      <w:start w:val="1"/>
      <w:numFmt w:val="bullet"/>
      <w:lvlText w:val="o"/>
      <w:lvlJc w:val="left"/>
      <w:pPr>
        <w:ind w:left="1788" w:hanging="360"/>
      </w:pPr>
      <w:rPr>
        <w:rFonts w:ascii="Courier New" w:hAnsi="Courier New" w:cs="Courier New" w:hint="default"/>
      </w:rPr>
    </w:lvl>
    <w:lvl w:ilvl="2" w:tplc="08190005" w:tentative="1">
      <w:start w:val="1"/>
      <w:numFmt w:val="bullet"/>
      <w:lvlText w:val=""/>
      <w:lvlJc w:val="left"/>
      <w:pPr>
        <w:ind w:left="2508" w:hanging="360"/>
      </w:pPr>
      <w:rPr>
        <w:rFonts w:ascii="Wingdings" w:hAnsi="Wingdings" w:hint="default"/>
      </w:rPr>
    </w:lvl>
    <w:lvl w:ilvl="3" w:tplc="08190001" w:tentative="1">
      <w:start w:val="1"/>
      <w:numFmt w:val="bullet"/>
      <w:lvlText w:val=""/>
      <w:lvlJc w:val="left"/>
      <w:pPr>
        <w:ind w:left="3228" w:hanging="360"/>
      </w:pPr>
      <w:rPr>
        <w:rFonts w:ascii="Symbol" w:hAnsi="Symbol" w:hint="default"/>
      </w:rPr>
    </w:lvl>
    <w:lvl w:ilvl="4" w:tplc="08190003" w:tentative="1">
      <w:start w:val="1"/>
      <w:numFmt w:val="bullet"/>
      <w:lvlText w:val="o"/>
      <w:lvlJc w:val="left"/>
      <w:pPr>
        <w:ind w:left="3948" w:hanging="360"/>
      </w:pPr>
      <w:rPr>
        <w:rFonts w:ascii="Courier New" w:hAnsi="Courier New" w:cs="Courier New" w:hint="default"/>
      </w:rPr>
    </w:lvl>
    <w:lvl w:ilvl="5" w:tplc="08190005" w:tentative="1">
      <w:start w:val="1"/>
      <w:numFmt w:val="bullet"/>
      <w:lvlText w:val=""/>
      <w:lvlJc w:val="left"/>
      <w:pPr>
        <w:ind w:left="4668" w:hanging="360"/>
      </w:pPr>
      <w:rPr>
        <w:rFonts w:ascii="Wingdings" w:hAnsi="Wingdings" w:hint="default"/>
      </w:rPr>
    </w:lvl>
    <w:lvl w:ilvl="6" w:tplc="08190001" w:tentative="1">
      <w:start w:val="1"/>
      <w:numFmt w:val="bullet"/>
      <w:lvlText w:val=""/>
      <w:lvlJc w:val="left"/>
      <w:pPr>
        <w:ind w:left="5388" w:hanging="360"/>
      </w:pPr>
      <w:rPr>
        <w:rFonts w:ascii="Symbol" w:hAnsi="Symbol" w:hint="default"/>
      </w:rPr>
    </w:lvl>
    <w:lvl w:ilvl="7" w:tplc="08190003" w:tentative="1">
      <w:start w:val="1"/>
      <w:numFmt w:val="bullet"/>
      <w:lvlText w:val="o"/>
      <w:lvlJc w:val="left"/>
      <w:pPr>
        <w:ind w:left="6108" w:hanging="360"/>
      </w:pPr>
      <w:rPr>
        <w:rFonts w:ascii="Courier New" w:hAnsi="Courier New" w:cs="Courier New" w:hint="default"/>
      </w:rPr>
    </w:lvl>
    <w:lvl w:ilvl="8" w:tplc="08190005" w:tentative="1">
      <w:start w:val="1"/>
      <w:numFmt w:val="bullet"/>
      <w:lvlText w:val=""/>
      <w:lvlJc w:val="left"/>
      <w:pPr>
        <w:ind w:left="6828" w:hanging="360"/>
      </w:pPr>
      <w:rPr>
        <w:rFonts w:ascii="Wingdings" w:hAnsi="Wingdings" w:hint="default"/>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5"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E9E053B"/>
    <w:multiLevelType w:val="hybridMultilevel"/>
    <w:tmpl w:val="22CAEE64"/>
    <w:lvl w:ilvl="0" w:tplc="5DF605F6">
      <w:start w:val="17"/>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57604D3"/>
    <w:multiLevelType w:val="hybridMultilevel"/>
    <w:tmpl w:val="54268664"/>
    <w:lvl w:ilvl="0" w:tplc="E8FA57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E873136"/>
    <w:multiLevelType w:val="hybridMultilevel"/>
    <w:tmpl w:val="5D90CF8A"/>
    <w:lvl w:ilvl="0" w:tplc="8CAACC02">
      <w:numFmt w:val="bullet"/>
      <w:lvlText w:val="-"/>
      <w:lvlJc w:val="left"/>
      <w:pPr>
        <w:ind w:left="2" w:hanging="286"/>
      </w:pPr>
      <w:rPr>
        <w:rFonts w:ascii="Times New Roman" w:eastAsia="Times New Roman" w:hAnsi="Times New Roman" w:cs="Times New Roman" w:hint="default"/>
        <w:b/>
        <w:bCs/>
        <w:i w:val="0"/>
        <w:iCs w:val="0"/>
        <w:spacing w:val="0"/>
        <w:w w:val="100"/>
        <w:sz w:val="28"/>
        <w:szCs w:val="28"/>
        <w:lang w:val="ro-RO" w:eastAsia="en-US" w:bidi="ar-SA"/>
      </w:rPr>
    </w:lvl>
    <w:lvl w:ilvl="1" w:tplc="EA52FFDA">
      <w:numFmt w:val="bullet"/>
      <w:lvlText w:val="•"/>
      <w:lvlJc w:val="left"/>
      <w:pPr>
        <w:ind w:left="978" w:hanging="286"/>
      </w:pPr>
      <w:rPr>
        <w:rFonts w:hint="default"/>
        <w:lang w:val="ro-RO" w:eastAsia="en-US" w:bidi="ar-SA"/>
      </w:rPr>
    </w:lvl>
    <w:lvl w:ilvl="2" w:tplc="F65499E8">
      <w:numFmt w:val="bullet"/>
      <w:lvlText w:val="•"/>
      <w:lvlJc w:val="left"/>
      <w:pPr>
        <w:ind w:left="1956" w:hanging="286"/>
      </w:pPr>
      <w:rPr>
        <w:rFonts w:hint="default"/>
        <w:lang w:val="ro-RO" w:eastAsia="en-US" w:bidi="ar-SA"/>
      </w:rPr>
    </w:lvl>
    <w:lvl w:ilvl="3" w:tplc="DAB603C8">
      <w:numFmt w:val="bullet"/>
      <w:lvlText w:val="•"/>
      <w:lvlJc w:val="left"/>
      <w:pPr>
        <w:ind w:left="2934" w:hanging="286"/>
      </w:pPr>
      <w:rPr>
        <w:rFonts w:hint="default"/>
        <w:lang w:val="ro-RO" w:eastAsia="en-US" w:bidi="ar-SA"/>
      </w:rPr>
    </w:lvl>
    <w:lvl w:ilvl="4" w:tplc="50982B8A">
      <w:numFmt w:val="bullet"/>
      <w:lvlText w:val="•"/>
      <w:lvlJc w:val="left"/>
      <w:pPr>
        <w:ind w:left="3912" w:hanging="286"/>
      </w:pPr>
      <w:rPr>
        <w:rFonts w:hint="default"/>
        <w:lang w:val="ro-RO" w:eastAsia="en-US" w:bidi="ar-SA"/>
      </w:rPr>
    </w:lvl>
    <w:lvl w:ilvl="5" w:tplc="CE38E2D2">
      <w:numFmt w:val="bullet"/>
      <w:lvlText w:val="•"/>
      <w:lvlJc w:val="left"/>
      <w:pPr>
        <w:ind w:left="4890" w:hanging="286"/>
      </w:pPr>
      <w:rPr>
        <w:rFonts w:hint="default"/>
        <w:lang w:val="ro-RO" w:eastAsia="en-US" w:bidi="ar-SA"/>
      </w:rPr>
    </w:lvl>
    <w:lvl w:ilvl="6" w:tplc="2D08D74A">
      <w:numFmt w:val="bullet"/>
      <w:lvlText w:val="•"/>
      <w:lvlJc w:val="left"/>
      <w:pPr>
        <w:ind w:left="5868" w:hanging="286"/>
      </w:pPr>
      <w:rPr>
        <w:rFonts w:hint="default"/>
        <w:lang w:val="ro-RO" w:eastAsia="en-US" w:bidi="ar-SA"/>
      </w:rPr>
    </w:lvl>
    <w:lvl w:ilvl="7" w:tplc="B3C64C80">
      <w:numFmt w:val="bullet"/>
      <w:lvlText w:val="•"/>
      <w:lvlJc w:val="left"/>
      <w:pPr>
        <w:ind w:left="6846" w:hanging="286"/>
      </w:pPr>
      <w:rPr>
        <w:rFonts w:hint="default"/>
        <w:lang w:val="ro-RO" w:eastAsia="en-US" w:bidi="ar-SA"/>
      </w:rPr>
    </w:lvl>
    <w:lvl w:ilvl="8" w:tplc="568A602A">
      <w:numFmt w:val="bullet"/>
      <w:lvlText w:val="•"/>
      <w:lvlJc w:val="left"/>
      <w:pPr>
        <w:ind w:left="7825" w:hanging="286"/>
      </w:pPr>
      <w:rPr>
        <w:rFonts w:hint="default"/>
        <w:lang w:val="ro-RO" w:eastAsia="en-US" w:bidi="ar-SA"/>
      </w:r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4"/>
  </w:num>
  <w:num w:numId="3">
    <w:abstractNumId w:val="25"/>
  </w:num>
  <w:num w:numId="4">
    <w:abstractNumId w:val="24"/>
  </w:num>
  <w:num w:numId="5">
    <w:abstractNumId w:val="9"/>
  </w:num>
  <w:num w:numId="6">
    <w:abstractNumId w:val="13"/>
  </w:num>
  <w:num w:numId="7">
    <w:abstractNumId w:val="10"/>
  </w:num>
  <w:num w:numId="8">
    <w:abstractNumId w:val="5"/>
  </w:num>
  <w:num w:numId="9">
    <w:abstractNumId w:val="22"/>
  </w:num>
  <w:num w:numId="10">
    <w:abstractNumId w:val="8"/>
  </w:num>
  <w:num w:numId="11">
    <w:abstractNumId w:val="15"/>
  </w:num>
  <w:num w:numId="12">
    <w:abstractNumId w:val="16"/>
  </w:num>
  <w:num w:numId="13">
    <w:abstractNumId w:val="31"/>
  </w:num>
  <w:num w:numId="14">
    <w:abstractNumId w:val="21"/>
  </w:num>
  <w:num w:numId="15">
    <w:abstractNumId w:val="19"/>
  </w:num>
  <w:num w:numId="16">
    <w:abstractNumId w:val="6"/>
  </w:num>
  <w:num w:numId="17">
    <w:abstractNumId w:val="32"/>
  </w:num>
  <w:num w:numId="18">
    <w:abstractNumId w:val="28"/>
  </w:num>
  <w:num w:numId="19">
    <w:abstractNumId w:val="7"/>
  </w:num>
  <w:num w:numId="20">
    <w:abstractNumId w:val="26"/>
  </w:num>
  <w:num w:numId="21">
    <w:abstractNumId w:val="11"/>
  </w:num>
  <w:num w:numId="22">
    <w:abstractNumId w:val="34"/>
    <w:lvlOverride w:ilvl="0">
      <w:startOverride w:val="1"/>
    </w:lvlOverride>
  </w:num>
  <w:num w:numId="23">
    <w:abstractNumId w:val="23"/>
  </w:num>
  <w:num w:numId="24">
    <w:abstractNumId w:val="29"/>
  </w:num>
  <w:num w:numId="25">
    <w:abstractNumId w:val="27"/>
  </w:num>
  <w:num w:numId="26">
    <w:abstractNumId w:val="14"/>
  </w:num>
  <w:num w:numId="27">
    <w:abstractNumId w:val="17"/>
  </w:num>
  <w:num w:numId="28">
    <w:abstractNumId w:val="33"/>
  </w:num>
  <w:num w:numId="29">
    <w:abstractNumId w:val="18"/>
  </w:num>
  <w:num w:numId="30">
    <w:abstractNumId w:val="20"/>
  </w:num>
  <w:num w:numId="31">
    <w:abstractNumId w:val="34"/>
    <w:lvlOverride w:ilvl="0">
      <w:startOverride w:val="17"/>
    </w:lvlOverride>
  </w:num>
  <w:num w:numId="32">
    <w:abstractNumId w:val="1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2977"/>
    <w:rsid w:val="000047F9"/>
    <w:rsid w:val="00005268"/>
    <w:rsid w:val="000061F8"/>
    <w:rsid w:val="00006D6D"/>
    <w:rsid w:val="00007454"/>
    <w:rsid w:val="00007B4F"/>
    <w:rsid w:val="00007E80"/>
    <w:rsid w:val="0001066E"/>
    <w:rsid w:val="00010CE7"/>
    <w:rsid w:val="00011320"/>
    <w:rsid w:val="00011759"/>
    <w:rsid w:val="00012551"/>
    <w:rsid w:val="00012F9A"/>
    <w:rsid w:val="000170E5"/>
    <w:rsid w:val="0002022A"/>
    <w:rsid w:val="00021BB8"/>
    <w:rsid w:val="00022311"/>
    <w:rsid w:val="00022B73"/>
    <w:rsid w:val="00022B7E"/>
    <w:rsid w:val="00026A54"/>
    <w:rsid w:val="00027875"/>
    <w:rsid w:val="00030A1C"/>
    <w:rsid w:val="00031FB5"/>
    <w:rsid w:val="00032137"/>
    <w:rsid w:val="000323EB"/>
    <w:rsid w:val="00032EC7"/>
    <w:rsid w:val="00032ECE"/>
    <w:rsid w:val="00033577"/>
    <w:rsid w:val="000345E0"/>
    <w:rsid w:val="000347CA"/>
    <w:rsid w:val="00034B21"/>
    <w:rsid w:val="00034C2A"/>
    <w:rsid w:val="0003591A"/>
    <w:rsid w:val="00040E78"/>
    <w:rsid w:val="00040EA0"/>
    <w:rsid w:val="0004388A"/>
    <w:rsid w:val="00044B8B"/>
    <w:rsid w:val="0004670D"/>
    <w:rsid w:val="00046CEA"/>
    <w:rsid w:val="00050E70"/>
    <w:rsid w:val="0005316F"/>
    <w:rsid w:val="00054AD8"/>
    <w:rsid w:val="0005576A"/>
    <w:rsid w:val="00055A2D"/>
    <w:rsid w:val="00057F3A"/>
    <w:rsid w:val="00060C51"/>
    <w:rsid w:val="00061CDA"/>
    <w:rsid w:val="00064810"/>
    <w:rsid w:val="00065C50"/>
    <w:rsid w:val="000673B5"/>
    <w:rsid w:val="00070491"/>
    <w:rsid w:val="0007146B"/>
    <w:rsid w:val="00071859"/>
    <w:rsid w:val="00072088"/>
    <w:rsid w:val="00072940"/>
    <w:rsid w:val="00073EB7"/>
    <w:rsid w:val="00073FF9"/>
    <w:rsid w:val="000741C2"/>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5CC"/>
    <w:rsid w:val="000A18F0"/>
    <w:rsid w:val="000A31F8"/>
    <w:rsid w:val="000A44AC"/>
    <w:rsid w:val="000A4FB3"/>
    <w:rsid w:val="000A63ED"/>
    <w:rsid w:val="000A776C"/>
    <w:rsid w:val="000A7988"/>
    <w:rsid w:val="000A7A90"/>
    <w:rsid w:val="000B2369"/>
    <w:rsid w:val="000B2B60"/>
    <w:rsid w:val="000B5D92"/>
    <w:rsid w:val="000B6B5E"/>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5E0A"/>
    <w:rsid w:val="000D6DCD"/>
    <w:rsid w:val="000E1C50"/>
    <w:rsid w:val="000E27AF"/>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7CD"/>
    <w:rsid w:val="00112A45"/>
    <w:rsid w:val="00112F50"/>
    <w:rsid w:val="00113AB8"/>
    <w:rsid w:val="00113B5E"/>
    <w:rsid w:val="00114567"/>
    <w:rsid w:val="00115188"/>
    <w:rsid w:val="00115B7D"/>
    <w:rsid w:val="0011649E"/>
    <w:rsid w:val="00116C35"/>
    <w:rsid w:val="00116CF2"/>
    <w:rsid w:val="0012160C"/>
    <w:rsid w:val="00121CBA"/>
    <w:rsid w:val="001223E6"/>
    <w:rsid w:val="001233E8"/>
    <w:rsid w:val="00124D6E"/>
    <w:rsid w:val="00125D7D"/>
    <w:rsid w:val="00126834"/>
    <w:rsid w:val="00126F72"/>
    <w:rsid w:val="00127155"/>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C83"/>
    <w:rsid w:val="00150F5B"/>
    <w:rsid w:val="0015125F"/>
    <w:rsid w:val="00151468"/>
    <w:rsid w:val="00151494"/>
    <w:rsid w:val="0015247E"/>
    <w:rsid w:val="001525A2"/>
    <w:rsid w:val="0015261D"/>
    <w:rsid w:val="001527E0"/>
    <w:rsid w:val="00153412"/>
    <w:rsid w:val="00154B34"/>
    <w:rsid w:val="00156714"/>
    <w:rsid w:val="00156CFC"/>
    <w:rsid w:val="001578EE"/>
    <w:rsid w:val="0015798C"/>
    <w:rsid w:val="00160A28"/>
    <w:rsid w:val="00160DF3"/>
    <w:rsid w:val="0016369C"/>
    <w:rsid w:val="00164565"/>
    <w:rsid w:val="00164E8D"/>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358B"/>
    <w:rsid w:val="00194F17"/>
    <w:rsid w:val="00195966"/>
    <w:rsid w:val="0019642D"/>
    <w:rsid w:val="00196AB4"/>
    <w:rsid w:val="001A192A"/>
    <w:rsid w:val="001A19FD"/>
    <w:rsid w:val="001A1A16"/>
    <w:rsid w:val="001A2338"/>
    <w:rsid w:val="001A2344"/>
    <w:rsid w:val="001A4150"/>
    <w:rsid w:val="001A4DB4"/>
    <w:rsid w:val="001A4F91"/>
    <w:rsid w:val="001A5517"/>
    <w:rsid w:val="001A58C5"/>
    <w:rsid w:val="001A5F31"/>
    <w:rsid w:val="001A6043"/>
    <w:rsid w:val="001A78E4"/>
    <w:rsid w:val="001B1B6D"/>
    <w:rsid w:val="001B1E45"/>
    <w:rsid w:val="001B5F58"/>
    <w:rsid w:val="001B630A"/>
    <w:rsid w:val="001C03B0"/>
    <w:rsid w:val="001C1B7E"/>
    <w:rsid w:val="001C32E9"/>
    <w:rsid w:val="001C3DC4"/>
    <w:rsid w:val="001C439F"/>
    <w:rsid w:val="001C4B99"/>
    <w:rsid w:val="001C4DFD"/>
    <w:rsid w:val="001C5A47"/>
    <w:rsid w:val="001C6D83"/>
    <w:rsid w:val="001D0242"/>
    <w:rsid w:val="001D0651"/>
    <w:rsid w:val="001D3039"/>
    <w:rsid w:val="001D5966"/>
    <w:rsid w:val="001D5BBA"/>
    <w:rsid w:val="001D65CF"/>
    <w:rsid w:val="001D7219"/>
    <w:rsid w:val="001E0BCD"/>
    <w:rsid w:val="001E29F8"/>
    <w:rsid w:val="001E46B2"/>
    <w:rsid w:val="001E7956"/>
    <w:rsid w:val="001F1E25"/>
    <w:rsid w:val="001F2101"/>
    <w:rsid w:val="001F24FD"/>
    <w:rsid w:val="001F309E"/>
    <w:rsid w:val="001F420F"/>
    <w:rsid w:val="001F489D"/>
    <w:rsid w:val="001F4CF4"/>
    <w:rsid w:val="001F5344"/>
    <w:rsid w:val="001F6E5A"/>
    <w:rsid w:val="001F7AEE"/>
    <w:rsid w:val="00200047"/>
    <w:rsid w:val="00200D35"/>
    <w:rsid w:val="00201387"/>
    <w:rsid w:val="00202B93"/>
    <w:rsid w:val="00202DAD"/>
    <w:rsid w:val="00202DF1"/>
    <w:rsid w:val="00204F07"/>
    <w:rsid w:val="00205404"/>
    <w:rsid w:val="00205ADE"/>
    <w:rsid w:val="00207416"/>
    <w:rsid w:val="002076FA"/>
    <w:rsid w:val="00207FF4"/>
    <w:rsid w:val="00211C74"/>
    <w:rsid w:val="00214B48"/>
    <w:rsid w:val="00215AC6"/>
    <w:rsid w:val="00216025"/>
    <w:rsid w:val="00220775"/>
    <w:rsid w:val="002217B0"/>
    <w:rsid w:val="002221ED"/>
    <w:rsid w:val="0022237A"/>
    <w:rsid w:val="00222AFE"/>
    <w:rsid w:val="00222FD0"/>
    <w:rsid w:val="0022376E"/>
    <w:rsid w:val="00223D58"/>
    <w:rsid w:val="002242A0"/>
    <w:rsid w:val="0022479E"/>
    <w:rsid w:val="002253A6"/>
    <w:rsid w:val="00225646"/>
    <w:rsid w:val="00225942"/>
    <w:rsid w:val="00225964"/>
    <w:rsid w:val="00226535"/>
    <w:rsid w:val="00227207"/>
    <w:rsid w:val="00227348"/>
    <w:rsid w:val="00227E40"/>
    <w:rsid w:val="002301B1"/>
    <w:rsid w:val="00231831"/>
    <w:rsid w:val="00232D6D"/>
    <w:rsid w:val="00233538"/>
    <w:rsid w:val="00233954"/>
    <w:rsid w:val="00234775"/>
    <w:rsid w:val="00234991"/>
    <w:rsid w:val="00234A81"/>
    <w:rsid w:val="002359F7"/>
    <w:rsid w:val="00236F50"/>
    <w:rsid w:val="00240751"/>
    <w:rsid w:val="002439D3"/>
    <w:rsid w:val="00244A30"/>
    <w:rsid w:val="00244E9E"/>
    <w:rsid w:val="0024699C"/>
    <w:rsid w:val="002477E2"/>
    <w:rsid w:val="00247A37"/>
    <w:rsid w:val="00251010"/>
    <w:rsid w:val="002514C3"/>
    <w:rsid w:val="002515DE"/>
    <w:rsid w:val="00251B8A"/>
    <w:rsid w:val="00252D6E"/>
    <w:rsid w:val="0025318A"/>
    <w:rsid w:val="00253E0E"/>
    <w:rsid w:val="002543CA"/>
    <w:rsid w:val="002611DC"/>
    <w:rsid w:val="002614DE"/>
    <w:rsid w:val="00264637"/>
    <w:rsid w:val="002659BB"/>
    <w:rsid w:val="0026663C"/>
    <w:rsid w:val="00266795"/>
    <w:rsid w:val="00266F98"/>
    <w:rsid w:val="00267805"/>
    <w:rsid w:val="00267D89"/>
    <w:rsid w:val="00267E8E"/>
    <w:rsid w:val="00271282"/>
    <w:rsid w:val="002722CC"/>
    <w:rsid w:val="002739A1"/>
    <w:rsid w:val="00275856"/>
    <w:rsid w:val="00275D82"/>
    <w:rsid w:val="002767DE"/>
    <w:rsid w:val="00276D0B"/>
    <w:rsid w:val="00277724"/>
    <w:rsid w:val="00281BEA"/>
    <w:rsid w:val="002824BF"/>
    <w:rsid w:val="002828B9"/>
    <w:rsid w:val="002832B5"/>
    <w:rsid w:val="00283820"/>
    <w:rsid w:val="002849C9"/>
    <w:rsid w:val="00284ED0"/>
    <w:rsid w:val="002854C7"/>
    <w:rsid w:val="00285805"/>
    <w:rsid w:val="00285C6A"/>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55A"/>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456"/>
    <w:rsid w:val="002C764E"/>
    <w:rsid w:val="002C7CCD"/>
    <w:rsid w:val="002D13C0"/>
    <w:rsid w:val="002D2217"/>
    <w:rsid w:val="002D2505"/>
    <w:rsid w:val="002D4BC7"/>
    <w:rsid w:val="002D6E71"/>
    <w:rsid w:val="002D7857"/>
    <w:rsid w:val="002E150F"/>
    <w:rsid w:val="002E1640"/>
    <w:rsid w:val="002E20CD"/>
    <w:rsid w:val="002E3D41"/>
    <w:rsid w:val="002E3F25"/>
    <w:rsid w:val="002E48BE"/>
    <w:rsid w:val="002E4970"/>
    <w:rsid w:val="002E5562"/>
    <w:rsid w:val="002E5B20"/>
    <w:rsid w:val="002E6BB0"/>
    <w:rsid w:val="002E7992"/>
    <w:rsid w:val="002F03E2"/>
    <w:rsid w:val="002F0B6E"/>
    <w:rsid w:val="002F556B"/>
    <w:rsid w:val="002F638E"/>
    <w:rsid w:val="002F6A1E"/>
    <w:rsid w:val="00302287"/>
    <w:rsid w:val="00302F26"/>
    <w:rsid w:val="003044EF"/>
    <w:rsid w:val="0030652C"/>
    <w:rsid w:val="0030685E"/>
    <w:rsid w:val="00311239"/>
    <w:rsid w:val="0031215E"/>
    <w:rsid w:val="003129A3"/>
    <w:rsid w:val="00313025"/>
    <w:rsid w:val="0031506A"/>
    <w:rsid w:val="00316769"/>
    <w:rsid w:val="00316C81"/>
    <w:rsid w:val="00316F2D"/>
    <w:rsid w:val="0031777A"/>
    <w:rsid w:val="00317DE5"/>
    <w:rsid w:val="003207B4"/>
    <w:rsid w:val="00320AC6"/>
    <w:rsid w:val="00322255"/>
    <w:rsid w:val="0032321E"/>
    <w:rsid w:val="00325B75"/>
    <w:rsid w:val="00326789"/>
    <w:rsid w:val="003269BC"/>
    <w:rsid w:val="00327654"/>
    <w:rsid w:val="003305D5"/>
    <w:rsid w:val="0033109C"/>
    <w:rsid w:val="003317BE"/>
    <w:rsid w:val="00332F8E"/>
    <w:rsid w:val="00334393"/>
    <w:rsid w:val="00335033"/>
    <w:rsid w:val="00341210"/>
    <w:rsid w:val="00341514"/>
    <w:rsid w:val="00341C8C"/>
    <w:rsid w:val="003427FE"/>
    <w:rsid w:val="0034315B"/>
    <w:rsid w:val="003465DA"/>
    <w:rsid w:val="00350122"/>
    <w:rsid w:val="003506C9"/>
    <w:rsid w:val="00351932"/>
    <w:rsid w:val="0035258F"/>
    <w:rsid w:val="00352B05"/>
    <w:rsid w:val="003534BD"/>
    <w:rsid w:val="00355106"/>
    <w:rsid w:val="00355211"/>
    <w:rsid w:val="00356509"/>
    <w:rsid w:val="00356E1C"/>
    <w:rsid w:val="00357B7D"/>
    <w:rsid w:val="0036022B"/>
    <w:rsid w:val="00360232"/>
    <w:rsid w:val="00361092"/>
    <w:rsid w:val="00361D56"/>
    <w:rsid w:val="0036222F"/>
    <w:rsid w:val="003632B3"/>
    <w:rsid w:val="00363D14"/>
    <w:rsid w:val="0036564A"/>
    <w:rsid w:val="00366B72"/>
    <w:rsid w:val="0036778F"/>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1F6"/>
    <w:rsid w:val="003943B8"/>
    <w:rsid w:val="00394491"/>
    <w:rsid w:val="00394DC7"/>
    <w:rsid w:val="003961E7"/>
    <w:rsid w:val="00396A4B"/>
    <w:rsid w:val="00396B98"/>
    <w:rsid w:val="003A0008"/>
    <w:rsid w:val="003A0913"/>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409"/>
    <w:rsid w:val="003D3529"/>
    <w:rsid w:val="003D3631"/>
    <w:rsid w:val="003D3EF4"/>
    <w:rsid w:val="003D4085"/>
    <w:rsid w:val="003D58B1"/>
    <w:rsid w:val="003D5FF1"/>
    <w:rsid w:val="003D62DB"/>
    <w:rsid w:val="003E13A7"/>
    <w:rsid w:val="003E4ECB"/>
    <w:rsid w:val="003E7B03"/>
    <w:rsid w:val="003F06E8"/>
    <w:rsid w:val="003F0C88"/>
    <w:rsid w:val="003F256F"/>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4CD8"/>
    <w:rsid w:val="00435821"/>
    <w:rsid w:val="0043667A"/>
    <w:rsid w:val="00436C5B"/>
    <w:rsid w:val="0044048B"/>
    <w:rsid w:val="004409EB"/>
    <w:rsid w:val="00442351"/>
    <w:rsid w:val="00442D67"/>
    <w:rsid w:val="00443325"/>
    <w:rsid w:val="00443B8B"/>
    <w:rsid w:val="00443BED"/>
    <w:rsid w:val="00444038"/>
    <w:rsid w:val="0044783C"/>
    <w:rsid w:val="00450A12"/>
    <w:rsid w:val="00451A22"/>
    <w:rsid w:val="00453E2A"/>
    <w:rsid w:val="00453E79"/>
    <w:rsid w:val="00453ED3"/>
    <w:rsid w:val="00455A94"/>
    <w:rsid w:val="004576E2"/>
    <w:rsid w:val="00460653"/>
    <w:rsid w:val="00461DAC"/>
    <w:rsid w:val="004622BE"/>
    <w:rsid w:val="00463257"/>
    <w:rsid w:val="00464994"/>
    <w:rsid w:val="00464A19"/>
    <w:rsid w:val="00466A2A"/>
    <w:rsid w:val="004678C3"/>
    <w:rsid w:val="00467A64"/>
    <w:rsid w:val="004702B5"/>
    <w:rsid w:val="00472B02"/>
    <w:rsid w:val="00475A6B"/>
    <w:rsid w:val="0047776F"/>
    <w:rsid w:val="00477FD2"/>
    <w:rsid w:val="00482E77"/>
    <w:rsid w:val="00483C4C"/>
    <w:rsid w:val="00484113"/>
    <w:rsid w:val="004855F2"/>
    <w:rsid w:val="004856C0"/>
    <w:rsid w:val="00491A8B"/>
    <w:rsid w:val="004967CB"/>
    <w:rsid w:val="00496AFA"/>
    <w:rsid w:val="004A1C90"/>
    <w:rsid w:val="004A2B5F"/>
    <w:rsid w:val="004A2D32"/>
    <w:rsid w:val="004A463F"/>
    <w:rsid w:val="004A4AF2"/>
    <w:rsid w:val="004A4CB4"/>
    <w:rsid w:val="004A582E"/>
    <w:rsid w:val="004A5F0C"/>
    <w:rsid w:val="004A69C2"/>
    <w:rsid w:val="004A7FEE"/>
    <w:rsid w:val="004B0051"/>
    <w:rsid w:val="004B097F"/>
    <w:rsid w:val="004B0F2F"/>
    <w:rsid w:val="004B16DD"/>
    <w:rsid w:val="004B23A7"/>
    <w:rsid w:val="004B349A"/>
    <w:rsid w:val="004B36EF"/>
    <w:rsid w:val="004B38D3"/>
    <w:rsid w:val="004B3BFB"/>
    <w:rsid w:val="004B3D53"/>
    <w:rsid w:val="004C0994"/>
    <w:rsid w:val="004C12F5"/>
    <w:rsid w:val="004C18A6"/>
    <w:rsid w:val="004C23A8"/>
    <w:rsid w:val="004C30A2"/>
    <w:rsid w:val="004C499F"/>
    <w:rsid w:val="004C59A0"/>
    <w:rsid w:val="004C7DFB"/>
    <w:rsid w:val="004D0DD1"/>
    <w:rsid w:val="004D2738"/>
    <w:rsid w:val="004D286A"/>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7C3A"/>
    <w:rsid w:val="004F0C98"/>
    <w:rsid w:val="004F77F1"/>
    <w:rsid w:val="004F7F09"/>
    <w:rsid w:val="004F7FF9"/>
    <w:rsid w:val="005005A8"/>
    <w:rsid w:val="00502270"/>
    <w:rsid w:val="00502EFF"/>
    <w:rsid w:val="00507348"/>
    <w:rsid w:val="005076B6"/>
    <w:rsid w:val="005113AD"/>
    <w:rsid w:val="005124FD"/>
    <w:rsid w:val="0051370B"/>
    <w:rsid w:val="005139AA"/>
    <w:rsid w:val="005157B4"/>
    <w:rsid w:val="00516840"/>
    <w:rsid w:val="00516A3C"/>
    <w:rsid w:val="00516C75"/>
    <w:rsid w:val="00516F90"/>
    <w:rsid w:val="005212EA"/>
    <w:rsid w:val="005229B2"/>
    <w:rsid w:val="00522B45"/>
    <w:rsid w:val="00523447"/>
    <w:rsid w:val="00523F5D"/>
    <w:rsid w:val="00530124"/>
    <w:rsid w:val="005309C1"/>
    <w:rsid w:val="0053238B"/>
    <w:rsid w:val="00532A46"/>
    <w:rsid w:val="00534FE9"/>
    <w:rsid w:val="00536403"/>
    <w:rsid w:val="00537904"/>
    <w:rsid w:val="00540959"/>
    <w:rsid w:val="00541DCC"/>
    <w:rsid w:val="0054317A"/>
    <w:rsid w:val="00543226"/>
    <w:rsid w:val="005459A4"/>
    <w:rsid w:val="00546041"/>
    <w:rsid w:val="00546879"/>
    <w:rsid w:val="00546E60"/>
    <w:rsid w:val="0055114D"/>
    <w:rsid w:val="00551783"/>
    <w:rsid w:val="00551CEC"/>
    <w:rsid w:val="00552CE2"/>
    <w:rsid w:val="00554549"/>
    <w:rsid w:val="00554651"/>
    <w:rsid w:val="00556DDC"/>
    <w:rsid w:val="005605BF"/>
    <w:rsid w:val="00560712"/>
    <w:rsid w:val="00561A1F"/>
    <w:rsid w:val="0056297D"/>
    <w:rsid w:val="00563A9C"/>
    <w:rsid w:val="00563E78"/>
    <w:rsid w:val="00564463"/>
    <w:rsid w:val="00567156"/>
    <w:rsid w:val="00570670"/>
    <w:rsid w:val="0057329B"/>
    <w:rsid w:val="00574C67"/>
    <w:rsid w:val="005805E6"/>
    <w:rsid w:val="00580D91"/>
    <w:rsid w:val="005827D9"/>
    <w:rsid w:val="00582ECA"/>
    <w:rsid w:val="00584ACB"/>
    <w:rsid w:val="00585937"/>
    <w:rsid w:val="00590C16"/>
    <w:rsid w:val="00590EDE"/>
    <w:rsid w:val="00590F43"/>
    <w:rsid w:val="005925F8"/>
    <w:rsid w:val="00592775"/>
    <w:rsid w:val="00593D34"/>
    <w:rsid w:val="00596AEE"/>
    <w:rsid w:val="005970D4"/>
    <w:rsid w:val="00597903"/>
    <w:rsid w:val="005A02AB"/>
    <w:rsid w:val="005A14A0"/>
    <w:rsid w:val="005A51B4"/>
    <w:rsid w:val="005A51E2"/>
    <w:rsid w:val="005A5532"/>
    <w:rsid w:val="005A62DA"/>
    <w:rsid w:val="005A6CBF"/>
    <w:rsid w:val="005A7769"/>
    <w:rsid w:val="005A7A29"/>
    <w:rsid w:val="005A7F85"/>
    <w:rsid w:val="005B0318"/>
    <w:rsid w:val="005B09C0"/>
    <w:rsid w:val="005B0B96"/>
    <w:rsid w:val="005B0E74"/>
    <w:rsid w:val="005B10F8"/>
    <w:rsid w:val="005B190C"/>
    <w:rsid w:val="005B235E"/>
    <w:rsid w:val="005B24DA"/>
    <w:rsid w:val="005B263A"/>
    <w:rsid w:val="005B2917"/>
    <w:rsid w:val="005B3BAD"/>
    <w:rsid w:val="005B4853"/>
    <w:rsid w:val="005B5625"/>
    <w:rsid w:val="005B666D"/>
    <w:rsid w:val="005B7743"/>
    <w:rsid w:val="005C0219"/>
    <w:rsid w:val="005C2167"/>
    <w:rsid w:val="005C2F44"/>
    <w:rsid w:val="005C3D95"/>
    <w:rsid w:val="005C6977"/>
    <w:rsid w:val="005C6BF4"/>
    <w:rsid w:val="005C7076"/>
    <w:rsid w:val="005C7A97"/>
    <w:rsid w:val="005D064A"/>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6C3D"/>
    <w:rsid w:val="005E7C99"/>
    <w:rsid w:val="005E7DEA"/>
    <w:rsid w:val="005F0C11"/>
    <w:rsid w:val="005F0DE9"/>
    <w:rsid w:val="005F1533"/>
    <w:rsid w:val="005F6807"/>
    <w:rsid w:val="005F6C44"/>
    <w:rsid w:val="0060057B"/>
    <w:rsid w:val="00600941"/>
    <w:rsid w:val="006009B2"/>
    <w:rsid w:val="0060188C"/>
    <w:rsid w:val="00601B8F"/>
    <w:rsid w:val="006021CD"/>
    <w:rsid w:val="00602562"/>
    <w:rsid w:val="00602F2C"/>
    <w:rsid w:val="00603207"/>
    <w:rsid w:val="00603AB4"/>
    <w:rsid w:val="0060472D"/>
    <w:rsid w:val="00604E0F"/>
    <w:rsid w:val="0060606F"/>
    <w:rsid w:val="006104BA"/>
    <w:rsid w:val="00610A69"/>
    <w:rsid w:val="00611D38"/>
    <w:rsid w:val="00612081"/>
    <w:rsid w:val="00612F38"/>
    <w:rsid w:val="00613D6E"/>
    <w:rsid w:val="006155E4"/>
    <w:rsid w:val="00615E49"/>
    <w:rsid w:val="00616B71"/>
    <w:rsid w:val="00616BC3"/>
    <w:rsid w:val="00620F04"/>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0F9"/>
    <w:rsid w:val="006537B3"/>
    <w:rsid w:val="00653E70"/>
    <w:rsid w:val="006544C2"/>
    <w:rsid w:val="00657833"/>
    <w:rsid w:val="00657D03"/>
    <w:rsid w:val="0066150A"/>
    <w:rsid w:val="006620F8"/>
    <w:rsid w:val="0066318A"/>
    <w:rsid w:val="006636C7"/>
    <w:rsid w:val="006638BF"/>
    <w:rsid w:val="0066555D"/>
    <w:rsid w:val="00666A9B"/>
    <w:rsid w:val="00667B1F"/>
    <w:rsid w:val="00667C91"/>
    <w:rsid w:val="00673164"/>
    <w:rsid w:val="0067392B"/>
    <w:rsid w:val="00674E63"/>
    <w:rsid w:val="006755A1"/>
    <w:rsid w:val="0067769C"/>
    <w:rsid w:val="00680118"/>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971EE"/>
    <w:rsid w:val="006A0B61"/>
    <w:rsid w:val="006A13D0"/>
    <w:rsid w:val="006A1B4F"/>
    <w:rsid w:val="006A2BA2"/>
    <w:rsid w:val="006A4F83"/>
    <w:rsid w:val="006A5054"/>
    <w:rsid w:val="006A6FDA"/>
    <w:rsid w:val="006A7C1C"/>
    <w:rsid w:val="006A7DEC"/>
    <w:rsid w:val="006B014B"/>
    <w:rsid w:val="006B1C7D"/>
    <w:rsid w:val="006B2729"/>
    <w:rsid w:val="006B38DA"/>
    <w:rsid w:val="006B515C"/>
    <w:rsid w:val="006B6003"/>
    <w:rsid w:val="006B6292"/>
    <w:rsid w:val="006B76C1"/>
    <w:rsid w:val="006B79CE"/>
    <w:rsid w:val="006C018D"/>
    <w:rsid w:val="006C23EA"/>
    <w:rsid w:val="006C2551"/>
    <w:rsid w:val="006C2676"/>
    <w:rsid w:val="006C34D7"/>
    <w:rsid w:val="006C36CF"/>
    <w:rsid w:val="006C3DC3"/>
    <w:rsid w:val="006C4407"/>
    <w:rsid w:val="006C492E"/>
    <w:rsid w:val="006C4AA6"/>
    <w:rsid w:val="006C4C0E"/>
    <w:rsid w:val="006C60AD"/>
    <w:rsid w:val="006C7008"/>
    <w:rsid w:val="006C7F79"/>
    <w:rsid w:val="006D10BA"/>
    <w:rsid w:val="006D18BA"/>
    <w:rsid w:val="006D1C10"/>
    <w:rsid w:val="006D20F4"/>
    <w:rsid w:val="006D23A4"/>
    <w:rsid w:val="006D2A20"/>
    <w:rsid w:val="006D339D"/>
    <w:rsid w:val="006D4B40"/>
    <w:rsid w:val="006D4EE2"/>
    <w:rsid w:val="006D4F02"/>
    <w:rsid w:val="006D63A4"/>
    <w:rsid w:val="006D6D11"/>
    <w:rsid w:val="006D7344"/>
    <w:rsid w:val="006D7C85"/>
    <w:rsid w:val="006D7CD2"/>
    <w:rsid w:val="006E0602"/>
    <w:rsid w:val="006E0F40"/>
    <w:rsid w:val="006E301C"/>
    <w:rsid w:val="006E3A91"/>
    <w:rsid w:val="006E45E3"/>
    <w:rsid w:val="006E53E5"/>
    <w:rsid w:val="006E606C"/>
    <w:rsid w:val="006E67CA"/>
    <w:rsid w:val="006F0166"/>
    <w:rsid w:val="006F164C"/>
    <w:rsid w:val="006F24A8"/>
    <w:rsid w:val="006F2895"/>
    <w:rsid w:val="006F3B8E"/>
    <w:rsid w:val="006F4A02"/>
    <w:rsid w:val="006F4DC3"/>
    <w:rsid w:val="007001BE"/>
    <w:rsid w:val="00700318"/>
    <w:rsid w:val="00702D98"/>
    <w:rsid w:val="007037FE"/>
    <w:rsid w:val="007041C8"/>
    <w:rsid w:val="00706AD6"/>
    <w:rsid w:val="00707585"/>
    <w:rsid w:val="007075E8"/>
    <w:rsid w:val="00711A07"/>
    <w:rsid w:val="007128F9"/>
    <w:rsid w:val="00712E40"/>
    <w:rsid w:val="00715C8A"/>
    <w:rsid w:val="007167E4"/>
    <w:rsid w:val="00716AC6"/>
    <w:rsid w:val="00717B6E"/>
    <w:rsid w:val="007208DC"/>
    <w:rsid w:val="00720E8D"/>
    <w:rsid w:val="00721653"/>
    <w:rsid w:val="00721A9A"/>
    <w:rsid w:val="00721BB5"/>
    <w:rsid w:val="007230BF"/>
    <w:rsid w:val="00723613"/>
    <w:rsid w:val="0072485F"/>
    <w:rsid w:val="007252D3"/>
    <w:rsid w:val="0072565E"/>
    <w:rsid w:val="0072753D"/>
    <w:rsid w:val="007316BD"/>
    <w:rsid w:val="007323B6"/>
    <w:rsid w:val="00734AAD"/>
    <w:rsid w:val="00736134"/>
    <w:rsid w:val="00736B8F"/>
    <w:rsid w:val="00737322"/>
    <w:rsid w:val="00740BE4"/>
    <w:rsid w:val="00744C5B"/>
    <w:rsid w:val="0074736A"/>
    <w:rsid w:val="0075322C"/>
    <w:rsid w:val="0075384D"/>
    <w:rsid w:val="00753976"/>
    <w:rsid w:val="00754453"/>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822"/>
    <w:rsid w:val="00773FE9"/>
    <w:rsid w:val="007747EC"/>
    <w:rsid w:val="00774881"/>
    <w:rsid w:val="00774DAF"/>
    <w:rsid w:val="007759CB"/>
    <w:rsid w:val="0077604C"/>
    <w:rsid w:val="00776ADB"/>
    <w:rsid w:val="007772AA"/>
    <w:rsid w:val="00777538"/>
    <w:rsid w:val="00781336"/>
    <w:rsid w:val="00782201"/>
    <w:rsid w:val="0078220C"/>
    <w:rsid w:val="00785211"/>
    <w:rsid w:val="00785412"/>
    <w:rsid w:val="00785E49"/>
    <w:rsid w:val="00790550"/>
    <w:rsid w:val="00792182"/>
    <w:rsid w:val="0079357E"/>
    <w:rsid w:val="007939DD"/>
    <w:rsid w:val="0079540A"/>
    <w:rsid w:val="0079597E"/>
    <w:rsid w:val="007959BF"/>
    <w:rsid w:val="00797BCA"/>
    <w:rsid w:val="007A1077"/>
    <w:rsid w:val="007A1DFA"/>
    <w:rsid w:val="007A2F41"/>
    <w:rsid w:val="007A3336"/>
    <w:rsid w:val="007A3B63"/>
    <w:rsid w:val="007A3EAB"/>
    <w:rsid w:val="007A410B"/>
    <w:rsid w:val="007A6D74"/>
    <w:rsid w:val="007A7109"/>
    <w:rsid w:val="007A75D0"/>
    <w:rsid w:val="007B1E26"/>
    <w:rsid w:val="007B392A"/>
    <w:rsid w:val="007B46D6"/>
    <w:rsid w:val="007B4EB7"/>
    <w:rsid w:val="007B5306"/>
    <w:rsid w:val="007B53EA"/>
    <w:rsid w:val="007B66A1"/>
    <w:rsid w:val="007C193B"/>
    <w:rsid w:val="007C752D"/>
    <w:rsid w:val="007D2250"/>
    <w:rsid w:val="007D2982"/>
    <w:rsid w:val="007D57C0"/>
    <w:rsid w:val="007D5C2B"/>
    <w:rsid w:val="007D6899"/>
    <w:rsid w:val="007E146B"/>
    <w:rsid w:val="007E18F7"/>
    <w:rsid w:val="007E1C9E"/>
    <w:rsid w:val="007E20A2"/>
    <w:rsid w:val="007E229F"/>
    <w:rsid w:val="007E234B"/>
    <w:rsid w:val="007E3AC8"/>
    <w:rsid w:val="007E3D0D"/>
    <w:rsid w:val="007E45A2"/>
    <w:rsid w:val="007E463D"/>
    <w:rsid w:val="007E533B"/>
    <w:rsid w:val="007E6990"/>
    <w:rsid w:val="007E709D"/>
    <w:rsid w:val="007E79C1"/>
    <w:rsid w:val="007F137E"/>
    <w:rsid w:val="007F2C17"/>
    <w:rsid w:val="007F38A0"/>
    <w:rsid w:val="007F3964"/>
    <w:rsid w:val="007F4519"/>
    <w:rsid w:val="007F6835"/>
    <w:rsid w:val="007F6980"/>
    <w:rsid w:val="007F739F"/>
    <w:rsid w:val="007F7AF9"/>
    <w:rsid w:val="0080011C"/>
    <w:rsid w:val="00800D00"/>
    <w:rsid w:val="00800E7D"/>
    <w:rsid w:val="00801542"/>
    <w:rsid w:val="00801B00"/>
    <w:rsid w:val="00802287"/>
    <w:rsid w:val="00802558"/>
    <w:rsid w:val="00803E7E"/>
    <w:rsid w:val="0080433F"/>
    <w:rsid w:val="008050A6"/>
    <w:rsid w:val="00805514"/>
    <w:rsid w:val="00805531"/>
    <w:rsid w:val="008056B7"/>
    <w:rsid w:val="0080642E"/>
    <w:rsid w:val="00806E2B"/>
    <w:rsid w:val="00807785"/>
    <w:rsid w:val="00811CD9"/>
    <w:rsid w:val="00812A22"/>
    <w:rsid w:val="0081429B"/>
    <w:rsid w:val="00816026"/>
    <w:rsid w:val="00817031"/>
    <w:rsid w:val="00817E55"/>
    <w:rsid w:val="008202F4"/>
    <w:rsid w:val="00821779"/>
    <w:rsid w:val="00823DD1"/>
    <w:rsid w:val="00825E61"/>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410"/>
    <w:rsid w:val="00852DB5"/>
    <w:rsid w:val="00853139"/>
    <w:rsid w:val="008543AB"/>
    <w:rsid w:val="00854D4E"/>
    <w:rsid w:val="008612A7"/>
    <w:rsid w:val="00862010"/>
    <w:rsid w:val="008627E1"/>
    <w:rsid w:val="00862A45"/>
    <w:rsid w:val="00863AAB"/>
    <w:rsid w:val="00864A45"/>
    <w:rsid w:val="00864B75"/>
    <w:rsid w:val="0086547A"/>
    <w:rsid w:val="00867248"/>
    <w:rsid w:val="00867DA9"/>
    <w:rsid w:val="008726D2"/>
    <w:rsid w:val="00873D77"/>
    <w:rsid w:val="00873EA6"/>
    <w:rsid w:val="00873EEA"/>
    <w:rsid w:val="00875CFC"/>
    <w:rsid w:val="00877AC5"/>
    <w:rsid w:val="00877B36"/>
    <w:rsid w:val="00881C49"/>
    <w:rsid w:val="00881C9F"/>
    <w:rsid w:val="00881F14"/>
    <w:rsid w:val="00883577"/>
    <w:rsid w:val="00884261"/>
    <w:rsid w:val="008842E4"/>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A0D"/>
    <w:rsid w:val="008A6D49"/>
    <w:rsid w:val="008A718B"/>
    <w:rsid w:val="008B1484"/>
    <w:rsid w:val="008B27DB"/>
    <w:rsid w:val="008B330F"/>
    <w:rsid w:val="008B3387"/>
    <w:rsid w:val="008B5DA7"/>
    <w:rsid w:val="008B6E5F"/>
    <w:rsid w:val="008B7CBD"/>
    <w:rsid w:val="008C0290"/>
    <w:rsid w:val="008C0D6B"/>
    <w:rsid w:val="008C182E"/>
    <w:rsid w:val="008C1AE2"/>
    <w:rsid w:val="008C32C0"/>
    <w:rsid w:val="008D0FBF"/>
    <w:rsid w:val="008D1439"/>
    <w:rsid w:val="008D1741"/>
    <w:rsid w:val="008D1ADB"/>
    <w:rsid w:val="008D1DA6"/>
    <w:rsid w:val="008D1E68"/>
    <w:rsid w:val="008D2C5A"/>
    <w:rsid w:val="008D4C0D"/>
    <w:rsid w:val="008D52DF"/>
    <w:rsid w:val="008D59EE"/>
    <w:rsid w:val="008E005E"/>
    <w:rsid w:val="008E0651"/>
    <w:rsid w:val="008E1222"/>
    <w:rsid w:val="008E1D02"/>
    <w:rsid w:val="008E2482"/>
    <w:rsid w:val="008E304B"/>
    <w:rsid w:val="008E394E"/>
    <w:rsid w:val="008E672B"/>
    <w:rsid w:val="008E7D0D"/>
    <w:rsid w:val="008E7F52"/>
    <w:rsid w:val="008F0E99"/>
    <w:rsid w:val="008F1D40"/>
    <w:rsid w:val="008F2FC3"/>
    <w:rsid w:val="008F30CF"/>
    <w:rsid w:val="008F354A"/>
    <w:rsid w:val="008F42C5"/>
    <w:rsid w:val="008F467E"/>
    <w:rsid w:val="008F570F"/>
    <w:rsid w:val="008F57D7"/>
    <w:rsid w:val="008F5C61"/>
    <w:rsid w:val="008F5E7D"/>
    <w:rsid w:val="00900A76"/>
    <w:rsid w:val="00905255"/>
    <w:rsid w:val="00905325"/>
    <w:rsid w:val="009056E5"/>
    <w:rsid w:val="00905A43"/>
    <w:rsid w:val="00905E0C"/>
    <w:rsid w:val="00906211"/>
    <w:rsid w:val="00907166"/>
    <w:rsid w:val="0091097A"/>
    <w:rsid w:val="00911AC8"/>
    <w:rsid w:val="009157BF"/>
    <w:rsid w:val="00916065"/>
    <w:rsid w:val="00916E81"/>
    <w:rsid w:val="0091718A"/>
    <w:rsid w:val="009174E1"/>
    <w:rsid w:val="00920A78"/>
    <w:rsid w:val="00922793"/>
    <w:rsid w:val="00922F8A"/>
    <w:rsid w:val="00923679"/>
    <w:rsid w:val="00925DF7"/>
    <w:rsid w:val="00926CDF"/>
    <w:rsid w:val="00927F7D"/>
    <w:rsid w:val="00930B2A"/>
    <w:rsid w:val="00931029"/>
    <w:rsid w:val="009324DC"/>
    <w:rsid w:val="009337E1"/>
    <w:rsid w:val="009357DB"/>
    <w:rsid w:val="0093664D"/>
    <w:rsid w:val="00940CEC"/>
    <w:rsid w:val="0094296A"/>
    <w:rsid w:val="009429D7"/>
    <w:rsid w:val="00942BB1"/>
    <w:rsid w:val="009449C2"/>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2BA7"/>
    <w:rsid w:val="009530EF"/>
    <w:rsid w:val="00954040"/>
    <w:rsid w:val="009549F9"/>
    <w:rsid w:val="00955764"/>
    <w:rsid w:val="00955F6F"/>
    <w:rsid w:val="009561E1"/>
    <w:rsid w:val="00956233"/>
    <w:rsid w:val="00960B07"/>
    <w:rsid w:val="0096256E"/>
    <w:rsid w:val="009626BA"/>
    <w:rsid w:val="00962A3C"/>
    <w:rsid w:val="00962C56"/>
    <w:rsid w:val="00964343"/>
    <w:rsid w:val="00964783"/>
    <w:rsid w:val="00964B0B"/>
    <w:rsid w:val="009666F7"/>
    <w:rsid w:val="00966FD0"/>
    <w:rsid w:val="009700A7"/>
    <w:rsid w:val="0097083F"/>
    <w:rsid w:val="009714E7"/>
    <w:rsid w:val="0097477A"/>
    <w:rsid w:val="009747EF"/>
    <w:rsid w:val="00974C17"/>
    <w:rsid w:val="00975CE7"/>
    <w:rsid w:val="00977FDF"/>
    <w:rsid w:val="00980A78"/>
    <w:rsid w:val="00980FD6"/>
    <w:rsid w:val="00981529"/>
    <w:rsid w:val="00981C6E"/>
    <w:rsid w:val="00983C29"/>
    <w:rsid w:val="00984FA2"/>
    <w:rsid w:val="009871DA"/>
    <w:rsid w:val="009903BA"/>
    <w:rsid w:val="00992766"/>
    <w:rsid w:val="0099381E"/>
    <w:rsid w:val="00993F1D"/>
    <w:rsid w:val="009947AD"/>
    <w:rsid w:val="00995195"/>
    <w:rsid w:val="009958BD"/>
    <w:rsid w:val="00995AF6"/>
    <w:rsid w:val="009960A5"/>
    <w:rsid w:val="0099678E"/>
    <w:rsid w:val="00997198"/>
    <w:rsid w:val="009A30BE"/>
    <w:rsid w:val="009A30D6"/>
    <w:rsid w:val="009A4744"/>
    <w:rsid w:val="009A49E1"/>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1D55"/>
    <w:rsid w:val="009C2598"/>
    <w:rsid w:val="009C3007"/>
    <w:rsid w:val="009C3734"/>
    <w:rsid w:val="009C59B3"/>
    <w:rsid w:val="009C749C"/>
    <w:rsid w:val="009C7514"/>
    <w:rsid w:val="009C7694"/>
    <w:rsid w:val="009D032C"/>
    <w:rsid w:val="009D14A7"/>
    <w:rsid w:val="009D2EDE"/>
    <w:rsid w:val="009D3792"/>
    <w:rsid w:val="009D4C32"/>
    <w:rsid w:val="009D5213"/>
    <w:rsid w:val="009D5E99"/>
    <w:rsid w:val="009D62FF"/>
    <w:rsid w:val="009D665E"/>
    <w:rsid w:val="009E05C3"/>
    <w:rsid w:val="009E0F3F"/>
    <w:rsid w:val="009E145B"/>
    <w:rsid w:val="009E2657"/>
    <w:rsid w:val="009E3C56"/>
    <w:rsid w:val="009E3D35"/>
    <w:rsid w:val="009E3D8D"/>
    <w:rsid w:val="009E3F79"/>
    <w:rsid w:val="009E4204"/>
    <w:rsid w:val="009E719D"/>
    <w:rsid w:val="009E7663"/>
    <w:rsid w:val="009F0FE8"/>
    <w:rsid w:val="009F1716"/>
    <w:rsid w:val="009F1E2C"/>
    <w:rsid w:val="009F3CEA"/>
    <w:rsid w:val="009F5BE7"/>
    <w:rsid w:val="009F6B02"/>
    <w:rsid w:val="009F6CFB"/>
    <w:rsid w:val="009F7214"/>
    <w:rsid w:val="009F7ECD"/>
    <w:rsid w:val="00A01179"/>
    <w:rsid w:val="00A01A87"/>
    <w:rsid w:val="00A03251"/>
    <w:rsid w:val="00A05835"/>
    <w:rsid w:val="00A07B23"/>
    <w:rsid w:val="00A101F6"/>
    <w:rsid w:val="00A109E6"/>
    <w:rsid w:val="00A11007"/>
    <w:rsid w:val="00A1178E"/>
    <w:rsid w:val="00A130DD"/>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2EB8"/>
    <w:rsid w:val="00A441E3"/>
    <w:rsid w:val="00A4474E"/>
    <w:rsid w:val="00A45123"/>
    <w:rsid w:val="00A503D7"/>
    <w:rsid w:val="00A50D0A"/>
    <w:rsid w:val="00A515B7"/>
    <w:rsid w:val="00A5221E"/>
    <w:rsid w:val="00A52736"/>
    <w:rsid w:val="00A527D3"/>
    <w:rsid w:val="00A52A2F"/>
    <w:rsid w:val="00A53EBF"/>
    <w:rsid w:val="00A54239"/>
    <w:rsid w:val="00A5510F"/>
    <w:rsid w:val="00A55E28"/>
    <w:rsid w:val="00A56DD7"/>
    <w:rsid w:val="00A56E57"/>
    <w:rsid w:val="00A57290"/>
    <w:rsid w:val="00A60292"/>
    <w:rsid w:val="00A605FC"/>
    <w:rsid w:val="00A60BDD"/>
    <w:rsid w:val="00A61C31"/>
    <w:rsid w:val="00A66664"/>
    <w:rsid w:val="00A6700A"/>
    <w:rsid w:val="00A67C9F"/>
    <w:rsid w:val="00A67EEF"/>
    <w:rsid w:val="00A72B4A"/>
    <w:rsid w:val="00A72F86"/>
    <w:rsid w:val="00A7524E"/>
    <w:rsid w:val="00A75527"/>
    <w:rsid w:val="00A75BAB"/>
    <w:rsid w:val="00A75F03"/>
    <w:rsid w:val="00A763EB"/>
    <w:rsid w:val="00A765B4"/>
    <w:rsid w:val="00A76B48"/>
    <w:rsid w:val="00A770B0"/>
    <w:rsid w:val="00A773B5"/>
    <w:rsid w:val="00A77463"/>
    <w:rsid w:val="00A77C4F"/>
    <w:rsid w:val="00A81267"/>
    <w:rsid w:val="00A815E4"/>
    <w:rsid w:val="00A8243E"/>
    <w:rsid w:val="00A84B21"/>
    <w:rsid w:val="00A85C06"/>
    <w:rsid w:val="00A875CF"/>
    <w:rsid w:val="00A90E01"/>
    <w:rsid w:val="00A91216"/>
    <w:rsid w:val="00A93011"/>
    <w:rsid w:val="00A946E0"/>
    <w:rsid w:val="00A953D2"/>
    <w:rsid w:val="00A959FA"/>
    <w:rsid w:val="00A96BD5"/>
    <w:rsid w:val="00AA1251"/>
    <w:rsid w:val="00AA1372"/>
    <w:rsid w:val="00AA3E12"/>
    <w:rsid w:val="00AA4C46"/>
    <w:rsid w:val="00AA633F"/>
    <w:rsid w:val="00AA698F"/>
    <w:rsid w:val="00AA712F"/>
    <w:rsid w:val="00AA7E9A"/>
    <w:rsid w:val="00AB07E8"/>
    <w:rsid w:val="00AB1EC3"/>
    <w:rsid w:val="00AB6768"/>
    <w:rsid w:val="00AB7AE2"/>
    <w:rsid w:val="00AC1793"/>
    <w:rsid w:val="00AC1F5C"/>
    <w:rsid w:val="00AC20F9"/>
    <w:rsid w:val="00AC386C"/>
    <w:rsid w:val="00AC4562"/>
    <w:rsid w:val="00AC4778"/>
    <w:rsid w:val="00AC492F"/>
    <w:rsid w:val="00AC6348"/>
    <w:rsid w:val="00AC7246"/>
    <w:rsid w:val="00AC78C9"/>
    <w:rsid w:val="00AC7CA8"/>
    <w:rsid w:val="00AC7DAC"/>
    <w:rsid w:val="00AD17E8"/>
    <w:rsid w:val="00AD32DD"/>
    <w:rsid w:val="00AD4A65"/>
    <w:rsid w:val="00AD62DE"/>
    <w:rsid w:val="00AD6DA1"/>
    <w:rsid w:val="00AD6DF5"/>
    <w:rsid w:val="00AE1523"/>
    <w:rsid w:val="00AE27C8"/>
    <w:rsid w:val="00AE3D7E"/>
    <w:rsid w:val="00AE3DA3"/>
    <w:rsid w:val="00AE6163"/>
    <w:rsid w:val="00AE7286"/>
    <w:rsid w:val="00AF036F"/>
    <w:rsid w:val="00AF0B8C"/>
    <w:rsid w:val="00AF2753"/>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99D"/>
    <w:rsid w:val="00B12D95"/>
    <w:rsid w:val="00B13430"/>
    <w:rsid w:val="00B14173"/>
    <w:rsid w:val="00B16D7C"/>
    <w:rsid w:val="00B16FE4"/>
    <w:rsid w:val="00B20484"/>
    <w:rsid w:val="00B204B0"/>
    <w:rsid w:val="00B228FC"/>
    <w:rsid w:val="00B22C9B"/>
    <w:rsid w:val="00B23E4B"/>
    <w:rsid w:val="00B25D85"/>
    <w:rsid w:val="00B262BA"/>
    <w:rsid w:val="00B2679B"/>
    <w:rsid w:val="00B27C25"/>
    <w:rsid w:val="00B27D8B"/>
    <w:rsid w:val="00B3029E"/>
    <w:rsid w:val="00B322B4"/>
    <w:rsid w:val="00B32A8E"/>
    <w:rsid w:val="00B332DF"/>
    <w:rsid w:val="00B332E9"/>
    <w:rsid w:val="00B34875"/>
    <w:rsid w:val="00B34B97"/>
    <w:rsid w:val="00B351D4"/>
    <w:rsid w:val="00B355C4"/>
    <w:rsid w:val="00B35F55"/>
    <w:rsid w:val="00B368D4"/>
    <w:rsid w:val="00B40C4B"/>
    <w:rsid w:val="00B43C8E"/>
    <w:rsid w:val="00B44799"/>
    <w:rsid w:val="00B447CA"/>
    <w:rsid w:val="00B45370"/>
    <w:rsid w:val="00B453B6"/>
    <w:rsid w:val="00B45BBE"/>
    <w:rsid w:val="00B45D77"/>
    <w:rsid w:val="00B46D92"/>
    <w:rsid w:val="00B47003"/>
    <w:rsid w:val="00B501CC"/>
    <w:rsid w:val="00B501F9"/>
    <w:rsid w:val="00B51B6E"/>
    <w:rsid w:val="00B51DAA"/>
    <w:rsid w:val="00B5234C"/>
    <w:rsid w:val="00B52842"/>
    <w:rsid w:val="00B541A3"/>
    <w:rsid w:val="00B54EFC"/>
    <w:rsid w:val="00B555F2"/>
    <w:rsid w:val="00B618C5"/>
    <w:rsid w:val="00B64D07"/>
    <w:rsid w:val="00B65C93"/>
    <w:rsid w:val="00B660A2"/>
    <w:rsid w:val="00B663FE"/>
    <w:rsid w:val="00B67953"/>
    <w:rsid w:val="00B720FE"/>
    <w:rsid w:val="00B73406"/>
    <w:rsid w:val="00B73964"/>
    <w:rsid w:val="00B73B11"/>
    <w:rsid w:val="00B7582A"/>
    <w:rsid w:val="00B75A38"/>
    <w:rsid w:val="00B76D90"/>
    <w:rsid w:val="00B77248"/>
    <w:rsid w:val="00B777DC"/>
    <w:rsid w:val="00B81043"/>
    <w:rsid w:val="00B834DB"/>
    <w:rsid w:val="00B8384B"/>
    <w:rsid w:val="00B8496C"/>
    <w:rsid w:val="00B86E8E"/>
    <w:rsid w:val="00B90005"/>
    <w:rsid w:val="00B90D94"/>
    <w:rsid w:val="00B91A34"/>
    <w:rsid w:val="00B927F6"/>
    <w:rsid w:val="00B92FD0"/>
    <w:rsid w:val="00B93561"/>
    <w:rsid w:val="00B93DBE"/>
    <w:rsid w:val="00B94C96"/>
    <w:rsid w:val="00B94D54"/>
    <w:rsid w:val="00B96242"/>
    <w:rsid w:val="00B963D0"/>
    <w:rsid w:val="00B96B36"/>
    <w:rsid w:val="00BA1A8F"/>
    <w:rsid w:val="00BA1B0C"/>
    <w:rsid w:val="00BA20A2"/>
    <w:rsid w:val="00BA63BB"/>
    <w:rsid w:val="00BA6F95"/>
    <w:rsid w:val="00BA7076"/>
    <w:rsid w:val="00BA7C99"/>
    <w:rsid w:val="00BA7FF4"/>
    <w:rsid w:val="00BB04C2"/>
    <w:rsid w:val="00BB0773"/>
    <w:rsid w:val="00BB0C40"/>
    <w:rsid w:val="00BB0F6D"/>
    <w:rsid w:val="00BB1EC7"/>
    <w:rsid w:val="00BB2106"/>
    <w:rsid w:val="00BB27F9"/>
    <w:rsid w:val="00BB2CB2"/>
    <w:rsid w:val="00BB2CEC"/>
    <w:rsid w:val="00BB37CD"/>
    <w:rsid w:val="00BB3BBC"/>
    <w:rsid w:val="00BB4E4B"/>
    <w:rsid w:val="00BB4F3D"/>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485B"/>
    <w:rsid w:val="00BD6E7B"/>
    <w:rsid w:val="00BD7FD5"/>
    <w:rsid w:val="00BE1CB3"/>
    <w:rsid w:val="00BE2C93"/>
    <w:rsid w:val="00BE32F4"/>
    <w:rsid w:val="00BE362C"/>
    <w:rsid w:val="00BE48D7"/>
    <w:rsid w:val="00BE49DD"/>
    <w:rsid w:val="00BE5129"/>
    <w:rsid w:val="00BE5425"/>
    <w:rsid w:val="00BE569A"/>
    <w:rsid w:val="00BE5A1E"/>
    <w:rsid w:val="00BE5C94"/>
    <w:rsid w:val="00BE6FB2"/>
    <w:rsid w:val="00BE73CA"/>
    <w:rsid w:val="00BF1FB8"/>
    <w:rsid w:val="00BF2BE1"/>
    <w:rsid w:val="00BF4972"/>
    <w:rsid w:val="00BF4F93"/>
    <w:rsid w:val="00BF5BF3"/>
    <w:rsid w:val="00C00316"/>
    <w:rsid w:val="00C02E10"/>
    <w:rsid w:val="00C0519B"/>
    <w:rsid w:val="00C055EE"/>
    <w:rsid w:val="00C06A3D"/>
    <w:rsid w:val="00C10538"/>
    <w:rsid w:val="00C10B7C"/>
    <w:rsid w:val="00C121F1"/>
    <w:rsid w:val="00C15EB7"/>
    <w:rsid w:val="00C16E1E"/>
    <w:rsid w:val="00C17D27"/>
    <w:rsid w:val="00C20B19"/>
    <w:rsid w:val="00C20F59"/>
    <w:rsid w:val="00C21039"/>
    <w:rsid w:val="00C238F6"/>
    <w:rsid w:val="00C24A6E"/>
    <w:rsid w:val="00C255B7"/>
    <w:rsid w:val="00C26521"/>
    <w:rsid w:val="00C2681E"/>
    <w:rsid w:val="00C30266"/>
    <w:rsid w:val="00C318C7"/>
    <w:rsid w:val="00C3226D"/>
    <w:rsid w:val="00C325CC"/>
    <w:rsid w:val="00C32620"/>
    <w:rsid w:val="00C32CB2"/>
    <w:rsid w:val="00C33218"/>
    <w:rsid w:val="00C33344"/>
    <w:rsid w:val="00C3383B"/>
    <w:rsid w:val="00C362CF"/>
    <w:rsid w:val="00C376EF"/>
    <w:rsid w:val="00C415AE"/>
    <w:rsid w:val="00C41D86"/>
    <w:rsid w:val="00C439BC"/>
    <w:rsid w:val="00C44B96"/>
    <w:rsid w:val="00C45975"/>
    <w:rsid w:val="00C459CA"/>
    <w:rsid w:val="00C47818"/>
    <w:rsid w:val="00C50A6A"/>
    <w:rsid w:val="00C53AE5"/>
    <w:rsid w:val="00C5446F"/>
    <w:rsid w:val="00C545CD"/>
    <w:rsid w:val="00C546BD"/>
    <w:rsid w:val="00C54D89"/>
    <w:rsid w:val="00C55FC5"/>
    <w:rsid w:val="00C562C2"/>
    <w:rsid w:val="00C57430"/>
    <w:rsid w:val="00C57902"/>
    <w:rsid w:val="00C57D01"/>
    <w:rsid w:val="00C60F8F"/>
    <w:rsid w:val="00C6170E"/>
    <w:rsid w:val="00C617B0"/>
    <w:rsid w:val="00C64D6C"/>
    <w:rsid w:val="00C6589F"/>
    <w:rsid w:val="00C663DF"/>
    <w:rsid w:val="00C6699A"/>
    <w:rsid w:val="00C66C71"/>
    <w:rsid w:val="00C670F2"/>
    <w:rsid w:val="00C67D95"/>
    <w:rsid w:val="00C67E89"/>
    <w:rsid w:val="00C706DD"/>
    <w:rsid w:val="00C711A2"/>
    <w:rsid w:val="00C73C1C"/>
    <w:rsid w:val="00C762AE"/>
    <w:rsid w:val="00C76B7F"/>
    <w:rsid w:val="00C76D0C"/>
    <w:rsid w:val="00C77AA7"/>
    <w:rsid w:val="00C77DF2"/>
    <w:rsid w:val="00C77E35"/>
    <w:rsid w:val="00C805CC"/>
    <w:rsid w:val="00C80703"/>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A7D"/>
    <w:rsid w:val="00CA1E86"/>
    <w:rsid w:val="00CA2D6F"/>
    <w:rsid w:val="00CA336F"/>
    <w:rsid w:val="00CA3D62"/>
    <w:rsid w:val="00CA55D4"/>
    <w:rsid w:val="00CA5AF4"/>
    <w:rsid w:val="00CA6004"/>
    <w:rsid w:val="00CA60CC"/>
    <w:rsid w:val="00CA7EF1"/>
    <w:rsid w:val="00CB0AEA"/>
    <w:rsid w:val="00CB0CC6"/>
    <w:rsid w:val="00CB0DDA"/>
    <w:rsid w:val="00CB392C"/>
    <w:rsid w:val="00CB4A20"/>
    <w:rsid w:val="00CB5DEC"/>
    <w:rsid w:val="00CB6ABA"/>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A97"/>
    <w:rsid w:val="00CE5D4B"/>
    <w:rsid w:val="00CE6337"/>
    <w:rsid w:val="00CE7128"/>
    <w:rsid w:val="00CE725A"/>
    <w:rsid w:val="00CF09D7"/>
    <w:rsid w:val="00CF2F07"/>
    <w:rsid w:val="00CF330E"/>
    <w:rsid w:val="00CF3912"/>
    <w:rsid w:val="00CF39BF"/>
    <w:rsid w:val="00CF3F44"/>
    <w:rsid w:val="00CF5083"/>
    <w:rsid w:val="00CF55CA"/>
    <w:rsid w:val="00CF584F"/>
    <w:rsid w:val="00CF7423"/>
    <w:rsid w:val="00CF7F40"/>
    <w:rsid w:val="00D012A2"/>
    <w:rsid w:val="00D01642"/>
    <w:rsid w:val="00D02623"/>
    <w:rsid w:val="00D03BCF"/>
    <w:rsid w:val="00D0567E"/>
    <w:rsid w:val="00D05A94"/>
    <w:rsid w:val="00D10760"/>
    <w:rsid w:val="00D1098E"/>
    <w:rsid w:val="00D10AC2"/>
    <w:rsid w:val="00D11588"/>
    <w:rsid w:val="00D11BD0"/>
    <w:rsid w:val="00D12FD7"/>
    <w:rsid w:val="00D14071"/>
    <w:rsid w:val="00D1419B"/>
    <w:rsid w:val="00D15B26"/>
    <w:rsid w:val="00D15EF5"/>
    <w:rsid w:val="00D17066"/>
    <w:rsid w:val="00D208D2"/>
    <w:rsid w:val="00D209BA"/>
    <w:rsid w:val="00D20E19"/>
    <w:rsid w:val="00D21DB2"/>
    <w:rsid w:val="00D21F85"/>
    <w:rsid w:val="00D22624"/>
    <w:rsid w:val="00D22E83"/>
    <w:rsid w:val="00D23943"/>
    <w:rsid w:val="00D24CA8"/>
    <w:rsid w:val="00D251D5"/>
    <w:rsid w:val="00D2526B"/>
    <w:rsid w:val="00D257C8"/>
    <w:rsid w:val="00D25B11"/>
    <w:rsid w:val="00D25C36"/>
    <w:rsid w:val="00D25CC1"/>
    <w:rsid w:val="00D272B6"/>
    <w:rsid w:val="00D30FC2"/>
    <w:rsid w:val="00D318EB"/>
    <w:rsid w:val="00D31A2C"/>
    <w:rsid w:val="00D32DAB"/>
    <w:rsid w:val="00D34BFF"/>
    <w:rsid w:val="00D3673D"/>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185E"/>
    <w:rsid w:val="00D62FF5"/>
    <w:rsid w:val="00D63592"/>
    <w:rsid w:val="00D64B6C"/>
    <w:rsid w:val="00D66812"/>
    <w:rsid w:val="00D67335"/>
    <w:rsid w:val="00D71A68"/>
    <w:rsid w:val="00D74626"/>
    <w:rsid w:val="00D74B95"/>
    <w:rsid w:val="00D7570D"/>
    <w:rsid w:val="00D767F9"/>
    <w:rsid w:val="00D76BD0"/>
    <w:rsid w:val="00D76DCF"/>
    <w:rsid w:val="00D774CB"/>
    <w:rsid w:val="00D80F19"/>
    <w:rsid w:val="00D81247"/>
    <w:rsid w:val="00D8130E"/>
    <w:rsid w:val="00D81B72"/>
    <w:rsid w:val="00D81EB3"/>
    <w:rsid w:val="00D822CE"/>
    <w:rsid w:val="00D82B8E"/>
    <w:rsid w:val="00D82D2D"/>
    <w:rsid w:val="00D838B9"/>
    <w:rsid w:val="00D83E96"/>
    <w:rsid w:val="00D83EE1"/>
    <w:rsid w:val="00D843FA"/>
    <w:rsid w:val="00D84750"/>
    <w:rsid w:val="00D84B86"/>
    <w:rsid w:val="00D85869"/>
    <w:rsid w:val="00D876C9"/>
    <w:rsid w:val="00D87C66"/>
    <w:rsid w:val="00D906E6"/>
    <w:rsid w:val="00D907DB"/>
    <w:rsid w:val="00D913AB"/>
    <w:rsid w:val="00D91D57"/>
    <w:rsid w:val="00D925B0"/>
    <w:rsid w:val="00D97A48"/>
    <w:rsid w:val="00DA02F0"/>
    <w:rsid w:val="00DA1062"/>
    <w:rsid w:val="00DA1153"/>
    <w:rsid w:val="00DA2348"/>
    <w:rsid w:val="00DA331F"/>
    <w:rsid w:val="00DA3C87"/>
    <w:rsid w:val="00DA5198"/>
    <w:rsid w:val="00DA6115"/>
    <w:rsid w:val="00DA661D"/>
    <w:rsid w:val="00DA701B"/>
    <w:rsid w:val="00DB0EE7"/>
    <w:rsid w:val="00DB2B83"/>
    <w:rsid w:val="00DB45B1"/>
    <w:rsid w:val="00DB5DCF"/>
    <w:rsid w:val="00DB640A"/>
    <w:rsid w:val="00DC1946"/>
    <w:rsid w:val="00DC250A"/>
    <w:rsid w:val="00DC6A83"/>
    <w:rsid w:val="00DD155F"/>
    <w:rsid w:val="00DD1675"/>
    <w:rsid w:val="00DD49C8"/>
    <w:rsid w:val="00DD4A09"/>
    <w:rsid w:val="00DD5423"/>
    <w:rsid w:val="00DD56A9"/>
    <w:rsid w:val="00DD5869"/>
    <w:rsid w:val="00DE01E7"/>
    <w:rsid w:val="00DE1F18"/>
    <w:rsid w:val="00DE2A2C"/>
    <w:rsid w:val="00DE3066"/>
    <w:rsid w:val="00DE37CF"/>
    <w:rsid w:val="00DE45B6"/>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C06"/>
    <w:rsid w:val="00E2154F"/>
    <w:rsid w:val="00E218E2"/>
    <w:rsid w:val="00E22640"/>
    <w:rsid w:val="00E2386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08A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1BE6"/>
    <w:rsid w:val="00E636A9"/>
    <w:rsid w:val="00E706C1"/>
    <w:rsid w:val="00E70EF6"/>
    <w:rsid w:val="00E712E8"/>
    <w:rsid w:val="00E7180A"/>
    <w:rsid w:val="00E71F7B"/>
    <w:rsid w:val="00E73079"/>
    <w:rsid w:val="00E75E23"/>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0DA4"/>
    <w:rsid w:val="00EA3452"/>
    <w:rsid w:val="00EA3C96"/>
    <w:rsid w:val="00EA4509"/>
    <w:rsid w:val="00EA50A9"/>
    <w:rsid w:val="00EA64B0"/>
    <w:rsid w:val="00EA73CF"/>
    <w:rsid w:val="00EB080B"/>
    <w:rsid w:val="00EB1FF8"/>
    <w:rsid w:val="00EB3636"/>
    <w:rsid w:val="00EB65F6"/>
    <w:rsid w:val="00EB66BD"/>
    <w:rsid w:val="00EC0CE6"/>
    <w:rsid w:val="00EC11AB"/>
    <w:rsid w:val="00EC1943"/>
    <w:rsid w:val="00EC2D1F"/>
    <w:rsid w:val="00EC30C2"/>
    <w:rsid w:val="00EC4378"/>
    <w:rsid w:val="00EC5E5C"/>
    <w:rsid w:val="00EC6043"/>
    <w:rsid w:val="00EC6665"/>
    <w:rsid w:val="00EC6723"/>
    <w:rsid w:val="00EC6A5D"/>
    <w:rsid w:val="00EC751A"/>
    <w:rsid w:val="00EC7F38"/>
    <w:rsid w:val="00ED0E8A"/>
    <w:rsid w:val="00ED14CA"/>
    <w:rsid w:val="00ED1843"/>
    <w:rsid w:val="00ED2398"/>
    <w:rsid w:val="00ED23FA"/>
    <w:rsid w:val="00ED2571"/>
    <w:rsid w:val="00ED3247"/>
    <w:rsid w:val="00ED40A7"/>
    <w:rsid w:val="00ED4E47"/>
    <w:rsid w:val="00ED593B"/>
    <w:rsid w:val="00ED5AA4"/>
    <w:rsid w:val="00EE204E"/>
    <w:rsid w:val="00EF08C9"/>
    <w:rsid w:val="00EF143F"/>
    <w:rsid w:val="00EF2A87"/>
    <w:rsid w:val="00EF3B66"/>
    <w:rsid w:val="00EF40D6"/>
    <w:rsid w:val="00EF4276"/>
    <w:rsid w:val="00EF4D0E"/>
    <w:rsid w:val="00EF4E77"/>
    <w:rsid w:val="00EF6B39"/>
    <w:rsid w:val="00F0107F"/>
    <w:rsid w:val="00F0221E"/>
    <w:rsid w:val="00F023B2"/>
    <w:rsid w:val="00F02902"/>
    <w:rsid w:val="00F029BB"/>
    <w:rsid w:val="00F0331D"/>
    <w:rsid w:val="00F059B8"/>
    <w:rsid w:val="00F07EDA"/>
    <w:rsid w:val="00F12593"/>
    <w:rsid w:val="00F127DF"/>
    <w:rsid w:val="00F133B2"/>
    <w:rsid w:val="00F1442D"/>
    <w:rsid w:val="00F144A6"/>
    <w:rsid w:val="00F15AC8"/>
    <w:rsid w:val="00F165C7"/>
    <w:rsid w:val="00F168DC"/>
    <w:rsid w:val="00F21333"/>
    <w:rsid w:val="00F23E62"/>
    <w:rsid w:val="00F24A96"/>
    <w:rsid w:val="00F25AA0"/>
    <w:rsid w:val="00F26535"/>
    <w:rsid w:val="00F26D37"/>
    <w:rsid w:val="00F31B7F"/>
    <w:rsid w:val="00F31F57"/>
    <w:rsid w:val="00F34609"/>
    <w:rsid w:val="00F3598F"/>
    <w:rsid w:val="00F365F9"/>
    <w:rsid w:val="00F366C7"/>
    <w:rsid w:val="00F37B66"/>
    <w:rsid w:val="00F402BC"/>
    <w:rsid w:val="00F4030F"/>
    <w:rsid w:val="00F40A1C"/>
    <w:rsid w:val="00F40A96"/>
    <w:rsid w:val="00F41BE2"/>
    <w:rsid w:val="00F42A2A"/>
    <w:rsid w:val="00F42B7E"/>
    <w:rsid w:val="00F43C82"/>
    <w:rsid w:val="00F43D02"/>
    <w:rsid w:val="00F460DA"/>
    <w:rsid w:val="00F46C00"/>
    <w:rsid w:val="00F510BF"/>
    <w:rsid w:val="00F511C5"/>
    <w:rsid w:val="00F51413"/>
    <w:rsid w:val="00F5232B"/>
    <w:rsid w:val="00F5261B"/>
    <w:rsid w:val="00F52757"/>
    <w:rsid w:val="00F52ADE"/>
    <w:rsid w:val="00F52FD4"/>
    <w:rsid w:val="00F530D6"/>
    <w:rsid w:val="00F53F69"/>
    <w:rsid w:val="00F54917"/>
    <w:rsid w:val="00F55E93"/>
    <w:rsid w:val="00F56ACA"/>
    <w:rsid w:val="00F5763F"/>
    <w:rsid w:val="00F57ABF"/>
    <w:rsid w:val="00F609A6"/>
    <w:rsid w:val="00F611E4"/>
    <w:rsid w:val="00F61CF5"/>
    <w:rsid w:val="00F633CA"/>
    <w:rsid w:val="00F6465C"/>
    <w:rsid w:val="00F6496F"/>
    <w:rsid w:val="00F64E50"/>
    <w:rsid w:val="00F65144"/>
    <w:rsid w:val="00F70234"/>
    <w:rsid w:val="00F707E8"/>
    <w:rsid w:val="00F70979"/>
    <w:rsid w:val="00F7186F"/>
    <w:rsid w:val="00F72A90"/>
    <w:rsid w:val="00F72CAC"/>
    <w:rsid w:val="00F7506D"/>
    <w:rsid w:val="00F751A6"/>
    <w:rsid w:val="00F75BC3"/>
    <w:rsid w:val="00F75F0C"/>
    <w:rsid w:val="00F76253"/>
    <w:rsid w:val="00F764F6"/>
    <w:rsid w:val="00F802BF"/>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B98"/>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1FB"/>
    <w:rsid w:val="00FD225D"/>
    <w:rsid w:val="00FD4BC2"/>
    <w:rsid w:val="00FD7132"/>
    <w:rsid w:val="00FE0037"/>
    <w:rsid w:val="00FE08CD"/>
    <w:rsid w:val="00FE09A9"/>
    <w:rsid w:val="00FE0CA0"/>
    <w:rsid w:val="00FE14A2"/>
    <w:rsid w:val="00FE1D11"/>
    <w:rsid w:val="00FE21A7"/>
    <w:rsid w:val="00FE38A6"/>
    <w:rsid w:val="00FE5800"/>
    <w:rsid w:val="00FE6192"/>
    <w:rsid w:val="00FE6B60"/>
    <w:rsid w:val="00FE7E4C"/>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qFormat/>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qFormat/>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unhideWhenUsed/>
    <w:rsid w:val="00A20ACF"/>
    <w:rPr>
      <w:rFonts w:ascii="Consolas" w:hAnsi="Consolas"/>
      <w:sz w:val="20"/>
      <w:szCs w:val="20"/>
    </w:rPr>
  </w:style>
  <w:style w:type="character" w:customStyle="1" w:styleId="HTML0">
    <w:name w:val="Стандартный HTML Знак"/>
    <w:basedOn w:val="a1"/>
    <w:link w:val="HTML"/>
    <w:uiPriority w:val="99"/>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Frspaiere">
    <w:name w:val="Fără spațiere"/>
    <w:uiPriority w:val="1"/>
    <w:qFormat/>
    <w:rsid w:val="0004388A"/>
    <w:pPr>
      <w:spacing w:after="0" w:line="240" w:lineRule="auto"/>
      <w:jc w:val="center"/>
    </w:pPr>
    <w:rPr>
      <w:rFonts w:ascii="Calibri" w:eastAsia="PMingLiU" w:hAnsi="Calibri" w:cs="Times New Roman"/>
      <w:lang w:val="en-US" w:eastAsia="zh-CN"/>
    </w:rPr>
  </w:style>
  <w:style w:type="paragraph" w:customStyle="1" w:styleId="TableParagraph">
    <w:name w:val="Table Paragraph"/>
    <w:basedOn w:val="a0"/>
    <w:uiPriority w:val="1"/>
    <w:qFormat/>
    <w:rsid w:val="0004388A"/>
    <w:pPr>
      <w:widowControl w:val="0"/>
      <w:autoSpaceDE w:val="0"/>
      <w:autoSpaceDN w:val="0"/>
      <w:ind w:left="109"/>
      <w:jc w:val="center"/>
    </w:pPr>
    <w:rPr>
      <w:noProof w:val="0"/>
      <w:sz w:val="22"/>
      <w:szCs w:val="22"/>
      <w:lang w:val="en-US"/>
    </w:rPr>
  </w:style>
  <w:style w:type="character" w:customStyle="1" w:styleId="a7">
    <w:name w:val="Абзац списка Знак"/>
    <w:aliases w:val="HotarirePunct1 Знак"/>
    <w:link w:val="a"/>
    <w:uiPriority w:val="34"/>
    <w:locked/>
    <w:rsid w:val="0004388A"/>
    <w:rPr>
      <w:rFonts w:ascii="Times New Roman" w:eastAsia="Times New Roman" w:hAnsi="Times New Roman" w:cs="Times New Roman"/>
      <w:sz w:val="24"/>
      <w:szCs w:val="24"/>
      <w:lang w:val="en-US"/>
    </w:rPr>
  </w:style>
  <w:style w:type="character" w:customStyle="1" w:styleId="UnresolvedMention">
    <w:name w:val="Unresolved Mention"/>
    <w:basedOn w:val="a1"/>
    <w:uiPriority w:val="99"/>
    <w:semiHidden/>
    <w:unhideWhenUsed/>
    <w:rsid w:val="008D0FBF"/>
    <w:rPr>
      <w:color w:val="605E5C"/>
      <w:shd w:val="clear" w:color="auto" w:fill="E1DFDD"/>
    </w:rPr>
  </w:style>
  <w:style w:type="paragraph" w:customStyle="1" w:styleId="aff3">
    <w:name w:val="Знак"/>
    <w:basedOn w:val="a0"/>
    <w:next w:val="a0"/>
    <w:rsid w:val="000A4FB3"/>
    <w:pPr>
      <w:spacing w:after="160" w:line="240" w:lineRule="exact"/>
    </w:pPr>
    <w:rPr>
      <w:rFonts w:ascii="Tahoma" w:hAnsi="Tahoma" w:cs="Tahoma"/>
      <w:noProof w:val="0"/>
      <w:lang w:val="en-US"/>
    </w:rPr>
  </w:style>
  <w:style w:type="paragraph" w:customStyle="1" w:styleId="CharChar">
    <w:name w:val="Char Char"/>
    <w:basedOn w:val="a0"/>
    <w:next w:val="a0"/>
    <w:rsid w:val="000A4FB3"/>
    <w:pPr>
      <w:spacing w:after="160" w:line="240" w:lineRule="exact"/>
    </w:pPr>
    <w:rPr>
      <w:rFonts w:ascii="Tahoma" w:hAnsi="Tahoma" w:cs="Tahoma"/>
      <w:noProof w:val="0"/>
      <w:lang w:val="en-US"/>
    </w:rPr>
  </w:style>
  <w:style w:type="paragraph" w:styleId="aff4">
    <w:name w:val="Document Map"/>
    <w:basedOn w:val="a0"/>
    <w:link w:val="aff5"/>
    <w:semiHidden/>
    <w:rsid w:val="000A4FB3"/>
    <w:pPr>
      <w:shd w:val="clear" w:color="auto" w:fill="000080"/>
      <w:autoSpaceDE w:val="0"/>
      <w:autoSpaceDN w:val="0"/>
      <w:adjustRightInd w:val="0"/>
    </w:pPr>
    <w:rPr>
      <w:rFonts w:ascii="Tahoma" w:hAnsi="Tahoma" w:cs="Tahoma"/>
      <w:noProof w:val="0"/>
      <w:sz w:val="20"/>
      <w:szCs w:val="20"/>
      <w:lang w:eastAsia="ru-RU"/>
    </w:rPr>
  </w:style>
  <w:style w:type="character" w:customStyle="1" w:styleId="aff5">
    <w:name w:val="Схема документа Знак"/>
    <w:basedOn w:val="a1"/>
    <w:link w:val="aff4"/>
    <w:semiHidden/>
    <w:rsid w:val="000A4FB3"/>
    <w:rPr>
      <w:rFonts w:ascii="Tahoma" w:eastAsia="Times New Roman" w:hAnsi="Tahoma" w:cs="Tahoma"/>
      <w:sz w:val="20"/>
      <w:szCs w:val="20"/>
      <w:shd w:val="clear" w:color="auto" w:fill="000080"/>
      <w:lang w:val="ro-RO" w:eastAsia="ru-RU"/>
    </w:rPr>
  </w:style>
  <w:style w:type="paragraph" w:customStyle="1" w:styleId="CharCharCharCharCharCharCharCharCharChar">
    <w:name w:val="Знак Знак Char Char Знак Знак Char Char Знак Знак Char Char Знак Знак Char Char Знак Знак Char Char"/>
    <w:basedOn w:val="a0"/>
    <w:next w:val="a0"/>
    <w:rsid w:val="000A4FB3"/>
    <w:pPr>
      <w:spacing w:after="160" w:line="240" w:lineRule="exact"/>
    </w:pPr>
    <w:rPr>
      <w:rFonts w:ascii="Tahoma" w:hAnsi="Tahoma" w:cs="Tahoma"/>
      <w:noProof w:val="0"/>
      <w:lang w:val="en-US"/>
    </w:rPr>
  </w:style>
  <w:style w:type="paragraph" w:styleId="aff6">
    <w:name w:val="Title"/>
    <w:basedOn w:val="a0"/>
    <w:link w:val="aff7"/>
    <w:qFormat/>
    <w:rsid w:val="000A4FB3"/>
    <w:pPr>
      <w:ind w:left="240"/>
      <w:jc w:val="center"/>
    </w:pPr>
    <w:rPr>
      <w:b/>
      <w:bCs/>
      <w:noProof w:val="0"/>
      <w:sz w:val="28"/>
      <w:szCs w:val="28"/>
      <w:lang w:val="fr-FR" w:eastAsia="ru-RU"/>
    </w:rPr>
  </w:style>
  <w:style w:type="character" w:customStyle="1" w:styleId="aff7">
    <w:name w:val="Заголовок Знак"/>
    <w:basedOn w:val="a1"/>
    <w:link w:val="aff6"/>
    <w:rsid w:val="000A4FB3"/>
    <w:rPr>
      <w:rFonts w:ascii="Times New Roman" w:eastAsia="Times New Roman" w:hAnsi="Times New Roman" w:cs="Times New Roman"/>
      <w:b/>
      <w:bCs/>
      <w:sz w:val="28"/>
      <w:szCs w:val="28"/>
      <w:lang w:val="fr-FR" w:eastAsia="ru-RU"/>
    </w:rPr>
  </w:style>
  <w:style w:type="paragraph" w:customStyle="1" w:styleId="CarCharCarCharCarCharCarChar">
    <w:name w:val="Car Char Car Char Car Char Car Char"/>
    <w:basedOn w:val="a0"/>
    <w:rsid w:val="000A4FB3"/>
    <w:pPr>
      <w:spacing w:after="160" w:line="240" w:lineRule="exact"/>
    </w:pPr>
    <w:rPr>
      <w:rFonts w:ascii="Arial" w:hAnsi="Arial" w:cs="Arial"/>
      <w:noProof w:val="0"/>
      <w:sz w:val="20"/>
      <w:szCs w:val="20"/>
      <w:lang w:val="fr-FR"/>
    </w:rPr>
  </w:style>
  <w:style w:type="paragraph" w:customStyle="1" w:styleId="CharCharCharChar">
    <w:name w:val="Char Char Знак Знак Char Char"/>
    <w:basedOn w:val="a0"/>
    <w:next w:val="a0"/>
    <w:rsid w:val="000A4FB3"/>
    <w:pPr>
      <w:spacing w:after="160" w:line="240" w:lineRule="exact"/>
    </w:pPr>
    <w:rPr>
      <w:rFonts w:ascii="Tahoma" w:hAnsi="Tahoma" w:cs="Tahoma"/>
      <w:noProof w:val="0"/>
      <w:lang w:val="en-US"/>
    </w:rPr>
  </w:style>
  <w:style w:type="paragraph" w:customStyle="1" w:styleId="CharChar0">
    <w:name w:val="Char Char"/>
    <w:basedOn w:val="a0"/>
    <w:next w:val="a0"/>
    <w:rsid w:val="000A4FB3"/>
    <w:pPr>
      <w:spacing w:after="160" w:line="240" w:lineRule="exact"/>
    </w:pPr>
    <w:rPr>
      <w:rFonts w:ascii="Tahoma" w:hAnsi="Tahoma" w:cs="Tahoma"/>
      <w:noProof w:val="0"/>
      <w:lang w:val="en-US"/>
    </w:rPr>
  </w:style>
  <w:style w:type="paragraph" w:customStyle="1" w:styleId="Style4">
    <w:name w:val="Style4"/>
    <w:basedOn w:val="a0"/>
    <w:uiPriority w:val="99"/>
    <w:rsid w:val="000A4FB3"/>
    <w:pPr>
      <w:widowControl w:val="0"/>
      <w:autoSpaceDE w:val="0"/>
      <w:autoSpaceDN w:val="0"/>
      <w:adjustRightInd w:val="0"/>
      <w:spacing w:line="298" w:lineRule="exact"/>
      <w:jc w:val="center"/>
    </w:pPr>
    <w:rPr>
      <w:noProof w:val="0"/>
      <w:lang w:val="ru-RU" w:eastAsia="ru-RU"/>
    </w:rPr>
  </w:style>
  <w:style w:type="paragraph" w:customStyle="1" w:styleId="Style12">
    <w:name w:val="Style12"/>
    <w:basedOn w:val="a0"/>
    <w:uiPriority w:val="99"/>
    <w:rsid w:val="000A4FB3"/>
    <w:pPr>
      <w:widowControl w:val="0"/>
      <w:autoSpaceDE w:val="0"/>
      <w:autoSpaceDN w:val="0"/>
      <w:adjustRightInd w:val="0"/>
    </w:pPr>
    <w:rPr>
      <w:noProof w:val="0"/>
      <w:lang w:val="ru-RU" w:eastAsia="ru-RU"/>
    </w:rPr>
  </w:style>
  <w:style w:type="paragraph" w:customStyle="1" w:styleId="Style14">
    <w:name w:val="Style14"/>
    <w:basedOn w:val="a0"/>
    <w:uiPriority w:val="99"/>
    <w:rsid w:val="000A4FB3"/>
    <w:pPr>
      <w:widowControl w:val="0"/>
      <w:autoSpaceDE w:val="0"/>
      <w:autoSpaceDN w:val="0"/>
      <w:adjustRightInd w:val="0"/>
      <w:spacing w:line="300" w:lineRule="exact"/>
      <w:jc w:val="both"/>
    </w:pPr>
    <w:rPr>
      <w:noProof w:val="0"/>
      <w:lang w:val="ru-RU" w:eastAsia="ru-RU"/>
    </w:rPr>
  </w:style>
  <w:style w:type="character" w:customStyle="1" w:styleId="FontStyle19">
    <w:name w:val="Font Style19"/>
    <w:uiPriority w:val="99"/>
    <w:rsid w:val="000A4FB3"/>
    <w:rPr>
      <w:rFonts w:ascii="Times New Roman" w:hAnsi="Times New Roman" w:cs="Times New Roman" w:hint="default"/>
      <w:b/>
      <w:bCs/>
      <w:sz w:val="24"/>
      <w:szCs w:val="24"/>
    </w:rPr>
  </w:style>
  <w:style w:type="character" w:customStyle="1" w:styleId="FontStyle20">
    <w:name w:val="Font Style20"/>
    <w:uiPriority w:val="99"/>
    <w:rsid w:val="000A4FB3"/>
    <w:rPr>
      <w:rFonts w:ascii="Times New Roman" w:hAnsi="Times New Roman" w:cs="Times New Roman" w:hint="default"/>
      <w:sz w:val="24"/>
      <w:szCs w:val="24"/>
    </w:rPr>
  </w:style>
  <w:style w:type="character" w:customStyle="1" w:styleId="docheader">
    <w:name w:val="doc_header"/>
    <w:rsid w:val="000A4FB3"/>
  </w:style>
  <w:style w:type="paragraph" w:customStyle="1" w:styleId="aff8">
    <w:name w:val="Знак"/>
    <w:basedOn w:val="a0"/>
    <w:next w:val="a0"/>
    <w:rsid w:val="000A4FB3"/>
    <w:pPr>
      <w:spacing w:after="160" w:line="240" w:lineRule="exact"/>
    </w:pPr>
    <w:rPr>
      <w:rFonts w:ascii="Tahoma" w:hAnsi="Tahoma" w:cs="Tahoma"/>
      <w:noProof w:val="0"/>
      <w:lang w:val="en-US"/>
    </w:rPr>
  </w:style>
  <w:style w:type="character" w:customStyle="1" w:styleId="aff9">
    <w:name w:val="Основной шрифт"/>
    <w:uiPriority w:val="99"/>
    <w:rsid w:val="000A4F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88644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9661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111713-393A-42A4-B97D-DB00E094B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351</TotalTime>
  <Pages>29</Pages>
  <Words>13995</Words>
  <Characters>79772</Characters>
  <Application>Microsoft Office Word</Application>
  <DocSecurity>0</DocSecurity>
  <Lines>664</Lines>
  <Paragraphs>187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93580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752</cp:revision>
  <cp:lastPrinted>2025-09-29T08:27:00Z</cp:lastPrinted>
  <dcterms:created xsi:type="dcterms:W3CDTF">2021-06-14T10:00:00Z</dcterms:created>
  <dcterms:modified xsi:type="dcterms:W3CDTF">2026-06-11T08:19:00Z</dcterms:modified>
</cp:coreProperties>
</file>