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93EA7A" w14:textId="77777777" w:rsidR="00A07114" w:rsidRDefault="00A07114" w:rsidP="00A07114">
      <w:pPr>
        <w:jc w:val="right"/>
        <w:rPr>
          <w:b/>
          <w:bCs/>
          <w:i/>
          <w:iCs/>
          <w:noProof w:val="0"/>
          <w:sz w:val="22"/>
          <w:szCs w:val="22"/>
        </w:rPr>
      </w:pPr>
      <w:r>
        <w:rPr>
          <w:b/>
          <w:bCs/>
          <w:i/>
          <w:iCs/>
          <w:noProof w:val="0"/>
        </w:rPr>
        <w:t>Anexa nr. 7</w:t>
      </w:r>
    </w:p>
    <w:p w14:paraId="0D972EA7" w14:textId="77777777" w:rsidR="00A07114" w:rsidRDefault="00A07114" w:rsidP="00A07114">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BE57875" w14:textId="77777777" w:rsidR="00A07114" w:rsidRDefault="00A07114" w:rsidP="00A07114">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2D4B1EC2" w14:textId="77777777" w:rsidR="00A07114" w:rsidRDefault="00A07114" w:rsidP="00A07114">
      <w:pPr>
        <w:jc w:val="right"/>
        <w:rPr>
          <w:b/>
          <w:bCs/>
          <w:i/>
          <w:iCs/>
          <w:noProof w:val="0"/>
          <w:lang w:val="en-US"/>
        </w:rPr>
      </w:pPr>
    </w:p>
    <w:p w14:paraId="35E7D4DD" w14:textId="77777777" w:rsidR="00A07114" w:rsidRDefault="00A07114" w:rsidP="00A07114">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 completează de către operatorul economic.</w:t>
      </w:r>
    </w:p>
    <w:p w14:paraId="19DDFAB4" w14:textId="77777777" w:rsidR="00A07114" w:rsidRDefault="00A07114" w:rsidP="00A07114">
      <w:pPr>
        <w:jc w:val="right"/>
        <w:rPr>
          <w:b/>
          <w:bCs/>
          <w:i/>
          <w:iCs/>
          <w:noProof w:val="0"/>
        </w:rPr>
      </w:pPr>
    </w:p>
    <w:p w14:paraId="73E78BC0" w14:textId="77777777" w:rsidR="00A07114" w:rsidRDefault="00A07114" w:rsidP="00A07114">
      <w:pPr>
        <w:jc w:val="right"/>
        <w:rPr>
          <w:b/>
          <w:bCs/>
          <w:i/>
          <w:iCs/>
          <w:noProof w:val="0"/>
        </w:rPr>
      </w:pPr>
    </w:p>
    <w:p w14:paraId="14E94614" w14:textId="77777777" w:rsidR="00A07114" w:rsidRDefault="00A07114" w:rsidP="00A07114">
      <w:pPr>
        <w:jc w:val="right"/>
        <w:rPr>
          <w:b/>
          <w:bCs/>
          <w:i/>
          <w:iCs/>
          <w:noProof w:val="0"/>
        </w:rPr>
      </w:pPr>
    </w:p>
    <w:p w14:paraId="54323486" w14:textId="77777777" w:rsidR="00A07114" w:rsidRDefault="00A07114" w:rsidP="00A07114">
      <w:pPr>
        <w:jc w:val="right"/>
        <w:rPr>
          <w:b/>
          <w:bCs/>
          <w:i/>
          <w:iCs/>
          <w:noProof w:val="0"/>
        </w:rPr>
      </w:pPr>
    </w:p>
    <w:p w14:paraId="2515C88E" w14:textId="77777777" w:rsidR="00A07114" w:rsidRDefault="00A07114" w:rsidP="00A07114">
      <w:pPr>
        <w:pStyle w:val="a8"/>
        <w:tabs>
          <w:tab w:val="left" w:pos="567"/>
        </w:tabs>
        <w:jc w:val="center"/>
        <w:rPr>
          <w:rFonts w:ascii="Times New Roman" w:hAnsi="Times New Roman"/>
          <w:b/>
          <w:sz w:val="28"/>
          <w:szCs w:val="28"/>
        </w:rPr>
      </w:pPr>
      <w:bookmarkStart w:id="0" w:name="_Hlk77771042"/>
      <w:r>
        <w:rPr>
          <w:rFonts w:ascii="Times New Roman" w:hAnsi="Times New Roman"/>
          <w:b/>
          <w:sz w:val="28"/>
          <w:szCs w:val="28"/>
        </w:rPr>
        <w:t xml:space="preserve">CERERE DE PARTICIPARE </w:t>
      </w:r>
    </w:p>
    <w:p w14:paraId="4FBBBB30" w14:textId="77777777" w:rsidR="00A07114" w:rsidRDefault="00A07114" w:rsidP="00A07114">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Pr>
          <w:rFonts w:ascii="Times New Roman" w:hAnsi="Times New Roman"/>
          <w:b/>
          <w:i/>
          <w:iCs/>
          <w:sz w:val="28"/>
          <w:szCs w:val="28"/>
        </w:rPr>
        <w:t>se completează de către operatorul economic.</w:t>
      </w:r>
    </w:p>
    <w:bookmarkEnd w:id="0"/>
    <w:p w14:paraId="700904D7" w14:textId="77777777" w:rsidR="00A07114" w:rsidRDefault="00A07114" w:rsidP="00A07114">
      <w:pPr>
        <w:pStyle w:val="a8"/>
        <w:tabs>
          <w:tab w:val="left" w:pos="-142"/>
        </w:tabs>
        <w:spacing w:before="240"/>
        <w:jc w:val="center"/>
        <w:rPr>
          <w:rFonts w:asciiTheme="majorHAnsi" w:hAnsiTheme="majorHAnsi" w:cstheme="majorHAnsi"/>
          <w:szCs w:val="24"/>
        </w:rPr>
      </w:pPr>
    </w:p>
    <w:p w14:paraId="250B953B" w14:textId="77777777" w:rsidR="00A07114" w:rsidRDefault="00A07114" w:rsidP="00A07114">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868CC47" w14:textId="77777777" w:rsidR="00A07114" w:rsidRDefault="00A07114" w:rsidP="00A07114">
      <w:pPr>
        <w:pStyle w:val="a8"/>
        <w:tabs>
          <w:tab w:val="left" w:pos="567"/>
        </w:tabs>
        <w:spacing w:line="360" w:lineRule="auto"/>
        <w:jc w:val="both"/>
        <w:rPr>
          <w:rFonts w:ascii="Times New Roman" w:hAnsi="Times New Roman"/>
          <w:szCs w:val="24"/>
        </w:rPr>
      </w:pPr>
    </w:p>
    <w:p w14:paraId="7771A372" w14:textId="77777777" w:rsidR="00A07114" w:rsidRDefault="00A07114" w:rsidP="00A07114">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D983C95" w14:textId="77777777" w:rsidR="00A07114" w:rsidRDefault="00A07114" w:rsidP="00A07114">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458F6D2" w14:textId="77777777" w:rsidR="00A07114" w:rsidRDefault="00A07114" w:rsidP="00A07114">
      <w:pPr>
        <w:pStyle w:val="a8"/>
        <w:tabs>
          <w:tab w:val="left" w:pos="567"/>
        </w:tabs>
        <w:spacing w:line="360" w:lineRule="auto"/>
        <w:rPr>
          <w:rFonts w:ascii="Times New Roman" w:hAnsi="Times New Roman"/>
          <w:szCs w:val="24"/>
        </w:rPr>
      </w:pPr>
    </w:p>
    <w:p w14:paraId="5401B632" w14:textId="77777777" w:rsidR="00A07114" w:rsidRDefault="00A07114" w:rsidP="00A07114">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0B7892F" w14:textId="77777777" w:rsidR="00A07114" w:rsidRDefault="00A07114" w:rsidP="00A07114">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C16B4ED" w14:textId="77777777" w:rsidR="00A07114" w:rsidRDefault="00A07114" w:rsidP="00A07114">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E27D4AC" w14:textId="77777777" w:rsidR="00A07114" w:rsidRDefault="00A07114" w:rsidP="00A07114">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916859B" w14:textId="77777777" w:rsidR="00A07114" w:rsidRDefault="00A07114" w:rsidP="00A07114">
      <w:pPr>
        <w:pStyle w:val="a8"/>
        <w:tabs>
          <w:tab w:val="left" w:pos="567"/>
        </w:tabs>
        <w:spacing w:line="360" w:lineRule="auto"/>
        <w:rPr>
          <w:rFonts w:ascii="Times New Roman" w:hAnsi="Times New Roman"/>
          <w:szCs w:val="24"/>
        </w:rPr>
      </w:pPr>
    </w:p>
    <w:p w14:paraId="74CE82C8" w14:textId="77777777" w:rsidR="00A07114" w:rsidRDefault="00A07114" w:rsidP="00AA0E3E">
      <w:pPr>
        <w:jc w:val="right"/>
        <w:rPr>
          <w:b/>
          <w:bCs/>
          <w:i/>
          <w:iCs/>
          <w:noProof w:val="0"/>
        </w:rPr>
      </w:pPr>
    </w:p>
    <w:p w14:paraId="60104AD9" w14:textId="77777777" w:rsidR="00A07114" w:rsidRDefault="00A07114" w:rsidP="00AA0E3E">
      <w:pPr>
        <w:jc w:val="right"/>
        <w:rPr>
          <w:b/>
          <w:bCs/>
          <w:i/>
          <w:iCs/>
          <w:noProof w:val="0"/>
        </w:rPr>
      </w:pPr>
    </w:p>
    <w:p w14:paraId="6C1441DE" w14:textId="77777777" w:rsidR="00A07114" w:rsidRDefault="00A07114" w:rsidP="00AA0E3E">
      <w:pPr>
        <w:jc w:val="right"/>
        <w:rPr>
          <w:b/>
          <w:bCs/>
          <w:i/>
          <w:iCs/>
          <w:noProof w:val="0"/>
        </w:rPr>
      </w:pPr>
    </w:p>
    <w:p w14:paraId="602FD616" w14:textId="77777777" w:rsidR="00A07114" w:rsidRDefault="00A07114" w:rsidP="00AA0E3E">
      <w:pPr>
        <w:jc w:val="right"/>
        <w:rPr>
          <w:b/>
          <w:bCs/>
          <w:i/>
          <w:iCs/>
          <w:noProof w:val="0"/>
        </w:rPr>
      </w:pPr>
    </w:p>
    <w:p w14:paraId="2634EE53" w14:textId="77777777" w:rsidR="00A07114" w:rsidRDefault="00A07114" w:rsidP="00AA0E3E">
      <w:pPr>
        <w:jc w:val="right"/>
        <w:rPr>
          <w:b/>
          <w:bCs/>
          <w:i/>
          <w:iCs/>
          <w:noProof w:val="0"/>
        </w:rPr>
      </w:pPr>
    </w:p>
    <w:p w14:paraId="57A7A1F2" w14:textId="77777777" w:rsidR="00A07114" w:rsidRDefault="00A07114" w:rsidP="00AA0E3E">
      <w:pPr>
        <w:jc w:val="right"/>
        <w:rPr>
          <w:b/>
          <w:bCs/>
          <w:i/>
          <w:iCs/>
          <w:noProof w:val="0"/>
        </w:rPr>
      </w:pPr>
    </w:p>
    <w:p w14:paraId="54FC98CE" w14:textId="77777777" w:rsidR="00A07114" w:rsidRDefault="00A07114" w:rsidP="00AA0E3E">
      <w:pPr>
        <w:jc w:val="right"/>
        <w:rPr>
          <w:b/>
          <w:bCs/>
          <w:i/>
          <w:iCs/>
          <w:noProof w:val="0"/>
        </w:rPr>
      </w:pPr>
    </w:p>
    <w:p w14:paraId="797EF325" w14:textId="77777777" w:rsidR="00A07114" w:rsidRDefault="00A07114" w:rsidP="00AA0E3E">
      <w:pPr>
        <w:jc w:val="right"/>
        <w:rPr>
          <w:b/>
          <w:bCs/>
          <w:i/>
          <w:iCs/>
          <w:noProof w:val="0"/>
        </w:rPr>
      </w:pPr>
    </w:p>
    <w:p w14:paraId="1642CA41" w14:textId="77777777" w:rsidR="00A07114" w:rsidRDefault="00A07114" w:rsidP="00AA0E3E">
      <w:pPr>
        <w:jc w:val="right"/>
        <w:rPr>
          <w:b/>
          <w:bCs/>
          <w:i/>
          <w:iCs/>
          <w:noProof w:val="0"/>
        </w:rPr>
      </w:pPr>
    </w:p>
    <w:p w14:paraId="1B55E42D" w14:textId="77777777" w:rsidR="00A07114" w:rsidRDefault="00A07114" w:rsidP="00AA0E3E">
      <w:pPr>
        <w:jc w:val="right"/>
        <w:rPr>
          <w:b/>
          <w:bCs/>
          <w:i/>
          <w:iCs/>
          <w:noProof w:val="0"/>
        </w:rPr>
      </w:pPr>
    </w:p>
    <w:p w14:paraId="491F4D8A" w14:textId="77777777" w:rsidR="00A07114" w:rsidRDefault="00A07114" w:rsidP="00AA0E3E">
      <w:pPr>
        <w:jc w:val="right"/>
        <w:rPr>
          <w:b/>
          <w:bCs/>
          <w:i/>
          <w:iCs/>
          <w:noProof w:val="0"/>
        </w:rPr>
      </w:pPr>
    </w:p>
    <w:p w14:paraId="50EE9401" w14:textId="77777777" w:rsidR="00A07114" w:rsidRDefault="00A07114" w:rsidP="00AA0E3E">
      <w:pPr>
        <w:jc w:val="right"/>
        <w:rPr>
          <w:b/>
          <w:bCs/>
          <w:i/>
          <w:iCs/>
          <w:noProof w:val="0"/>
        </w:rPr>
      </w:pPr>
    </w:p>
    <w:p w14:paraId="6BB0C147" w14:textId="77777777" w:rsidR="00A07114" w:rsidRDefault="00A07114" w:rsidP="00AA0E3E">
      <w:pPr>
        <w:jc w:val="right"/>
        <w:rPr>
          <w:b/>
          <w:bCs/>
          <w:i/>
          <w:iCs/>
          <w:noProof w:val="0"/>
        </w:rPr>
      </w:pPr>
    </w:p>
    <w:p w14:paraId="76F3B59A" w14:textId="77777777" w:rsidR="00A07114" w:rsidRDefault="00A07114" w:rsidP="00AA0E3E">
      <w:pPr>
        <w:jc w:val="right"/>
        <w:rPr>
          <w:b/>
          <w:bCs/>
          <w:i/>
          <w:iCs/>
          <w:noProof w:val="0"/>
        </w:rPr>
      </w:pPr>
    </w:p>
    <w:p w14:paraId="317C364E" w14:textId="77777777" w:rsidR="00A07114" w:rsidRDefault="00A07114" w:rsidP="00AA0E3E">
      <w:pPr>
        <w:jc w:val="right"/>
        <w:rPr>
          <w:b/>
          <w:bCs/>
          <w:i/>
          <w:iCs/>
          <w:noProof w:val="0"/>
        </w:rPr>
      </w:pPr>
    </w:p>
    <w:p w14:paraId="1BB52103" w14:textId="77777777" w:rsidR="00AA0E3E" w:rsidRPr="00BA2145" w:rsidRDefault="00AA0E3E" w:rsidP="00AA0E3E">
      <w:pPr>
        <w:jc w:val="right"/>
        <w:rPr>
          <w:b/>
          <w:bCs/>
          <w:i/>
          <w:iCs/>
          <w:noProof w:val="0"/>
          <w:sz w:val="22"/>
          <w:szCs w:val="22"/>
        </w:rPr>
      </w:pPr>
      <w:r w:rsidRPr="00BA2145">
        <w:rPr>
          <w:b/>
          <w:bCs/>
          <w:i/>
          <w:iCs/>
          <w:noProof w:val="0"/>
        </w:rPr>
        <w:t>Anexa nr. 8</w:t>
      </w:r>
    </w:p>
    <w:p w14:paraId="0EC036E7" w14:textId="77777777" w:rsidR="00AA0E3E" w:rsidRPr="0062238B" w:rsidRDefault="00AA0E3E" w:rsidP="00AA0E3E">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7F06E1FA" w14:textId="77777777" w:rsidR="00AA0E3E" w:rsidRPr="0062238B" w:rsidRDefault="00AA0E3E" w:rsidP="00AA0E3E">
      <w:pPr>
        <w:tabs>
          <w:tab w:val="left" w:pos="5103"/>
          <w:tab w:val="left" w:pos="10348"/>
        </w:tabs>
        <w:jc w:val="right"/>
        <w:rPr>
          <w:b/>
          <w:bCs/>
          <w:i/>
          <w:iCs/>
          <w:noProof w:val="0"/>
          <w:lang w:val="en-US" w:eastAsia="ru-RU"/>
        </w:rPr>
      </w:pPr>
      <w:proofErr w:type="spellStart"/>
      <w:proofErr w:type="gram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proofErr w:type="spellStart"/>
      <w:r w:rsidRPr="0062238B">
        <w:rPr>
          <w:b/>
          <w:bCs/>
          <w:i/>
          <w:iCs/>
          <w:noProof w:val="0"/>
          <w:lang w:val="en-US" w:eastAsia="ru-RU"/>
        </w:rPr>
        <w:t>nr</w:t>
      </w:r>
      <w:proofErr w:type="spellEnd"/>
      <w:r w:rsidRPr="0062238B">
        <w:rPr>
          <w:b/>
          <w:bCs/>
          <w:i/>
          <w:iCs/>
          <w:noProof w:val="0"/>
          <w:lang w:val="en-US" w:eastAsia="ru-RU"/>
        </w:rPr>
        <w:t>.</w:t>
      </w:r>
      <w:proofErr w:type="gram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46183E83" w14:textId="77777777" w:rsidR="00AA0E3E" w:rsidRPr="00BA2145" w:rsidRDefault="00AA0E3E" w:rsidP="00AA0E3E">
      <w:pPr>
        <w:jc w:val="right"/>
        <w:rPr>
          <w:lang w:val="en-US"/>
        </w:rPr>
      </w:pPr>
    </w:p>
    <w:p w14:paraId="2B2309D3" w14:textId="77777777" w:rsidR="00AA0E3E" w:rsidRDefault="00AA0E3E" w:rsidP="00AA0E3E">
      <w:pPr>
        <w:pStyle w:val="a8"/>
        <w:tabs>
          <w:tab w:val="left" w:pos="567"/>
        </w:tabs>
        <w:spacing w:line="360" w:lineRule="auto"/>
        <w:rPr>
          <w:rFonts w:ascii="Times New Roman" w:hAnsi="Times New Roman"/>
          <w:b/>
          <w:i/>
          <w:iCs/>
          <w:color w:val="2E74B5" w:themeColor="accent1" w:themeShade="BF"/>
          <w:sz w:val="28"/>
          <w:szCs w:val="28"/>
        </w:rPr>
      </w:pPr>
    </w:p>
    <w:p w14:paraId="7A3C9C25" w14:textId="77777777" w:rsidR="00AA0E3E" w:rsidRPr="0063316E" w:rsidRDefault="00AA0E3E" w:rsidP="00AA0E3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023F3600" w14:textId="77777777" w:rsidR="00AA0E3E" w:rsidRPr="0028109E" w:rsidRDefault="00AA0E3E" w:rsidP="00AA0E3E">
      <w:pPr>
        <w:pStyle w:val="a8"/>
        <w:tabs>
          <w:tab w:val="left" w:pos="567"/>
        </w:tabs>
        <w:spacing w:line="360" w:lineRule="auto"/>
        <w:rPr>
          <w:rFonts w:ascii="Times New Roman" w:hAnsi="Times New Roman"/>
          <w:szCs w:val="24"/>
        </w:rPr>
      </w:pPr>
    </w:p>
    <w:p w14:paraId="4E074988" w14:textId="77777777" w:rsidR="00AA0E3E" w:rsidRDefault="00AA0E3E" w:rsidP="00AA0E3E">
      <w:pPr>
        <w:pStyle w:val="2"/>
        <w:tabs>
          <w:tab w:val="left" w:pos="567"/>
        </w:tabs>
        <w:spacing w:before="0"/>
        <w:jc w:val="center"/>
        <w:rPr>
          <w:rFonts w:ascii="Times New Roman" w:hAnsi="Times New Roman" w:cs="Times New Roman"/>
          <w:color w:val="auto"/>
          <w:sz w:val="28"/>
          <w:szCs w:val="28"/>
        </w:rPr>
      </w:pPr>
    </w:p>
    <w:p w14:paraId="089CD4B5" w14:textId="77777777" w:rsidR="00AA0E3E" w:rsidRDefault="00AA0E3E" w:rsidP="00AA0E3E">
      <w:pPr>
        <w:pStyle w:val="2"/>
        <w:tabs>
          <w:tab w:val="left" w:pos="567"/>
        </w:tabs>
        <w:spacing w:before="0"/>
        <w:jc w:val="center"/>
        <w:rPr>
          <w:rFonts w:ascii="Times New Roman" w:hAnsi="Times New Roman" w:cs="Times New Roman"/>
          <w:color w:val="auto"/>
          <w:sz w:val="28"/>
          <w:szCs w:val="28"/>
        </w:rPr>
      </w:pPr>
    </w:p>
    <w:p w14:paraId="0398D642" w14:textId="77777777" w:rsidR="00AA0E3E" w:rsidRPr="00BA2145" w:rsidRDefault="00AA0E3E" w:rsidP="00AA0E3E">
      <w:pPr>
        <w:pStyle w:val="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96065CA" w14:textId="77777777" w:rsidR="00AA0E3E" w:rsidRPr="001121C6" w:rsidRDefault="00AA0E3E" w:rsidP="00AA0E3E">
      <w:pPr>
        <w:pStyle w:val="a8"/>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22DB89F" w14:textId="77777777" w:rsidR="00AA0E3E" w:rsidRPr="00BA2145" w:rsidRDefault="00AA0E3E" w:rsidP="00AA0E3E">
      <w:pPr>
        <w:pStyle w:val="a8"/>
        <w:tabs>
          <w:tab w:val="left" w:pos="567"/>
        </w:tabs>
        <w:spacing w:line="360" w:lineRule="auto"/>
        <w:rPr>
          <w:rFonts w:ascii="Times New Roman" w:hAnsi="Times New Roman"/>
          <w:szCs w:val="24"/>
        </w:rPr>
      </w:pPr>
    </w:p>
    <w:p w14:paraId="4F10751E" w14:textId="77777777" w:rsidR="00AA0E3E" w:rsidRPr="00BA2145" w:rsidRDefault="00AA0E3E" w:rsidP="00AA0E3E">
      <w:pPr>
        <w:pStyle w:val="a8"/>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denumirea autorităţii contractante şi adresa completă</w:t>
      </w:r>
      <w:r w:rsidRPr="00BA2145">
        <w:rPr>
          <w:rFonts w:ascii="Times New Roman" w:hAnsi="Times New Roman"/>
          <w:sz w:val="20"/>
        </w:rPr>
        <w:t>)</w:t>
      </w:r>
    </w:p>
    <w:p w14:paraId="4569D312" w14:textId="77777777" w:rsidR="00AA0E3E" w:rsidRPr="00BA2145" w:rsidRDefault="00AA0E3E" w:rsidP="00AA0E3E">
      <w:pPr>
        <w:pStyle w:val="a8"/>
        <w:tabs>
          <w:tab w:val="left" w:pos="567"/>
        </w:tabs>
        <w:spacing w:line="360" w:lineRule="auto"/>
        <w:jc w:val="both"/>
        <w:rPr>
          <w:rFonts w:ascii="Times New Roman" w:hAnsi="Times New Roman"/>
          <w:szCs w:val="24"/>
        </w:rPr>
      </w:pPr>
    </w:p>
    <w:p w14:paraId="07D324D9" w14:textId="77777777" w:rsidR="00AA0E3E" w:rsidRPr="00BA2145" w:rsidRDefault="00AA0E3E" w:rsidP="00AA0E3E">
      <w:pPr>
        <w:pStyle w:val="a8"/>
        <w:tabs>
          <w:tab w:val="left" w:pos="567"/>
        </w:tabs>
        <w:spacing w:line="360" w:lineRule="auto"/>
        <w:jc w:val="both"/>
        <w:rPr>
          <w:rFonts w:ascii="Times New Roman" w:hAnsi="Times New Roman"/>
          <w:szCs w:val="24"/>
        </w:rPr>
      </w:pPr>
    </w:p>
    <w:p w14:paraId="4A393B00" w14:textId="77777777" w:rsidR="00AA0E3E" w:rsidRPr="00BA2145" w:rsidRDefault="00AA0E3E" w:rsidP="00AA0E3E">
      <w:pPr>
        <w:pStyle w:val="a8"/>
        <w:tabs>
          <w:tab w:val="left" w:pos="567"/>
        </w:tabs>
        <w:spacing w:line="360" w:lineRule="auto"/>
        <w:jc w:val="both"/>
        <w:rPr>
          <w:rFonts w:ascii="Times New Roman" w:hAnsi="Times New Roman"/>
          <w:szCs w:val="24"/>
        </w:rPr>
      </w:pPr>
      <w:r w:rsidRPr="00BA2145">
        <w:rPr>
          <w:rFonts w:ascii="Times New Roman" w:hAnsi="Times New Roman"/>
          <w:b/>
          <w:szCs w:val="24"/>
        </w:rPr>
        <w:t>Stimaţi domni</w:t>
      </w:r>
      <w:r w:rsidRPr="00BA2145">
        <w:rPr>
          <w:rFonts w:ascii="Times New Roman" w:hAnsi="Times New Roman"/>
          <w:szCs w:val="24"/>
        </w:rPr>
        <w:t>,</w:t>
      </w:r>
    </w:p>
    <w:p w14:paraId="10994240" w14:textId="77777777" w:rsidR="00AA0E3E" w:rsidRPr="00BA2145" w:rsidRDefault="00AA0E3E" w:rsidP="00AA0E3E">
      <w:pPr>
        <w:pStyle w:val="a8"/>
        <w:tabs>
          <w:tab w:val="left" w:pos="567"/>
        </w:tabs>
        <w:spacing w:line="360" w:lineRule="auto"/>
        <w:rPr>
          <w:rFonts w:ascii="Times New Roman" w:hAnsi="Times New Roman"/>
          <w:szCs w:val="24"/>
        </w:rPr>
      </w:pPr>
    </w:p>
    <w:p w14:paraId="628F3D28" w14:textId="77777777" w:rsidR="00AA0E3E" w:rsidRPr="00BA2145" w:rsidRDefault="00AA0E3E" w:rsidP="00AA0E3E">
      <w:pPr>
        <w:shd w:val="clear" w:color="auto" w:fill="FFFFFF" w:themeFill="background1"/>
        <w:spacing w:before="120"/>
        <w:rPr>
          <w:b/>
          <w:noProof w:val="0"/>
          <w:lang w:eastAsia="ru-RU"/>
        </w:rPr>
      </w:pPr>
      <w:r w:rsidRPr="00BA2145">
        <w:rPr>
          <w:rFonts w:eastAsia="Calibri"/>
        </w:rPr>
        <w:t xml:space="preserve">Ne angajăm să menținem oferta valabilă,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achiziție_____________________________________,</w:t>
      </w:r>
      <w:r w:rsidRPr="00BA2145">
        <w:rPr>
          <w:b/>
          <w:noProof w:val="0"/>
          <w:lang w:eastAsia="ru-RU"/>
        </w:rPr>
        <w:br/>
      </w:r>
      <w:r w:rsidRPr="00BA2145">
        <w:rPr>
          <w:noProof w:val="0"/>
          <w:lang w:eastAsia="ru-RU"/>
        </w:rPr>
        <w:t xml:space="preserve">                                                        </w:t>
      </w:r>
      <w:r w:rsidRPr="00BA2145">
        <w:rPr>
          <w:noProof w:val="0"/>
          <w:sz w:val="20"/>
          <w:szCs w:val="20"/>
          <w:lang w:eastAsia="ru-RU"/>
        </w:rPr>
        <w:t>(tipul procedurii de achiziție)</w:t>
      </w:r>
    </w:p>
    <w:p w14:paraId="2C2A124E" w14:textId="77777777" w:rsidR="00AA0E3E" w:rsidRPr="00BA2145" w:rsidRDefault="00AA0E3E" w:rsidP="00AA0E3E">
      <w:pPr>
        <w:autoSpaceDN w:val="0"/>
        <w:adjustRightInd w:val="0"/>
        <w:jc w:val="both"/>
        <w:rPr>
          <w:rFonts w:eastAsia="Calibri"/>
        </w:rPr>
      </w:pPr>
      <w:r w:rsidRPr="00BA2145">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0D0DF4" w14:textId="77777777" w:rsidR="00AA0E3E" w:rsidRPr="00BA2145" w:rsidRDefault="00AA0E3E" w:rsidP="00AA0E3E">
      <w:pPr>
        <w:pStyle w:val="a8"/>
        <w:tabs>
          <w:tab w:val="left" w:pos="567"/>
        </w:tabs>
        <w:spacing w:line="360" w:lineRule="auto"/>
        <w:rPr>
          <w:rFonts w:ascii="Times New Roman" w:hAnsi="Times New Roman"/>
          <w:szCs w:val="24"/>
        </w:rPr>
      </w:pPr>
    </w:p>
    <w:p w14:paraId="40DD3EC1" w14:textId="77777777" w:rsidR="00AA0E3E" w:rsidRPr="00BA2145" w:rsidRDefault="00AA0E3E" w:rsidP="00AA0E3E">
      <w:pPr>
        <w:pStyle w:val="a8"/>
        <w:tabs>
          <w:tab w:val="left" w:pos="567"/>
        </w:tabs>
        <w:spacing w:line="360" w:lineRule="auto"/>
        <w:rPr>
          <w:rFonts w:ascii="Times New Roman" w:hAnsi="Times New Roman"/>
          <w:szCs w:val="24"/>
        </w:rPr>
      </w:pPr>
    </w:p>
    <w:p w14:paraId="02BD4849" w14:textId="77777777" w:rsidR="00AA0E3E" w:rsidRPr="00BA2145" w:rsidRDefault="00AA0E3E" w:rsidP="00AA0E3E">
      <w:pPr>
        <w:pStyle w:val="a8"/>
        <w:tabs>
          <w:tab w:val="left" w:pos="567"/>
        </w:tabs>
        <w:spacing w:line="360" w:lineRule="auto"/>
        <w:rPr>
          <w:rFonts w:ascii="Times New Roman" w:hAnsi="Times New Roman"/>
          <w:szCs w:val="24"/>
        </w:rPr>
      </w:pPr>
    </w:p>
    <w:p w14:paraId="328AC7A7" w14:textId="77777777" w:rsidR="00AA0E3E" w:rsidRPr="00BA2145" w:rsidRDefault="00AA0E3E" w:rsidP="00AA0E3E">
      <w:pPr>
        <w:pStyle w:val="a8"/>
        <w:tabs>
          <w:tab w:val="left" w:pos="567"/>
        </w:tabs>
        <w:spacing w:line="360" w:lineRule="auto"/>
        <w:rPr>
          <w:rFonts w:ascii="Times New Roman" w:hAnsi="Times New Roman"/>
          <w:szCs w:val="24"/>
        </w:rPr>
      </w:pPr>
    </w:p>
    <w:p w14:paraId="111A0ED1" w14:textId="77777777" w:rsidR="00AA0E3E" w:rsidRPr="00BA2145" w:rsidRDefault="00AA0E3E" w:rsidP="00AA0E3E">
      <w:pPr>
        <w:pStyle w:val="a8"/>
        <w:tabs>
          <w:tab w:val="left" w:pos="567"/>
        </w:tabs>
        <w:spacing w:line="360" w:lineRule="auto"/>
        <w:rPr>
          <w:rFonts w:ascii="Times New Roman" w:hAnsi="Times New Roman"/>
          <w:szCs w:val="24"/>
        </w:rPr>
      </w:pPr>
    </w:p>
    <w:p w14:paraId="2FB7146F" w14:textId="77777777" w:rsidR="00AA0E3E" w:rsidRPr="00BA2145" w:rsidRDefault="00AA0E3E" w:rsidP="00AA0E3E">
      <w:pPr>
        <w:pStyle w:val="a8"/>
        <w:tabs>
          <w:tab w:val="left" w:pos="567"/>
        </w:tabs>
        <w:spacing w:line="360" w:lineRule="auto"/>
        <w:rPr>
          <w:rFonts w:ascii="Times New Roman" w:hAnsi="Times New Roman"/>
          <w:szCs w:val="24"/>
        </w:rPr>
      </w:pPr>
    </w:p>
    <w:p w14:paraId="1D97BC1F" w14:textId="77777777" w:rsidR="00AA0E3E" w:rsidRPr="00BA2145" w:rsidRDefault="00AA0E3E" w:rsidP="00AA0E3E">
      <w:pPr>
        <w:pStyle w:val="a8"/>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6118A3E9" w14:textId="77777777" w:rsidR="00AA0E3E" w:rsidRPr="00BA2145" w:rsidRDefault="00AA0E3E" w:rsidP="00AA0E3E">
      <w:pPr>
        <w:pStyle w:val="a8"/>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095519C2" w14:textId="77777777" w:rsidR="00AA0E3E" w:rsidRPr="00BA2145" w:rsidRDefault="00AA0E3E" w:rsidP="00AA0E3E">
      <w:pPr>
        <w:pStyle w:val="a8"/>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20C9E179" w14:textId="77777777" w:rsidR="00AA0E3E" w:rsidRPr="00BA2145" w:rsidRDefault="00AA0E3E" w:rsidP="00AA0E3E">
      <w:pPr>
        <w:pStyle w:val="a8"/>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7BDBA90F" w14:textId="77777777" w:rsidR="00AA0E3E" w:rsidRPr="00FF430B" w:rsidRDefault="00AA0E3E" w:rsidP="00AA0E3E">
      <w:pPr>
        <w:pStyle w:val="a8"/>
        <w:tabs>
          <w:tab w:val="left" w:pos="567"/>
        </w:tabs>
        <w:spacing w:line="360" w:lineRule="auto"/>
        <w:rPr>
          <w:rFonts w:ascii="Times New Roman" w:hAnsi="Times New Roman"/>
          <w:szCs w:val="24"/>
        </w:rPr>
      </w:pPr>
    </w:p>
    <w:p w14:paraId="34F196F1" w14:textId="77777777" w:rsidR="00AA0E3E" w:rsidRPr="00FF430B" w:rsidRDefault="00AA0E3E" w:rsidP="00AA0E3E">
      <w:pPr>
        <w:pStyle w:val="a8"/>
        <w:tabs>
          <w:tab w:val="left" w:pos="567"/>
        </w:tabs>
        <w:spacing w:line="360" w:lineRule="auto"/>
        <w:rPr>
          <w:rFonts w:ascii="Times New Roman" w:hAnsi="Times New Roman"/>
          <w:szCs w:val="24"/>
        </w:rPr>
      </w:pPr>
    </w:p>
    <w:p w14:paraId="400452E6" w14:textId="77777777" w:rsidR="00C26F4A" w:rsidRDefault="00C26F4A" w:rsidP="00C26F4A">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3386402" w14:textId="77777777" w:rsidR="00AA0E3E" w:rsidRPr="00FF430B" w:rsidRDefault="00AA0E3E" w:rsidP="00AA0E3E">
      <w:pPr>
        <w:pStyle w:val="a8"/>
        <w:tabs>
          <w:tab w:val="left" w:pos="567"/>
        </w:tabs>
        <w:spacing w:line="360" w:lineRule="auto"/>
        <w:rPr>
          <w:rFonts w:ascii="Times New Roman" w:hAnsi="Times New Roman"/>
          <w:szCs w:val="24"/>
        </w:rPr>
      </w:pPr>
    </w:p>
    <w:p w14:paraId="1FCC1EAD" w14:textId="77777777" w:rsidR="00AA0E3E" w:rsidRDefault="00AA0E3E" w:rsidP="00AA0E3E">
      <w:pPr>
        <w:jc w:val="right"/>
        <w:rPr>
          <w:b/>
          <w:bCs/>
          <w:i/>
          <w:iCs/>
          <w:noProof w:val="0"/>
        </w:rPr>
      </w:pPr>
      <w:bookmarkStart w:id="1" w:name="_Toc449692097"/>
      <w:bookmarkStart w:id="2" w:name="_GoBack"/>
      <w:bookmarkEnd w:id="2"/>
    </w:p>
    <w:bookmarkEnd w:id="1"/>
    <w:p w14:paraId="3A5507D6" w14:textId="77777777" w:rsidR="00AA0E3E" w:rsidRPr="00CB6C61" w:rsidRDefault="00AA0E3E" w:rsidP="00AA0E3E">
      <w:pPr>
        <w:jc w:val="right"/>
        <w:rPr>
          <w:b/>
          <w:bCs/>
          <w:i/>
          <w:iCs/>
          <w:noProof w:val="0"/>
          <w:sz w:val="22"/>
          <w:szCs w:val="22"/>
        </w:rPr>
      </w:pPr>
      <w:r w:rsidRPr="00CB6C61">
        <w:rPr>
          <w:b/>
          <w:bCs/>
          <w:i/>
          <w:iCs/>
          <w:noProof w:val="0"/>
        </w:rPr>
        <w:t>Anexa nr. 12</w:t>
      </w:r>
    </w:p>
    <w:p w14:paraId="6B1A790D" w14:textId="77777777" w:rsidR="00AA0E3E" w:rsidRDefault="00AA0E3E" w:rsidP="00AA0E3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A2DF88" w14:textId="77777777" w:rsidR="00AA0E3E" w:rsidRDefault="00AA0E3E" w:rsidP="00AA0E3E">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10664F55" w14:textId="77777777" w:rsidR="00AA0E3E" w:rsidRDefault="00AA0E3E" w:rsidP="00AA0E3E">
      <w:pPr>
        <w:pStyle w:val="a8"/>
        <w:tabs>
          <w:tab w:val="left" w:pos="567"/>
        </w:tabs>
        <w:spacing w:line="360" w:lineRule="auto"/>
        <w:jc w:val="both"/>
        <w:rPr>
          <w:b/>
          <w:i/>
          <w:iCs/>
          <w:color w:val="2E74B5" w:themeColor="accent1" w:themeShade="BF"/>
          <w:sz w:val="28"/>
          <w:szCs w:val="28"/>
        </w:rPr>
      </w:pPr>
    </w:p>
    <w:p w14:paraId="3FFE2B26" w14:textId="77777777" w:rsidR="00AA0E3E" w:rsidRDefault="00AA0E3E" w:rsidP="00AA0E3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14CA1E49" w14:textId="77777777" w:rsidR="00AA0E3E" w:rsidRPr="00CB6C61" w:rsidRDefault="00AA0E3E" w:rsidP="00AA0E3E">
      <w:pPr>
        <w:rPr>
          <w:rFonts w:eastAsia="PMingLiU"/>
          <w:b/>
          <w:lang w:eastAsia="zh-CN"/>
        </w:rPr>
      </w:pPr>
    </w:p>
    <w:p w14:paraId="28F882F4" w14:textId="77777777" w:rsidR="00AA0E3E" w:rsidRPr="00FF430B" w:rsidRDefault="00AA0E3E" w:rsidP="00AA0E3E">
      <w:pPr>
        <w:jc w:val="center"/>
        <w:rPr>
          <w:rFonts w:eastAsia="PMingLiU"/>
          <w:b/>
          <w:noProof w:val="0"/>
          <w:lang w:eastAsia="zh-CN"/>
        </w:rPr>
      </w:pPr>
      <w:r w:rsidRPr="00FF430B">
        <w:rPr>
          <w:rFonts w:eastAsia="PMingLiU"/>
          <w:b/>
          <w:lang w:eastAsia="zh-CN"/>
        </w:rPr>
        <w:t>DECLARAȚIE</w:t>
      </w:r>
    </w:p>
    <w:p w14:paraId="60C49977" w14:textId="77777777" w:rsidR="00AA0E3E" w:rsidRPr="00FF430B" w:rsidRDefault="00AA0E3E" w:rsidP="00AA0E3E">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140475D" w14:textId="77777777" w:rsidR="00AA0E3E" w:rsidRPr="00FF430B" w:rsidRDefault="00AA0E3E" w:rsidP="00AA0E3E">
      <w:pPr>
        <w:pStyle w:val="a8"/>
        <w:tabs>
          <w:tab w:val="left" w:pos="567"/>
        </w:tabs>
        <w:jc w:val="center"/>
        <w:rPr>
          <w:rFonts w:ascii="Times New Roman" w:hAnsi="Times New Roman"/>
          <w:b/>
          <w:szCs w:val="24"/>
        </w:rPr>
      </w:pPr>
    </w:p>
    <w:p w14:paraId="49FEB285"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B137C58"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4596289D"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CA0F769"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64051F5"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C950389"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5BB58F4F" w14:textId="77777777" w:rsidR="00AA0E3E" w:rsidRPr="00FF430B" w:rsidRDefault="00AA0E3E" w:rsidP="00AA0E3E">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F47C328" w14:textId="77777777" w:rsidR="00AA0E3E" w:rsidRPr="00FF430B" w:rsidRDefault="00AA0E3E" w:rsidP="00AA0E3E">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5F16C03A" w14:textId="77777777" w:rsidR="00AA0E3E" w:rsidRPr="00FF430B" w:rsidRDefault="00AA0E3E" w:rsidP="00AA0E3E">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6D96417" w14:textId="77777777" w:rsidR="00AA0E3E" w:rsidRPr="00FF430B" w:rsidRDefault="00AA0E3E" w:rsidP="00AA0E3E">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CE172DD"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0005E14"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925FE48" w14:textId="77777777" w:rsidR="00AA0E3E" w:rsidRPr="00FF430B" w:rsidRDefault="00AA0E3E" w:rsidP="00AA0E3E">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198E1E8"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11F3B46"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631DCE7"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41F43B25"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518DE13E" w14:textId="77777777" w:rsidR="00AA0E3E" w:rsidRPr="00FF430B" w:rsidRDefault="00AA0E3E" w:rsidP="00AA0E3E">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B06E974" w14:textId="77777777" w:rsidR="00AA0E3E" w:rsidRPr="00FF430B" w:rsidRDefault="00AA0E3E" w:rsidP="00AA0E3E">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336F07D" w14:textId="77777777" w:rsidR="00AA0E3E" w:rsidRPr="00FF430B" w:rsidRDefault="00AA0E3E" w:rsidP="00AA0E3E">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4DB4D416"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2D392051"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0399927B"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5951E00"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4ACAB03" w14:textId="77777777" w:rsidR="00AA0E3E" w:rsidRPr="00FF430B" w:rsidRDefault="00AA0E3E" w:rsidP="00AA0E3E">
      <w:pPr>
        <w:rPr>
          <w:rFonts w:eastAsia="MS Mincho"/>
          <w:lang w:eastAsia="zh-CN"/>
        </w:rPr>
      </w:pPr>
    </w:p>
    <w:p w14:paraId="5F2950BA" w14:textId="77777777" w:rsidR="00AA0E3E" w:rsidRPr="00FF430B" w:rsidRDefault="00AA0E3E" w:rsidP="00AA0E3E">
      <w:pPr>
        <w:rPr>
          <w:rFonts w:eastAsia="MS Mincho"/>
          <w:lang w:eastAsia="zh-CN"/>
        </w:rPr>
      </w:pPr>
      <w:r w:rsidRPr="00FF430B">
        <w:rPr>
          <w:rFonts w:eastAsia="MS Mincho"/>
          <w:lang w:eastAsia="zh-CN"/>
        </w:rPr>
        <w:t>Data completării:______________________</w:t>
      </w:r>
    </w:p>
    <w:p w14:paraId="4F0AEA14" w14:textId="77777777" w:rsidR="00AA0E3E" w:rsidRPr="00FF430B" w:rsidRDefault="00AA0E3E" w:rsidP="00AA0E3E">
      <w:pPr>
        <w:jc w:val="both"/>
        <w:rPr>
          <w:rFonts w:eastAsia="PMingLiU"/>
          <w:lang w:eastAsia="zh-CN"/>
        </w:rPr>
      </w:pPr>
      <w:r w:rsidRPr="00FF430B">
        <w:rPr>
          <w:rFonts w:eastAsia="PMingLiU"/>
          <w:lang w:eastAsia="zh-CN"/>
        </w:rPr>
        <w:t>Semnat: _____________________________</w:t>
      </w:r>
    </w:p>
    <w:p w14:paraId="70C2DA6D" w14:textId="77777777" w:rsidR="00AA0E3E" w:rsidRPr="00FF430B" w:rsidRDefault="00AA0E3E" w:rsidP="00AA0E3E">
      <w:pPr>
        <w:jc w:val="both"/>
        <w:rPr>
          <w:rFonts w:eastAsia="PMingLiU"/>
          <w:lang w:eastAsia="zh-CN"/>
        </w:rPr>
      </w:pPr>
      <w:r w:rsidRPr="00FF430B">
        <w:rPr>
          <w:rFonts w:eastAsia="PMingLiU"/>
          <w:lang w:eastAsia="zh-CN"/>
        </w:rPr>
        <w:t>Nume: ______________________________</w:t>
      </w:r>
    </w:p>
    <w:p w14:paraId="7E428DA4" w14:textId="77777777" w:rsidR="00AA0E3E" w:rsidRPr="00FF430B" w:rsidRDefault="00AA0E3E" w:rsidP="00AA0E3E">
      <w:pPr>
        <w:jc w:val="both"/>
        <w:rPr>
          <w:rFonts w:eastAsia="PMingLiU"/>
          <w:lang w:eastAsia="zh-CN"/>
        </w:rPr>
      </w:pPr>
      <w:r w:rsidRPr="00FF430B">
        <w:rPr>
          <w:rFonts w:eastAsia="PMingLiU"/>
          <w:lang w:eastAsia="zh-CN"/>
        </w:rPr>
        <w:t>Funcţia în cadrul întreprinderii: ____________________________</w:t>
      </w:r>
    </w:p>
    <w:p w14:paraId="5A40CB21" w14:textId="77777777" w:rsidR="00AA0E3E" w:rsidRPr="00FF430B" w:rsidRDefault="00AA0E3E" w:rsidP="00AA0E3E">
      <w:pPr>
        <w:jc w:val="both"/>
        <w:rPr>
          <w:rFonts w:eastAsia="PMingLiU"/>
          <w:b/>
          <w:lang w:eastAsia="zh-CN"/>
        </w:rPr>
      </w:pPr>
      <w:r w:rsidRPr="00FF430B">
        <w:rPr>
          <w:rFonts w:eastAsia="PMingLiU"/>
          <w:lang w:eastAsia="zh-CN"/>
        </w:rPr>
        <w:t>Denumirea întreprinderii: __________________________</w:t>
      </w:r>
    </w:p>
    <w:p w14:paraId="02BDA941" w14:textId="77777777" w:rsidR="00AA0E3E" w:rsidRPr="00FF430B" w:rsidRDefault="00AA0E3E" w:rsidP="00AA0E3E">
      <w:pPr>
        <w:spacing w:after="200" w:line="276" w:lineRule="auto"/>
        <w:rPr>
          <w:rFonts w:eastAsia="PMingLiU"/>
          <w:lang w:eastAsia="zh-CN"/>
        </w:rPr>
      </w:pPr>
      <w:bookmarkStart w:id="3" w:name="_Toc449692109"/>
    </w:p>
    <w:p w14:paraId="4112C42E" w14:textId="77777777" w:rsidR="00AA0E3E" w:rsidRPr="00FF430B" w:rsidRDefault="00AA0E3E" w:rsidP="00AA0E3E">
      <w:pPr>
        <w:jc w:val="center"/>
        <w:rPr>
          <w:rFonts w:eastAsia="PMingLiU"/>
          <w:b/>
          <w:lang w:eastAsia="zh-CN"/>
        </w:rPr>
      </w:pPr>
    </w:p>
    <w:p w14:paraId="07FD00F1" w14:textId="77777777" w:rsidR="00AA0E3E" w:rsidRPr="00FF430B" w:rsidRDefault="00AA0E3E" w:rsidP="00AA0E3E">
      <w:pPr>
        <w:jc w:val="center"/>
        <w:rPr>
          <w:rFonts w:eastAsia="PMingLiU"/>
          <w:b/>
          <w:lang w:eastAsia="zh-CN"/>
        </w:rPr>
      </w:pPr>
    </w:p>
    <w:p w14:paraId="1019DB12" w14:textId="77777777" w:rsidR="00AA0E3E" w:rsidRPr="00FF430B" w:rsidRDefault="00AA0E3E" w:rsidP="00AA0E3E">
      <w:pPr>
        <w:jc w:val="center"/>
        <w:rPr>
          <w:rFonts w:eastAsia="PMingLiU"/>
          <w:b/>
          <w:lang w:eastAsia="zh-CN"/>
        </w:rPr>
      </w:pPr>
    </w:p>
    <w:p w14:paraId="4AF5F9E3" w14:textId="77777777" w:rsidR="00AA0E3E" w:rsidRPr="00FF430B" w:rsidRDefault="00AA0E3E" w:rsidP="00AA0E3E">
      <w:pPr>
        <w:jc w:val="center"/>
        <w:rPr>
          <w:rFonts w:eastAsia="PMingLiU"/>
          <w:b/>
          <w:lang w:eastAsia="zh-CN"/>
        </w:rPr>
      </w:pPr>
    </w:p>
    <w:p w14:paraId="598043B8" w14:textId="77777777" w:rsidR="00AA0E3E" w:rsidRPr="00FF430B" w:rsidRDefault="00AA0E3E" w:rsidP="00AA0E3E">
      <w:pPr>
        <w:jc w:val="center"/>
        <w:rPr>
          <w:rFonts w:eastAsia="PMingLiU"/>
          <w:b/>
          <w:lang w:eastAsia="zh-CN"/>
        </w:rPr>
      </w:pPr>
    </w:p>
    <w:p w14:paraId="28B2C3E9" w14:textId="77777777" w:rsidR="00AA0E3E" w:rsidRPr="00FF430B" w:rsidRDefault="00AA0E3E" w:rsidP="00AA0E3E">
      <w:pPr>
        <w:jc w:val="center"/>
        <w:rPr>
          <w:rFonts w:eastAsia="PMingLiU"/>
          <w:b/>
          <w:lang w:eastAsia="zh-CN"/>
        </w:rPr>
      </w:pPr>
    </w:p>
    <w:p w14:paraId="6D1281DB" w14:textId="77777777" w:rsidR="00AA0E3E" w:rsidRPr="009C460A" w:rsidRDefault="00AA0E3E" w:rsidP="00AA0E3E">
      <w:pPr>
        <w:jc w:val="right"/>
        <w:rPr>
          <w:b/>
          <w:bCs/>
          <w:i/>
          <w:iCs/>
          <w:noProof w:val="0"/>
          <w:sz w:val="22"/>
          <w:szCs w:val="22"/>
        </w:rPr>
      </w:pPr>
      <w:r w:rsidRPr="009C460A">
        <w:rPr>
          <w:b/>
          <w:bCs/>
          <w:i/>
          <w:iCs/>
          <w:noProof w:val="0"/>
        </w:rPr>
        <w:t>Anexa nr. 13</w:t>
      </w:r>
    </w:p>
    <w:p w14:paraId="7A0CA1F2" w14:textId="77777777" w:rsidR="00AA0E3E" w:rsidRDefault="00AA0E3E" w:rsidP="00AA0E3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51ADB6A0" w14:textId="77777777" w:rsidR="00AA0E3E" w:rsidRDefault="00AA0E3E" w:rsidP="00AA0E3E">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1043FFC1" w14:textId="77777777" w:rsidR="00AA0E3E" w:rsidRDefault="00AA0E3E" w:rsidP="00AA0E3E">
      <w:pPr>
        <w:pStyle w:val="a8"/>
        <w:tabs>
          <w:tab w:val="left" w:pos="567"/>
        </w:tabs>
        <w:spacing w:line="360" w:lineRule="auto"/>
        <w:jc w:val="both"/>
        <w:rPr>
          <w:b/>
          <w:i/>
          <w:iCs/>
          <w:color w:val="2E74B5" w:themeColor="accent1" w:themeShade="BF"/>
          <w:sz w:val="28"/>
          <w:szCs w:val="28"/>
        </w:rPr>
      </w:pPr>
    </w:p>
    <w:p w14:paraId="1BB74A9C" w14:textId="77777777" w:rsidR="00AA0E3E" w:rsidRDefault="00AA0E3E" w:rsidP="00AA0E3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61B5FEB0" w14:textId="77777777" w:rsidR="00AA0E3E" w:rsidRPr="009C460A" w:rsidRDefault="00AA0E3E" w:rsidP="00AA0E3E">
      <w:pPr>
        <w:jc w:val="center"/>
        <w:rPr>
          <w:rFonts w:eastAsia="PMingLiU"/>
          <w:b/>
          <w:lang w:eastAsia="zh-CN"/>
        </w:rPr>
      </w:pPr>
    </w:p>
    <w:p w14:paraId="1DF892BC" w14:textId="77777777" w:rsidR="00AA0E3E" w:rsidRPr="00FF430B" w:rsidRDefault="00AA0E3E" w:rsidP="00AA0E3E">
      <w:pPr>
        <w:jc w:val="center"/>
        <w:rPr>
          <w:rFonts w:eastAsia="PMingLiU"/>
          <w:b/>
          <w:lang w:eastAsia="zh-CN"/>
        </w:rPr>
      </w:pPr>
    </w:p>
    <w:bookmarkEnd w:id="3"/>
    <w:p w14:paraId="6422063E" w14:textId="77777777" w:rsidR="00AA0E3E" w:rsidRPr="00FF430B" w:rsidRDefault="00AA0E3E" w:rsidP="00AA0E3E">
      <w:pPr>
        <w:jc w:val="center"/>
        <w:rPr>
          <w:b/>
        </w:rPr>
      </w:pPr>
    </w:p>
    <w:p w14:paraId="08567176" w14:textId="77777777" w:rsidR="00AA0E3E" w:rsidRPr="00FF430B" w:rsidRDefault="00AA0E3E" w:rsidP="00AA0E3E">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74B75C9" w14:textId="77777777" w:rsidR="00AA0E3E" w:rsidRPr="00FF430B" w:rsidRDefault="00AA0E3E" w:rsidP="00AA0E3E">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4F28985" w14:textId="77777777" w:rsidR="00AA0E3E" w:rsidRPr="00FF430B" w:rsidRDefault="00AA0E3E" w:rsidP="00AA0E3E">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397"/>
        <w:gridCol w:w="1863"/>
        <w:gridCol w:w="1560"/>
        <w:gridCol w:w="1247"/>
        <w:gridCol w:w="1417"/>
      </w:tblGrid>
      <w:tr w:rsidR="00AA0E3E" w:rsidRPr="00EC30C2" w14:paraId="53E764C2" w14:textId="77777777" w:rsidTr="0069186A">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28392" w14:textId="77777777" w:rsidR="00AA0E3E" w:rsidRPr="00FF430B" w:rsidRDefault="00AA0E3E" w:rsidP="0069186A">
            <w:pPr>
              <w:jc w:val="center"/>
              <w:rPr>
                <w:b/>
                <w:bCs/>
              </w:rPr>
            </w:pPr>
            <w:r w:rsidRPr="00FF430B">
              <w:rPr>
                <w:b/>
                <w:bCs/>
              </w:rPr>
              <w:t>Nr</w:t>
            </w:r>
          </w:p>
          <w:p w14:paraId="1ACE19C2" w14:textId="77777777" w:rsidR="00AA0E3E" w:rsidRPr="00FF430B" w:rsidRDefault="00AA0E3E" w:rsidP="0069186A">
            <w:pPr>
              <w:jc w:val="center"/>
              <w:rPr>
                <w:b/>
                <w:bCs/>
                <w:lang w:eastAsia="zh-CN"/>
              </w:rPr>
            </w:pPr>
            <w:r w:rsidRPr="00FF430B">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FBEF746" w14:textId="77777777" w:rsidR="00AA0E3E" w:rsidRPr="00FF430B" w:rsidRDefault="00AA0E3E" w:rsidP="0069186A">
            <w:pPr>
              <w:jc w:val="center"/>
              <w:rPr>
                <w:b/>
                <w:bCs/>
              </w:rPr>
            </w:pPr>
            <w:r w:rsidRPr="00FF430B">
              <w:rPr>
                <w:b/>
                <w:bCs/>
              </w:rPr>
              <w:t>Obiectul contractului</w:t>
            </w:r>
          </w:p>
        </w:tc>
        <w:tc>
          <w:tcPr>
            <w:tcW w:w="13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C21236E" w14:textId="77777777" w:rsidR="00AA0E3E" w:rsidRPr="00FF430B" w:rsidRDefault="00AA0E3E" w:rsidP="0069186A">
            <w:pPr>
              <w:jc w:val="center"/>
              <w:rPr>
                <w:b/>
                <w:bCs/>
              </w:rPr>
            </w:pPr>
            <w:r w:rsidRPr="00FF430B">
              <w:rPr>
                <w:b/>
                <w:bCs/>
              </w:rPr>
              <w:t>Denumirea/numele beneficiarului/Adresa</w:t>
            </w:r>
          </w:p>
        </w:tc>
        <w:tc>
          <w:tcPr>
            <w:tcW w:w="186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E58F51F" w14:textId="77777777" w:rsidR="00AA0E3E" w:rsidRDefault="00AA0E3E" w:rsidP="0069186A">
            <w:pPr>
              <w:jc w:val="center"/>
              <w:rPr>
                <w:b/>
                <w:bCs/>
              </w:rPr>
            </w:pPr>
            <w:r w:rsidRPr="00FF430B">
              <w:rPr>
                <w:b/>
                <w:bCs/>
              </w:rPr>
              <w:t>Calitatea antrepreno</w:t>
            </w:r>
          </w:p>
          <w:p w14:paraId="65C08F02" w14:textId="77777777" w:rsidR="00AA0E3E" w:rsidRPr="00FF430B" w:rsidRDefault="00AA0E3E" w:rsidP="0069186A">
            <w:pPr>
              <w:jc w:val="center"/>
              <w:rPr>
                <w:b/>
                <w:bCs/>
              </w:rPr>
            </w:pPr>
            <w:r w:rsidRPr="00FF430B">
              <w:rPr>
                <w:b/>
                <w:bCs/>
              </w:rPr>
              <w:t>rului</w:t>
            </w:r>
            <w:r w:rsidRPr="00FF430B">
              <w:rPr>
                <w:b/>
                <w:bCs/>
                <w:vertAlign w:val="superscript"/>
              </w:rPr>
              <w:t>*)</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73B3D88" w14:textId="77777777" w:rsidR="00AA0E3E" w:rsidRPr="00FF430B" w:rsidRDefault="00AA0E3E" w:rsidP="0069186A">
            <w:pPr>
              <w:jc w:val="center"/>
              <w:rPr>
                <w:b/>
                <w:bCs/>
              </w:rPr>
            </w:pPr>
            <w:r w:rsidRPr="00FF430B">
              <w:rPr>
                <w:b/>
                <w:bCs/>
              </w:rPr>
              <w:t xml:space="preserve">Preţul contractului/ valoarea lucrărilor executate </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6B46346" w14:textId="77777777" w:rsidR="00AA0E3E" w:rsidRPr="00FF430B" w:rsidRDefault="00AA0E3E" w:rsidP="0069186A">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151383D" w14:textId="77777777" w:rsidR="00AA0E3E" w:rsidRPr="00FF430B" w:rsidRDefault="00AA0E3E" w:rsidP="0069186A">
            <w:pPr>
              <w:jc w:val="center"/>
              <w:rPr>
                <w:b/>
                <w:bCs/>
              </w:rPr>
            </w:pPr>
            <w:r w:rsidRPr="00FF430B">
              <w:rPr>
                <w:b/>
                <w:bCs/>
              </w:rPr>
              <w:t>Numărul şi data procesului-verbal de recepţie la terminarea lucrărilor</w:t>
            </w:r>
          </w:p>
        </w:tc>
      </w:tr>
      <w:tr w:rsidR="00AA0E3E" w:rsidRPr="00EC30C2" w14:paraId="1961366A" w14:textId="77777777" w:rsidTr="0069186A">
        <w:trPr>
          <w:trHeight w:val="300"/>
        </w:trPr>
        <w:tc>
          <w:tcPr>
            <w:tcW w:w="607" w:type="dxa"/>
            <w:tcBorders>
              <w:top w:val="nil"/>
              <w:left w:val="single" w:sz="4" w:space="0" w:color="auto"/>
              <w:bottom w:val="single" w:sz="4" w:space="0" w:color="auto"/>
              <w:right w:val="single" w:sz="4" w:space="0" w:color="auto"/>
            </w:tcBorders>
            <w:vAlign w:val="center"/>
          </w:tcPr>
          <w:p w14:paraId="6F115631" w14:textId="77777777" w:rsidR="00AA0E3E" w:rsidRPr="00FF430B" w:rsidRDefault="00AA0E3E" w:rsidP="0069186A">
            <w:pPr>
              <w:jc w:val="center"/>
              <w:rPr>
                <w:b/>
                <w:bCs/>
              </w:rPr>
            </w:pPr>
            <w:r w:rsidRPr="00FF430B">
              <w:rPr>
                <w:b/>
                <w:bCs/>
              </w:rPr>
              <w:t>1</w:t>
            </w:r>
          </w:p>
        </w:tc>
        <w:tc>
          <w:tcPr>
            <w:tcW w:w="1123" w:type="dxa"/>
            <w:tcBorders>
              <w:top w:val="nil"/>
              <w:left w:val="nil"/>
              <w:bottom w:val="single" w:sz="4" w:space="0" w:color="auto"/>
              <w:right w:val="single" w:sz="4" w:space="0" w:color="auto"/>
            </w:tcBorders>
            <w:vAlign w:val="center"/>
          </w:tcPr>
          <w:p w14:paraId="07248F57" w14:textId="77777777" w:rsidR="00AA0E3E" w:rsidRPr="00FF430B" w:rsidRDefault="00AA0E3E" w:rsidP="0069186A">
            <w:pPr>
              <w:jc w:val="center"/>
            </w:pPr>
            <w:r w:rsidRPr="00FF430B">
              <w:t> </w:t>
            </w:r>
          </w:p>
        </w:tc>
        <w:tc>
          <w:tcPr>
            <w:tcW w:w="1397" w:type="dxa"/>
            <w:tcBorders>
              <w:top w:val="nil"/>
              <w:left w:val="nil"/>
              <w:bottom w:val="single" w:sz="4" w:space="0" w:color="auto"/>
              <w:right w:val="single" w:sz="4" w:space="0" w:color="auto"/>
            </w:tcBorders>
            <w:vAlign w:val="center"/>
          </w:tcPr>
          <w:p w14:paraId="209BA1B2" w14:textId="77777777" w:rsidR="00AA0E3E" w:rsidRPr="00FF430B" w:rsidRDefault="00AA0E3E" w:rsidP="0069186A">
            <w:pPr>
              <w:jc w:val="center"/>
            </w:pPr>
            <w:r w:rsidRPr="00FF430B">
              <w:t> </w:t>
            </w:r>
          </w:p>
        </w:tc>
        <w:tc>
          <w:tcPr>
            <w:tcW w:w="1863" w:type="dxa"/>
            <w:tcBorders>
              <w:top w:val="nil"/>
              <w:left w:val="nil"/>
              <w:bottom w:val="single" w:sz="4" w:space="0" w:color="auto"/>
              <w:right w:val="single" w:sz="4" w:space="0" w:color="auto"/>
            </w:tcBorders>
            <w:vAlign w:val="center"/>
          </w:tcPr>
          <w:p w14:paraId="0D970022" w14:textId="77777777" w:rsidR="00AA0E3E" w:rsidRPr="00FF430B" w:rsidRDefault="00AA0E3E" w:rsidP="0069186A">
            <w:pPr>
              <w:jc w:val="center"/>
            </w:pPr>
            <w:r w:rsidRPr="00FF430B">
              <w:t> </w:t>
            </w:r>
          </w:p>
        </w:tc>
        <w:tc>
          <w:tcPr>
            <w:tcW w:w="1560" w:type="dxa"/>
            <w:tcBorders>
              <w:top w:val="nil"/>
              <w:left w:val="nil"/>
              <w:bottom w:val="single" w:sz="4" w:space="0" w:color="auto"/>
              <w:right w:val="single" w:sz="4" w:space="0" w:color="auto"/>
            </w:tcBorders>
            <w:vAlign w:val="center"/>
          </w:tcPr>
          <w:p w14:paraId="74ECE35A" w14:textId="77777777" w:rsidR="00AA0E3E" w:rsidRPr="00FF430B" w:rsidRDefault="00AA0E3E" w:rsidP="0069186A">
            <w:pPr>
              <w:jc w:val="center"/>
            </w:pPr>
            <w:r w:rsidRPr="00FF430B">
              <w:t> </w:t>
            </w:r>
          </w:p>
        </w:tc>
        <w:tc>
          <w:tcPr>
            <w:tcW w:w="1247" w:type="dxa"/>
            <w:tcBorders>
              <w:top w:val="nil"/>
              <w:left w:val="nil"/>
              <w:bottom w:val="single" w:sz="4" w:space="0" w:color="auto"/>
              <w:right w:val="single" w:sz="4" w:space="0" w:color="auto"/>
            </w:tcBorders>
            <w:vAlign w:val="center"/>
          </w:tcPr>
          <w:p w14:paraId="3EDAED14" w14:textId="77777777" w:rsidR="00AA0E3E" w:rsidRPr="00FF430B" w:rsidRDefault="00AA0E3E" w:rsidP="0069186A">
            <w:pPr>
              <w:jc w:val="center"/>
            </w:pPr>
            <w:r w:rsidRPr="00FF430B">
              <w:t> </w:t>
            </w:r>
          </w:p>
        </w:tc>
        <w:tc>
          <w:tcPr>
            <w:tcW w:w="1417" w:type="dxa"/>
            <w:tcBorders>
              <w:top w:val="nil"/>
              <w:left w:val="nil"/>
              <w:bottom w:val="single" w:sz="4" w:space="0" w:color="auto"/>
              <w:right w:val="single" w:sz="4" w:space="0" w:color="auto"/>
            </w:tcBorders>
            <w:vAlign w:val="center"/>
          </w:tcPr>
          <w:p w14:paraId="6FC5FBFE" w14:textId="77777777" w:rsidR="00AA0E3E" w:rsidRPr="00FF430B" w:rsidRDefault="00AA0E3E" w:rsidP="0069186A">
            <w:pPr>
              <w:jc w:val="center"/>
            </w:pPr>
            <w:r w:rsidRPr="00FF430B">
              <w:t> </w:t>
            </w:r>
          </w:p>
        </w:tc>
      </w:tr>
      <w:tr w:rsidR="00AA0E3E" w:rsidRPr="00EC30C2" w14:paraId="49A9C65A" w14:textId="77777777" w:rsidTr="0069186A">
        <w:trPr>
          <w:trHeight w:val="300"/>
        </w:trPr>
        <w:tc>
          <w:tcPr>
            <w:tcW w:w="607" w:type="dxa"/>
            <w:tcBorders>
              <w:top w:val="nil"/>
              <w:left w:val="single" w:sz="4" w:space="0" w:color="auto"/>
              <w:bottom w:val="single" w:sz="4" w:space="0" w:color="auto"/>
              <w:right w:val="single" w:sz="4" w:space="0" w:color="auto"/>
            </w:tcBorders>
            <w:vAlign w:val="center"/>
          </w:tcPr>
          <w:p w14:paraId="41712CCA" w14:textId="77777777" w:rsidR="00AA0E3E" w:rsidRPr="00FF430B" w:rsidRDefault="00AA0E3E" w:rsidP="0069186A">
            <w:pPr>
              <w:jc w:val="center"/>
              <w:rPr>
                <w:b/>
                <w:bCs/>
              </w:rPr>
            </w:pPr>
            <w:r w:rsidRPr="00FF430B">
              <w:rPr>
                <w:b/>
                <w:bCs/>
              </w:rPr>
              <w:t>2</w:t>
            </w:r>
          </w:p>
        </w:tc>
        <w:tc>
          <w:tcPr>
            <w:tcW w:w="1123" w:type="dxa"/>
            <w:tcBorders>
              <w:top w:val="nil"/>
              <w:left w:val="nil"/>
              <w:bottom w:val="single" w:sz="4" w:space="0" w:color="auto"/>
              <w:right w:val="single" w:sz="4" w:space="0" w:color="auto"/>
            </w:tcBorders>
            <w:vAlign w:val="center"/>
          </w:tcPr>
          <w:p w14:paraId="2DD028A3" w14:textId="77777777" w:rsidR="00AA0E3E" w:rsidRPr="00FF430B" w:rsidRDefault="00AA0E3E" w:rsidP="0069186A">
            <w:pPr>
              <w:jc w:val="center"/>
            </w:pPr>
            <w:r w:rsidRPr="00FF430B">
              <w:t> </w:t>
            </w:r>
          </w:p>
        </w:tc>
        <w:tc>
          <w:tcPr>
            <w:tcW w:w="1397" w:type="dxa"/>
            <w:tcBorders>
              <w:top w:val="nil"/>
              <w:left w:val="nil"/>
              <w:bottom w:val="single" w:sz="4" w:space="0" w:color="auto"/>
              <w:right w:val="single" w:sz="4" w:space="0" w:color="auto"/>
            </w:tcBorders>
            <w:vAlign w:val="center"/>
          </w:tcPr>
          <w:p w14:paraId="25B3B43B" w14:textId="77777777" w:rsidR="00AA0E3E" w:rsidRPr="00FF430B" w:rsidRDefault="00AA0E3E" w:rsidP="0069186A">
            <w:pPr>
              <w:jc w:val="center"/>
            </w:pPr>
            <w:r w:rsidRPr="00FF430B">
              <w:t> </w:t>
            </w:r>
          </w:p>
        </w:tc>
        <w:tc>
          <w:tcPr>
            <w:tcW w:w="1863" w:type="dxa"/>
            <w:tcBorders>
              <w:top w:val="nil"/>
              <w:left w:val="nil"/>
              <w:bottom w:val="single" w:sz="4" w:space="0" w:color="auto"/>
              <w:right w:val="single" w:sz="4" w:space="0" w:color="auto"/>
            </w:tcBorders>
            <w:vAlign w:val="center"/>
          </w:tcPr>
          <w:p w14:paraId="7A160C0E" w14:textId="77777777" w:rsidR="00AA0E3E" w:rsidRPr="00FF430B" w:rsidRDefault="00AA0E3E" w:rsidP="0069186A">
            <w:pPr>
              <w:jc w:val="center"/>
            </w:pPr>
            <w:r w:rsidRPr="00FF430B">
              <w:t> </w:t>
            </w:r>
          </w:p>
        </w:tc>
        <w:tc>
          <w:tcPr>
            <w:tcW w:w="1560" w:type="dxa"/>
            <w:tcBorders>
              <w:top w:val="nil"/>
              <w:left w:val="nil"/>
              <w:bottom w:val="single" w:sz="4" w:space="0" w:color="auto"/>
              <w:right w:val="single" w:sz="4" w:space="0" w:color="auto"/>
            </w:tcBorders>
            <w:vAlign w:val="center"/>
          </w:tcPr>
          <w:p w14:paraId="3AD96002" w14:textId="77777777" w:rsidR="00AA0E3E" w:rsidRPr="00FF430B" w:rsidRDefault="00AA0E3E" w:rsidP="0069186A">
            <w:pPr>
              <w:jc w:val="center"/>
            </w:pPr>
            <w:r w:rsidRPr="00FF430B">
              <w:t> </w:t>
            </w:r>
          </w:p>
        </w:tc>
        <w:tc>
          <w:tcPr>
            <w:tcW w:w="1247" w:type="dxa"/>
            <w:tcBorders>
              <w:top w:val="nil"/>
              <w:left w:val="nil"/>
              <w:bottom w:val="single" w:sz="4" w:space="0" w:color="auto"/>
              <w:right w:val="single" w:sz="4" w:space="0" w:color="auto"/>
            </w:tcBorders>
            <w:vAlign w:val="center"/>
          </w:tcPr>
          <w:p w14:paraId="40450E5C" w14:textId="77777777" w:rsidR="00AA0E3E" w:rsidRPr="00FF430B" w:rsidRDefault="00AA0E3E" w:rsidP="0069186A">
            <w:pPr>
              <w:jc w:val="center"/>
            </w:pPr>
            <w:r w:rsidRPr="00FF430B">
              <w:t> </w:t>
            </w:r>
          </w:p>
        </w:tc>
        <w:tc>
          <w:tcPr>
            <w:tcW w:w="1417" w:type="dxa"/>
            <w:tcBorders>
              <w:top w:val="nil"/>
              <w:left w:val="nil"/>
              <w:bottom w:val="single" w:sz="4" w:space="0" w:color="auto"/>
              <w:right w:val="single" w:sz="4" w:space="0" w:color="auto"/>
            </w:tcBorders>
            <w:vAlign w:val="center"/>
          </w:tcPr>
          <w:p w14:paraId="3444ACE6" w14:textId="77777777" w:rsidR="00AA0E3E" w:rsidRPr="00FF430B" w:rsidRDefault="00AA0E3E" w:rsidP="0069186A">
            <w:pPr>
              <w:jc w:val="center"/>
            </w:pPr>
            <w:r w:rsidRPr="00FF430B">
              <w:t> </w:t>
            </w:r>
          </w:p>
        </w:tc>
      </w:tr>
      <w:tr w:rsidR="00AA0E3E" w:rsidRPr="00EC30C2" w14:paraId="3825A7D2" w14:textId="77777777" w:rsidTr="0069186A">
        <w:trPr>
          <w:trHeight w:val="300"/>
        </w:trPr>
        <w:tc>
          <w:tcPr>
            <w:tcW w:w="607" w:type="dxa"/>
            <w:tcBorders>
              <w:top w:val="nil"/>
              <w:left w:val="single" w:sz="4" w:space="0" w:color="auto"/>
              <w:bottom w:val="single" w:sz="4" w:space="0" w:color="auto"/>
              <w:right w:val="single" w:sz="4" w:space="0" w:color="auto"/>
            </w:tcBorders>
            <w:vAlign w:val="center"/>
          </w:tcPr>
          <w:p w14:paraId="112B3986" w14:textId="77777777" w:rsidR="00AA0E3E" w:rsidRPr="00FF430B" w:rsidRDefault="00AA0E3E" w:rsidP="0069186A">
            <w:pPr>
              <w:jc w:val="center"/>
              <w:rPr>
                <w:b/>
                <w:bCs/>
              </w:rPr>
            </w:pPr>
            <w:r w:rsidRPr="00FF430B">
              <w:rPr>
                <w:b/>
                <w:bCs/>
              </w:rPr>
              <w:t>...</w:t>
            </w:r>
          </w:p>
        </w:tc>
        <w:tc>
          <w:tcPr>
            <w:tcW w:w="1123" w:type="dxa"/>
            <w:tcBorders>
              <w:top w:val="nil"/>
              <w:left w:val="nil"/>
              <w:bottom w:val="single" w:sz="4" w:space="0" w:color="auto"/>
              <w:right w:val="single" w:sz="4" w:space="0" w:color="auto"/>
            </w:tcBorders>
            <w:vAlign w:val="center"/>
          </w:tcPr>
          <w:p w14:paraId="424A8074" w14:textId="77777777" w:rsidR="00AA0E3E" w:rsidRPr="00FF430B" w:rsidRDefault="00AA0E3E" w:rsidP="0069186A">
            <w:pPr>
              <w:jc w:val="center"/>
            </w:pPr>
            <w:r w:rsidRPr="00FF430B">
              <w:t> </w:t>
            </w:r>
          </w:p>
        </w:tc>
        <w:tc>
          <w:tcPr>
            <w:tcW w:w="1397" w:type="dxa"/>
            <w:tcBorders>
              <w:top w:val="nil"/>
              <w:left w:val="nil"/>
              <w:bottom w:val="single" w:sz="4" w:space="0" w:color="auto"/>
              <w:right w:val="single" w:sz="4" w:space="0" w:color="auto"/>
            </w:tcBorders>
            <w:vAlign w:val="center"/>
          </w:tcPr>
          <w:p w14:paraId="3F2EB383" w14:textId="77777777" w:rsidR="00AA0E3E" w:rsidRPr="00FF430B" w:rsidRDefault="00AA0E3E" w:rsidP="0069186A">
            <w:pPr>
              <w:jc w:val="center"/>
            </w:pPr>
            <w:r w:rsidRPr="00FF430B">
              <w:t> </w:t>
            </w:r>
          </w:p>
        </w:tc>
        <w:tc>
          <w:tcPr>
            <w:tcW w:w="1863" w:type="dxa"/>
            <w:tcBorders>
              <w:top w:val="nil"/>
              <w:left w:val="nil"/>
              <w:bottom w:val="single" w:sz="4" w:space="0" w:color="auto"/>
              <w:right w:val="single" w:sz="4" w:space="0" w:color="auto"/>
            </w:tcBorders>
            <w:vAlign w:val="center"/>
          </w:tcPr>
          <w:p w14:paraId="7DA98C77" w14:textId="77777777" w:rsidR="00AA0E3E" w:rsidRPr="00FF430B" w:rsidRDefault="00AA0E3E" w:rsidP="0069186A">
            <w:pPr>
              <w:jc w:val="center"/>
            </w:pPr>
            <w:r w:rsidRPr="00FF430B">
              <w:t> </w:t>
            </w:r>
          </w:p>
        </w:tc>
        <w:tc>
          <w:tcPr>
            <w:tcW w:w="1560" w:type="dxa"/>
            <w:tcBorders>
              <w:top w:val="nil"/>
              <w:left w:val="nil"/>
              <w:bottom w:val="single" w:sz="4" w:space="0" w:color="auto"/>
              <w:right w:val="single" w:sz="4" w:space="0" w:color="auto"/>
            </w:tcBorders>
            <w:vAlign w:val="center"/>
          </w:tcPr>
          <w:p w14:paraId="6C7EB64D" w14:textId="77777777" w:rsidR="00AA0E3E" w:rsidRPr="00FF430B" w:rsidRDefault="00AA0E3E" w:rsidP="0069186A">
            <w:pPr>
              <w:jc w:val="center"/>
            </w:pPr>
            <w:r w:rsidRPr="00FF430B">
              <w:t> </w:t>
            </w:r>
          </w:p>
        </w:tc>
        <w:tc>
          <w:tcPr>
            <w:tcW w:w="1247" w:type="dxa"/>
            <w:tcBorders>
              <w:top w:val="nil"/>
              <w:left w:val="nil"/>
              <w:bottom w:val="single" w:sz="4" w:space="0" w:color="auto"/>
              <w:right w:val="single" w:sz="4" w:space="0" w:color="auto"/>
            </w:tcBorders>
            <w:vAlign w:val="center"/>
          </w:tcPr>
          <w:p w14:paraId="54249897" w14:textId="77777777" w:rsidR="00AA0E3E" w:rsidRPr="00FF430B" w:rsidRDefault="00AA0E3E" w:rsidP="0069186A">
            <w:pPr>
              <w:jc w:val="center"/>
            </w:pPr>
            <w:r w:rsidRPr="00FF430B">
              <w:t> </w:t>
            </w:r>
          </w:p>
        </w:tc>
        <w:tc>
          <w:tcPr>
            <w:tcW w:w="1417" w:type="dxa"/>
            <w:tcBorders>
              <w:top w:val="nil"/>
              <w:left w:val="nil"/>
              <w:bottom w:val="single" w:sz="4" w:space="0" w:color="auto"/>
              <w:right w:val="single" w:sz="4" w:space="0" w:color="auto"/>
            </w:tcBorders>
            <w:vAlign w:val="center"/>
          </w:tcPr>
          <w:p w14:paraId="1AFEB2FF" w14:textId="77777777" w:rsidR="00AA0E3E" w:rsidRPr="00FF430B" w:rsidRDefault="00AA0E3E" w:rsidP="0069186A">
            <w:pPr>
              <w:jc w:val="center"/>
            </w:pPr>
            <w:r w:rsidRPr="00FF430B">
              <w:t> </w:t>
            </w:r>
          </w:p>
        </w:tc>
      </w:tr>
    </w:tbl>
    <w:p w14:paraId="17A3EC32" w14:textId="77777777" w:rsidR="00AA0E3E" w:rsidRPr="00FF430B" w:rsidRDefault="00AA0E3E" w:rsidP="00AA0E3E">
      <w:pPr>
        <w:jc w:val="both"/>
      </w:pPr>
    </w:p>
    <w:p w14:paraId="06A909E4" w14:textId="77777777" w:rsidR="00AA0E3E" w:rsidRPr="00FF430B" w:rsidRDefault="00AA0E3E" w:rsidP="00AA0E3E">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1DED2D7F" w14:textId="77777777" w:rsidR="00AA0E3E" w:rsidRPr="00FF430B" w:rsidRDefault="00AA0E3E" w:rsidP="00AA0E3E">
      <w:pPr>
        <w:jc w:val="both"/>
        <w:rPr>
          <w:rFonts w:eastAsia="PMingLiU"/>
          <w:lang w:eastAsia="zh-CN"/>
        </w:rPr>
      </w:pPr>
    </w:p>
    <w:p w14:paraId="2EF7276C" w14:textId="77777777" w:rsidR="00AA0E3E" w:rsidRPr="00FF430B" w:rsidRDefault="00AA0E3E" w:rsidP="00AA0E3E">
      <w:pPr>
        <w:jc w:val="both"/>
        <w:rPr>
          <w:rFonts w:eastAsia="PMingLiU"/>
          <w:lang w:eastAsia="zh-CN"/>
        </w:rPr>
      </w:pPr>
      <w:r w:rsidRPr="00FF430B">
        <w:rPr>
          <w:rFonts w:eastAsia="PMingLiU"/>
          <w:lang w:eastAsia="zh-CN"/>
        </w:rPr>
        <w:t>Semnat: ________________________________________</w:t>
      </w:r>
    </w:p>
    <w:p w14:paraId="5AB01C3F" w14:textId="77777777" w:rsidR="00AA0E3E" w:rsidRPr="00FF430B" w:rsidRDefault="00AA0E3E" w:rsidP="00AA0E3E">
      <w:pPr>
        <w:jc w:val="both"/>
        <w:rPr>
          <w:rFonts w:eastAsia="PMingLiU"/>
          <w:lang w:eastAsia="zh-CN"/>
        </w:rPr>
      </w:pPr>
      <w:r w:rsidRPr="00FF430B">
        <w:rPr>
          <w:rFonts w:eastAsia="PMingLiU"/>
          <w:lang w:eastAsia="zh-CN"/>
        </w:rPr>
        <w:t>Nume: _________________________________________</w:t>
      </w:r>
    </w:p>
    <w:p w14:paraId="313877B3" w14:textId="77777777" w:rsidR="00AA0E3E" w:rsidRPr="00FF430B" w:rsidRDefault="00AA0E3E" w:rsidP="00AA0E3E">
      <w:pPr>
        <w:jc w:val="both"/>
        <w:rPr>
          <w:rFonts w:eastAsia="PMingLiU"/>
          <w:lang w:eastAsia="zh-CN"/>
        </w:rPr>
      </w:pPr>
      <w:r w:rsidRPr="00FF430B">
        <w:rPr>
          <w:rFonts w:eastAsia="PMingLiU"/>
          <w:lang w:eastAsia="zh-CN"/>
        </w:rPr>
        <w:t>Funcţia în cadrul întreprinderii: ___________________________</w:t>
      </w:r>
    </w:p>
    <w:p w14:paraId="5E54ED8F" w14:textId="77777777" w:rsidR="00AA0E3E" w:rsidRPr="00FF430B" w:rsidRDefault="00AA0E3E" w:rsidP="00AA0E3E">
      <w:pPr>
        <w:jc w:val="both"/>
        <w:rPr>
          <w:rFonts w:eastAsia="PMingLiU"/>
          <w:lang w:eastAsia="zh-CN"/>
        </w:rPr>
      </w:pPr>
      <w:r w:rsidRPr="00FF430B">
        <w:rPr>
          <w:rFonts w:eastAsia="PMingLiU"/>
          <w:lang w:eastAsia="zh-CN"/>
        </w:rPr>
        <w:t>Denumirea întreprinderii: ________________________________</w:t>
      </w:r>
    </w:p>
    <w:p w14:paraId="7B2A777D" w14:textId="77777777" w:rsidR="00AA0E3E" w:rsidRPr="00FF430B" w:rsidRDefault="00AA0E3E" w:rsidP="00AA0E3E">
      <w:pPr>
        <w:spacing w:after="200" w:line="276" w:lineRule="auto"/>
        <w:rPr>
          <w:rFonts w:eastAsia="PMingLiU"/>
          <w:lang w:eastAsia="zh-CN"/>
        </w:rPr>
      </w:pPr>
    </w:p>
    <w:p w14:paraId="2736EFDF" w14:textId="77777777" w:rsidR="00AA0E3E" w:rsidRPr="00FF430B" w:rsidRDefault="00AA0E3E" w:rsidP="00AA0E3E">
      <w:pPr>
        <w:spacing w:line="276" w:lineRule="auto"/>
        <w:jc w:val="center"/>
        <w:rPr>
          <w:rFonts w:eastAsia="PMingLiU"/>
          <w:b/>
          <w:lang w:eastAsia="zh-CN"/>
        </w:rPr>
      </w:pPr>
    </w:p>
    <w:p w14:paraId="019D026D" w14:textId="77777777" w:rsidR="00AA0E3E" w:rsidRPr="00FF430B" w:rsidRDefault="00AA0E3E" w:rsidP="00AA0E3E">
      <w:pPr>
        <w:spacing w:line="276" w:lineRule="auto"/>
        <w:jc w:val="center"/>
        <w:rPr>
          <w:rFonts w:eastAsia="PMingLiU"/>
          <w:b/>
          <w:lang w:eastAsia="zh-CN"/>
        </w:rPr>
      </w:pPr>
    </w:p>
    <w:p w14:paraId="7F72BCDA" w14:textId="77777777" w:rsidR="00AA0E3E" w:rsidRPr="00FF430B" w:rsidRDefault="00AA0E3E" w:rsidP="00AA0E3E">
      <w:pPr>
        <w:spacing w:line="276" w:lineRule="auto"/>
        <w:jc w:val="center"/>
        <w:rPr>
          <w:rFonts w:eastAsia="PMingLiU"/>
          <w:b/>
          <w:lang w:eastAsia="zh-CN"/>
        </w:rPr>
      </w:pPr>
    </w:p>
    <w:p w14:paraId="6FC3EC4F" w14:textId="77777777" w:rsidR="00AA0E3E" w:rsidRPr="00FF430B" w:rsidRDefault="00AA0E3E" w:rsidP="00AA0E3E">
      <w:pPr>
        <w:spacing w:line="276" w:lineRule="auto"/>
        <w:jc w:val="center"/>
        <w:rPr>
          <w:rFonts w:eastAsia="PMingLiU"/>
          <w:b/>
          <w:lang w:eastAsia="zh-CN"/>
        </w:rPr>
      </w:pPr>
    </w:p>
    <w:p w14:paraId="4A4D747B" w14:textId="77777777" w:rsidR="00AA0E3E" w:rsidRPr="00FF430B" w:rsidRDefault="00AA0E3E" w:rsidP="00AA0E3E">
      <w:pPr>
        <w:spacing w:line="276" w:lineRule="auto"/>
        <w:jc w:val="center"/>
        <w:rPr>
          <w:rFonts w:eastAsia="PMingLiU"/>
          <w:b/>
          <w:lang w:eastAsia="zh-CN"/>
        </w:rPr>
      </w:pPr>
    </w:p>
    <w:p w14:paraId="187A6E2C" w14:textId="77777777" w:rsidR="00AA0E3E" w:rsidRPr="00FF430B" w:rsidRDefault="00AA0E3E" w:rsidP="00AA0E3E">
      <w:pPr>
        <w:spacing w:line="276" w:lineRule="auto"/>
        <w:jc w:val="center"/>
        <w:rPr>
          <w:rFonts w:eastAsia="PMingLiU"/>
          <w:b/>
          <w:lang w:eastAsia="zh-CN"/>
        </w:rPr>
      </w:pPr>
    </w:p>
    <w:p w14:paraId="2BE15F82" w14:textId="77777777" w:rsidR="00AA0E3E" w:rsidRPr="00FF430B" w:rsidRDefault="00AA0E3E" w:rsidP="00AA0E3E">
      <w:pPr>
        <w:spacing w:line="276" w:lineRule="auto"/>
        <w:jc w:val="center"/>
        <w:rPr>
          <w:rFonts w:eastAsia="PMingLiU"/>
          <w:b/>
          <w:lang w:eastAsia="zh-CN"/>
        </w:rPr>
      </w:pPr>
    </w:p>
    <w:p w14:paraId="0019C9AF" w14:textId="77777777" w:rsidR="00AA0E3E" w:rsidRPr="00FF430B" w:rsidRDefault="00AA0E3E" w:rsidP="00AA0E3E">
      <w:pPr>
        <w:spacing w:line="276" w:lineRule="auto"/>
        <w:jc w:val="center"/>
        <w:rPr>
          <w:rFonts w:eastAsia="PMingLiU"/>
          <w:b/>
          <w:lang w:eastAsia="zh-CN"/>
        </w:rPr>
      </w:pPr>
    </w:p>
    <w:p w14:paraId="785AEEAD" w14:textId="77777777" w:rsidR="00AA0E3E" w:rsidRPr="00FF430B" w:rsidRDefault="00AA0E3E" w:rsidP="00AA0E3E">
      <w:pPr>
        <w:spacing w:line="276" w:lineRule="auto"/>
        <w:jc w:val="center"/>
        <w:rPr>
          <w:rFonts w:eastAsia="PMingLiU"/>
          <w:b/>
          <w:lang w:eastAsia="zh-CN"/>
        </w:rPr>
      </w:pPr>
    </w:p>
    <w:p w14:paraId="53835437" w14:textId="77777777" w:rsidR="00AA0E3E" w:rsidRPr="00FF430B" w:rsidRDefault="00AA0E3E" w:rsidP="00AA0E3E">
      <w:pPr>
        <w:spacing w:line="276" w:lineRule="auto"/>
        <w:jc w:val="center"/>
        <w:rPr>
          <w:rFonts w:eastAsia="PMingLiU"/>
          <w:b/>
          <w:lang w:eastAsia="zh-CN"/>
        </w:rPr>
      </w:pPr>
    </w:p>
    <w:p w14:paraId="7042A2B6" w14:textId="77777777" w:rsidR="00AA0E3E" w:rsidRPr="00FF430B" w:rsidRDefault="00AA0E3E" w:rsidP="00AA0E3E">
      <w:pPr>
        <w:spacing w:line="276" w:lineRule="auto"/>
        <w:jc w:val="center"/>
        <w:rPr>
          <w:rFonts w:eastAsia="PMingLiU"/>
          <w:b/>
          <w:lang w:eastAsia="zh-CN"/>
        </w:rPr>
      </w:pPr>
    </w:p>
    <w:p w14:paraId="6536EAE3" w14:textId="77777777" w:rsidR="00AA35FC" w:rsidRPr="00FF430B" w:rsidRDefault="00AA35FC" w:rsidP="00AA35FC">
      <w:pPr>
        <w:spacing w:line="276" w:lineRule="auto"/>
        <w:jc w:val="center"/>
        <w:rPr>
          <w:rFonts w:eastAsia="PMingLiU"/>
          <w:b/>
          <w:lang w:eastAsia="zh-CN"/>
        </w:rPr>
      </w:pPr>
    </w:p>
    <w:p w14:paraId="06DE0386" w14:textId="77777777" w:rsidR="00AA35FC" w:rsidRPr="00FF430B" w:rsidRDefault="00AA35FC" w:rsidP="00AA35FC">
      <w:pPr>
        <w:spacing w:line="276" w:lineRule="auto"/>
        <w:jc w:val="center"/>
        <w:rPr>
          <w:rFonts w:eastAsia="PMingLiU"/>
          <w:b/>
          <w:lang w:eastAsia="zh-CN"/>
        </w:rPr>
      </w:pPr>
    </w:p>
    <w:p w14:paraId="0E39E53A" w14:textId="77777777" w:rsidR="00AA35FC" w:rsidRPr="00FF430B" w:rsidRDefault="00AA35FC" w:rsidP="00AA35FC">
      <w:pPr>
        <w:spacing w:line="276" w:lineRule="auto"/>
        <w:jc w:val="center"/>
        <w:rPr>
          <w:rFonts w:eastAsia="PMingLiU"/>
          <w:b/>
          <w:lang w:eastAsia="zh-CN"/>
        </w:rPr>
      </w:pPr>
    </w:p>
    <w:p w14:paraId="5E1BA8BA" w14:textId="77777777" w:rsidR="00AA35FC" w:rsidRPr="00FF430B" w:rsidRDefault="00AA35FC" w:rsidP="00AA35FC">
      <w:pPr>
        <w:spacing w:line="276" w:lineRule="auto"/>
        <w:jc w:val="center"/>
        <w:rPr>
          <w:rFonts w:eastAsia="PMingLiU"/>
          <w:b/>
          <w:lang w:eastAsia="zh-CN"/>
        </w:rPr>
      </w:pPr>
    </w:p>
    <w:p w14:paraId="6624CC6C" w14:textId="77777777" w:rsidR="00AA35FC" w:rsidRPr="00FF430B" w:rsidRDefault="00AA35FC" w:rsidP="00AA35FC">
      <w:pPr>
        <w:spacing w:line="276" w:lineRule="auto"/>
        <w:jc w:val="center"/>
        <w:rPr>
          <w:rFonts w:eastAsia="PMingLiU"/>
          <w:b/>
          <w:lang w:eastAsia="zh-CN"/>
        </w:rPr>
      </w:pPr>
    </w:p>
    <w:p w14:paraId="2CC337CF" w14:textId="77777777" w:rsidR="00AA35FC" w:rsidRPr="00FF430B" w:rsidRDefault="00AA35FC" w:rsidP="00AA35FC">
      <w:pPr>
        <w:spacing w:line="276" w:lineRule="auto"/>
        <w:jc w:val="center"/>
        <w:rPr>
          <w:rFonts w:eastAsia="PMingLiU"/>
          <w:b/>
          <w:lang w:eastAsia="zh-CN"/>
        </w:rPr>
      </w:pPr>
    </w:p>
    <w:p w14:paraId="5840BB3E" w14:textId="77777777" w:rsidR="00AA35FC" w:rsidRPr="00FF430B" w:rsidRDefault="00AA35FC" w:rsidP="00AA35FC">
      <w:pPr>
        <w:spacing w:line="276" w:lineRule="auto"/>
        <w:jc w:val="center"/>
        <w:rPr>
          <w:rFonts w:eastAsia="PMingLiU"/>
          <w:b/>
          <w:lang w:eastAsia="zh-CN"/>
        </w:rPr>
      </w:pPr>
    </w:p>
    <w:p w14:paraId="465C1875" w14:textId="77777777" w:rsidR="00AA35FC" w:rsidRPr="00FF430B" w:rsidRDefault="00AA35FC" w:rsidP="00AA35FC">
      <w:pPr>
        <w:spacing w:line="276" w:lineRule="auto"/>
        <w:jc w:val="center"/>
        <w:rPr>
          <w:rFonts w:eastAsia="PMingLiU"/>
          <w:b/>
          <w:lang w:eastAsia="zh-CN"/>
        </w:rPr>
      </w:pPr>
    </w:p>
    <w:p w14:paraId="37F837D0" w14:textId="56BA0177" w:rsidR="000C5DFB" w:rsidRPr="00FE4E58" w:rsidRDefault="000C5DFB" w:rsidP="000C5DFB">
      <w:pPr>
        <w:jc w:val="right"/>
        <w:rPr>
          <w:b/>
          <w:bCs/>
          <w:i/>
          <w:iCs/>
          <w:noProof w:val="0"/>
          <w:sz w:val="22"/>
          <w:szCs w:val="22"/>
        </w:rPr>
      </w:pPr>
      <w:r w:rsidRPr="00FE4E58">
        <w:rPr>
          <w:b/>
          <w:bCs/>
          <w:i/>
          <w:iCs/>
          <w:noProof w:val="0"/>
        </w:rPr>
        <w:t>Anexa nr.</w:t>
      </w:r>
      <w:r w:rsidR="00FF5CB2" w:rsidRPr="00FE4E58">
        <w:rPr>
          <w:b/>
          <w:bCs/>
          <w:i/>
          <w:iCs/>
          <w:noProof w:val="0"/>
        </w:rPr>
        <w:t xml:space="preserve"> </w:t>
      </w:r>
      <w:r w:rsidR="00D8130E" w:rsidRPr="00FE4E58">
        <w:rPr>
          <w:b/>
          <w:bCs/>
          <w:i/>
          <w:iCs/>
          <w:noProof w:val="0"/>
        </w:rPr>
        <w:t>2</w:t>
      </w:r>
      <w:r w:rsidR="0029058A">
        <w:rPr>
          <w:b/>
          <w:bCs/>
          <w:i/>
          <w:iCs/>
          <w:noProof w:val="0"/>
        </w:rPr>
        <w:t>4</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19EA6511" w14:textId="53FB2889"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rPr>
      </w:pPr>
      <w:bookmarkStart w:id="4" w:name="_Toc449692118"/>
      <w:bookmarkStart w:id="5" w:name="_Toc390252621"/>
      <w:r w:rsidRPr="00EF3D50">
        <w:rPr>
          <w:rFonts w:ascii="Times New Roman" w:hAnsi="Times New Roman" w:cs="Times New Roman"/>
          <w:bCs w:val="0"/>
          <w:color w:val="auto"/>
          <w:sz w:val="28"/>
          <w:szCs w:val="28"/>
        </w:rPr>
        <w:t>CAIET DE SARCINI</w:t>
      </w:r>
      <w:bookmarkEnd w:id="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bookmarkEnd w:id="5"/>
    <w:p w14:paraId="0F41E6D1" w14:textId="77777777" w:rsidR="0029058A" w:rsidRPr="00FF430B" w:rsidRDefault="0029058A" w:rsidP="0029058A"/>
    <w:p w14:paraId="6E40A814" w14:textId="77777777" w:rsidR="0029058A" w:rsidRPr="0069186A" w:rsidRDefault="0029058A" w:rsidP="0029058A">
      <w:pPr>
        <w:pStyle w:val="2"/>
        <w:spacing w:before="0"/>
        <w:jc w:val="center"/>
        <w:rPr>
          <w:rFonts w:ascii="Times New Roman" w:hAnsi="Times New Roman" w:cs="Times New Roman"/>
          <w:bCs w:val="0"/>
          <w:color w:val="auto"/>
          <w:sz w:val="24"/>
          <w:szCs w:val="24"/>
        </w:rPr>
      </w:pPr>
      <w:r w:rsidRPr="0069186A">
        <w:rPr>
          <w:rFonts w:ascii="Times New Roman" w:hAnsi="Times New Roman" w:cs="Times New Roman"/>
          <w:bCs w:val="0"/>
          <w:color w:val="auto"/>
          <w:sz w:val="24"/>
          <w:szCs w:val="24"/>
        </w:rPr>
        <w:t>SERVICII DE PROIECTARE</w:t>
      </w:r>
    </w:p>
    <w:p w14:paraId="417D0465" w14:textId="77777777" w:rsidR="0029058A" w:rsidRPr="0069186A" w:rsidRDefault="0029058A" w:rsidP="0029058A">
      <w:pPr>
        <w:pStyle w:val="a"/>
        <w:numPr>
          <w:ilvl w:val="0"/>
          <w:numId w:val="0"/>
        </w:numPr>
      </w:pPr>
    </w:p>
    <w:p w14:paraId="741E7DB7" w14:textId="28EBDCFF" w:rsidR="0029058A" w:rsidRPr="0069186A" w:rsidRDefault="0029058A" w:rsidP="00735191">
      <w:pPr>
        <w:pStyle w:val="a"/>
        <w:numPr>
          <w:ilvl w:val="0"/>
          <w:numId w:val="13"/>
        </w:numPr>
        <w:tabs>
          <w:tab w:val="clear" w:pos="1134"/>
          <w:tab w:val="left" w:pos="284"/>
        </w:tabs>
        <w:ind w:left="0" w:firstLine="0"/>
        <w:rPr>
          <w:bCs/>
          <w:lang w:val="ro-RO"/>
        </w:rPr>
      </w:pPr>
      <w:proofErr w:type="spellStart"/>
      <w:r w:rsidRPr="0069186A">
        <w:rPr>
          <w:b/>
        </w:rPr>
        <w:t>Denumirea</w:t>
      </w:r>
      <w:proofErr w:type="spellEnd"/>
      <w:r w:rsidRPr="0069186A">
        <w:rPr>
          <w:b/>
        </w:rPr>
        <w:t xml:space="preserve"> </w:t>
      </w:r>
      <w:proofErr w:type="spellStart"/>
      <w:r w:rsidRPr="0069186A">
        <w:rPr>
          <w:b/>
        </w:rPr>
        <w:t>obiectului</w:t>
      </w:r>
      <w:proofErr w:type="spellEnd"/>
      <w:r w:rsidR="000C1E89" w:rsidRPr="0069186A">
        <w:rPr>
          <w:b/>
          <w:lang w:val="ro-RO"/>
        </w:rPr>
        <w:t>:</w:t>
      </w:r>
      <w:r w:rsidR="002B48B0" w:rsidRPr="0069186A">
        <w:rPr>
          <w:b/>
          <w:lang w:val="ro-RO"/>
        </w:rPr>
        <w:t xml:space="preserve"> </w:t>
      </w:r>
      <w:bookmarkStart w:id="6" w:name="_Hlk103247433"/>
      <w:r w:rsidR="00707558" w:rsidRPr="0069186A">
        <w:rPr>
          <w:bCs/>
          <w:i/>
          <w:iCs/>
          <w:lang w:val="ro-RO"/>
        </w:rPr>
        <w:t xml:space="preserve">Servicii </w:t>
      </w:r>
      <w:r w:rsidR="00C26F4A">
        <w:rPr>
          <w:bCs/>
          <w:i/>
          <w:iCs/>
          <w:lang w:val="ro-RO"/>
        </w:rPr>
        <w:t xml:space="preserve">de proiectare privind reparația curentă </w:t>
      </w:r>
      <w:proofErr w:type="gramStart"/>
      <w:r w:rsidR="00C26F4A">
        <w:rPr>
          <w:bCs/>
          <w:i/>
          <w:iCs/>
          <w:lang w:val="ro-RO"/>
        </w:rPr>
        <w:t>a</w:t>
      </w:r>
      <w:proofErr w:type="gramEnd"/>
      <w:r w:rsidR="00C26F4A">
        <w:rPr>
          <w:bCs/>
          <w:i/>
          <w:iCs/>
          <w:lang w:val="ro-RO"/>
        </w:rPr>
        <w:t xml:space="preserve"> acoperișului sediului SSC mun. Chișinău din str. M. Cebotari, nr. 1, mun. Chișinău</w:t>
      </w:r>
      <w:r w:rsidR="0069186A" w:rsidRPr="0069186A">
        <w:rPr>
          <w:bCs/>
          <w:i/>
          <w:iCs/>
          <w:lang w:val="ro-RO"/>
        </w:rPr>
        <w:t xml:space="preserve"> </w:t>
      </w:r>
      <w:bookmarkEnd w:id="6"/>
    </w:p>
    <w:p w14:paraId="1AA2FC53" w14:textId="77777777" w:rsidR="00735191" w:rsidRPr="0069186A" w:rsidRDefault="0029058A" w:rsidP="00735191">
      <w:pPr>
        <w:pStyle w:val="a"/>
        <w:numPr>
          <w:ilvl w:val="0"/>
          <w:numId w:val="0"/>
        </w:numPr>
        <w:tabs>
          <w:tab w:val="clear" w:pos="1134"/>
          <w:tab w:val="left" w:pos="284"/>
        </w:tabs>
        <w:rPr>
          <w:sz w:val="20"/>
          <w:szCs w:val="20"/>
          <w:lang w:val="ro-RO"/>
        </w:rPr>
      </w:pPr>
      <w:r w:rsidRPr="0069186A">
        <w:rPr>
          <w:sz w:val="20"/>
          <w:szCs w:val="20"/>
          <w:lang w:val="ro-RO"/>
        </w:rPr>
        <w:t>Se precizează descrierea generală a obiectului de proiectare.</w:t>
      </w:r>
      <w:r w:rsidR="00735191" w:rsidRPr="0069186A">
        <w:rPr>
          <w:sz w:val="20"/>
          <w:szCs w:val="20"/>
          <w:lang w:val="ro-RO"/>
        </w:rPr>
        <w:t xml:space="preserve"> </w:t>
      </w:r>
    </w:p>
    <w:p w14:paraId="1F7DB300" w14:textId="77777777" w:rsidR="00735191" w:rsidRPr="0069186A" w:rsidRDefault="00735191" w:rsidP="00735191">
      <w:pPr>
        <w:pStyle w:val="a"/>
        <w:numPr>
          <w:ilvl w:val="0"/>
          <w:numId w:val="0"/>
        </w:numPr>
        <w:tabs>
          <w:tab w:val="clear" w:pos="1134"/>
          <w:tab w:val="left" w:pos="284"/>
        </w:tabs>
        <w:rPr>
          <w:sz w:val="12"/>
          <w:szCs w:val="12"/>
          <w:highlight w:val="yellow"/>
          <w:lang w:val="ro-RO"/>
        </w:rPr>
      </w:pPr>
    </w:p>
    <w:p w14:paraId="33C37386" w14:textId="0B3B84DD" w:rsidR="007D07F1" w:rsidRPr="0069186A" w:rsidRDefault="0029058A" w:rsidP="00735191">
      <w:pPr>
        <w:pStyle w:val="a"/>
        <w:numPr>
          <w:ilvl w:val="0"/>
          <w:numId w:val="13"/>
        </w:numPr>
        <w:tabs>
          <w:tab w:val="clear" w:pos="1134"/>
          <w:tab w:val="left" w:pos="284"/>
        </w:tabs>
        <w:ind w:left="0" w:firstLine="0"/>
        <w:rPr>
          <w:sz w:val="20"/>
          <w:szCs w:val="20"/>
          <w:lang w:val="ro-RO"/>
        </w:rPr>
      </w:pPr>
      <w:r w:rsidRPr="0069186A">
        <w:rPr>
          <w:b/>
          <w:lang w:val="ro-RO"/>
        </w:rPr>
        <w:t>Amplasarea obiectului</w:t>
      </w:r>
      <w:r w:rsidR="002B48B0" w:rsidRPr="0069186A">
        <w:rPr>
          <w:b/>
          <w:lang w:val="ro-RO"/>
        </w:rPr>
        <w:t xml:space="preserve">: </w:t>
      </w:r>
      <w:r w:rsidR="00C26F4A" w:rsidRPr="00C26F4A">
        <w:rPr>
          <w:i/>
          <w:lang w:val="ro-RO"/>
        </w:rPr>
        <w:t>str.</w:t>
      </w:r>
      <w:r w:rsidR="00C26F4A">
        <w:rPr>
          <w:b/>
          <w:lang w:val="ro-RO"/>
        </w:rPr>
        <w:t xml:space="preserve"> </w:t>
      </w:r>
      <w:r w:rsidR="00C26F4A">
        <w:rPr>
          <w:bCs/>
          <w:i/>
          <w:iCs/>
          <w:lang w:val="ro-RO"/>
        </w:rPr>
        <w:t>M. Cebotari, nr. 1, mun. Chișinău</w:t>
      </w:r>
      <w:r w:rsidR="0069186A" w:rsidRPr="0069186A">
        <w:rPr>
          <w:bCs/>
          <w:i/>
          <w:iCs/>
          <w:lang w:val="ro-RO"/>
        </w:rPr>
        <w:t>.</w:t>
      </w:r>
    </w:p>
    <w:p w14:paraId="474491AF" w14:textId="07110A43" w:rsidR="0029058A" w:rsidRPr="0069186A" w:rsidRDefault="0029058A" w:rsidP="00735191">
      <w:pPr>
        <w:pStyle w:val="a"/>
        <w:numPr>
          <w:ilvl w:val="0"/>
          <w:numId w:val="0"/>
        </w:numPr>
        <w:tabs>
          <w:tab w:val="clear" w:pos="1134"/>
          <w:tab w:val="left" w:pos="284"/>
        </w:tabs>
        <w:rPr>
          <w:sz w:val="20"/>
          <w:szCs w:val="20"/>
        </w:rPr>
      </w:pPr>
      <w:r w:rsidRPr="0069186A">
        <w:rPr>
          <w:sz w:val="20"/>
          <w:szCs w:val="20"/>
          <w:lang w:val="ro-RO"/>
        </w:rPr>
        <w:t>S</w:t>
      </w:r>
      <w:r w:rsidRPr="0069186A">
        <w:rPr>
          <w:sz w:val="20"/>
          <w:szCs w:val="20"/>
        </w:rPr>
        <w:t xml:space="preserve">e </w:t>
      </w:r>
      <w:proofErr w:type="spellStart"/>
      <w:r w:rsidRPr="0069186A">
        <w:rPr>
          <w:sz w:val="20"/>
          <w:szCs w:val="20"/>
        </w:rPr>
        <w:t>precizează</w:t>
      </w:r>
      <w:proofErr w:type="spellEnd"/>
      <w:r w:rsidRPr="0069186A">
        <w:rPr>
          <w:sz w:val="20"/>
          <w:szCs w:val="20"/>
        </w:rPr>
        <w:t xml:space="preserve"> </w:t>
      </w:r>
      <w:proofErr w:type="spellStart"/>
      <w:r w:rsidRPr="0069186A">
        <w:rPr>
          <w:sz w:val="20"/>
          <w:szCs w:val="20"/>
        </w:rPr>
        <w:t>adresa</w:t>
      </w:r>
      <w:proofErr w:type="spellEnd"/>
      <w:r w:rsidRPr="0069186A">
        <w:rPr>
          <w:sz w:val="20"/>
          <w:szCs w:val="20"/>
        </w:rPr>
        <w:t>.</w:t>
      </w:r>
    </w:p>
    <w:p w14:paraId="69037F80" w14:textId="77777777" w:rsidR="00735191" w:rsidRPr="00E941F1" w:rsidRDefault="00735191" w:rsidP="00735191">
      <w:pPr>
        <w:pStyle w:val="a"/>
        <w:numPr>
          <w:ilvl w:val="0"/>
          <w:numId w:val="0"/>
        </w:numPr>
        <w:tabs>
          <w:tab w:val="clear" w:pos="1134"/>
          <w:tab w:val="left" w:pos="284"/>
        </w:tabs>
        <w:rPr>
          <w:bCs/>
          <w:i/>
          <w:iCs/>
          <w:sz w:val="12"/>
          <w:szCs w:val="12"/>
          <w:highlight w:val="yellow"/>
        </w:rPr>
      </w:pPr>
    </w:p>
    <w:p w14:paraId="6C33A495" w14:textId="3448D441" w:rsidR="007D07F1" w:rsidRPr="0069186A" w:rsidRDefault="0029058A" w:rsidP="00735191">
      <w:pPr>
        <w:pStyle w:val="a"/>
        <w:numPr>
          <w:ilvl w:val="0"/>
          <w:numId w:val="13"/>
        </w:numPr>
        <w:tabs>
          <w:tab w:val="clear" w:pos="1134"/>
          <w:tab w:val="left" w:pos="284"/>
        </w:tabs>
        <w:ind w:left="0" w:firstLine="0"/>
        <w:rPr>
          <w:bCs/>
          <w:i/>
          <w:iCs/>
        </w:rPr>
      </w:pPr>
      <w:r w:rsidRPr="0069186A">
        <w:rPr>
          <w:b/>
        </w:rPr>
        <w:t>Beneficiar</w:t>
      </w:r>
      <w:r w:rsidRPr="0069186A">
        <w:rPr>
          <w:rStyle w:val="shorttext"/>
        </w:rPr>
        <w:t>/investitor</w:t>
      </w:r>
      <w:r w:rsidR="007D07F1" w:rsidRPr="0069186A">
        <w:rPr>
          <w:rStyle w:val="shorttext"/>
        </w:rPr>
        <w:t xml:space="preserve">: </w:t>
      </w:r>
      <w:r w:rsidR="007D07F1" w:rsidRPr="0069186A">
        <w:rPr>
          <w:bCs/>
          <w:i/>
          <w:iCs/>
        </w:rPr>
        <w:t xml:space="preserve">Agenția Servicii Publice, str. </w:t>
      </w:r>
      <w:proofErr w:type="spellStart"/>
      <w:r w:rsidR="007D07F1" w:rsidRPr="0069186A">
        <w:rPr>
          <w:bCs/>
          <w:i/>
          <w:iCs/>
        </w:rPr>
        <w:t>A.Pușkin</w:t>
      </w:r>
      <w:proofErr w:type="spellEnd"/>
      <w:r w:rsidR="007D07F1" w:rsidRPr="0069186A">
        <w:rPr>
          <w:bCs/>
          <w:i/>
          <w:iCs/>
        </w:rPr>
        <w:t xml:space="preserve">, 42, </w:t>
      </w:r>
      <w:proofErr w:type="spellStart"/>
      <w:r w:rsidR="007D07F1" w:rsidRPr="0069186A">
        <w:rPr>
          <w:bCs/>
          <w:i/>
          <w:iCs/>
        </w:rPr>
        <w:t>mun</w:t>
      </w:r>
      <w:proofErr w:type="spellEnd"/>
      <w:r w:rsidR="007D07F1" w:rsidRPr="0069186A">
        <w:rPr>
          <w:bCs/>
          <w:i/>
          <w:iCs/>
        </w:rPr>
        <w:t>. Chișinău</w:t>
      </w:r>
    </w:p>
    <w:p w14:paraId="0984A2DB" w14:textId="77777777" w:rsidR="0029058A" w:rsidRPr="0069186A" w:rsidRDefault="0029058A" w:rsidP="00735191">
      <w:pPr>
        <w:pStyle w:val="a"/>
        <w:numPr>
          <w:ilvl w:val="0"/>
          <w:numId w:val="0"/>
        </w:numPr>
        <w:tabs>
          <w:tab w:val="clear" w:pos="1134"/>
          <w:tab w:val="left" w:pos="284"/>
        </w:tabs>
        <w:rPr>
          <w:sz w:val="20"/>
          <w:szCs w:val="20"/>
        </w:rPr>
      </w:pPr>
      <w:proofErr w:type="gramStart"/>
      <w:r w:rsidRPr="0069186A">
        <w:rPr>
          <w:sz w:val="20"/>
          <w:szCs w:val="20"/>
        </w:rPr>
        <w:t xml:space="preserve">Se precizează </w:t>
      </w:r>
      <w:r w:rsidRPr="0069186A">
        <w:rPr>
          <w:rStyle w:val="shorttext"/>
          <w:sz w:val="20"/>
          <w:szCs w:val="20"/>
        </w:rPr>
        <w:t>Autoritatea contractantă.</w:t>
      </w:r>
      <w:proofErr w:type="gramEnd"/>
    </w:p>
    <w:p w14:paraId="2CDD91D8" w14:textId="77777777" w:rsidR="00735191" w:rsidRPr="00E941F1" w:rsidRDefault="00735191" w:rsidP="00735191">
      <w:pPr>
        <w:pStyle w:val="a"/>
        <w:numPr>
          <w:ilvl w:val="0"/>
          <w:numId w:val="0"/>
        </w:numPr>
        <w:tabs>
          <w:tab w:val="clear" w:pos="1134"/>
          <w:tab w:val="left" w:pos="284"/>
        </w:tabs>
        <w:rPr>
          <w:b/>
          <w:color w:val="FF0000"/>
          <w:sz w:val="12"/>
          <w:szCs w:val="12"/>
          <w:highlight w:val="yellow"/>
        </w:rPr>
      </w:pPr>
    </w:p>
    <w:p w14:paraId="40684F73" w14:textId="3450C9B9" w:rsidR="0029058A" w:rsidRPr="0069186A" w:rsidRDefault="0029058A" w:rsidP="00735191">
      <w:pPr>
        <w:pStyle w:val="a"/>
        <w:numPr>
          <w:ilvl w:val="0"/>
          <w:numId w:val="13"/>
        </w:numPr>
        <w:tabs>
          <w:tab w:val="clear" w:pos="1134"/>
          <w:tab w:val="left" w:pos="284"/>
        </w:tabs>
        <w:ind w:left="0" w:firstLine="0"/>
        <w:rPr>
          <w:b/>
        </w:rPr>
      </w:pPr>
      <w:proofErr w:type="spellStart"/>
      <w:r w:rsidRPr="0069186A">
        <w:rPr>
          <w:b/>
        </w:rPr>
        <w:t>Statutul</w:t>
      </w:r>
      <w:proofErr w:type="spellEnd"/>
      <w:r w:rsidRPr="0069186A">
        <w:rPr>
          <w:b/>
        </w:rPr>
        <w:t xml:space="preserve"> de </w:t>
      </w:r>
      <w:proofErr w:type="spellStart"/>
      <w:r w:rsidRPr="0069186A">
        <w:rPr>
          <w:b/>
        </w:rPr>
        <w:t>protecție</w:t>
      </w:r>
      <w:proofErr w:type="spellEnd"/>
      <w:r w:rsidR="007D07F1" w:rsidRPr="0069186A">
        <w:rPr>
          <w:b/>
        </w:rPr>
        <w:t>:</w:t>
      </w:r>
      <w:r w:rsidRPr="0069186A">
        <w:rPr>
          <w:b/>
        </w:rPr>
        <w:t xml:space="preserve">  </w:t>
      </w:r>
      <w:r w:rsidR="00BA3C29" w:rsidRPr="0069186A">
        <w:rPr>
          <w:b/>
        </w:rPr>
        <w:t>-</w:t>
      </w:r>
    </w:p>
    <w:p w14:paraId="7CBCC8D6" w14:textId="77777777" w:rsidR="0029058A" w:rsidRPr="0069186A" w:rsidRDefault="0029058A" w:rsidP="00735191">
      <w:pPr>
        <w:pStyle w:val="a"/>
        <w:numPr>
          <w:ilvl w:val="0"/>
          <w:numId w:val="0"/>
        </w:numPr>
        <w:tabs>
          <w:tab w:val="clear" w:pos="1134"/>
          <w:tab w:val="left" w:pos="284"/>
        </w:tabs>
        <w:rPr>
          <w:sz w:val="20"/>
          <w:szCs w:val="20"/>
        </w:rPr>
      </w:pPr>
      <w:proofErr w:type="gramStart"/>
      <w:r w:rsidRPr="0069186A">
        <w:rPr>
          <w:sz w:val="20"/>
          <w:szCs w:val="20"/>
        </w:rPr>
        <w:t>Se precizează după caz.</w:t>
      </w:r>
      <w:proofErr w:type="gramEnd"/>
    </w:p>
    <w:p w14:paraId="2A75C06E" w14:textId="77777777" w:rsidR="00735191" w:rsidRPr="00E941F1" w:rsidRDefault="00735191" w:rsidP="00735191">
      <w:pPr>
        <w:pStyle w:val="a"/>
        <w:numPr>
          <w:ilvl w:val="0"/>
          <w:numId w:val="0"/>
        </w:numPr>
        <w:tabs>
          <w:tab w:val="clear" w:pos="1134"/>
          <w:tab w:val="left" w:pos="284"/>
        </w:tabs>
        <w:rPr>
          <w:b/>
          <w:color w:val="FF0000"/>
          <w:sz w:val="12"/>
          <w:szCs w:val="12"/>
          <w:highlight w:val="yellow"/>
        </w:rPr>
      </w:pPr>
    </w:p>
    <w:p w14:paraId="1F6B526A" w14:textId="1CDEB2C0" w:rsidR="00C26F4A" w:rsidRDefault="0029058A" w:rsidP="000C18B1">
      <w:pPr>
        <w:pStyle w:val="a"/>
        <w:numPr>
          <w:ilvl w:val="0"/>
          <w:numId w:val="13"/>
        </w:numPr>
        <w:tabs>
          <w:tab w:val="clear" w:pos="1134"/>
          <w:tab w:val="left" w:pos="284"/>
        </w:tabs>
        <w:rPr>
          <w:i/>
          <w:iCs/>
        </w:rPr>
      </w:pPr>
      <w:proofErr w:type="spellStart"/>
      <w:r w:rsidRPr="00C26F4A">
        <w:rPr>
          <w:b/>
        </w:rPr>
        <w:t>Temeiul</w:t>
      </w:r>
      <w:proofErr w:type="spellEnd"/>
      <w:r w:rsidRPr="00C26F4A">
        <w:rPr>
          <w:b/>
        </w:rPr>
        <w:t xml:space="preserve"> </w:t>
      </w:r>
      <w:proofErr w:type="spellStart"/>
      <w:r w:rsidRPr="00C26F4A">
        <w:rPr>
          <w:b/>
        </w:rPr>
        <w:t>proiectării</w:t>
      </w:r>
      <w:proofErr w:type="spellEnd"/>
      <w:r w:rsidR="00735191" w:rsidRPr="00C26F4A">
        <w:rPr>
          <w:b/>
        </w:rPr>
        <w:t xml:space="preserve">: </w:t>
      </w:r>
      <w:proofErr w:type="spellStart"/>
      <w:r w:rsidR="00C26F4A" w:rsidRPr="00C26F4A">
        <w:rPr>
          <w:i/>
          <w:iCs/>
        </w:rPr>
        <w:t>Elaborarea</w:t>
      </w:r>
      <w:proofErr w:type="spellEnd"/>
      <w:r w:rsidR="00C26F4A" w:rsidRPr="00C26F4A">
        <w:rPr>
          <w:i/>
          <w:iCs/>
        </w:rPr>
        <w:t xml:space="preserve"> </w:t>
      </w:r>
      <w:proofErr w:type="spellStart"/>
      <w:r w:rsidR="00C26F4A" w:rsidRPr="00C26F4A">
        <w:rPr>
          <w:i/>
          <w:iCs/>
        </w:rPr>
        <w:t>documentației</w:t>
      </w:r>
      <w:proofErr w:type="spellEnd"/>
      <w:r w:rsidR="00C26F4A" w:rsidRPr="00C26F4A">
        <w:rPr>
          <w:i/>
          <w:iCs/>
        </w:rPr>
        <w:t xml:space="preserve"> de </w:t>
      </w:r>
      <w:proofErr w:type="spellStart"/>
      <w:proofErr w:type="gramStart"/>
      <w:r w:rsidR="00C26F4A" w:rsidRPr="00C26F4A">
        <w:rPr>
          <w:i/>
          <w:iCs/>
        </w:rPr>
        <w:t>proiect</w:t>
      </w:r>
      <w:proofErr w:type="spellEnd"/>
      <w:r w:rsidR="00C26F4A" w:rsidRPr="00C26F4A">
        <w:rPr>
          <w:i/>
          <w:iCs/>
        </w:rPr>
        <w:t xml:space="preserve"> ”</w:t>
      </w:r>
      <w:proofErr w:type="spellStart"/>
      <w:proofErr w:type="gramEnd"/>
      <w:r w:rsidR="00C26F4A" w:rsidRPr="00C26F4A">
        <w:rPr>
          <w:i/>
          <w:iCs/>
        </w:rPr>
        <w:t>Reparația</w:t>
      </w:r>
      <w:proofErr w:type="spellEnd"/>
      <w:r w:rsidR="00C26F4A" w:rsidRPr="00C26F4A">
        <w:rPr>
          <w:i/>
          <w:iCs/>
        </w:rPr>
        <w:t xml:space="preserve"> </w:t>
      </w:r>
      <w:proofErr w:type="spellStart"/>
      <w:r w:rsidR="00C26F4A" w:rsidRPr="00C26F4A">
        <w:rPr>
          <w:i/>
          <w:iCs/>
        </w:rPr>
        <w:t>curentă</w:t>
      </w:r>
      <w:proofErr w:type="spellEnd"/>
      <w:r w:rsidR="00C26F4A" w:rsidRPr="00C26F4A">
        <w:rPr>
          <w:i/>
          <w:iCs/>
        </w:rPr>
        <w:t xml:space="preserve"> a </w:t>
      </w:r>
      <w:proofErr w:type="spellStart"/>
      <w:r w:rsidR="00C26F4A" w:rsidRPr="00C26F4A">
        <w:rPr>
          <w:i/>
          <w:iCs/>
        </w:rPr>
        <w:t>acoperișului</w:t>
      </w:r>
      <w:proofErr w:type="spellEnd"/>
      <w:r w:rsidR="00C26F4A" w:rsidRPr="00C26F4A">
        <w:rPr>
          <w:i/>
          <w:iCs/>
        </w:rPr>
        <w:t xml:space="preserve"> </w:t>
      </w:r>
      <w:proofErr w:type="spellStart"/>
      <w:r w:rsidR="00C26F4A" w:rsidRPr="00C26F4A">
        <w:rPr>
          <w:i/>
          <w:iCs/>
        </w:rPr>
        <w:t>sediului</w:t>
      </w:r>
      <w:proofErr w:type="spellEnd"/>
      <w:r w:rsidR="00C26F4A" w:rsidRPr="00C26F4A">
        <w:rPr>
          <w:i/>
          <w:iCs/>
        </w:rPr>
        <w:t xml:space="preserve"> SSC </w:t>
      </w:r>
      <w:proofErr w:type="spellStart"/>
      <w:r w:rsidR="00C26F4A" w:rsidRPr="00C26F4A">
        <w:rPr>
          <w:i/>
          <w:iCs/>
        </w:rPr>
        <w:t>mun</w:t>
      </w:r>
      <w:proofErr w:type="spellEnd"/>
      <w:r w:rsidR="00C26F4A" w:rsidRPr="00C26F4A">
        <w:rPr>
          <w:i/>
          <w:iCs/>
        </w:rPr>
        <w:t xml:space="preserve">. </w:t>
      </w:r>
      <w:proofErr w:type="spellStart"/>
      <w:r w:rsidR="00C26F4A" w:rsidRPr="00C26F4A">
        <w:rPr>
          <w:i/>
          <w:iCs/>
        </w:rPr>
        <w:t>Chișinău</w:t>
      </w:r>
      <w:proofErr w:type="spellEnd"/>
      <w:r w:rsidR="00C26F4A" w:rsidRPr="00C26F4A">
        <w:rPr>
          <w:i/>
          <w:iCs/>
        </w:rPr>
        <w:t xml:space="preserve"> din str. M. </w:t>
      </w:r>
      <w:proofErr w:type="spellStart"/>
      <w:r w:rsidR="00C26F4A" w:rsidRPr="00C26F4A">
        <w:rPr>
          <w:i/>
          <w:iCs/>
        </w:rPr>
        <w:t>Cebotari</w:t>
      </w:r>
      <w:proofErr w:type="spellEnd"/>
      <w:r w:rsidR="00C26F4A" w:rsidRPr="00C26F4A">
        <w:rPr>
          <w:i/>
          <w:iCs/>
        </w:rPr>
        <w:t xml:space="preserve">, </w:t>
      </w:r>
      <w:proofErr w:type="spellStart"/>
      <w:r w:rsidR="00C26F4A" w:rsidRPr="00C26F4A">
        <w:rPr>
          <w:i/>
          <w:iCs/>
        </w:rPr>
        <w:t>nr</w:t>
      </w:r>
      <w:proofErr w:type="spellEnd"/>
      <w:r w:rsidR="00C26F4A" w:rsidRPr="00C26F4A">
        <w:rPr>
          <w:i/>
          <w:iCs/>
        </w:rPr>
        <w:t xml:space="preserve">. 1, </w:t>
      </w:r>
      <w:proofErr w:type="spellStart"/>
      <w:r w:rsidR="00C26F4A" w:rsidRPr="00C26F4A">
        <w:rPr>
          <w:i/>
          <w:iCs/>
        </w:rPr>
        <w:t>mun</w:t>
      </w:r>
      <w:proofErr w:type="spellEnd"/>
      <w:r w:rsidR="00C26F4A" w:rsidRPr="00C26F4A">
        <w:rPr>
          <w:i/>
          <w:iCs/>
        </w:rPr>
        <w:t xml:space="preserve">. </w:t>
      </w:r>
      <w:proofErr w:type="spellStart"/>
      <w:r w:rsidR="00C26F4A" w:rsidRPr="00C26F4A">
        <w:rPr>
          <w:i/>
          <w:iCs/>
        </w:rPr>
        <w:t>Chișinău</w:t>
      </w:r>
      <w:proofErr w:type="spellEnd"/>
      <w:r w:rsidR="00C26F4A" w:rsidRPr="00C26F4A">
        <w:rPr>
          <w:i/>
          <w:iCs/>
        </w:rPr>
        <w:t>”</w:t>
      </w:r>
    </w:p>
    <w:p w14:paraId="34DFF4AD" w14:textId="734573B0" w:rsidR="0029058A" w:rsidRPr="00C26F4A" w:rsidRDefault="0029058A" w:rsidP="00735191">
      <w:pPr>
        <w:pStyle w:val="a"/>
        <w:numPr>
          <w:ilvl w:val="0"/>
          <w:numId w:val="0"/>
        </w:numPr>
        <w:tabs>
          <w:tab w:val="clear" w:pos="1134"/>
          <w:tab w:val="left" w:pos="284"/>
        </w:tabs>
        <w:rPr>
          <w:sz w:val="20"/>
          <w:szCs w:val="20"/>
        </w:rPr>
      </w:pPr>
      <w:proofErr w:type="gramStart"/>
      <w:r w:rsidRPr="00C26F4A">
        <w:rPr>
          <w:sz w:val="20"/>
          <w:szCs w:val="20"/>
        </w:rPr>
        <w:t xml:space="preserve">Se </w:t>
      </w:r>
      <w:proofErr w:type="spellStart"/>
      <w:r w:rsidRPr="00C26F4A">
        <w:rPr>
          <w:sz w:val="20"/>
          <w:szCs w:val="20"/>
        </w:rPr>
        <w:t>precizează</w:t>
      </w:r>
      <w:proofErr w:type="spellEnd"/>
      <w:r w:rsidRPr="00C26F4A">
        <w:rPr>
          <w:sz w:val="20"/>
          <w:szCs w:val="20"/>
        </w:rPr>
        <w:t xml:space="preserve"> </w:t>
      </w:r>
      <w:proofErr w:type="spellStart"/>
      <w:r w:rsidRPr="00C26F4A">
        <w:rPr>
          <w:sz w:val="20"/>
          <w:szCs w:val="20"/>
        </w:rPr>
        <w:t>temeiul</w:t>
      </w:r>
      <w:proofErr w:type="spellEnd"/>
      <w:r w:rsidRPr="00C26F4A">
        <w:rPr>
          <w:sz w:val="20"/>
          <w:szCs w:val="20"/>
        </w:rPr>
        <w:t xml:space="preserve"> </w:t>
      </w:r>
      <w:proofErr w:type="spellStart"/>
      <w:r w:rsidRPr="00C26F4A">
        <w:rPr>
          <w:sz w:val="20"/>
          <w:szCs w:val="20"/>
        </w:rPr>
        <w:t>elaborării</w:t>
      </w:r>
      <w:proofErr w:type="spellEnd"/>
      <w:r w:rsidRPr="00C26F4A">
        <w:rPr>
          <w:sz w:val="20"/>
          <w:szCs w:val="20"/>
        </w:rPr>
        <w:t xml:space="preserve"> </w:t>
      </w:r>
      <w:proofErr w:type="spellStart"/>
      <w:r w:rsidRPr="00C26F4A">
        <w:rPr>
          <w:sz w:val="20"/>
          <w:szCs w:val="20"/>
        </w:rPr>
        <w:t>documentației</w:t>
      </w:r>
      <w:proofErr w:type="spellEnd"/>
      <w:r w:rsidRPr="00C26F4A">
        <w:rPr>
          <w:sz w:val="20"/>
          <w:szCs w:val="20"/>
        </w:rPr>
        <w:t>.</w:t>
      </w:r>
      <w:proofErr w:type="gramEnd"/>
      <w:r w:rsidRPr="00C26F4A">
        <w:rPr>
          <w:sz w:val="20"/>
          <w:szCs w:val="20"/>
        </w:rPr>
        <w:t xml:space="preserve"> </w:t>
      </w:r>
    </w:p>
    <w:p w14:paraId="515DD0E8" w14:textId="77777777" w:rsidR="00735191" w:rsidRPr="00E941F1" w:rsidRDefault="00735191" w:rsidP="00735191">
      <w:pPr>
        <w:pStyle w:val="a"/>
        <w:numPr>
          <w:ilvl w:val="0"/>
          <w:numId w:val="0"/>
        </w:numPr>
        <w:tabs>
          <w:tab w:val="clear" w:pos="1134"/>
          <w:tab w:val="left" w:pos="284"/>
        </w:tabs>
        <w:rPr>
          <w:sz w:val="12"/>
          <w:szCs w:val="12"/>
          <w:highlight w:val="yellow"/>
        </w:rPr>
      </w:pPr>
    </w:p>
    <w:p w14:paraId="0EBA673E" w14:textId="2406A423" w:rsidR="0029058A" w:rsidRPr="0069186A" w:rsidRDefault="0029058A" w:rsidP="00735191">
      <w:pPr>
        <w:pStyle w:val="a"/>
        <w:numPr>
          <w:ilvl w:val="0"/>
          <w:numId w:val="13"/>
        </w:numPr>
        <w:tabs>
          <w:tab w:val="clear" w:pos="1134"/>
          <w:tab w:val="left" w:pos="284"/>
        </w:tabs>
        <w:ind w:left="0" w:firstLine="0"/>
      </w:pPr>
      <w:r w:rsidRPr="0069186A">
        <w:rPr>
          <w:b/>
        </w:rPr>
        <w:t>Descrierea obiectului</w:t>
      </w:r>
      <w:r w:rsidR="00735191" w:rsidRPr="0069186A">
        <w:rPr>
          <w:b/>
        </w:rPr>
        <w:t xml:space="preserve">: </w:t>
      </w:r>
    </w:p>
    <w:p w14:paraId="20177990" w14:textId="4754D5CB" w:rsidR="0029058A" w:rsidRPr="0069186A" w:rsidRDefault="0029058A" w:rsidP="00735191">
      <w:pPr>
        <w:tabs>
          <w:tab w:val="left" w:pos="284"/>
        </w:tabs>
        <w:rPr>
          <w:sz w:val="20"/>
          <w:szCs w:val="20"/>
        </w:rPr>
      </w:pPr>
      <w:r w:rsidRPr="0069186A">
        <w:rPr>
          <w:sz w:val="20"/>
          <w:szCs w:val="20"/>
        </w:rPr>
        <w:t>Se precizează caracteristicile tehnice ale obiectului.</w:t>
      </w:r>
    </w:p>
    <w:p w14:paraId="1C9AB07A" w14:textId="75710917" w:rsidR="005E3118" w:rsidRPr="00E941F1" w:rsidRDefault="005E3118" w:rsidP="00735191">
      <w:pPr>
        <w:tabs>
          <w:tab w:val="left" w:pos="284"/>
        </w:tabs>
        <w:rPr>
          <w:sz w:val="20"/>
          <w:szCs w:val="20"/>
          <w:highlight w:val="yellow"/>
        </w:rPr>
      </w:pPr>
    </w:p>
    <w:p w14:paraId="28093DD1" w14:textId="77777777" w:rsidR="00C26F4A" w:rsidRPr="00C26F4A" w:rsidRDefault="00C26F4A" w:rsidP="00C26F4A">
      <w:pPr>
        <w:autoSpaceDE w:val="0"/>
        <w:autoSpaceDN w:val="0"/>
        <w:jc w:val="center"/>
        <w:rPr>
          <w:b/>
          <w:noProof w:val="0"/>
          <w:u w:val="single"/>
          <w:lang w:val="en-US" w:eastAsia="ru-RU"/>
        </w:rPr>
      </w:pPr>
      <w:proofErr w:type="spellStart"/>
      <w:r w:rsidRPr="00C26F4A">
        <w:rPr>
          <w:b/>
          <w:noProof w:val="0"/>
          <w:u w:val="single"/>
          <w:lang w:val="en-US" w:eastAsia="ru-RU"/>
        </w:rPr>
        <w:t>Parametrii</w:t>
      </w:r>
      <w:proofErr w:type="spellEnd"/>
      <w:r w:rsidRPr="00C26F4A">
        <w:rPr>
          <w:b/>
          <w:noProof w:val="0"/>
          <w:u w:val="single"/>
          <w:lang w:val="en-US" w:eastAsia="ru-RU"/>
        </w:rPr>
        <w:t xml:space="preserve"> </w:t>
      </w:r>
      <w:proofErr w:type="spellStart"/>
      <w:r w:rsidRPr="00C26F4A">
        <w:rPr>
          <w:b/>
          <w:noProof w:val="0"/>
          <w:u w:val="single"/>
          <w:lang w:val="en-US" w:eastAsia="ru-RU"/>
        </w:rPr>
        <w:t>solicitaţi</w:t>
      </w:r>
      <w:proofErr w:type="spellEnd"/>
      <w:r w:rsidRPr="00C26F4A">
        <w:rPr>
          <w:b/>
          <w:noProof w:val="0"/>
          <w:u w:val="single"/>
          <w:lang w:val="en-US" w:eastAsia="ru-RU"/>
        </w:rPr>
        <w:t xml:space="preserve"> conform </w:t>
      </w:r>
      <w:proofErr w:type="spellStart"/>
      <w:r w:rsidRPr="00C26F4A">
        <w:rPr>
          <w:b/>
          <w:noProof w:val="0"/>
          <w:u w:val="single"/>
          <w:lang w:val="en-US" w:eastAsia="ru-RU"/>
        </w:rPr>
        <w:t>cărora</w:t>
      </w:r>
      <w:proofErr w:type="spellEnd"/>
      <w:r w:rsidRPr="00C26F4A">
        <w:rPr>
          <w:b/>
          <w:noProof w:val="0"/>
          <w:u w:val="single"/>
          <w:lang w:val="en-US" w:eastAsia="ru-RU"/>
        </w:rPr>
        <w:t xml:space="preserve"> </w:t>
      </w:r>
      <w:proofErr w:type="spellStart"/>
      <w:proofErr w:type="gramStart"/>
      <w:r w:rsidRPr="00C26F4A">
        <w:rPr>
          <w:b/>
          <w:noProof w:val="0"/>
          <w:u w:val="single"/>
          <w:lang w:val="en-US" w:eastAsia="ru-RU"/>
        </w:rPr>
        <w:t>este</w:t>
      </w:r>
      <w:proofErr w:type="spellEnd"/>
      <w:proofErr w:type="gramEnd"/>
      <w:r w:rsidRPr="00C26F4A">
        <w:rPr>
          <w:b/>
          <w:noProof w:val="0"/>
          <w:u w:val="single"/>
          <w:lang w:val="en-US" w:eastAsia="ru-RU"/>
        </w:rPr>
        <w:t xml:space="preserve"> </w:t>
      </w:r>
      <w:proofErr w:type="spellStart"/>
      <w:r w:rsidRPr="00C26F4A">
        <w:rPr>
          <w:b/>
          <w:noProof w:val="0"/>
          <w:u w:val="single"/>
          <w:lang w:val="en-US" w:eastAsia="ru-RU"/>
        </w:rPr>
        <w:t>necesar</w:t>
      </w:r>
      <w:proofErr w:type="spellEnd"/>
      <w:r w:rsidRPr="00C26F4A">
        <w:rPr>
          <w:b/>
          <w:noProof w:val="0"/>
          <w:u w:val="single"/>
          <w:lang w:val="en-US" w:eastAsia="ru-RU"/>
        </w:rPr>
        <w:t xml:space="preserve"> </w:t>
      </w:r>
      <w:proofErr w:type="spellStart"/>
      <w:r w:rsidRPr="00C26F4A">
        <w:rPr>
          <w:b/>
          <w:noProof w:val="0"/>
          <w:u w:val="single"/>
          <w:lang w:val="en-US" w:eastAsia="ru-RU"/>
        </w:rPr>
        <w:t>să</w:t>
      </w:r>
      <w:proofErr w:type="spellEnd"/>
      <w:r w:rsidRPr="00C26F4A">
        <w:rPr>
          <w:b/>
          <w:noProof w:val="0"/>
          <w:u w:val="single"/>
          <w:lang w:val="en-US" w:eastAsia="ru-RU"/>
        </w:rPr>
        <w:t xml:space="preserve"> </w:t>
      </w:r>
      <w:proofErr w:type="spellStart"/>
      <w:r w:rsidRPr="00C26F4A">
        <w:rPr>
          <w:b/>
          <w:noProof w:val="0"/>
          <w:u w:val="single"/>
          <w:lang w:val="en-US" w:eastAsia="ru-RU"/>
        </w:rPr>
        <w:t>corespundă</w:t>
      </w:r>
      <w:proofErr w:type="spellEnd"/>
      <w:r w:rsidRPr="00C26F4A">
        <w:rPr>
          <w:b/>
          <w:noProof w:val="0"/>
          <w:u w:val="single"/>
          <w:lang w:val="en-US" w:eastAsia="ru-RU"/>
        </w:rPr>
        <w:t xml:space="preserve"> </w:t>
      </w:r>
      <w:proofErr w:type="spellStart"/>
      <w:r w:rsidRPr="00C26F4A">
        <w:rPr>
          <w:b/>
          <w:noProof w:val="0"/>
          <w:u w:val="single"/>
          <w:lang w:val="en-US" w:eastAsia="ru-RU"/>
        </w:rPr>
        <w:t>obiectul</w:t>
      </w:r>
      <w:proofErr w:type="spellEnd"/>
      <w:r w:rsidRPr="00C26F4A">
        <w:rPr>
          <w:b/>
          <w:noProof w:val="0"/>
          <w:u w:val="single"/>
          <w:lang w:val="en-US" w:eastAsia="ru-RU"/>
        </w:rPr>
        <w:t xml:space="preserve"> </w:t>
      </w:r>
      <w:proofErr w:type="spellStart"/>
      <w:r w:rsidRPr="00C26F4A">
        <w:rPr>
          <w:b/>
          <w:noProof w:val="0"/>
          <w:u w:val="single"/>
          <w:lang w:val="en-US" w:eastAsia="ru-RU"/>
        </w:rPr>
        <w:t>achiziţiei</w:t>
      </w:r>
      <w:proofErr w:type="spellEnd"/>
    </w:p>
    <w:p w14:paraId="0595396B" w14:textId="77777777" w:rsidR="00C26F4A" w:rsidRPr="00C26F4A" w:rsidRDefault="00C26F4A" w:rsidP="00C26F4A">
      <w:pPr>
        <w:autoSpaceDE w:val="0"/>
        <w:autoSpaceDN w:val="0"/>
        <w:jc w:val="center"/>
        <w:rPr>
          <w:b/>
          <w:noProof w:val="0"/>
          <w:u w:val="single"/>
          <w:lang w:val="en-US" w:eastAsia="ru-RU"/>
        </w:rPr>
      </w:pPr>
    </w:p>
    <w:tbl>
      <w:tblPr>
        <w:tblW w:w="102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4038"/>
        <w:gridCol w:w="4541"/>
        <w:gridCol w:w="931"/>
      </w:tblGrid>
      <w:tr w:rsidR="00C26F4A" w:rsidRPr="00C26F4A" w14:paraId="018BE456" w14:textId="77777777" w:rsidTr="000C18B1">
        <w:trPr>
          <w:trHeight w:val="787"/>
        </w:trPr>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C88414" w14:textId="77777777" w:rsidR="00C26F4A" w:rsidRPr="00C26F4A" w:rsidRDefault="00C26F4A" w:rsidP="00C26F4A">
            <w:pPr>
              <w:autoSpaceDE w:val="0"/>
              <w:autoSpaceDN w:val="0"/>
              <w:jc w:val="center"/>
              <w:rPr>
                <w:b/>
                <w:noProof w:val="0"/>
                <w:lang w:val="en-US" w:eastAsia="ru-RU"/>
              </w:rPr>
            </w:pPr>
            <w:r w:rsidRPr="00C26F4A">
              <w:rPr>
                <w:b/>
                <w:noProof w:val="0"/>
                <w:lang w:val="en-US" w:eastAsia="ru-RU"/>
              </w:rPr>
              <w:t>Nr. de</w:t>
            </w:r>
          </w:p>
          <w:p w14:paraId="4F7FD4AC" w14:textId="77777777" w:rsidR="00C26F4A" w:rsidRPr="00C26F4A" w:rsidRDefault="00C26F4A" w:rsidP="00C26F4A">
            <w:pPr>
              <w:autoSpaceDE w:val="0"/>
              <w:autoSpaceDN w:val="0"/>
              <w:jc w:val="center"/>
              <w:rPr>
                <w:b/>
                <w:noProof w:val="0"/>
                <w:lang w:val="en-US" w:eastAsia="ru-RU"/>
              </w:rPr>
            </w:pPr>
            <w:r w:rsidRPr="00C26F4A">
              <w:rPr>
                <w:b/>
                <w:noProof w:val="0"/>
                <w:lang w:val="en-US" w:eastAsia="ru-RU"/>
              </w:rPr>
              <w:t>ord.</w:t>
            </w:r>
          </w:p>
        </w:tc>
        <w:tc>
          <w:tcPr>
            <w:tcW w:w="4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0EA96A" w14:textId="77777777" w:rsidR="00C26F4A" w:rsidRPr="00C26F4A" w:rsidRDefault="00C26F4A" w:rsidP="00C26F4A">
            <w:pPr>
              <w:autoSpaceDE w:val="0"/>
              <w:autoSpaceDN w:val="0"/>
              <w:jc w:val="center"/>
              <w:rPr>
                <w:b/>
                <w:noProof w:val="0"/>
                <w:lang w:eastAsia="ru-RU"/>
              </w:rPr>
            </w:pPr>
            <w:r w:rsidRPr="00C26F4A">
              <w:rPr>
                <w:b/>
                <w:noProof w:val="0"/>
                <w:lang w:eastAsia="ru-RU"/>
              </w:rPr>
              <w:t>Denumirea criteriilor</w:t>
            </w:r>
          </w:p>
          <w:p w14:paraId="2B864D08" w14:textId="77777777" w:rsidR="00C26F4A" w:rsidRPr="00C26F4A" w:rsidRDefault="00C26F4A" w:rsidP="00C26F4A">
            <w:pPr>
              <w:autoSpaceDE w:val="0"/>
              <w:autoSpaceDN w:val="0"/>
              <w:jc w:val="center"/>
              <w:rPr>
                <w:b/>
                <w:noProof w:val="0"/>
                <w:lang w:eastAsia="ru-RU"/>
              </w:rPr>
            </w:pPr>
            <w:r w:rsidRPr="00C26F4A">
              <w:rPr>
                <w:b/>
                <w:noProof w:val="0"/>
                <w:lang w:eastAsia="ru-RU"/>
              </w:rPr>
              <w:t>de baza</w:t>
            </w:r>
          </w:p>
        </w:tc>
        <w:tc>
          <w:tcPr>
            <w:tcW w:w="45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45F9C1" w14:textId="77777777" w:rsidR="00C26F4A" w:rsidRPr="00C26F4A" w:rsidRDefault="00C26F4A" w:rsidP="00C26F4A">
            <w:pPr>
              <w:autoSpaceDE w:val="0"/>
              <w:autoSpaceDN w:val="0"/>
              <w:jc w:val="center"/>
              <w:rPr>
                <w:b/>
                <w:noProof w:val="0"/>
                <w:lang w:eastAsia="ru-RU"/>
              </w:rPr>
            </w:pPr>
            <w:r w:rsidRPr="00C26F4A">
              <w:rPr>
                <w:b/>
                <w:noProof w:val="0"/>
                <w:lang w:eastAsia="ru-RU"/>
              </w:rPr>
              <w:t>Cuprinsul criteriilor</w:t>
            </w:r>
          </w:p>
        </w:tc>
        <w:tc>
          <w:tcPr>
            <w:tcW w:w="9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8B56C0" w14:textId="77777777" w:rsidR="00C26F4A" w:rsidRPr="00C26F4A" w:rsidRDefault="00C26F4A" w:rsidP="00C26F4A">
            <w:pPr>
              <w:autoSpaceDE w:val="0"/>
              <w:autoSpaceDN w:val="0"/>
              <w:jc w:val="center"/>
              <w:rPr>
                <w:b/>
                <w:noProof w:val="0"/>
                <w:lang w:val="en-US" w:eastAsia="ru-RU"/>
              </w:rPr>
            </w:pPr>
            <w:proofErr w:type="spellStart"/>
            <w:r w:rsidRPr="00C26F4A">
              <w:rPr>
                <w:b/>
                <w:noProof w:val="0"/>
                <w:lang w:val="en-US" w:eastAsia="ru-RU"/>
              </w:rPr>
              <w:t>Notă</w:t>
            </w:r>
            <w:proofErr w:type="spellEnd"/>
          </w:p>
        </w:tc>
      </w:tr>
      <w:tr w:rsidR="00C26F4A" w:rsidRPr="00C26F4A" w14:paraId="034FC56B" w14:textId="77777777" w:rsidTr="00A07ED2">
        <w:tc>
          <w:tcPr>
            <w:tcW w:w="750" w:type="dxa"/>
            <w:tcBorders>
              <w:top w:val="single" w:sz="4" w:space="0" w:color="auto"/>
              <w:left w:val="single" w:sz="4" w:space="0" w:color="auto"/>
              <w:bottom w:val="single" w:sz="4" w:space="0" w:color="auto"/>
              <w:right w:val="single" w:sz="4" w:space="0" w:color="auto"/>
            </w:tcBorders>
          </w:tcPr>
          <w:p w14:paraId="6EC36FE3" w14:textId="77777777" w:rsidR="00C26F4A" w:rsidRPr="00C26F4A" w:rsidRDefault="00C26F4A" w:rsidP="00C26F4A">
            <w:pPr>
              <w:autoSpaceDE w:val="0"/>
              <w:autoSpaceDN w:val="0"/>
              <w:jc w:val="center"/>
              <w:rPr>
                <w:b/>
                <w:noProof w:val="0"/>
                <w:lang w:val="en-US" w:eastAsia="ru-RU"/>
              </w:rPr>
            </w:pPr>
            <w:r w:rsidRPr="00C26F4A">
              <w:rPr>
                <w:b/>
                <w:noProof w:val="0"/>
                <w:lang w:val="en-US" w:eastAsia="ru-RU"/>
              </w:rPr>
              <w:t>1.</w:t>
            </w:r>
          </w:p>
        </w:tc>
        <w:tc>
          <w:tcPr>
            <w:tcW w:w="9510" w:type="dxa"/>
            <w:gridSpan w:val="3"/>
            <w:tcBorders>
              <w:top w:val="single" w:sz="4" w:space="0" w:color="auto"/>
              <w:left w:val="single" w:sz="4" w:space="0" w:color="auto"/>
              <w:bottom w:val="single" w:sz="4" w:space="0" w:color="auto"/>
              <w:right w:val="single" w:sz="4" w:space="0" w:color="auto"/>
            </w:tcBorders>
          </w:tcPr>
          <w:p w14:paraId="5AA83D98" w14:textId="77777777" w:rsidR="00C26F4A" w:rsidRPr="00C26F4A" w:rsidRDefault="00C26F4A" w:rsidP="00C26F4A">
            <w:pPr>
              <w:autoSpaceDE w:val="0"/>
              <w:autoSpaceDN w:val="0"/>
              <w:jc w:val="center"/>
              <w:rPr>
                <w:b/>
                <w:noProof w:val="0"/>
                <w:lang w:eastAsia="ru-RU"/>
              </w:rPr>
            </w:pPr>
            <w:r w:rsidRPr="00C26F4A">
              <w:rPr>
                <w:b/>
                <w:noProof w:val="0"/>
                <w:lang w:eastAsia="ru-RU"/>
              </w:rPr>
              <w:t>DATE GENERALE A  PROIECTULUI</w:t>
            </w:r>
          </w:p>
        </w:tc>
      </w:tr>
      <w:tr w:rsidR="00C26F4A" w:rsidRPr="00C26F4A" w14:paraId="617BD120" w14:textId="77777777" w:rsidTr="00A07ED2">
        <w:tc>
          <w:tcPr>
            <w:tcW w:w="750" w:type="dxa"/>
            <w:tcBorders>
              <w:top w:val="single" w:sz="4" w:space="0" w:color="auto"/>
              <w:left w:val="single" w:sz="4" w:space="0" w:color="auto"/>
              <w:bottom w:val="single" w:sz="4" w:space="0" w:color="auto"/>
              <w:right w:val="single" w:sz="4" w:space="0" w:color="auto"/>
            </w:tcBorders>
          </w:tcPr>
          <w:p w14:paraId="26553B24" w14:textId="77777777" w:rsidR="00C26F4A" w:rsidRPr="00C26F4A" w:rsidRDefault="00C26F4A" w:rsidP="00C26F4A">
            <w:pPr>
              <w:autoSpaceDE w:val="0"/>
              <w:autoSpaceDN w:val="0"/>
              <w:jc w:val="center"/>
              <w:rPr>
                <w:noProof w:val="0"/>
                <w:lang w:val="en-US" w:eastAsia="ru-RU"/>
              </w:rPr>
            </w:pPr>
            <w:r w:rsidRPr="00C26F4A">
              <w:rPr>
                <w:noProof w:val="0"/>
                <w:lang w:val="en-US" w:eastAsia="ru-RU"/>
              </w:rPr>
              <w:t>1.1.</w:t>
            </w:r>
          </w:p>
        </w:tc>
        <w:tc>
          <w:tcPr>
            <w:tcW w:w="4038" w:type="dxa"/>
            <w:tcBorders>
              <w:top w:val="single" w:sz="4" w:space="0" w:color="auto"/>
              <w:left w:val="single" w:sz="4" w:space="0" w:color="auto"/>
              <w:bottom w:val="single" w:sz="4" w:space="0" w:color="auto"/>
              <w:right w:val="single" w:sz="4" w:space="0" w:color="auto"/>
            </w:tcBorders>
          </w:tcPr>
          <w:p w14:paraId="2ECAA06F" w14:textId="77777777" w:rsidR="00C26F4A" w:rsidRPr="00C26F4A" w:rsidRDefault="00C26F4A" w:rsidP="00C26F4A">
            <w:pPr>
              <w:autoSpaceDE w:val="0"/>
              <w:autoSpaceDN w:val="0"/>
              <w:rPr>
                <w:i/>
                <w:noProof w:val="0"/>
                <w:lang w:eastAsia="ru-RU"/>
              </w:rPr>
            </w:pPr>
            <w:r w:rsidRPr="00C26F4A">
              <w:rPr>
                <w:i/>
                <w:noProof w:val="0"/>
                <w:lang w:eastAsia="ru-RU"/>
              </w:rPr>
              <w:t>Beneficiar</w:t>
            </w:r>
          </w:p>
        </w:tc>
        <w:tc>
          <w:tcPr>
            <w:tcW w:w="4541" w:type="dxa"/>
            <w:tcBorders>
              <w:top w:val="single" w:sz="4" w:space="0" w:color="auto"/>
              <w:left w:val="single" w:sz="4" w:space="0" w:color="auto"/>
              <w:bottom w:val="single" w:sz="4" w:space="0" w:color="auto"/>
              <w:right w:val="single" w:sz="4" w:space="0" w:color="auto"/>
            </w:tcBorders>
          </w:tcPr>
          <w:p w14:paraId="2E799053" w14:textId="77777777" w:rsidR="00C26F4A" w:rsidRPr="00C26F4A" w:rsidRDefault="00C26F4A" w:rsidP="00C26F4A">
            <w:pPr>
              <w:autoSpaceDE w:val="0"/>
              <w:autoSpaceDN w:val="0"/>
              <w:rPr>
                <w:noProof w:val="0"/>
                <w:lang w:eastAsia="ru-RU"/>
              </w:rPr>
            </w:pPr>
            <w:r w:rsidRPr="00C26F4A">
              <w:rPr>
                <w:b/>
                <w:bCs/>
                <w:noProof w:val="0"/>
                <w:lang w:eastAsia="ru-RU"/>
              </w:rPr>
              <w:t>Instituția Publică „Agenția Servicii Publice”</w:t>
            </w:r>
          </w:p>
        </w:tc>
        <w:tc>
          <w:tcPr>
            <w:tcW w:w="931" w:type="dxa"/>
            <w:tcBorders>
              <w:top w:val="single" w:sz="4" w:space="0" w:color="auto"/>
              <w:left w:val="single" w:sz="4" w:space="0" w:color="auto"/>
              <w:bottom w:val="single" w:sz="4" w:space="0" w:color="auto"/>
              <w:right w:val="single" w:sz="4" w:space="0" w:color="auto"/>
            </w:tcBorders>
          </w:tcPr>
          <w:p w14:paraId="08A29D5E" w14:textId="77777777" w:rsidR="00C26F4A" w:rsidRPr="00C26F4A" w:rsidRDefault="00C26F4A" w:rsidP="00C26F4A">
            <w:pPr>
              <w:autoSpaceDE w:val="0"/>
              <w:autoSpaceDN w:val="0"/>
              <w:rPr>
                <w:noProof w:val="0"/>
                <w:lang w:val="en-US" w:eastAsia="ru-RU"/>
              </w:rPr>
            </w:pPr>
          </w:p>
        </w:tc>
      </w:tr>
      <w:tr w:rsidR="00C26F4A" w:rsidRPr="00C26F4A" w14:paraId="2C6E3901" w14:textId="77777777" w:rsidTr="00A07ED2">
        <w:tc>
          <w:tcPr>
            <w:tcW w:w="750" w:type="dxa"/>
            <w:tcBorders>
              <w:top w:val="single" w:sz="4" w:space="0" w:color="auto"/>
              <w:left w:val="single" w:sz="4" w:space="0" w:color="auto"/>
              <w:bottom w:val="single" w:sz="4" w:space="0" w:color="auto"/>
              <w:right w:val="single" w:sz="4" w:space="0" w:color="auto"/>
            </w:tcBorders>
          </w:tcPr>
          <w:p w14:paraId="66129862" w14:textId="77777777" w:rsidR="00C26F4A" w:rsidRPr="00C26F4A" w:rsidRDefault="00C26F4A" w:rsidP="00C26F4A">
            <w:pPr>
              <w:autoSpaceDE w:val="0"/>
              <w:autoSpaceDN w:val="0"/>
              <w:jc w:val="center"/>
              <w:rPr>
                <w:noProof w:val="0"/>
                <w:lang w:val="en-US" w:eastAsia="ru-RU"/>
              </w:rPr>
            </w:pPr>
            <w:r w:rsidRPr="00C26F4A">
              <w:rPr>
                <w:noProof w:val="0"/>
                <w:lang w:val="en-US" w:eastAsia="ru-RU"/>
              </w:rPr>
              <w:t>1.2.</w:t>
            </w:r>
          </w:p>
        </w:tc>
        <w:tc>
          <w:tcPr>
            <w:tcW w:w="4038" w:type="dxa"/>
            <w:tcBorders>
              <w:top w:val="single" w:sz="4" w:space="0" w:color="auto"/>
              <w:left w:val="single" w:sz="4" w:space="0" w:color="auto"/>
              <w:bottom w:val="single" w:sz="4" w:space="0" w:color="auto"/>
              <w:right w:val="single" w:sz="4" w:space="0" w:color="auto"/>
            </w:tcBorders>
          </w:tcPr>
          <w:p w14:paraId="726CC6AF" w14:textId="77777777" w:rsidR="00C26F4A" w:rsidRPr="00C26F4A" w:rsidRDefault="00C26F4A" w:rsidP="00C26F4A">
            <w:pPr>
              <w:autoSpaceDE w:val="0"/>
              <w:autoSpaceDN w:val="0"/>
              <w:rPr>
                <w:i/>
                <w:noProof w:val="0"/>
                <w:lang w:eastAsia="ru-RU"/>
              </w:rPr>
            </w:pPr>
            <w:r w:rsidRPr="00C26F4A">
              <w:rPr>
                <w:i/>
                <w:noProof w:val="0"/>
                <w:lang w:eastAsia="ru-RU"/>
              </w:rPr>
              <w:t>Proiectant</w:t>
            </w:r>
          </w:p>
        </w:tc>
        <w:tc>
          <w:tcPr>
            <w:tcW w:w="4541" w:type="dxa"/>
            <w:tcBorders>
              <w:top w:val="single" w:sz="4" w:space="0" w:color="auto"/>
              <w:left w:val="single" w:sz="4" w:space="0" w:color="auto"/>
              <w:bottom w:val="single" w:sz="4" w:space="0" w:color="auto"/>
              <w:right w:val="single" w:sz="4" w:space="0" w:color="auto"/>
            </w:tcBorders>
          </w:tcPr>
          <w:p w14:paraId="520F14AB" w14:textId="77777777" w:rsidR="00C26F4A" w:rsidRPr="00C26F4A" w:rsidRDefault="00C26F4A" w:rsidP="00C26F4A">
            <w:pPr>
              <w:autoSpaceDE w:val="0"/>
              <w:autoSpaceDN w:val="0"/>
              <w:adjustRightInd w:val="0"/>
              <w:rPr>
                <w:noProof w:val="0"/>
                <w:lang w:eastAsia="ru-RU"/>
              </w:rPr>
            </w:pPr>
            <w:r w:rsidRPr="00C26F4A">
              <w:rPr>
                <w:noProof w:val="0"/>
                <w:lang w:eastAsia="ru-RU"/>
              </w:rPr>
              <w:t>Determinat în uma procedurii de achiziție publică</w:t>
            </w:r>
          </w:p>
        </w:tc>
        <w:tc>
          <w:tcPr>
            <w:tcW w:w="931" w:type="dxa"/>
            <w:tcBorders>
              <w:top w:val="single" w:sz="4" w:space="0" w:color="auto"/>
              <w:left w:val="single" w:sz="4" w:space="0" w:color="auto"/>
              <w:bottom w:val="single" w:sz="4" w:space="0" w:color="auto"/>
              <w:right w:val="single" w:sz="4" w:space="0" w:color="auto"/>
            </w:tcBorders>
          </w:tcPr>
          <w:p w14:paraId="2798CFF2" w14:textId="77777777" w:rsidR="00C26F4A" w:rsidRPr="00C26F4A" w:rsidRDefault="00C26F4A" w:rsidP="00C26F4A">
            <w:pPr>
              <w:autoSpaceDE w:val="0"/>
              <w:autoSpaceDN w:val="0"/>
              <w:rPr>
                <w:noProof w:val="0"/>
                <w:lang w:val="en-US" w:eastAsia="ru-RU"/>
              </w:rPr>
            </w:pPr>
          </w:p>
        </w:tc>
      </w:tr>
      <w:tr w:rsidR="00C26F4A" w:rsidRPr="00C26F4A" w14:paraId="40579A57" w14:textId="77777777" w:rsidTr="00A07ED2">
        <w:tc>
          <w:tcPr>
            <w:tcW w:w="750" w:type="dxa"/>
            <w:tcBorders>
              <w:top w:val="single" w:sz="4" w:space="0" w:color="auto"/>
              <w:left w:val="single" w:sz="4" w:space="0" w:color="auto"/>
              <w:bottom w:val="single" w:sz="4" w:space="0" w:color="auto"/>
              <w:right w:val="single" w:sz="4" w:space="0" w:color="auto"/>
            </w:tcBorders>
          </w:tcPr>
          <w:p w14:paraId="1B8D96C9" w14:textId="77777777" w:rsidR="00C26F4A" w:rsidRPr="00C26F4A" w:rsidRDefault="00C26F4A" w:rsidP="00C26F4A">
            <w:pPr>
              <w:autoSpaceDE w:val="0"/>
              <w:autoSpaceDN w:val="0"/>
              <w:jc w:val="center"/>
              <w:rPr>
                <w:noProof w:val="0"/>
                <w:lang w:val="en-US" w:eastAsia="ru-RU"/>
              </w:rPr>
            </w:pPr>
            <w:r w:rsidRPr="00C26F4A">
              <w:rPr>
                <w:noProof w:val="0"/>
                <w:lang w:val="en-US" w:eastAsia="ru-RU"/>
              </w:rPr>
              <w:t>1.4.</w:t>
            </w:r>
          </w:p>
        </w:tc>
        <w:tc>
          <w:tcPr>
            <w:tcW w:w="4038" w:type="dxa"/>
            <w:tcBorders>
              <w:top w:val="single" w:sz="4" w:space="0" w:color="auto"/>
              <w:left w:val="single" w:sz="4" w:space="0" w:color="auto"/>
              <w:bottom w:val="single" w:sz="4" w:space="0" w:color="auto"/>
              <w:right w:val="single" w:sz="4" w:space="0" w:color="auto"/>
            </w:tcBorders>
          </w:tcPr>
          <w:p w14:paraId="21DE5212" w14:textId="77777777" w:rsidR="00C26F4A" w:rsidRPr="00C26F4A" w:rsidRDefault="00C26F4A" w:rsidP="00C26F4A">
            <w:pPr>
              <w:autoSpaceDE w:val="0"/>
              <w:autoSpaceDN w:val="0"/>
              <w:rPr>
                <w:i/>
                <w:noProof w:val="0"/>
                <w:lang w:eastAsia="ru-RU"/>
              </w:rPr>
            </w:pPr>
            <w:r w:rsidRPr="00C26F4A">
              <w:rPr>
                <w:i/>
                <w:noProof w:val="0"/>
                <w:lang w:eastAsia="ru-RU"/>
              </w:rPr>
              <w:t>Adresa</w:t>
            </w:r>
          </w:p>
        </w:tc>
        <w:tc>
          <w:tcPr>
            <w:tcW w:w="4541" w:type="dxa"/>
            <w:tcBorders>
              <w:top w:val="single" w:sz="4" w:space="0" w:color="auto"/>
              <w:left w:val="single" w:sz="4" w:space="0" w:color="auto"/>
              <w:bottom w:val="single" w:sz="4" w:space="0" w:color="auto"/>
              <w:right w:val="single" w:sz="4" w:space="0" w:color="auto"/>
            </w:tcBorders>
          </w:tcPr>
          <w:p w14:paraId="68FF4717" w14:textId="77777777" w:rsidR="00C26F4A" w:rsidRPr="00C26F4A" w:rsidRDefault="00C26F4A" w:rsidP="00C26F4A">
            <w:pPr>
              <w:autoSpaceDE w:val="0"/>
              <w:autoSpaceDN w:val="0"/>
              <w:adjustRightInd w:val="0"/>
              <w:rPr>
                <w:noProof w:val="0"/>
                <w:color w:val="000000"/>
                <w:lang w:eastAsia="ru-RU"/>
              </w:rPr>
            </w:pPr>
            <w:proofErr w:type="spellStart"/>
            <w:proofErr w:type="gramStart"/>
            <w:r w:rsidRPr="00C26F4A">
              <w:rPr>
                <w:bCs/>
                <w:noProof w:val="0"/>
                <w:lang w:val="en-US" w:eastAsia="ru-RU"/>
              </w:rPr>
              <w:t>mun</w:t>
            </w:r>
            <w:proofErr w:type="spellEnd"/>
            <w:proofErr w:type="gramEnd"/>
            <w:r w:rsidRPr="00C26F4A">
              <w:rPr>
                <w:bCs/>
                <w:noProof w:val="0"/>
                <w:lang w:val="en-US" w:eastAsia="ru-RU"/>
              </w:rPr>
              <w:t xml:space="preserve">. </w:t>
            </w:r>
            <w:proofErr w:type="spellStart"/>
            <w:r w:rsidRPr="00C26F4A">
              <w:rPr>
                <w:bCs/>
                <w:noProof w:val="0"/>
                <w:lang w:val="en-US" w:eastAsia="ru-RU"/>
              </w:rPr>
              <w:t>Chișinău</w:t>
            </w:r>
            <w:proofErr w:type="spellEnd"/>
            <w:r w:rsidRPr="00C26F4A">
              <w:rPr>
                <w:bCs/>
                <w:noProof w:val="0"/>
                <w:lang w:val="en-US" w:eastAsia="ru-RU"/>
              </w:rPr>
              <w:t xml:space="preserve">, str. A. </w:t>
            </w:r>
            <w:proofErr w:type="spellStart"/>
            <w:r w:rsidRPr="00C26F4A">
              <w:rPr>
                <w:bCs/>
                <w:noProof w:val="0"/>
                <w:lang w:val="en-US" w:eastAsia="ru-RU"/>
              </w:rPr>
              <w:t>Pușkin</w:t>
            </w:r>
            <w:proofErr w:type="spellEnd"/>
            <w:r w:rsidRPr="00C26F4A">
              <w:rPr>
                <w:bCs/>
                <w:noProof w:val="0"/>
                <w:lang w:val="en-US" w:eastAsia="ru-RU"/>
              </w:rPr>
              <w:t xml:space="preserve"> 42</w:t>
            </w:r>
          </w:p>
        </w:tc>
        <w:tc>
          <w:tcPr>
            <w:tcW w:w="931" w:type="dxa"/>
            <w:tcBorders>
              <w:top w:val="single" w:sz="4" w:space="0" w:color="auto"/>
              <w:left w:val="single" w:sz="4" w:space="0" w:color="auto"/>
              <w:bottom w:val="single" w:sz="4" w:space="0" w:color="auto"/>
              <w:right w:val="single" w:sz="4" w:space="0" w:color="auto"/>
            </w:tcBorders>
          </w:tcPr>
          <w:p w14:paraId="2457334B" w14:textId="77777777" w:rsidR="00C26F4A" w:rsidRPr="00C26F4A" w:rsidRDefault="00C26F4A" w:rsidP="00C26F4A">
            <w:pPr>
              <w:autoSpaceDE w:val="0"/>
              <w:autoSpaceDN w:val="0"/>
              <w:rPr>
                <w:noProof w:val="0"/>
                <w:lang w:val="en-US" w:eastAsia="ru-RU"/>
              </w:rPr>
            </w:pPr>
          </w:p>
        </w:tc>
      </w:tr>
      <w:tr w:rsidR="00C26F4A" w:rsidRPr="00C26F4A" w14:paraId="19D2CFF1" w14:textId="77777777" w:rsidTr="00A07ED2">
        <w:tc>
          <w:tcPr>
            <w:tcW w:w="750" w:type="dxa"/>
            <w:tcBorders>
              <w:top w:val="single" w:sz="4" w:space="0" w:color="auto"/>
              <w:left w:val="single" w:sz="4" w:space="0" w:color="auto"/>
              <w:bottom w:val="single" w:sz="4" w:space="0" w:color="auto"/>
              <w:right w:val="single" w:sz="4" w:space="0" w:color="auto"/>
            </w:tcBorders>
          </w:tcPr>
          <w:p w14:paraId="7BC8CA21" w14:textId="77777777" w:rsidR="00C26F4A" w:rsidRPr="00C26F4A" w:rsidRDefault="00C26F4A" w:rsidP="00C26F4A">
            <w:pPr>
              <w:autoSpaceDE w:val="0"/>
              <w:autoSpaceDN w:val="0"/>
              <w:jc w:val="center"/>
              <w:rPr>
                <w:noProof w:val="0"/>
                <w:lang w:val="en-US" w:eastAsia="ru-RU"/>
              </w:rPr>
            </w:pPr>
            <w:r w:rsidRPr="00C26F4A">
              <w:rPr>
                <w:noProof w:val="0"/>
                <w:lang w:val="en-US" w:eastAsia="ru-RU"/>
              </w:rPr>
              <w:t>1.5.</w:t>
            </w:r>
          </w:p>
        </w:tc>
        <w:tc>
          <w:tcPr>
            <w:tcW w:w="4038" w:type="dxa"/>
            <w:tcBorders>
              <w:top w:val="single" w:sz="4" w:space="0" w:color="auto"/>
              <w:left w:val="single" w:sz="4" w:space="0" w:color="auto"/>
              <w:bottom w:val="single" w:sz="4" w:space="0" w:color="auto"/>
              <w:right w:val="single" w:sz="4" w:space="0" w:color="auto"/>
            </w:tcBorders>
          </w:tcPr>
          <w:p w14:paraId="60FF3B9D" w14:textId="77777777" w:rsidR="00C26F4A" w:rsidRPr="00C26F4A" w:rsidRDefault="00C26F4A" w:rsidP="00C26F4A">
            <w:pPr>
              <w:autoSpaceDE w:val="0"/>
              <w:autoSpaceDN w:val="0"/>
              <w:rPr>
                <w:i/>
                <w:noProof w:val="0"/>
                <w:lang w:eastAsia="ru-RU"/>
              </w:rPr>
            </w:pPr>
            <w:r w:rsidRPr="00C26F4A">
              <w:rPr>
                <w:i/>
                <w:noProof w:val="0"/>
                <w:lang w:eastAsia="ru-RU"/>
              </w:rPr>
              <w:t>Denumirea proiectului</w:t>
            </w:r>
          </w:p>
        </w:tc>
        <w:tc>
          <w:tcPr>
            <w:tcW w:w="4541" w:type="dxa"/>
            <w:tcBorders>
              <w:top w:val="single" w:sz="4" w:space="0" w:color="auto"/>
              <w:left w:val="single" w:sz="4" w:space="0" w:color="auto"/>
              <w:bottom w:val="single" w:sz="4" w:space="0" w:color="auto"/>
              <w:right w:val="single" w:sz="4" w:space="0" w:color="auto"/>
            </w:tcBorders>
          </w:tcPr>
          <w:p w14:paraId="3A9ED7F8" w14:textId="77777777" w:rsidR="00C26F4A" w:rsidRPr="00C26F4A" w:rsidRDefault="00C26F4A" w:rsidP="00C26F4A">
            <w:pPr>
              <w:autoSpaceDE w:val="0"/>
              <w:autoSpaceDN w:val="0"/>
              <w:adjustRightInd w:val="0"/>
              <w:jc w:val="both"/>
              <w:rPr>
                <w:noProof w:val="0"/>
                <w:color w:val="000000"/>
                <w:lang w:val="en-US" w:eastAsia="ru-RU"/>
              </w:rPr>
            </w:pPr>
            <w:proofErr w:type="spellStart"/>
            <w:r w:rsidRPr="00C26F4A">
              <w:rPr>
                <w:b/>
                <w:bCs/>
                <w:noProof w:val="0"/>
                <w:lang w:val="en-US" w:eastAsia="ru-RU"/>
              </w:rPr>
              <w:t>Elaborarea</w:t>
            </w:r>
            <w:proofErr w:type="spellEnd"/>
            <w:r w:rsidRPr="00C26F4A">
              <w:rPr>
                <w:b/>
                <w:bCs/>
                <w:noProof w:val="0"/>
                <w:lang w:val="en-US" w:eastAsia="ru-RU"/>
              </w:rPr>
              <w:t xml:space="preserve"> </w:t>
            </w:r>
            <w:proofErr w:type="spellStart"/>
            <w:r w:rsidRPr="00C26F4A">
              <w:rPr>
                <w:b/>
                <w:bCs/>
                <w:noProof w:val="0"/>
                <w:lang w:val="en-US" w:eastAsia="ru-RU"/>
              </w:rPr>
              <w:t>documentației</w:t>
            </w:r>
            <w:proofErr w:type="spellEnd"/>
            <w:r w:rsidRPr="00C26F4A">
              <w:rPr>
                <w:b/>
                <w:bCs/>
                <w:noProof w:val="0"/>
                <w:lang w:val="en-US" w:eastAsia="ru-RU"/>
              </w:rPr>
              <w:t xml:space="preserve"> de </w:t>
            </w:r>
            <w:proofErr w:type="spellStart"/>
            <w:proofErr w:type="gramStart"/>
            <w:r w:rsidRPr="00C26F4A">
              <w:rPr>
                <w:b/>
                <w:bCs/>
                <w:noProof w:val="0"/>
                <w:lang w:val="en-US" w:eastAsia="ru-RU"/>
              </w:rPr>
              <w:t>proiect</w:t>
            </w:r>
            <w:proofErr w:type="spellEnd"/>
            <w:r w:rsidRPr="00C26F4A">
              <w:rPr>
                <w:b/>
                <w:bCs/>
                <w:noProof w:val="0"/>
                <w:lang w:val="en-US" w:eastAsia="ru-RU"/>
              </w:rPr>
              <w:t xml:space="preserve"> ”</w:t>
            </w:r>
            <w:proofErr w:type="spellStart"/>
            <w:proofErr w:type="gramEnd"/>
            <w:r w:rsidRPr="00C26F4A">
              <w:rPr>
                <w:b/>
                <w:noProof w:val="0"/>
                <w:lang w:val="en-US" w:eastAsia="ru-RU"/>
              </w:rPr>
              <w:t>Reparația</w:t>
            </w:r>
            <w:proofErr w:type="spellEnd"/>
            <w:r w:rsidRPr="00C26F4A">
              <w:rPr>
                <w:b/>
                <w:noProof w:val="0"/>
                <w:lang w:val="en-US" w:eastAsia="ru-RU"/>
              </w:rPr>
              <w:t xml:space="preserve"> </w:t>
            </w:r>
            <w:proofErr w:type="spellStart"/>
            <w:r w:rsidRPr="00C26F4A">
              <w:rPr>
                <w:b/>
                <w:noProof w:val="0"/>
                <w:lang w:val="en-US" w:eastAsia="ru-RU"/>
              </w:rPr>
              <w:t>curentă</w:t>
            </w:r>
            <w:proofErr w:type="spellEnd"/>
            <w:r w:rsidRPr="00C26F4A">
              <w:rPr>
                <w:b/>
                <w:noProof w:val="0"/>
                <w:lang w:val="en-US" w:eastAsia="ru-RU"/>
              </w:rPr>
              <w:t xml:space="preserve"> a </w:t>
            </w:r>
            <w:proofErr w:type="spellStart"/>
            <w:r w:rsidRPr="00C26F4A">
              <w:rPr>
                <w:b/>
                <w:noProof w:val="0"/>
                <w:lang w:val="en-US" w:eastAsia="ru-RU"/>
              </w:rPr>
              <w:t>acoperișului</w:t>
            </w:r>
            <w:proofErr w:type="spellEnd"/>
            <w:r w:rsidRPr="00C26F4A">
              <w:rPr>
                <w:b/>
                <w:noProof w:val="0"/>
                <w:lang w:val="en-US" w:eastAsia="ru-RU"/>
              </w:rPr>
              <w:t xml:space="preserve"> </w:t>
            </w:r>
            <w:proofErr w:type="spellStart"/>
            <w:r w:rsidRPr="00C26F4A">
              <w:rPr>
                <w:b/>
                <w:noProof w:val="0"/>
                <w:lang w:val="en-US" w:eastAsia="ru-RU"/>
              </w:rPr>
              <w:t>sediului</w:t>
            </w:r>
            <w:proofErr w:type="spellEnd"/>
            <w:r w:rsidRPr="00C26F4A">
              <w:rPr>
                <w:b/>
                <w:noProof w:val="0"/>
                <w:lang w:val="en-US" w:eastAsia="ru-RU"/>
              </w:rPr>
              <w:t xml:space="preserve"> SSC </w:t>
            </w:r>
            <w:proofErr w:type="spellStart"/>
            <w:r w:rsidRPr="00C26F4A">
              <w:rPr>
                <w:b/>
                <w:noProof w:val="0"/>
                <w:lang w:val="en-US" w:eastAsia="ru-RU"/>
              </w:rPr>
              <w:t>mun</w:t>
            </w:r>
            <w:proofErr w:type="spellEnd"/>
            <w:r w:rsidRPr="00C26F4A">
              <w:rPr>
                <w:b/>
                <w:noProof w:val="0"/>
                <w:lang w:val="en-US" w:eastAsia="ru-RU"/>
              </w:rPr>
              <w:t xml:space="preserve">. </w:t>
            </w:r>
            <w:proofErr w:type="spellStart"/>
            <w:r w:rsidRPr="00C26F4A">
              <w:rPr>
                <w:b/>
                <w:noProof w:val="0"/>
                <w:lang w:val="en-US" w:eastAsia="ru-RU"/>
              </w:rPr>
              <w:t>Chișinău</w:t>
            </w:r>
            <w:proofErr w:type="spellEnd"/>
            <w:r w:rsidRPr="00C26F4A">
              <w:rPr>
                <w:b/>
                <w:noProof w:val="0"/>
                <w:lang w:val="en-US" w:eastAsia="ru-RU"/>
              </w:rPr>
              <w:t xml:space="preserve"> din str. M. </w:t>
            </w:r>
            <w:proofErr w:type="spellStart"/>
            <w:r w:rsidRPr="00C26F4A">
              <w:rPr>
                <w:b/>
                <w:noProof w:val="0"/>
                <w:lang w:val="en-US" w:eastAsia="ru-RU"/>
              </w:rPr>
              <w:t>Cebotari</w:t>
            </w:r>
            <w:proofErr w:type="spellEnd"/>
            <w:r w:rsidRPr="00C26F4A">
              <w:rPr>
                <w:b/>
                <w:noProof w:val="0"/>
                <w:lang w:val="en-US" w:eastAsia="ru-RU"/>
              </w:rPr>
              <w:t xml:space="preserve">, </w:t>
            </w:r>
            <w:proofErr w:type="spellStart"/>
            <w:r w:rsidRPr="00C26F4A">
              <w:rPr>
                <w:b/>
                <w:noProof w:val="0"/>
                <w:lang w:val="en-US" w:eastAsia="ru-RU"/>
              </w:rPr>
              <w:t>nr</w:t>
            </w:r>
            <w:proofErr w:type="spellEnd"/>
            <w:r w:rsidRPr="00C26F4A">
              <w:rPr>
                <w:b/>
                <w:noProof w:val="0"/>
                <w:lang w:val="en-US" w:eastAsia="ru-RU"/>
              </w:rPr>
              <w:t xml:space="preserve">. 1, </w:t>
            </w:r>
            <w:proofErr w:type="spellStart"/>
            <w:r w:rsidRPr="00C26F4A">
              <w:rPr>
                <w:b/>
                <w:noProof w:val="0"/>
                <w:lang w:val="en-US" w:eastAsia="ru-RU"/>
              </w:rPr>
              <w:t>mun</w:t>
            </w:r>
            <w:proofErr w:type="spellEnd"/>
            <w:r w:rsidRPr="00C26F4A">
              <w:rPr>
                <w:b/>
                <w:noProof w:val="0"/>
                <w:lang w:val="en-US" w:eastAsia="ru-RU"/>
              </w:rPr>
              <w:t xml:space="preserve">. </w:t>
            </w:r>
            <w:proofErr w:type="spellStart"/>
            <w:r w:rsidRPr="00C26F4A">
              <w:rPr>
                <w:b/>
                <w:noProof w:val="0"/>
                <w:lang w:val="en-US" w:eastAsia="ru-RU"/>
              </w:rPr>
              <w:t>Chișinău</w:t>
            </w:r>
            <w:proofErr w:type="spellEnd"/>
            <w:r w:rsidRPr="00C26F4A">
              <w:rPr>
                <w:b/>
                <w:bCs/>
                <w:noProof w:val="0"/>
                <w:lang w:val="en-US" w:eastAsia="ru-RU"/>
              </w:rPr>
              <w:t>”</w:t>
            </w:r>
          </w:p>
        </w:tc>
        <w:tc>
          <w:tcPr>
            <w:tcW w:w="931" w:type="dxa"/>
            <w:tcBorders>
              <w:top w:val="single" w:sz="4" w:space="0" w:color="auto"/>
              <w:left w:val="single" w:sz="4" w:space="0" w:color="auto"/>
              <w:bottom w:val="single" w:sz="4" w:space="0" w:color="auto"/>
              <w:right w:val="single" w:sz="4" w:space="0" w:color="auto"/>
            </w:tcBorders>
          </w:tcPr>
          <w:p w14:paraId="7AD00814" w14:textId="77777777" w:rsidR="00C26F4A" w:rsidRPr="00C26F4A" w:rsidRDefault="00C26F4A" w:rsidP="00C26F4A">
            <w:pPr>
              <w:autoSpaceDE w:val="0"/>
              <w:autoSpaceDN w:val="0"/>
              <w:rPr>
                <w:noProof w:val="0"/>
                <w:lang w:eastAsia="ru-RU"/>
              </w:rPr>
            </w:pPr>
          </w:p>
        </w:tc>
      </w:tr>
      <w:tr w:rsidR="00C26F4A" w:rsidRPr="00C26F4A" w14:paraId="197CE04C" w14:textId="77777777" w:rsidTr="00A07ED2">
        <w:tc>
          <w:tcPr>
            <w:tcW w:w="10260" w:type="dxa"/>
            <w:gridSpan w:val="4"/>
            <w:tcBorders>
              <w:top w:val="single" w:sz="4" w:space="0" w:color="auto"/>
              <w:left w:val="single" w:sz="4" w:space="0" w:color="auto"/>
              <w:bottom w:val="single" w:sz="4" w:space="0" w:color="auto"/>
              <w:right w:val="single" w:sz="4" w:space="0" w:color="auto"/>
            </w:tcBorders>
          </w:tcPr>
          <w:p w14:paraId="478020F3" w14:textId="77777777" w:rsidR="00C26F4A" w:rsidRPr="00C26F4A" w:rsidRDefault="00C26F4A" w:rsidP="00C26F4A">
            <w:pPr>
              <w:autoSpaceDE w:val="0"/>
              <w:autoSpaceDN w:val="0"/>
              <w:rPr>
                <w:noProof w:val="0"/>
                <w:lang w:eastAsia="ru-RU"/>
              </w:rPr>
            </w:pPr>
          </w:p>
        </w:tc>
      </w:tr>
      <w:tr w:rsidR="00C26F4A" w:rsidRPr="00C26F4A" w14:paraId="2C5B25D9" w14:textId="77777777" w:rsidTr="00A07ED2">
        <w:tc>
          <w:tcPr>
            <w:tcW w:w="750" w:type="dxa"/>
            <w:tcBorders>
              <w:top w:val="single" w:sz="4" w:space="0" w:color="auto"/>
              <w:left w:val="single" w:sz="4" w:space="0" w:color="auto"/>
              <w:bottom w:val="single" w:sz="4" w:space="0" w:color="auto"/>
              <w:right w:val="single" w:sz="4" w:space="0" w:color="auto"/>
            </w:tcBorders>
          </w:tcPr>
          <w:p w14:paraId="66B58B2A" w14:textId="77777777" w:rsidR="00C26F4A" w:rsidRPr="00C26F4A" w:rsidRDefault="00C26F4A" w:rsidP="00C26F4A">
            <w:pPr>
              <w:autoSpaceDE w:val="0"/>
              <w:autoSpaceDN w:val="0"/>
              <w:jc w:val="center"/>
              <w:rPr>
                <w:b/>
                <w:noProof w:val="0"/>
                <w:lang w:val="en-US" w:eastAsia="ru-RU"/>
              </w:rPr>
            </w:pPr>
            <w:r w:rsidRPr="00C26F4A">
              <w:rPr>
                <w:b/>
                <w:noProof w:val="0"/>
                <w:lang w:val="en-US" w:eastAsia="ru-RU"/>
              </w:rPr>
              <w:t>2.</w:t>
            </w:r>
          </w:p>
        </w:tc>
        <w:tc>
          <w:tcPr>
            <w:tcW w:w="9510" w:type="dxa"/>
            <w:gridSpan w:val="3"/>
            <w:tcBorders>
              <w:top w:val="single" w:sz="4" w:space="0" w:color="auto"/>
              <w:left w:val="single" w:sz="4" w:space="0" w:color="auto"/>
              <w:bottom w:val="single" w:sz="4" w:space="0" w:color="auto"/>
              <w:right w:val="single" w:sz="4" w:space="0" w:color="auto"/>
            </w:tcBorders>
          </w:tcPr>
          <w:p w14:paraId="5DA8B601" w14:textId="77777777" w:rsidR="00C26F4A" w:rsidRPr="00C26F4A" w:rsidRDefault="00C26F4A" w:rsidP="00C26F4A">
            <w:pPr>
              <w:autoSpaceDE w:val="0"/>
              <w:autoSpaceDN w:val="0"/>
              <w:jc w:val="center"/>
              <w:rPr>
                <w:noProof w:val="0"/>
                <w:lang w:eastAsia="ru-RU"/>
              </w:rPr>
            </w:pPr>
            <w:r w:rsidRPr="00C26F4A">
              <w:rPr>
                <w:b/>
                <w:noProof w:val="0"/>
                <w:lang w:eastAsia="ru-RU"/>
              </w:rPr>
              <w:t>DATE GENERALE</w:t>
            </w:r>
          </w:p>
        </w:tc>
      </w:tr>
      <w:tr w:rsidR="00C26F4A" w:rsidRPr="00C26F4A" w14:paraId="11189EDD" w14:textId="77777777" w:rsidTr="00A07ED2">
        <w:tc>
          <w:tcPr>
            <w:tcW w:w="750" w:type="dxa"/>
            <w:tcBorders>
              <w:top w:val="single" w:sz="4" w:space="0" w:color="auto"/>
              <w:left w:val="single" w:sz="4" w:space="0" w:color="auto"/>
              <w:bottom w:val="single" w:sz="4" w:space="0" w:color="auto"/>
              <w:right w:val="single" w:sz="4" w:space="0" w:color="auto"/>
            </w:tcBorders>
          </w:tcPr>
          <w:p w14:paraId="3FC7B55F" w14:textId="77777777" w:rsidR="00C26F4A" w:rsidRPr="00C26F4A" w:rsidRDefault="00C26F4A" w:rsidP="00C26F4A">
            <w:pPr>
              <w:autoSpaceDE w:val="0"/>
              <w:autoSpaceDN w:val="0"/>
              <w:jc w:val="center"/>
              <w:rPr>
                <w:noProof w:val="0"/>
                <w:lang w:val="en-US" w:eastAsia="ru-RU"/>
              </w:rPr>
            </w:pPr>
            <w:r w:rsidRPr="00C26F4A">
              <w:rPr>
                <w:noProof w:val="0"/>
                <w:lang w:val="en-US" w:eastAsia="ru-RU"/>
              </w:rPr>
              <w:lastRenderedPageBreak/>
              <w:t>2.1.</w:t>
            </w:r>
          </w:p>
        </w:tc>
        <w:tc>
          <w:tcPr>
            <w:tcW w:w="4038" w:type="dxa"/>
            <w:tcBorders>
              <w:top w:val="single" w:sz="4" w:space="0" w:color="auto"/>
              <w:left w:val="single" w:sz="4" w:space="0" w:color="auto"/>
              <w:bottom w:val="single" w:sz="4" w:space="0" w:color="auto"/>
              <w:right w:val="single" w:sz="4" w:space="0" w:color="auto"/>
            </w:tcBorders>
          </w:tcPr>
          <w:p w14:paraId="6B85D88C" w14:textId="77777777" w:rsidR="00C26F4A" w:rsidRPr="00C26F4A" w:rsidRDefault="00C26F4A" w:rsidP="00C26F4A">
            <w:pPr>
              <w:autoSpaceDE w:val="0"/>
              <w:autoSpaceDN w:val="0"/>
              <w:rPr>
                <w:i/>
                <w:noProof w:val="0"/>
                <w:lang w:eastAsia="ru-RU"/>
              </w:rPr>
            </w:pPr>
            <w:r w:rsidRPr="00C26F4A">
              <w:rPr>
                <w:i/>
                <w:noProof w:val="0"/>
                <w:lang w:eastAsia="ru-RU"/>
              </w:rPr>
              <w:t>Date generale despre bunurile imobiliare a proprietarului</w:t>
            </w:r>
          </w:p>
        </w:tc>
        <w:tc>
          <w:tcPr>
            <w:tcW w:w="4541" w:type="dxa"/>
            <w:tcBorders>
              <w:top w:val="single" w:sz="4" w:space="0" w:color="auto"/>
              <w:left w:val="single" w:sz="4" w:space="0" w:color="auto"/>
              <w:bottom w:val="single" w:sz="4" w:space="0" w:color="auto"/>
              <w:right w:val="single" w:sz="4" w:space="0" w:color="auto"/>
            </w:tcBorders>
          </w:tcPr>
          <w:p w14:paraId="08D1674D" w14:textId="77777777" w:rsidR="00C26F4A" w:rsidRPr="00C26F4A" w:rsidRDefault="00C26F4A" w:rsidP="00C26F4A">
            <w:pPr>
              <w:autoSpaceDE w:val="0"/>
              <w:autoSpaceDN w:val="0"/>
              <w:adjustRightInd w:val="0"/>
              <w:rPr>
                <w:noProof w:val="0"/>
                <w:color w:val="000000"/>
                <w:lang w:eastAsia="ru-RU"/>
              </w:rPr>
            </w:pPr>
            <w:r w:rsidRPr="00C26F4A">
              <w:rPr>
                <w:noProof w:val="0"/>
                <w:color w:val="000000"/>
                <w:lang w:eastAsia="ru-RU"/>
              </w:rPr>
              <w:t xml:space="preserve">Imobilul cu nr. Cadastral </w:t>
            </w:r>
          </w:p>
          <w:p w14:paraId="6474B2F0" w14:textId="77777777" w:rsidR="00C26F4A" w:rsidRPr="00C26F4A" w:rsidRDefault="00C26F4A" w:rsidP="00C26F4A">
            <w:pPr>
              <w:autoSpaceDE w:val="0"/>
              <w:autoSpaceDN w:val="0"/>
              <w:adjustRightInd w:val="0"/>
              <w:rPr>
                <w:noProof w:val="0"/>
                <w:color w:val="000000"/>
                <w:lang w:eastAsia="ru-RU"/>
              </w:rPr>
            </w:pPr>
            <w:r w:rsidRPr="00C26F4A">
              <w:rPr>
                <w:noProof w:val="0"/>
                <w:lang w:val="en-US" w:eastAsia="ru-RU"/>
              </w:rPr>
              <w:t>0100521.056.01</w:t>
            </w:r>
          </w:p>
        </w:tc>
        <w:tc>
          <w:tcPr>
            <w:tcW w:w="931" w:type="dxa"/>
            <w:tcBorders>
              <w:top w:val="single" w:sz="4" w:space="0" w:color="auto"/>
              <w:left w:val="single" w:sz="4" w:space="0" w:color="auto"/>
              <w:bottom w:val="single" w:sz="4" w:space="0" w:color="auto"/>
              <w:right w:val="single" w:sz="4" w:space="0" w:color="auto"/>
            </w:tcBorders>
          </w:tcPr>
          <w:p w14:paraId="6C018357" w14:textId="77777777" w:rsidR="00C26F4A" w:rsidRPr="00C26F4A" w:rsidRDefault="00C26F4A" w:rsidP="00C26F4A">
            <w:pPr>
              <w:autoSpaceDE w:val="0"/>
              <w:autoSpaceDN w:val="0"/>
              <w:rPr>
                <w:noProof w:val="0"/>
                <w:lang w:val="en-US" w:eastAsia="ru-RU"/>
              </w:rPr>
            </w:pPr>
          </w:p>
        </w:tc>
      </w:tr>
      <w:tr w:rsidR="00C26F4A" w:rsidRPr="00C26F4A" w14:paraId="40CDE4CA" w14:textId="77777777" w:rsidTr="00A07ED2">
        <w:tc>
          <w:tcPr>
            <w:tcW w:w="750" w:type="dxa"/>
            <w:tcBorders>
              <w:top w:val="single" w:sz="4" w:space="0" w:color="auto"/>
              <w:left w:val="single" w:sz="4" w:space="0" w:color="auto"/>
              <w:bottom w:val="single" w:sz="4" w:space="0" w:color="auto"/>
              <w:right w:val="single" w:sz="4" w:space="0" w:color="auto"/>
            </w:tcBorders>
          </w:tcPr>
          <w:p w14:paraId="78933A4E" w14:textId="77777777" w:rsidR="00C26F4A" w:rsidRPr="00C26F4A" w:rsidRDefault="00C26F4A" w:rsidP="00C26F4A">
            <w:pPr>
              <w:autoSpaceDE w:val="0"/>
              <w:autoSpaceDN w:val="0"/>
              <w:jc w:val="center"/>
              <w:rPr>
                <w:noProof w:val="0"/>
                <w:lang w:val="en-US" w:eastAsia="ru-RU"/>
              </w:rPr>
            </w:pPr>
            <w:r w:rsidRPr="00C26F4A">
              <w:rPr>
                <w:noProof w:val="0"/>
                <w:lang w:val="en-US" w:eastAsia="ru-RU"/>
              </w:rPr>
              <w:t>2.2.</w:t>
            </w:r>
          </w:p>
        </w:tc>
        <w:tc>
          <w:tcPr>
            <w:tcW w:w="4038" w:type="dxa"/>
            <w:tcBorders>
              <w:top w:val="single" w:sz="4" w:space="0" w:color="auto"/>
              <w:left w:val="single" w:sz="4" w:space="0" w:color="auto"/>
              <w:bottom w:val="single" w:sz="4" w:space="0" w:color="auto"/>
              <w:right w:val="single" w:sz="4" w:space="0" w:color="auto"/>
            </w:tcBorders>
          </w:tcPr>
          <w:p w14:paraId="4330C11D" w14:textId="77777777" w:rsidR="00C26F4A" w:rsidRPr="00C26F4A" w:rsidRDefault="00C26F4A" w:rsidP="00C26F4A">
            <w:pPr>
              <w:autoSpaceDE w:val="0"/>
              <w:autoSpaceDN w:val="0"/>
              <w:rPr>
                <w:i/>
                <w:noProof w:val="0"/>
                <w:lang w:eastAsia="ru-RU"/>
              </w:rPr>
            </w:pPr>
            <w:r w:rsidRPr="00C26F4A">
              <w:rPr>
                <w:i/>
                <w:noProof w:val="0"/>
                <w:lang w:eastAsia="ru-RU"/>
              </w:rPr>
              <w:t>Faza proiectului</w:t>
            </w:r>
          </w:p>
        </w:tc>
        <w:tc>
          <w:tcPr>
            <w:tcW w:w="4541" w:type="dxa"/>
            <w:tcBorders>
              <w:top w:val="single" w:sz="4" w:space="0" w:color="auto"/>
              <w:left w:val="single" w:sz="4" w:space="0" w:color="auto"/>
              <w:bottom w:val="single" w:sz="4" w:space="0" w:color="auto"/>
              <w:right w:val="single" w:sz="4" w:space="0" w:color="auto"/>
            </w:tcBorders>
          </w:tcPr>
          <w:p w14:paraId="406D5C43" w14:textId="77777777" w:rsidR="00C26F4A" w:rsidRPr="00C26F4A" w:rsidRDefault="00C26F4A" w:rsidP="00C26F4A">
            <w:pPr>
              <w:autoSpaceDE w:val="0"/>
              <w:autoSpaceDN w:val="0"/>
              <w:adjustRightInd w:val="0"/>
              <w:rPr>
                <w:noProof w:val="0"/>
                <w:color w:val="000000"/>
                <w:lang w:eastAsia="ru-RU"/>
              </w:rPr>
            </w:pPr>
            <w:r w:rsidRPr="00C26F4A">
              <w:rPr>
                <w:b/>
                <w:noProof w:val="0"/>
                <w:color w:val="000000"/>
                <w:lang w:eastAsia="ru-RU"/>
              </w:rPr>
              <w:t>1.</w:t>
            </w:r>
            <w:r w:rsidRPr="00C26F4A">
              <w:rPr>
                <w:noProof w:val="0"/>
                <w:color w:val="000000"/>
                <w:lang w:eastAsia="ru-RU"/>
              </w:rPr>
              <w:t>Expertiză tehnică, Proiect de execuţie compartimentele: (PG, SAC, Deviz de cheltuieli)</w:t>
            </w:r>
          </w:p>
          <w:p w14:paraId="3E79514E" w14:textId="77777777" w:rsidR="00C26F4A" w:rsidRPr="00C26F4A" w:rsidRDefault="00C26F4A" w:rsidP="00C26F4A">
            <w:pPr>
              <w:autoSpaceDE w:val="0"/>
              <w:autoSpaceDN w:val="0"/>
              <w:adjustRightInd w:val="0"/>
              <w:rPr>
                <w:noProof w:val="0"/>
                <w:color w:val="000000"/>
                <w:lang w:eastAsia="ru-RU"/>
              </w:rPr>
            </w:pPr>
            <w:r w:rsidRPr="00C26F4A">
              <w:rPr>
                <w:b/>
                <w:noProof w:val="0"/>
                <w:color w:val="000000"/>
                <w:lang w:eastAsia="ru-RU"/>
              </w:rPr>
              <w:t>2.</w:t>
            </w:r>
            <w:r w:rsidRPr="00C26F4A">
              <w:rPr>
                <w:noProof w:val="0"/>
                <w:color w:val="000000"/>
                <w:lang w:eastAsia="ru-RU"/>
              </w:rPr>
              <w:t xml:space="preserve"> Verificarea devizului și proiectului  de execuție pe fiecare compartiment, cu prezentarea avizelor de verificare;</w:t>
            </w:r>
          </w:p>
          <w:p w14:paraId="4F30E471" w14:textId="77777777" w:rsidR="00C26F4A" w:rsidRPr="00C26F4A" w:rsidRDefault="00C26F4A" w:rsidP="00C26F4A">
            <w:pPr>
              <w:autoSpaceDE w:val="0"/>
              <w:autoSpaceDN w:val="0"/>
              <w:adjustRightInd w:val="0"/>
              <w:rPr>
                <w:noProof w:val="0"/>
                <w:color w:val="000000"/>
                <w:lang w:eastAsia="ru-RU"/>
              </w:rPr>
            </w:pPr>
            <w:r w:rsidRPr="00C26F4A">
              <w:rPr>
                <w:noProof w:val="0"/>
                <w:color w:val="000000"/>
                <w:lang w:eastAsia="ru-RU"/>
              </w:rPr>
              <w:t>Sacoperis= 215,8 m2.</w:t>
            </w:r>
          </w:p>
          <w:p w14:paraId="21B8AB5A" w14:textId="77777777" w:rsidR="00C26F4A" w:rsidRPr="00C26F4A" w:rsidRDefault="00C26F4A" w:rsidP="00C26F4A">
            <w:pPr>
              <w:autoSpaceDE w:val="0"/>
              <w:autoSpaceDN w:val="0"/>
              <w:adjustRightInd w:val="0"/>
              <w:rPr>
                <w:noProof w:val="0"/>
                <w:color w:val="000000"/>
                <w:lang w:eastAsia="ru-RU"/>
              </w:rPr>
            </w:pPr>
            <w:r w:rsidRPr="00C26F4A">
              <w:rPr>
                <w:noProof w:val="0"/>
                <w:color w:val="000000"/>
                <w:lang w:eastAsia="ru-RU"/>
              </w:rPr>
              <w:t xml:space="preserve"> </w:t>
            </w:r>
          </w:p>
        </w:tc>
        <w:tc>
          <w:tcPr>
            <w:tcW w:w="931" w:type="dxa"/>
            <w:tcBorders>
              <w:top w:val="single" w:sz="4" w:space="0" w:color="auto"/>
              <w:left w:val="single" w:sz="4" w:space="0" w:color="auto"/>
              <w:bottom w:val="single" w:sz="4" w:space="0" w:color="auto"/>
              <w:right w:val="single" w:sz="4" w:space="0" w:color="auto"/>
            </w:tcBorders>
          </w:tcPr>
          <w:p w14:paraId="44926F8A" w14:textId="77777777" w:rsidR="00C26F4A" w:rsidRPr="00C26F4A" w:rsidRDefault="00C26F4A" w:rsidP="00C26F4A">
            <w:pPr>
              <w:autoSpaceDE w:val="0"/>
              <w:autoSpaceDN w:val="0"/>
              <w:rPr>
                <w:noProof w:val="0"/>
                <w:lang w:val="en-US" w:eastAsia="ru-RU"/>
              </w:rPr>
            </w:pPr>
          </w:p>
        </w:tc>
      </w:tr>
      <w:tr w:rsidR="00C26F4A" w:rsidRPr="00C26F4A" w14:paraId="448D1507" w14:textId="77777777" w:rsidTr="00A07ED2">
        <w:tc>
          <w:tcPr>
            <w:tcW w:w="750" w:type="dxa"/>
            <w:tcBorders>
              <w:top w:val="single" w:sz="4" w:space="0" w:color="auto"/>
              <w:left w:val="single" w:sz="4" w:space="0" w:color="auto"/>
              <w:bottom w:val="single" w:sz="4" w:space="0" w:color="auto"/>
              <w:right w:val="single" w:sz="4" w:space="0" w:color="auto"/>
            </w:tcBorders>
          </w:tcPr>
          <w:p w14:paraId="35CEE330" w14:textId="77777777" w:rsidR="00C26F4A" w:rsidRPr="00C26F4A" w:rsidRDefault="00C26F4A" w:rsidP="00C26F4A">
            <w:pPr>
              <w:autoSpaceDE w:val="0"/>
              <w:autoSpaceDN w:val="0"/>
              <w:jc w:val="center"/>
              <w:rPr>
                <w:b/>
                <w:noProof w:val="0"/>
                <w:lang w:val="en-US" w:eastAsia="ru-RU"/>
              </w:rPr>
            </w:pPr>
            <w:r w:rsidRPr="00C26F4A">
              <w:rPr>
                <w:b/>
                <w:noProof w:val="0"/>
                <w:lang w:val="en-US" w:eastAsia="ru-RU"/>
              </w:rPr>
              <w:t>3.</w:t>
            </w:r>
          </w:p>
        </w:tc>
        <w:tc>
          <w:tcPr>
            <w:tcW w:w="9510" w:type="dxa"/>
            <w:gridSpan w:val="3"/>
            <w:tcBorders>
              <w:top w:val="single" w:sz="4" w:space="0" w:color="auto"/>
              <w:left w:val="single" w:sz="4" w:space="0" w:color="auto"/>
              <w:bottom w:val="single" w:sz="4" w:space="0" w:color="auto"/>
              <w:right w:val="single" w:sz="4" w:space="0" w:color="auto"/>
            </w:tcBorders>
          </w:tcPr>
          <w:p w14:paraId="5CEE7F0E" w14:textId="77777777" w:rsidR="00C26F4A" w:rsidRPr="00C26F4A" w:rsidRDefault="00C26F4A" w:rsidP="00C26F4A">
            <w:pPr>
              <w:autoSpaceDE w:val="0"/>
              <w:autoSpaceDN w:val="0"/>
              <w:jc w:val="center"/>
              <w:rPr>
                <w:noProof w:val="0"/>
                <w:lang w:eastAsia="ru-RU"/>
              </w:rPr>
            </w:pPr>
            <w:r w:rsidRPr="00C26F4A">
              <w:rPr>
                <w:b/>
                <w:noProof w:val="0"/>
                <w:lang w:eastAsia="ru-RU"/>
              </w:rPr>
              <w:t>CERINȚELE DE BAZĂ PRIVIND SOLUȚIILE PROIECTULUI</w:t>
            </w:r>
          </w:p>
        </w:tc>
      </w:tr>
      <w:tr w:rsidR="00C26F4A" w:rsidRPr="00C26F4A" w14:paraId="0DA4946E" w14:textId="77777777" w:rsidTr="00A07ED2">
        <w:tc>
          <w:tcPr>
            <w:tcW w:w="750" w:type="dxa"/>
            <w:tcBorders>
              <w:top w:val="single" w:sz="4" w:space="0" w:color="auto"/>
              <w:left w:val="single" w:sz="4" w:space="0" w:color="auto"/>
              <w:bottom w:val="single" w:sz="4" w:space="0" w:color="auto"/>
              <w:right w:val="single" w:sz="4" w:space="0" w:color="auto"/>
            </w:tcBorders>
          </w:tcPr>
          <w:p w14:paraId="736C7852" w14:textId="77777777" w:rsidR="00C26F4A" w:rsidRPr="00C26F4A" w:rsidRDefault="00C26F4A" w:rsidP="00C26F4A">
            <w:pPr>
              <w:autoSpaceDE w:val="0"/>
              <w:autoSpaceDN w:val="0"/>
              <w:jc w:val="center"/>
              <w:rPr>
                <w:noProof w:val="0"/>
                <w:lang w:val="en-US" w:eastAsia="ru-RU"/>
              </w:rPr>
            </w:pPr>
            <w:r w:rsidRPr="00C26F4A">
              <w:rPr>
                <w:noProof w:val="0"/>
                <w:lang w:val="en-US" w:eastAsia="ru-RU"/>
              </w:rPr>
              <w:t>3.1.</w:t>
            </w:r>
          </w:p>
        </w:tc>
        <w:tc>
          <w:tcPr>
            <w:tcW w:w="4038" w:type="dxa"/>
            <w:tcBorders>
              <w:top w:val="single" w:sz="4" w:space="0" w:color="auto"/>
              <w:left w:val="single" w:sz="4" w:space="0" w:color="auto"/>
              <w:bottom w:val="single" w:sz="4" w:space="0" w:color="auto"/>
              <w:right w:val="single" w:sz="4" w:space="0" w:color="auto"/>
            </w:tcBorders>
          </w:tcPr>
          <w:p w14:paraId="2350C645" w14:textId="77777777" w:rsidR="00C26F4A" w:rsidRPr="00C26F4A" w:rsidRDefault="00C26F4A" w:rsidP="00C26F4A">
            <w:pPr>
              <w:autoSpaceDE w:val="0"/>
              <w:autoSpaceDN w:val="0"/>
              <w:rPr>
                <w:i/>
                <w:noProof w:val="0"/>
                <w:lang w:eastAsia="ru-RU"/>
              </w:rPr>
            </w:pPr>
            <w:r w:rsidRPr="00C26F4A">
              <w:rPr>
                <w:i/>
                <w:noProof w:val="0"/>
                <w:lang w:eastAsia="ru-RU"/>
              </w:rPr>
              <w:t>Elaborarea soluțiilor de proiect</w:t>
            </w:r>
          </w:p>
        </w:tc>
        <w:tc>
          <w:tcPr>
            <w:tcW w:w="4541" w:type="dxa"/>
            <w:tcBorders>
              <w:top w:val="single" w:sz="4" w:space="0" w:color="auto"/>
              <w:left w:val="single" w:sz="4" w:space="0" w:color="auto"/>
              <w:bottom w:val="single" w:sz="4" w:space="0" w:color="auto"/>
              <w:right w:val="single" w:sz="4" w:space="0" w:color="auto"/>
            </w:tcBorders>
          </w:tcPr>
          <w:p w14:paraId="6CD30EDE" w14:textId="77777777" w:rsidR="00C26F4A" w:rsidRPr="00C26F4A" w:rsidRDefault="00C26F4A" w:rsidP="00C26F4A">
            <w:pPr>
              <w:autoSpaceDE w:val="0"/>
              <w:autoSpaceDN w:val="0"/>
              <w:adjustRightInd w:val="0"/>
              <w:rPr>
                <w:noProof w:val="0"/>
                <w:color w:val="000000"/>
                <w:lang w:val="en-US" w:eastAsia="ru-RU"/>
              </w:rPr>
            </w:pPr>
            <w:r w:rsidRPr="00C26F4A">
              <w:rPr>
                <w:noProof w:val="0"/>
                <w:color w:val="000000"/>
                <w:lang w:eastAsia="ru-RU"/>
              </w:rPr>
              <w:t xml:space="preserve">Imobilul cu nr. cadastral </w:t>
            </w:r>
            <w:r w:rsidRPr="00C26F4A">
              <w:rPr>
                <w:noProof w:val="0"/>
                <w:lang w:val="en-US" w:eastAsia="ru-RU"/>
              </w:rPr>
              <w:t xml:space="preserve">0100521.056.01 </w:t>
            </w:r>
            <w:proofErr w:type="spellStart"/>
            <w:r w:rsidRPr="00C26F4A">
              <w:rPr>
                <w:noProof w:val="0"/>
                <w:lang w:val="en-US" w:eastAsia="ru-RU"/>
              </w:rPr>
              <w:t>amplasat</w:t>
            </w:r>
            <w:proofErr w:type="spellEnd"/>
            <w:r w:rsidRPr="00C26F4A">
              <w:rPr>
                <w:noProof w:val="0"/>
                <w:lang w:val="en-US" w:eastAsia="ru-RU"/>
              </w:rPr>
              <w:t xml:space="preserve"> </w:t>
            </w:r>
            <w:proofErr w:type="spellStart"/>
            <w:r w:rsidRPr="00C26F4A">
              <w:rPr>
                <w:noProof w:val="0"/>
                <w:lang w:val="en-US" w:eastAsia="ru-RU"/>
              </w:rPr>
              <w:t>în</w:t>
            </w:r>
            <w:proofErr w:type="spellEnd"/>
            <w:r w:rsidRPr="00C26F4A">
              <w:rPr>
                <w:noProof w:val="0"/>
                <w:lang w:val="en-US" w:eastAsia="ru-RU"/>
              </w:rPr>
              <w:t xml:space="preserve"> </w:t>
            </w:r>
            <w:proofErr w:type="spellStart"/>
            <w:r w:rsidRPr="00C26F4A">
              <w:rPr>
                <w:noProof w:val="0"/>
                <w:lang w:val="en-US" w:eastAsia="ru-RU"/>
              </w:rPr>
              <w:t>mun</w:t>
            </w:r>
            <w:proofErr w:type="spellEnd"/>
            <w:r w:rsidRPr="00C26F4A">
              <w:rPr>
                <w:noProof w:val="0"/>
                <w:lang w:val="en-US" w:eastAsia="ru-RU"/>
              </w:rPr>
              <w:t xml:space="preserve">. </w:t>
            </w:r>
            <w:proofErr w:type="spellStart"/>
            <w:r w:rsidRPr="00C26F4A">
              <w:rPr>
                <w:noProof w:val="0"/>
                <w:lang w:val="en-US" w:eastAsia="ru-RU"/>
              </w:rPr>
              <w:t>Chișinău</w:t>
            </w:r>
            <w:proofErr w:type="spellEnd"/>
            <w:r w:rsidRPr="00C26F4A">
              <w:rPr>
                <w:noProof w:val="0"/>
                <w:lang w:val="en-US" w:eastAsia="ru-RU"/>
              </w:rPr>
              <w:t xml:space="preserve">, str. M. </w:t>
            </w:r>
            <w:proofErr w:type="spellStart"/>
            <w:r w:rsidRPr="00C26F4A">
              <w:rPr>
                <w:noProof w:val="0"/>
                <w:lang w:val="en-US" w:eastAsia="ru-RU"/>
              </w:rPr>
              <w:t>Cebotari</w:t>
            </w:r>
            <w:proofErr w:type="spellEnd"/>
            <w:r w:rsidRPr="00C26F4A">
              <w:rPr>
                <w:noProof w:val="0"/>
                <w:lang w:val="en-US" w:eastAsia="ru-RU"/>
              </w:rPr>
              <w:t xml:space="preserve">, </w:t>
            </w:r>
            <w:proofErr w:type="spellStart"/>
            <w:r w:rsidRPr="00C26F4A">
              <w:rPr>
                <w:noProof w:val="0"/>
                <w:lang w:val="en-US" w:eastAsia="ru-RU"/>
              </w:rPr>
              <w:t>nr</w:t>
            </w:r>
            <w:proofErr w:type="spellEnd"/>
            <w:r w:rsidRPr="00C26F4A">
              <w:rPr>
                <w:noProof w:val="0"/>
                <w:lang w:val="en-US" w:eastAsia="ru-RU"/>
              </w:rPr>
              <w:t xml:space="preserve">. 1 </w:t>
            </w:r>
            <w:proofErr w:type="gramStart"/>
            <w:r w:rsidRPr="00C26F4A">
              <w:rPr>
                <w:noProof w:val="0"/>
                <w:lang w:val="en-US" w:eastAsia="ru-RU"/>
              </w:rPr>
              <w:t>are</w:t>
            </w:r>
            <w:proofErr w:type="gramEnd"/>
            <w:r w:rsidRPr="00C26F4A">
              <w:rPr>
                <w:noProof w:val="0"/>
                <w:lang w:val="en-US" w:eastAsia="ru-RU"/>
              </w:rPr>
              <w:t xml:space="preserve"> </w:t>
            </w:r>
            <w:proofErr w:type="spellStart"/>
            <w:r w:rsidRPr="00C26F4A">
              <w:rPr>
                <w:noProof w:val="0"/>
                <w:lang w:val="en-US" w:eastAsia="ru-RU"/>
              </w:rPr>
              <w:t>statut</w:t>
            </w:r>
            <w:proofErr w:type="spellEnd"/>
            <w:r w:rsidRPr="00C26F4A">
              <w:rPr>
                <w:noProof w:val="0"/>
                <w:lang w:val="en-US" w:eastAsia="ru-RU"/>
              </w:rPr>
              <w:t xml:space="preserve"> de monument de </w:t>
            </w:r>
            <w:proofErr w:type="spellStart"/>
            <w:r w:rsidRPr="00C26F4A">
              <w:rPr>
                <w:noProof w:val="0"/>
                <w:lang w:val="en-US" w:eastAsia="ru-RU"/>
              </w:rPr>
              <w:t>arhitectură</w:t>
            </w:r>
            <w:proofErr w:type="spellEnd"/>
            <w:r w:rsidRPr="00C26F4A">
              <w:rPr>
                <w:noProof w:val="0"/>
                <w:lang w:val="en-US" w:eastAsia="ru-RU"/>
              </w:rPr>
              <w:t xml:space="preserve"> </w:t>
            </w:r>
            <w:proofErr w:type="spellStart"/>
            <w:r w:rsidRPr="00C26F4A">
              <w:rPr>
                <w:noProof w:val="0"/>
                <w:lang w:val="en-US" w:eastAsia="ru-RU"/>
              </w:rPr>
              <w:t>și</w:t>
            </w:r>
            <w:proofErr w:type="spellEnd"/>
            <w:r w:rsidRPr="00C26F4A">
              <w:rPr>
                <w:noProof w:val="0"/>
                <w:lang w:val="en-US" w:eastAsia="ru-RU"/>
              </w:rPr>
              <w:t xml:space="preserve"> </w:t>
            </w:r>
            <w:proofErr w:type="spellStart"/>
            <w:r w:rsidRPr="00C26F4A">
              <w:rPr>
                <w:noProof w:val="0"/>
                <w:lang w:val="en-US" w:eastAsia="ru-RU"/>
              </w:rPr>
              <w:t>importanță</w:t>
            </w:r>
            <w:proofErr w:type="spellEnd"/>
            <w:r w:rsidRPr="00C26F4A">
              <w:rPr>
                <w:noProof w:val="0"/>
                <w:lang w:val="en-US" w:eastAsia="ru-RU"/>
              </w:rPr>
              <w:t xml:space="preserve"> </w:t>
            </w:r>
            <w:proofErr w:type="spellStart"/>
            <w:r w:rsidRPr="00C26F4A">
              <w:rPr>
                <w:noProof w:val="0"/>
                <w:lang w:val="en-US" w:eastAsia="ru-RU"/>
              </w:rPr>
              <w:t>națională</w:t>
            </w:r>
            <w:proofErr w:type="spellEnd"/>
            <w:r w:rsidRPr="00C26F4A">
              <w:rPr>
                <w:noProof w:val="0"/>
                <w:lang w:val="en-US" w:eastAsia="ru-RU"/>
              </w:rPr>
              <w:t xml:space="preserve">, </w:t>
            </w:r>
            <w:proofErr w:type="spellStart"/>
            <w:r w:rsidRPr="00C26F4A">
              <w:rPr>
                <w:noProof w:val="0"/>
                <w:lang w:val="en-US" w:eastAsia="ru-RU"/>
              </w:rPr>
              <w:t>fiind</w:t>
            </w:r>
            <w:proofErr w:type="spellEnd"/>
            <w:r w:rsidRPr="00C26F4A">
              <w:rPr>
                <w:noProof w:val="0"/>
                <w:lang w:val="en-US" w:eastAsia="ru-RU"/>
              </w:rPr>
              <w:t xml:space="preserve"> </w:t>
            </w:r>
            <w:proofErr w:type="spellStart"/>
            <w:r w:rsidRPr="00C26F4A">
              <w:rPr>
                <w:noProof w:val="0"/>
                <w:lang w:val="en-US" w:eastAsia="ru-RU"/>
              </w:rPr>
              <w:t>înscris</w:t>
            </w:r>
            <w:proofErr w:type="spellEnd"/>
            <w:r w:rsidRPr="00C26F4A">
              <w:rPr>
                <w:noProof w:val="0"/>
                <w:lang w:val="en-US" w:eastAsia="ru-RU"/>
              </w:rPr>
              <w:t xml:space="preserve"> la </w:t>
            </w:r>
            <w:proofErr w:type="spellStart"/>
            <w:r w:rsidRPr="00C26F4A">
              <w:rPr>
                <w:noProof w:val="0"/>
                <w:lang w:val="en-US" w:eastAsia="ru-RU"/>
              </w:rPr>
              <w:t>poziția</w:t>
            </w:r>
            <w:proofErr w:type="spellEnd"/>
            <w:r w:rsidRPr="00C26F4A">
              <w:rPr>
                <w:noProof w:val="0"/>
                <w:lang w:val="en-US" w:eastAsia="ru-RU"/>
              </w:rPr>
              <w:t xml:space="preserve"> nr. 113 </w:t>
            </w:r>
            <w:proofErr w:type="spellStart"/>
            <w:r w:rsidRPr="00C26F4A">
              <w:rPr>
                <w:noProof w:val="0"/>
                <w:lang w:val="en-US" w:eastAsia="ru-RU"/>
              </w:rPr>
              <w:t>în</w:t>
            </w:r>
            <w:proofErr w:type="spellEnd"/>
            <w:r w:rsidRPr="00C26F4A">
              <w:rPr>
                <w:noProof w:val="0"/>
                <w:lang w:val="en-US" w:eastAsia="ru-RU"/>
              </w:rPr>
              <w:t xml:space="preserve"> </w:t>
            </w:r>
            <w:proofErr w:type="spellStart"/>
            <w:r w:rsidRPr="00C26F4A">
              <w:rPr>
                <w:noProof w:val="0"/>
                <w:lang w:val="en-US" w:eastAsia="ru-RU"/>
              </w:rPr>
              <w:t>Registrul</w:t>
            </w:r>
            <w:proofErr w:type="spellEnd"/>
            <w:r w:rsidRPr="00C26F4A">
              <w:rPr>
                <w:noProof w:val="0"/>
                <w:lang w:val="en-US" w:eastAsia="ru-RU"/>
              </w:rPr>
              <w:t xml:space="preserve"> </w:t>
            </w:r>
            <w:proofErr w:type="spellStart"/>
            <w:r w:rsidRPr="00C26F4A">
              <w:rPr>
                <w:noProof w:val="0"/>
                <w:lang w:val="en-US" w:eastAsia="ru-RU"/>
              </w:rPr>
              <w:t>monumentelor</w:t>
            </w:r>
            <w:proofErr w:type="spellEnd"/>
            <w:r w:rsidRPr="00C26F4A">
              <w:rPr>
                <w:noProof w:val="0"/>
                <w:lang w:val="en-US" w:eastAsia="ru-RU"/>
              </w:rPr>
              <w:t xml:space="preserve"> al </w:t>
            </w:r>
            <w:proofErr w:type="spellStart"/>
            <w:r w:rsidRPr="00C26F4A">
              <w:rPr>
                <w:noProof w:val="0"/>
                <w:lang w:val="en-US" w:eastAsia="ru-RU"/>
              </w:rPr>
              <w:t>Republicii</w:t>
            </w:r>
            <w:proofErr w:type="spellEnd"/>
            <w:r w:rsidRPr="00C26F4A">
              <w:rPr>
                <w:noProof w:val="0"/>
                <w:lang w:val="en-US" w:eastAsia="ru-RU"/>
              </w:rPr>
              <w:t xml:space="preserve"> Moldova </w:t>
            </w:r>
            <w:proofErr w:type="spellStart"/>
            <w:r w:rsidRPr="00C26F4A">
              <w:rPr>
                <w:noProof w:val="0"/>
                <w:lang w:val="en-US" w:eastAsia="ru-RU"/>
              </w:rPr>
              <w:t>ocrotite</w:t>
            </w:r>
            <w:proofErr w:type="spellEnd"/>
            <w:r w:rsidRPr="00C26F4A">
              <w:rPr>
                <w:noProof w:val="0"/>
                <w:lang w:val="en-US" w:eastAsia="ru-RU"/>
              </w:rPr>
              <w:t xml:space="preserve"> de stat. </w:t>
            </w:r>
            <w:proofErr w:type="spellStart"/>
            <w:r w:rsidRPr="00C26F4A">
              <w:rPr>
                <w:noProof w:val="0"/>
                <w:lang w:val="en-US" w:eastAsia="ru-RU"/>
              </w:rPr>
              <w:t>Prin</w:t>
            </w:r>
            <w:proofErr w:type="spellEnd"/>
            <w:r w:rsidRPr="00C26F4A">
              <w:rPr>
                <w:noProof w:val="0"/>
                <w:lang w:val="en-US" w:eastAsia="ru-RU"/>
              </w:rPr>
              <w:t xml:space="preserve"> </w:t>
            </w:r>
            <w:proofErr w:type="spellStart"/>
            <w:r w:rsidRPr="00C26F4A">
              <w:rPr>
                <w:noProof w:val="0"/>
                <w:lang w:val="en-US" w:eastAsia="ru-RU"/>
              </w:rPr>
              <w:t>urmare</w:t>
            </w:r>
            <w:proofErr w:type="spellEnd"/>
            <w:r w:rsidRPr="00C26F4A">
              <w:rPr>
                <w:noProof w:val="0"/>
                <w:lang w:val="en-US" w:eastAsia="ru-RU"/>
              </w:rPr>
              <w:t xml:space="preserve"> </w:t>
            </w:r>
            <w:proofErr w:type="spellStart"/>
            <w:r w:rsidRPr="00C26F4A">
              <w:rPr>
                <w:noProof w:val="0"/>
                <w:lang w:val="en-US" w:eastAsia="ru-RU"/>
              </w:rPr>
              <w:t>soluțiile</w:t>
            </w:r>
            <w:proofErr w:type="spellEnd"/>
            <w:r w:rsidRPr="00C26F4A">
              <w:rPr>
                <w:noProof w:val="0"/>
                <w:lang w:val="en-US" w:eastAsia="ru-RU"/>
              </w:rPr>
              <w:t xml:space="preserve"> </w:t>
            </w:r>
            <w:proofErr w:type="spellStart"/>
            <w:r w:rsidRPr="00C26F4A">
              <w:rPr>
                <w:noProof w:val="0"/>
                <w:lang w:val="en-US" w:eastAsia="ru-RU"/>
              </w:rPr>
              <w:t>privind</w:t>
            </w:r>
            <w:proofErr w:type="spellEnd"/>
            <w:r w:rsidRPr="00C26F4A">
              <w:rPr>
                <w:noProof w:val="0"/>
                <w:lang w:val="en-US" w:eastAsia="ru-RU"/>
              </w:rPr>
              <w:t xml:space="preserve"> </w:t>
            </w:r>
            <w:proofErr w:type="spellStart"/>
            <w:r w:rsidRPr="00C26F4A">
              <w:rPr>
                <w:noProof w:val="0"/>
                <w:lang w:val="en-US" w:eastAsia="ru-RU"/>
              </w:rPr>
              <w:t>reparația</w:t>
            </w:r>
            <w:proofErr w:type="spellEnd"/>
            <w:r w:rsidRPr="00C26F4A">
              <w:rPr>
                <w:noProof w:val="0"/>
                <w:lang w:val="en-US" w:eastAsia="ru-RU"/>
              </w:rPr>
              <w:t xml:space="preserve"> </w:t>
            </w:r>
            <w:proofErr w:type="spellStart"/>
            <w:r w:rsidRPr="00C26F4A">
              <w:rPr>
                <w:noProof w:val="0"/>
                <w:lang w:val="en-US" w:eastAsia="ru-RU"/>
              </w:rPr>
              <w:t>curentă</w:t>
            </w:r>
            <w:proofErr w:type="spellEnd"/>
            <w:r w:rsidRPr="00C26F4A">
              <w:rPr>
                <w:noProof w:val="0"/>
                <w:lang w:val="en-US" w:eastAsia="ru-RU"/>
              </w:rPr>
              <w:t xml:space="preserve"> </w:t>
            </w:r>
            <w:proofErr w:type="gramStart"/>
            <w:r w:rsidRPr="00C26F4A">
              <w:rPr>
                <w:noProof w:val="0"/>
                <w:lang w:val="en-US" w:eastAsia="ru-RU"/>
              </w:rPr>
              <w:t>a</w:t>
            </w:r>
            <w:proofErr w:type="gramEnd"/>
            <w:r w:rsidRPr="00C26F4A">
              <w:rPr>
                <w:noProof w:val="0"/>
                <w:lang w:val="en-US" w:eastAsia="ru-RU"/>
              </w:rPr>
              <w:t xml:space="preserve"> </w:t>
            </w:r>
            <w:proofErr w:type="spellStart"/>
            <w:r w:rsidRPr="00C26F4A">
              <w:rPr>
                <w:noProof w:val="0"/>
                <w:lang w:val="en-US" w:eastAsia="ru-RU"/>
              </w:rPr>
              <w:t>acoperișului</w:t>
            </w:r>
            <w:proofErr w:type="spellEnd"/>
            <w:r w:rsidRPr="00C26F4A">
              <w:rPr>
                <w:noProof w:val="0"/>
                <w:lang w:val="en-US" w:eastAsia="ru-RU"/>
              </w:rPr>
              <w:t xml:space="preserve"> </w:t>
            </w:r>
            <w:proofErr w:type="spellStart"/>
            <w:r w:rsidRPr="00C26F4A">
              <w:rPr>
                <w:noProof w:val="0"/>
                <w:lang w:val="en-US" w:eastAsia="ru-RU"/>
              </w:rPr>
              <w:t>vor</w:t>
            </w:r>
            <w:proofErr w:type="spellEnd"/>
            <w:r w:rsidRPr="00C26F4A">
              <w:rPr>
                <w:noProof w:val="0"/>
                <w:lang w:val="en-US" w:eastAsia="ru-RU"/>
              </w:rPr>
              <w:t xml:space="preserve"> </w:t>
            </w:r>
            <w:proofErr w:type="spellStart"/>
            <w:r w:rsidRPr="00C26F4A">
              <w:rPr>
                <w:noProof w:val="0"/>
                <w:lang w:val="en-US" w:eastAsia="ru-RU"/>
              </w:rPr>
              <w:t>corespunde</w:t>
            </w:r>
            <w:proofErr w:type="spellEnd"/>
            <w:r w:rsidRPr="00C26F4A">
              <w:rPr>
                <w:noProof w:val="0"/>
                <w:lang w:val="en-US" w:eastAsia="ru-RU"/>
              </w:rPr>
              <w:t xml:space="preserve"> cu </w:t>
            </w:r>
            <w:proofErr w:type="spellStart"/>
            <w:r w:rsidRPr="00C26F4A">
              <w:rPr>
                <w:noProof w:val="0"/>
                <w:lang w:val="en-US" w:eastAsia="ru-RU"/>
              </w:rPr>
              <w:t>exigențele</w:t>
            </w:r>
            <w:proofErr w:type="spellEnd"/>
            <w:r w:rsidRPr="00C26F4A">
              <w:rPr>
                <w:noProof w:val="0"/>
                <w:lang w:val="en-US" w:eastAsia="ru-RU"/>
              </w:rPr>
              <w:t xml:space="preserve"> </w:t>
            </w:r>
            <w:proofErr w:type="spellStart"/>
            <w:r w:rsidRPr="00C26F4A">
              <w:rPr>
                <w:noProof w:val="0"/>
                <w:lang w:val="en-US" w:eastAsia="ru-RU"/>
              </w:rPr>
              <w:t>privind</w:t>
            </w:r>
            <w:proofErr w:type="spellEnd"/>
            <w:r w:rsidRPr="00C26F4A">
              <w:rPr>
                <w:noProof w:val="0"/>
                <w:lang w:val="en-US" w:eastAsia="ru-RU"/>
              </w:rPr>
              <w:t xml:space="preserve"> </w:t>
            </w:r>
            <w:proofErr w:type="spellStart"/>
            <w:r w:rsidRPr="00C26F4A">
              <w:rPr>
                <w:noProof w:val="0"/>
                <w:lang w:val="en-US" w:eastAsia="ru-RU"/>
              </w:rPr>
              <w:t>intervențiile</w:t>
            </w:r>
            <w:proofErr w:type="spellEnd"/>
            <w:r w:rsidRPr="00C26F4A">
              <w:rPr>
                <w:noProof w:val="0"/>
                <w:lang w:val="en-US" w:eastAsia="ru-RU"/>
              </w:rPr>
              <w:t xml:space="preserve"> </w:t>
            </w:r>
            <w:proofErr w:type="spellStart"/>
            <w:r w:rsidRPr="00C26F4A">
              <w:rPr>
                <w:noProof w:val="0"/>
                <w:lang w:val="en-US" w:eastAsia="ru-RU"/>
              </w:rPr>
              <w:t>asupra</w:t>
            </w:r>
            <w:proofErr w:type="spellEnd"/>
            <w:r w:rsidRPr="00C26F4A">
              <w:rPr>
                <w:noProof w:val="0"/>
                <w:lang w:val="en-US" w:eastAsia="ru-RU"/>
              </w:rPr>
              <w:t xml:space="preserve"> </w:t>
            </w:r>
            <w:proofErr w:type="spellStart"/>
            <w:r w:rsidRPr="00C26F4A">
              <w:rPr>
                <w:noProof w:val="0"/>
                <w:lang w:val="en-US" w:eastAsia="ru-RU"/>
              </w:rPr>
              <w:t>monumentelor</w:t>
            </w:r>
            <w:proofErr w:type="spellEnd"/>
            <w:r w:rsidRPr="00C26F4A">
              <w:rPr>
                <w:noProof w:val="0"/>
                <w:lang w:val="en-US" w:eastAsia="ru-RU"/>
              </w:rPr>
              <w:t xml:space="preserve"> </w:t>
            </w:r>
            <w:proofErr w:type="spellStart"/>
            <w:r w:rsidRPr="00C26F4A">
              <w:rPr>
                <w:noProof w:val="0"/>
                <w:lang w:val="en-US" w:eastAsia="ru-RU"/>
              </w:rPr>
              <w:t>istorice</w:t>
            </w:r>
            <w:proofErr w:type="spellEnd"/>
            <w:r w:rsidRPr="00C26F4A">
              <w:rPr>
                <w:noProof w:val="0"/>
                <w:lang w:val="en-US" w:eastAsia="ru-RU"/>
              </w:rPr>
              <w:t>.</w:t>
            </w:r>
          </w:p>
        </w:tc>
        <w:tc>
          <w:tcPr>
            <w:tcW w:w="931" w:type="dxa"/>
            <w:tcBorders>
              <w:top w:val="single" w:sz="4" w:space="0" w:color="auto"/>
              <w:left w:val="single" w:sz="4" w:space="0" w:color="auto"/>
              <w:bottom w:val="single" w:sz="4" w:space="0" w:color="auto"/>
              <w:right w:val="single" w:sz="4" w:space="0" w:color="auto"/>
            </w:tcBorders>
          </w:tcPr>
          <w:p w14:paraId="77EE57A0" w14:textId="77777777" w:rsidR="00C26F4A" w:rsidRPr="00C26F4A" w:rsidRDefault="00C26F4A" w:rsidP="00C26F4A">
            <w:pPr>
              <w:autoSpaceDE w:val="0"/>
              <w:autoSpaceDN w:val="0"/>
              <w:rPr>
                <w:noProof w:val="0"/>
                <w:lang w:val="en-US" w:eastAsia="ru-RU"/>
              </w:rPr>
            </w:pPr>
          </w:p>
        </w:tc>
      </w:tr>
      <w:tr w:rsidR="00C26F4A" w:rsidRPr="00C26F4A" w14:paraId="79FC6DD8" w14:textId="77777777" w:rsidTr="00A07ED2">
        <w:tc>
          <w:tcPr>
            <w:tcW w:w="750" w:type="dxa"/>
            <w:tcBorders>
              <w:top w:val="single" w:sz="4" w:space="0" w:color="auto"/>
              <w:left w:val="single" w:sz="4" w:space="0" w:color="auto"/>
              <w:bottom w:val="single" w:sz="4" w:space="0" w:color="auto"/>
              <w:right w:val="single" w:sz="4" w:space="0" w:color="auto"/>
            </w:tcBorders>
          </w:tcPr>
          <w:p w14:paraId="7DDF0AD0" w14:textId="77777777" w:rsidR="00C26F4A" w:rsidRPr="00C26F4A" w:rsidRDefault="00C26F4A" w:rsidP="00C26F4A">
            <w:pPr>
              <w:autoSpaceDE w:val="0"/>
              <w:autoSpaceDN w:val="0"/>
              <w:jc w:val="center"/>
              <w:rPr>
                <w:b/>
                <w:noProof w:val="0"/>
                <w:lang w:val="en-US" w:eastAsia="ru-RU"/>
              </w:rPr>
            </w:pPr>
            <w:r w:rsidRPr="00C26F4A">
              <w:rPr>
                <w:b/>
                <w:noProof w:val="0"/>
                <w:lang w:val="en-US" w:eastAsia="ru-RU"/>
              </w:rPr>
              <w:t>4.</w:t>
            </w:r>
          </w:p>
        </w:tc>
        <w:tc>
          <w:tcPr>
            <w:tcW w:w="9510" w:type="dxa"/>
            <w:gridSpan w:val="3"/>
            <w:tcBorders>
              <w:top w:val="single" w:sz="4" w:space="0" w:color="auto"/>
              <w:left w:val="single" w:sz="4" w:space="0" w:color="auto"/>
              <w:bottom w:val="single" w:sz="4" w:space="0" w:color="auto"/>
              <w:right w:val="single" w:sz="4" w:space="0" w:color="auto"/>
            </w:tcBorders>
          </w:tcPr>
          <w:p w14:paraId="70AEB902" w14:textId="77777777" w:rsidR="00C26F4A" w:rsidRPr="00C26F4A" w:rsidRDefault="00C26F4A" w:rsidP="00C26F4A">
            <w:pPr>
              <w:autoSpaceDE w:val="0"/>
              <w:autoSpaceDN w:val="0"/>
              <w:jc w:val="center"/>
              <w:rPr>
                <w:noProof w:val="0"/>
                <w:lang w:eastAsia="ru-RU"/>
              </w:rPr>
            </w:pPr>
            <w:r w:rsidRPr="00C26F4A">
              <w:rPr>
                <w:b/>
                <w:noProof w:val="0"/>
                <w:lang w:eastAsia="ru-RU"/>
              </w:rPr>
              <w:t>CERINȚE SUPLIMENTARE</w:t>
            </w:r>
          </w:p>
        </w:tc>
      </w:tr>
      <w:tr w:rsidR="00C26F4A" w:rsidRPr="00C26F4A" w14:paraId="382E22FD" w14:textId="77777777" w:rsidTr="00A07ED2">
        <w:tc>
          <w:tcPr>
            <w:tcW w:w="750" w:type="dxa"/>
            <w:tcBorders>
              <w:top w:val="single" w:sz="4" w:space="0" w:color="auto"/>
              <w:left w:val="single" w:sz="4" w:space="0" w:color="auto"/>
              <w:bottom w:val="single" w:sz="4" w:space="0" w:color="auto"/>
              <w:right w:val="single" w:sz="4" w:space="0" w:color="auto"/>
            </w:tcBorders>
          </w:tcPr>
          <w:p w14:paraId="640EFBDD" w14:textId="77777777" w:rsidR="00C26F4A" w:rsidRPr="00C26F4A" w:rsidRDefault="00C26F4A" w:rsidP="00C26F4A">
            <w:pPr>
              <w:autoSpaceDE w:val="0"/>
              <w:autoSpaceDN w:val="0"/>
              <w:jc w:val="center"/>
              <w:rPr>
                <w:noProof w:val="0"/>
                <w:lang w:val="en-US" w:eastAsia="ru-RU"/>
              </w:rPr>
            </w:pPr>
            <w:r w:rsidRPr="00C26F4A">
              <w:rPr>
                <w:noProof w:val="0"/>
                <w:lang w:val="en-US" w:eastAsia="ru-RU"/>
              </w:rPr>
              <w:t>4.1.</w:t>
            </w:r>
          </w:p>
        </w:tc>
        <w:tc>
          <w:tcPr>
            <w:tcW w:w="4038" w:type="dxa"/>
            <w:tcBorders>
              <w:top w:val="single" w:sz="4" w:space="0" w:color="auto"/>
              <w:left w:val="single" w:sz="4" w:space="0" w:color="auto"/>
              <w:bottom w:val="single" w:sz="4" w:space="0" w:color="auto"/>
              <w:right w:val="single" w:sz="4" w:space="0" w:color="auto"/>
            </w:tcBorders>
          </w:tcPr>
          <w:p w14:paraId="2DE14BFE" w14:textId="77777777" w:rsidR="00C26F4A" w:rsidRPr="00C26F4A" w:rsidRDefault="00C26F4A" w:rsidP="00C26F4A">
            <w:pPr>
              <w:autoSpaceDE w:val="0"/>
              <w:autoSpaceDN w:val="0"/>
              <w:rPr>
                <w:i/>
                <w:noProof w:val="0"/>
                <w:lang w:eastAsia="ru-RU"/>
              </w:rPr>
            </w:pPr>
            <w:r w:rsidRPr="00C26F4A">
              <w:rPr>
                <w:i/>
                <w:noProof w:val="0"/>
                <w:lang w:eastAsia="ru-RU"/>
              </w:rPr>
              <w:t>Elaborarea variantelor de proiect</w:t>
            </w:r>
          </w:p>
        </w:tc>
        <w:tc>
          <w:tcPr>
            <w:tcW w:w="4541" w:type="dxa"/>
            <w:tcBorders>
              <w:top w:val="single" w:sz="4" w:space="0" w:color="auto"/>
              <w:left w:val="single" w:sz="4" w:space="0" w:color="auto"/>
              <w:bottom w:val="single" w:sz="4" w:space="0" w:color="auto"/>
              <w:right w:val="single" w:sz="4" w:space="0" w:color="auto"/>
            </w:tcBorders>
          </w:tcPr>
          <w:p w14:paraId="372D08AB" w14:textId="77777777" w:rsidR="00C26F4A" w:rsidRPr="00C26F4A" w:rsidRDefault="00C26F4A" w:rsidP="00C26F4A">
            <w:pPr>
              <w:autoSpaceDE w:val="0"/>
              <w:autoSpaceDN w:val="0"/>
              <w:adjustRightInd w:val="0"/>
              <w:rPr>
                <w:noProof w:val="0"/>
                <w:color w:val="000000"/>
                <w:lang w:val="en-US" w:eastAsia="ru-RU"/>
              </w:rPr>
            </w:pPr>
            <w:r w:rsidRPr="00C26F4A">
              <w:rPr>
                <w:noProof w:val="0"/>
                <w:color w:val="000000"/>
                <w:lang w:eastAsia="ru-RU"/>
              </w:rPr>
              <w:t xml:space="preserve">Se va elabora Schița de proiect, necesară pentru a obține avizul pozitiv al </w:t>
            </w:r>
            <w:proofErr w:type="spellStart"/>
            <w:r w:rsidRPr="00C26F4A">
              <w:rPr>
                <w:noProof w:val="0"/>
                <w:lang w:val="en-US" w:eastAsia="ru-RU"/>
              </w:rPr>
              <w:t>Consiliului</w:t>
            </w:r>
            <w:proofErr w:type="spellEnd"/>
            <w:r w:rsidRPr="00C26F4A">
              <w:rPr>
                <w:noProof w:val="0"/>
                <w:lang w:val="en-US" w:eastAsia="ru-RU"/>
              </w:rPr>
              <w:t xml:space="preserve"> </w:t>
            </w:r>
            <w:proofErr w:type="spellStart"/>
            <w:r w:rsidRPr="00C26F4A">
              <w:rPr>
                <w:noProof w:val="0"/>
                <w:lang w:val="en-US" w:eastAsia="ru-RU"/>
              </w:rPr>
              <w:t>Național</w:t>
            </w:r>
            <w:proofErr w:type="spellEnd"/>
            <w:r w:rsidRPr="00C26F4A">
              <w:rPr>
                <w:noProof w:val="0"/>
                <w:lang w:val="en-US" w:eastAsia="ru-RU"/>
              </w:rPr>
              <w:t xml:space="preserve"> al </w:t>
            </w:r>
            <w:proofErr w:type="spellStart"/>
            <w:r w:rsidRPr="00C26F4A">
              <w:rPr>
                <w:noProof w:val="0"/>
                <w:lang w:val="en-US" w:eastAsia="ru-RU"/>
              </w:rPr>
              <w:t>Monumentelor</w:t>
            </w:r>
            <w:proofErr w:type="spellEnd"/>
            <w:r w:rsidRPr="00C26F4A">
              <w:rPr>
                <w:noProof w:val="0"/>
                <w:lang w:val="en-US" w:eastAsia="ru-RU"/>
              </w:rPr>
              <w:t xml:space="preserve"> </w:t>
            </w:r>
            <w:proofErr w:type="spellStart"/>
            <w:r w:rsidRPr="00C26F4A">
              <w:rPr>
                <w:noProof w:val="0"/>
                <w:lang w:val="en-US" w:eastAsia="ru-RU"/>
              </w:rPr>
              <w:t>Istorice</w:t>
            </w:r>
            <w:proofErr w:type="spellEnd"/>
            <w:r w:rsidRPr="00C26F4A">
              <w:rPr>
                <w:noProof w:val="0"/>
                <w:lang w:val="en-US" w:eastAsia="ru-RU"/>
              </w:rPr>
              <w:t xml:space="preserve"> al </w:t>
            </w:r>
            <w:proofErr w:type="spellStart"/>
            <w:r w:rsidRPr="00C26F4A">
              <w:rPr>
                <w:noProof w:val="0"/>
                <w:lang w:val="en-US" w:eastAsia="ru-RU"/>
              </w:rPr>
              <w:t>Ministerului</w:t>
            </w:r>
            <w:proofErr w:type="spellEnd"/>
            <w:r w:rsidRPr="00C26F4A">
              <w:rPr>
                <w:noProof w:val="0"/>
                <w:lang w:val="en-US" w:eastAsia="ru-RU"/>
              </w:rPr>
              <w:t xml:space="preserve"> </w:t>
            </w:r>
            <w:proofErr w:type="spellStart"/>
            <w:r w:rsidRPr="00C26F4A">
              <w:rPr>
                <w:noProof w:val="0"/>
                <w:lang w:val="en-US" w:eastAsia="ru-RU"/>
              </w:rPr>
              <w:t>Culturii</w:t>
            </w:r>
            <w:proofErr w:type="spellEnd"/>
            <w:r w:rsidRPr="00C26F4A">
              <w:rPr>
                <w:noProof w:val="0"/>
                <w:lang w:val="en-US" w:eastAsia="ru-RU"/>
              </w:rPr>
              <w:t xml:space="preserve"> al R.M., ulterior </w:t>
            </w:r>
            <w:proofErr w:type="spellStart"/>
            <w:r w:rsidRPr="00C26F4A">
              <w:rPr>
                <w:noProof w:val="0"/>
                <w:lang w:val="en-US" w:eastAsia="ru-RU"/>
              </w:rPr>
              <w:t>proiectul</w:t>
            </w:r>
            <w:proofErr w:type="spellEnd"/>
            <w:r w:rsidRPr="00C26F4A">
              <w:rPr>
                <w:noProof w:val="0"/>
                <w:lang w:val="en-US" w:eastAsia="ru-RU"/>
              </w:rPr>
              <w:t xml:space="preserve"> de </w:t>
            </w:r>
            <w:proofErr w:type="spellStart"/>
            <w:r w:rsidRPr="00C26F4A">
              <w:rPr>
                <w:noProof w:val="0"/>
                <w:lang w:val="en-US" w:eastAsia="ru-RU"/>
              </w:rPr>
              <w:t>execuție</w:t>
            </w:r>
            <w:proofErr w:type="spellEnd"/>
          </w:p>
        </w:tc>
        <w:tc>
          <w:tcPr>
            <w:tcW w:w="931" w:type="dxa"/>
            <w:tcBorders>
              <w:top w:val="single" w:sz="4" w:space="0" w:color="auto"/>
              <w:left w:val="single" w:sz="4" w:space="0" w:color="auto"/>
              <w:bottom w:val="single" w:sz="4" w:space="0" w:color="auto"/>
              <w:right w:val="single" w:sz="4" w:space="0" w:color="auto"/>
            </w:tcBorders>
          </w:tcPr>
          <w:p w14:paraId="55B26734" w14:textId="77777777" w:rsidR="00C26F4A" w:rsidRPr="00C26F4A" w:rsidRDefault="00C26F4A" w:rsidP="00C26F4A">
            <w:pPr>
              <w:autoSpaceDE w:val="0"/>
              <w:autoSpaceDN w:val="0"/>
              <w:rPr>
                <w:noProof w:val="0"/>
                <w:lang w:val="en-US" w:eastAsia="ru-RU"/>
              </w:rPr>
            </w:pPr>
          </w:p>
        </w:tc>
      </w:tr>
      <w:tr w:rsidR="00C26F4A" w:rsidRPr="00C26F4A" w14:paraId="0E510416" w14:textId="77777777" w:rsidTr="00A07ED2">
        <w:tc>
          <w:tcPr>
            <w:tcW w:w="750" w:type="dxa"/>
            <w:tcBorders>
              <w:top w:val="single" w:sz="4" w:space="0" w:color="auto"/>
              <w:left w:val="single" w:sz="4" w:space="0" w:color="auto"/>
              <w:bottom w:val="single" w:sz="4" w:space="0" w:color="auto"/>
              <w:right w:val="single" w:sz="4" w:space="0" w:color="auto"/>
            </w:tcBorders>
          </w:tcPr>
          <w:p w14:paraId="5D01095E" w14:textId="77777777" w:rsidR="00C26F4A" w:rsidRPr="00C26F4A" w:rsidRDefault="00C26F4A" w:rsidP="00C26F4A">
            <w:pPr>
              <w:autoSpaceDE w:val="0"/>
              <w:autoSpaceDN w:val="0"/>
              <w:jc w:val="center"/>
              <w:rPr>
                <w:noProof w:val="0"/>
                <w:lang w:val="en-US" w:eastAsia="ru-RU"/>
              </w:rPr>
            </w:pPr>
            <w:r w:rsidRPr="00C26F4A">
              <w:rPr>
                <w:noProof w:val="0"/>
                <w:lang w:val="en-US" w:eastAsia="ru-RU"/>
              </w:rPr>
              <w:t>4.1.</w:t>
            </w:r>
          </w:p>
        </w:tc>
        <w:tc>
          <w:tcPr>
            <w:tcW w:w="4038" w:type="dxa"/>
            <w:tcBorders>
              <w:top w:val="single" w:sz="4" w:space="0" w:color="auto"/>
              <w:left w:val="single" w:sz="4" w:space="0" w:color="auto"/>
              <w:bottom w:val="single" w:sz="4" w:space="0" w:color="auto"/>
              <w:right w:val="single" w:sz="4" w:space="0" w:color="auto"/>
            </w:tcBorders>
          </w:tcPr>
          <w:p w14:paraId="0BD1439A" w14:textId="77777777" w:rsidR="00C26F4A" w:rsidRPr="00C26F4A" w:rsidRDefault="00C26F4A" w:rsidP="00C26F4A">
            <w:pPr>
              <w:autoSpaceDE w:val="0"/>
              <w:autoSpaceDN w:val="0"/>
              <w:rPr>
                <w:i/>
                <w:noProof w:val="0"/>
                <w:lang w:eastAsia="ru-RU"/>
              </w:rPr>
            </w:pPr>
            <w:r w:rsidRPr="00C26F4A">
              <w:rPr>
                <w:i/>
                <w:noProof w:val="0"/>
                <w:lang w:eastAsia="ru-RU"/>
              </w:rPr>
              <w:t>Pregătirea materialelor pentru expunere (prezentare)</w:t>
            </w:r>
          </w:p>
        </w:tc>
        <w:tc>
          <w:tcPr>
            <w:tcW w:w="4541" w:type="dxa"/>
            <w:tcBorders>
              <w:top w:val="single" w:sz="4" w:space="0" w:color="auto"/>
              <w:left w:val="single" w:sz="4" w:space="0" w:color="auto"/>
              <w:bottom w:val="single" w:sz="4" w:space="0" w:color="auto"/>
              <w:right w:val="single" w:sz="4" w:space="0" w:color="auto"/>
            </w:tcBorders>
          </w:tcPr>
          <w:p w14:paraId="761B265C" w14:textId="77777777" w:rsidR="00C26F4A" w:rsidRPr="00C26F4A" w:rsidRDefault="00C26F4A" w:rsidP="00C26F4A">
            <w:pPr>
              <w:autoSpaceDE w:val="0"/>
              <w:autoSpaceDN w:val="0"/>
              <w:adjustRightInd w:val="0"/>
              <w:rPr>
                <w:noProof w:val="0"/>
                <w:color w:val="000000"/>
                <w:lang w:eastAsia="ru-RU"/>
              </w:rPr>
            </w:pPr>
            <w:r w:rsidRPr="00C26F4A">
              <w:rPr>
                <w:noProof w:val="0"/>
                <w:color w:val="000000"/>
                <w:lang w:eastAsia="ru-RU"/>
              </w:rPr>
              <w:t>Elaborarea setului necesar  pentru prezentare pe formatul A3 – 3 exemplare.</w:t>
            </w:r>
          </w:p>
        </w:tc>
        <w:tc>
          <w:tcPr>
            <w:tcW w:w="931" w:type="dxa"/>
            <w:tcBorders>
              <w:top w:val="single" w:sz="4" w:space="0" w:color="auto"/>
              <w:left w:val="single" w:sz="4" w:space="0" w:color="auto"/>
              <w:bottom w:val="single" w:sz="4" w:space="0" w:color="auto"/>
              <w:right w:val="single" w:sz="4" w:space="0" w:color="auto"/>
            </w:tcBorders>
          </w:tcPr>
          <w:p w14:paraId="0A9B9934" w14:textId="77777777" w:rsidR="00C26F4A" w:rsidRPr="00C26F4A" w:rsidRDefault="00C26F4A" w:rsidP="00C26F4A">
            <w:pPr>
              <w:autoSpaceDE w:val="0"/>
              <w:autoSpaceDN w:val="0"/>
              <w:rPr>
                <w:noProof w:val="0"/>
                <w:lang w:val="en-US" w:eastAsia="ru-RU"/>
              </w:rPr>
            </w:pPr>
          </w:p>
        </w:tc>
      </w:tr>
    </w:tbl>
    <w:p w14:paraId="0C76B038" w14:textId="77777777" w:rsidR="005E3118" w:rsidRPr="00E941F1" w:rsidRDefault="005E3118" w:rsidP="00735191">
      <w:pPr>
        <w:tabs>
          <w:tab w:val="left" w:pos="284"/>
        </w:tabs>
        <w:rPr>
          <w:sz w:val="20"/>
          <w:szCs w:val="20"/>
          <w:highlight w:val="yellow"/>
          <w:lang w:val="en-US"/>
        </w:rPr>
      </w:pPr>
    </w:p>
    <w:p w14:paraId="64156C66" w14:textId="77777777" w:rsidR="00735191" w:rsidRPr="00E941F1" w:rsidRDefault="00735191" w:rsidP="00735191">
      <w:pPr>
        <w:pStyle w:val="a"/>
        <w:numPr>
          <w:ilvl w:val="0"/>
          <w:numId w:val="0"/>
        </w:numPr>
        <w:tabs>
          <w:tab w:val="clear" w:pos="1134"/>
          <w:tab w:val="left" w:pos="284"/>
        </w:tabs>
        <w:rPr>
          <w:color w:val="FF0000"/>
          <w:sz w:val="12"/>
          <w:szCs w:val="12"/>
          <w:highlight w:val="yellow"/>
        </w:rPr>
      </w:pPr>
    </w:p>
    <w:p w14:paraId="3F9F3A17" w14:textId="53206B02" w:rsidR="0029058A" w:rsidRPr="00567F58" w:rsidRDefault="0029058A" w:rsidP="00735191">
      <w:pPr>
        <w:pStyle w:val="a"/>
        <w:numPr>
          <w:ilvl w:val="0"/>
          <w:numId w:val="13"/>
        </w:numPr>
        <w:tabs>
          <w:tab w:val="clear" w:pos="1134"/>
          <w:tab w:val="left" w:pos="284"/>
        </w:tabs>
        <w:ind w:left="0" w:firstLine="0"/>
        <w:rPr>
          <w:bCs/>
          <w:i/>
          <w:iCs/>
        </w:rPr>
      </w:pPr>
      <w:proofErr w:type="spellStart"/>
      <w:r w:rsidRPr="00567F58">
        <w:rPr>
          <w:b/>
        </w:rPr>
        <w:t>Justificarea</w:t>
      </w:r>
      <w:proofErr w:type="spellEnd"/>
      <w:r w:rsidRPr="00567F58">
        <w:rPr>
          <w:b/>
        </w:rPr>
        <w:t xml:space="preserve"> </w:t>
      </w:r>
      <w:proofErr w:type="spellStart"/>
      <w:r w:rsidRPr="00567F58">
        <w:rPr>
          <w:b/>
        </w:rPr>
        <w:t>elaborării</w:t>
      </w:r>
      <w:proofErr w:type="spellEnd"/>
      <w:r w:rsidRPr="00567F58">
        <w:rPr>
          <w:b/>
        </w:rPr>
        <w:t xml:space="preserve"> </w:t>
      </w:r>
      <w:proofErr w:type="spellStart"/>
      <w:r w:rsidRPr="00567F58">
        <w:rPr>
          <w:b/>
        </w:rPr>
        <w:t>documentației</w:t>
      </w:r>
      <w:proofErr w:type="spellEnd"/>
      <w:r w:rsidRPr="00567F58">
        <w:rPr>
          <w:b/>
        </w:rPr>
        <w:t xml:space="preserve"> de </w:t>
      </w:r>
      <w:proofErr w:type="spellStart"/>
      <w:r w:rsidRPr="00567F58">
        <w:rPr>
          <w:b/>
        </w:rPr>
        <w:t>proiect</w:t>
      </w:r>
      <w:proofErr w:type="spellEnd"/>
      <w:r w:rsidR="00735191" w:rsidRPr="00567F58">
        <w:rPr>
          <w:b/>
        </w:rPr>
        <w:t xml:space="preserve">: </w:t>
      </w:r>
      <w:r w:rsidR="00BA3C29" w:rsidRPr="00567F58">
        <w:rPr>
          <w:bCs/>
          <w:i/>
          <w:iCs/>
        </w:rPr>
        <w:t xml:space="preserve">conform </w:t>
      </w:r>
      <w:proofErr w:type="spellStart"/>
      <w:r w:rsidR="00BA3C29" w:rsidRPr="00567F58">
        <w:rPr>
          <w:bCs/>
          <w:i/>
          <w:iCs/>
        </w:rPr>
        <w:t>necesităților</w:t>
      </w:r>
      <w:proofErr w:type="spellEnd"/>
      <w:r w:rsidR="00BA3C29" w:rsidRPr="00567F58">
        <w:rPr>
          <w:bCs/>
          <w:i/>
          <w:iCs/>
        </w:rPr>
        <w:t xml:space="preserve"> </w:t>
      </w:r>
      <w:proofErr w:type="spellStart"/>
      <w:r w:rsidR="00BA3C29" w:rsidRPr="00567F58">
        <w:rPr>
          <w:bCs/>
          <w:i/>
          <w:iCs/>
        </w:rPr>
        <w:t>Agenției</w:t>
      </w:r>
      <w:proofErr w:type="spellEnd"/>
      <w:r w:rsidR="00BA3C29" w:rsidRPr="00567F58">
        <w:rPr>
          <w:bCs/>
          <w:i/>
          <w:iCs/>
        </w:rPr>
        <w:t xml:space="preserve"> </w:t>
      </w:r>
      <w:proofErr w:type="spellStart"/>
      <w:r w:rsidR="00BA3C29" w:rsidRPr="00567F58">
        <w:rPr>
          <w:bCs/>
          <w:i/>
          <w:iCs/>
        </w:rPr>
        <w:t>Servicii</w:t>
      </w:r>
      <w:proofErr w:type="spellEnd"/>
      <w:r w:rsidR="00BA3C29" w:rsidRPr="00567F58">
        <w:rPr>
          <w:bCs/>
          <w:i/>
          <w:iCs/>
        </w:rPr>
        <w:t xml:space="preserve"> </w:t>
      </w:r>
      <w:proofErr w:type="spellStart"/>
      <w:r w:rsidR="00BA3C29" w:rsidRPr="00567F58">
        <w:rPr>
          <w:bCs/>
          <w:i/>
          <w:iCs/>
        </w:rPr>
        <w:t>Publice</w:t>
      </w:r>
      <w:proofErr w:type="spellEnd"/>
    </w:p>
    <w:p w14:paraId="5A8467B6" w14:textId="77777777" w:rsidR="0029058A" w:rsidRPr="00567F58" w:rsidRDefault="0029058A" w:rsidP="00735191">
      <w:pPr>
        <w:tabs>
          <w:tab w:val="left" w:pos="284"/>
        </w:tabs>
        <w:rPr>
          <w:sz w:val="20"/>
          <w:szCs w:val="20"/>
        </w:rPr>
      </w:pPr>
      <w:r w:rsidRPr="00567F58">
        <w:rPr>
          <w:sz w:val="20"/>
          <w:szCs w:val="20"/>
        </w:rPr>
        <w:t>Se precizează necesitatea elaborării documentației.</w:t>
      </w:r>
    </w:p>
    <w:p w14:paraId="1C295B8C" w14:textId="77777777" w:rsidR="00735191" w:rsidRPr="00567F58" w:rsidRDefault="00735191" w:rsidP="00735191">
      <w:pPr>
        <w:pStyle w:val="a"/>
        <w:numPr>
          <w:ilvl w:val="0"/>
          <w:numId w:val="0"/>
        </w:numPr>
        <w:tabs>
          <w:tab w:val="clear" w:pos="1134"/>
          <w:tab w:val="left" w:pos="284"/>
        </w:tabs>
        <w:rPr>
          <w:b/>
          <w:sz w:val="12"/>
          <w:szCs w:val="12"/>
        </w:rPr>
      </w:pPr>
    </w:p>
    <w:p w14:paraId="248B856A" w14:textId="4002CD50" w:rsidR="0029058A" w:rsidRPr="00567F58" w:rsidRDefault="0029058A" w:rsidP="00735191">
      <w:pPr>
        <w:pStyle w:val="a"/>
        <w:numPr>
          <w:ilvl w:val="0"/>
          <w:numId w:val="13"/>
        </w:numPr>
        <w:tabs>
          <w:tab w:val="clear" w:pos="1134"/>
          <w:tab w:val="left" w:pos="284"/>
        </w:tabs>
        <w:ind w:left="0" w:firstLine="0"/>
        <w:rPr>
          <w:bCs/>
          <w:i/>
          <w:iCs/>
        </w:rPr>
      </w:pPr>
      <w:r w:rsidRPr="00567F58">
        <w:rPr>
          <w:b/>
        </w:rPr>
        <w:t>Cerințe referitor la lucrările planificate la obiect</w:t>
      </w:r>
      <w:r w:rsidR="00735191" w:rsidRPr="00567F58">
        <w:rPr>
          <w:b/>
        </w:rPr>
        <w:t xml:space="preserve">: </w:t>
      </w:r>
      <w:r w:rsidR="005E3118" w:rsidRPr="00567F58">
        <w:rPr>
          <w:bCs/>
          <w:i/>
          <w:iCs/>
        </w:rPr>
        <w:t>conform pct. 6</w:t>
      </w:r>
      <w:r w:rsidR="00A533B4" w:rsidRPr="00567F58">
        <w:rPr>
          <w:bCs/>
          <w:i/>
          <w:iCs/>
        </w:rPr>
        <w:t xml:space="preserve"> din </w:t>
      </w:r>
      <w:proofErr w:type="spellStart"/>
      <w:r w:rsidR="00A533B4" w:rsidRPr="00567F58">
        <w:rPr>
          <w:bCs/>
          <w:i/>
          <w:iCs/>
        </w:rPr>
        <w:t>Caietul</w:t>
      </w:r>
      <w:proofErr w:type="spellEnd"/>
      <w:r w:rsidR="00A533B4" w:rsidRPr="00567F58">
        <w:rPr>
          <w:bCs/>
          <w:i/>
          <w:iCs/>
        </w:rPr>
        <w:t xml:space="preserve"> de </w:t>
      </w:r>
      <w:proofErr w:type="spellStart"/>
      <w:r w:rsidR="00A533B4" w:rsidRPr="00567F58">
        <w:rPr>
          <w:bCs/>
          <w:i/>
          <w:iCs/>
        </w:rPr>
        <w:t>sarcini</w:t>
      </w:r>
      <w:proofErr w:type="spellEnd"/>
    </w:p>
    <w:p w14:paraId="1789F440" w14:textId="77777777" w:rsidR="0029058A" w:rsidRPr="00567F58" w:rsidRDefault="0029058A" w:rsidP="00735191">
      <w:pPr>
        <w:pStyle w:val="a"/>
        <w:numPr>
          <w:ilvl w:val="0"/>
          <w:numId w:val="0"/>
        </w:numPr>
        <w:tabs>
          <w:tab w:val="clear" w:pos="1134"/>
          <w:tab w:val="left" w:pos="284"/>
        </w:tabs>
        <w:rPr>
          <w:rStyle w:val="shorttext"/>
          <w:sz w:val="20"/>
          <w:szCs w:val="20"/>
        </w:rPr>
      </w:pPr>
      <w:r w:rsidRPr="00567F58">
        <w:rPr>
          <w:sz w:val="20"/>
          <w:szCs w:val="20"/>
        </w:rPr>
        <w:t xml:space="preserve">Se precizează tipul lucrărilor pentru care </w:t>
      </w:r>
      <w:proofErr w:type="gramStart"/>
      <w:r w:rsidRPr="00567F58">
        <w:rPr>
          <w:sz w:val="20"/>
          <w:szCs w:val="20"/>
        </w:rPr>
        <w:t>este</w:t>
      </w:r>
      <w:proofErr w:type="gramEnd"/>
      <w:r w:rsidRPr="00567F58">
        <w:rPr>
          <w:sz w:val="20"/>
          <w:szCs w:val="20"/>
        </w:rPr>
        <w:t xml:space="preserve"> necesară elaborarea documentației de proiect.</w:t>
      </w:r>
    </w:p>
    <w:p w14:paraId="7F6142F4" w14:textId="77777777" w:rsidR="00735191" w:rsidRPr="00567F58" w:rsidRDefault="00735191" w:rsidP="00735191">
      <w:pPr>
        <w:pStyle w:val="a"/>
        <w:numPr>
          <w:ilvl w:val="0"/>
          <w:numId w:val="0"/>
        </w:numPr>
        <w:tabs>
          <w:tab w:val="clear" w:pos="1134"/>
          <w:tab w:val="left" w:pos="284"/>
        </w:tabs>
        <w:rPr>
          <w:b/>
          <w:sz w:val="12"/>
          <w:szCs w:val="12"/>
        </w:rPr>
      </w:pPr>
    </w:p>
    <w:p w14:paraId="7732AD75" w14:textId="5EE2939E" w:rsidR="005E3118" w:rsidRPr="00567F58" w:rsidRDefault="0029058A" w:rsidP="005E3118">
      <w:pPr>
        <w:pStyle w:val="a"/>
        <w:numPr>
          <w:ilvl w:val="0"/>
          <w:numId w:val="13"/>
        </w:numPr>
        <w:tabs>
          <w:tab w:val="clear" w:pos="1134"/>
          <w:tab w:val="left" w:pos="284"/>
        </w:tabs>
        <w:ind w:left="0" w:firstLine="0"/>
        <w:rPr>
          <w:bCs/>
          <w:i/>
          <w:iCs/>
        </w:rPr>
      </w:pPr>
      <w:r w:rsidRPr="00567F58">
        <w:rPr>
          <w:b/>
        </w:rPr>
        <w:t>Cerințe referitor la succesiunea și componența documentației de proiect. Cerințe de bază privind soluțiile arhitectural-planimetrice</w:t>
      </w:r>
      <w:r w:rsidR="00735191" w:rsidRPr="00567F58">
        <w:rPr>
          <w:b/>
        </w:rPr>
        <w:t>:</w:t>
      </w:r>
      <w:r w:rsidR="00674E0E" w:rsidRPr="00567F58">
        <w:rPr>
          <w:b/>
        </w:rPr>
        <w:t xml:space="preserve"> </w:t>
      </w:r>
      <w:r w:rsidR="005E3118" w:rsidRPr="00567F58">
        <w:rPr>
          <w:bCs/>
          <w:i/>
          <w:iCs/>
        </w:rPr>
        <w:t>conform pct. 6</w:t>
      </w:r>
      <w:r w:rsidR="00A533B4" w:rsidRPr="00567F58">
        <w:rPr>
          <w:bCs/>
          <w:i/>
          <w:iCs/>
        </w:rPr>
        <w:t xml:space="preserve"> din </w:t>
      </w:r>
      <w:proofErr w:type="spellStart"/>
      <w:r w:rsidR="00A533B4" w:rsidRPr="00567F58">
        <w:rPr>
          <w:bCs/>
          <w:i/>
          <w:iCs/>
        </w:rPr>
        <w:t>Caietul</w:t>
      </w:r>
      <w:proofErr w:type="spellEnd"/>
      <w:r w:rsidR="00A533B4" w:rsidRPr="00567F58">
        <w:rPr>
          <w:bCs/>
          <w:i/>
          <w:iCs/>
        </w:rPr>
        <w:t xml:space="preserve"> de </w:t>
      </w:r>
      <w:proofErr w:type="spellStart"/>
      <w:r w:rsidR="00A533B4" w:rsidRPr="00567F58">
        <w:rPr>
          <w:bCs/>
          <w:i/>
          <w:iCs/>
        </w:rPr>
        <w:t>sarcini</w:t>
      </w:r>
      <w:proofErr w:type="spellEnd"/>
    </w:p>
    <w:p w14:paraId="21562B62" w14:textId="32FC6BD0" w:rsidR="0029058A" w:rsidRPr="00567F58" w:rsidRDefault="0029058A" w:rsidP="00735191">
      <w:pPr>
        <w:tabs>
          <w:tab w:val="left" w:pos="284"/>
          <w:tab w:val="left" w:pos="990"/>
        </w:tabs>
        <w:jc w:val="both"/>
        <w:rPr>
          <w:sz w:val="20"/>
          <w:szCs w:val="20"/>
        </w:rPr>
      </w:pPr>
      <w:r w:rsidRPr="00567F58">
        <w:rPr>
          <w:sz w:val="20"/>
          <w:szCs w:val="20"/>
        </w:rPr>
        <w:t>Se precizează etapele, cerințele privind</w:t>
      </w:r>
      <w:r w:rsidR="00674E0E" w:rsidRPr="00567F58">
        <w:rPr>
          <w:sz w:val="20"/>
          <w:szCs w:val="20"/>
        </w:rPr>
        <w:t xml:space="preserve"> </w:t>
      </w:r>
      <w:r w:rsidRPr="00567F58">
        <w:rPr>
          <w:sz w:val="20"/>
          <w:szCs w:val="20"/>
        </w:rPr>
        <w:t>execuția documentației de proiect etc.</w:t>
      </w:r>
    </w:p>
    <w:p w14:paraId="67ADC651" w14:textId="06EE01BD" w:rsidR="00735191" w:rsidRPr="00E941F1" w:rsidRDefault="00735191" w:rsidP="00735191">
      <w:pPr>
        <w:tabs>
          <w:tab w:val="left" w:pos="284"/>
          <w:tab w:val="left" w:pos="990"/>
        </w:tabs>
        <w:jc w:val="both"/>
        <w:rPr>
          <w:b/>
          <w:sz w:val="12"/>
          <w:szCs w:val="12"/>
          <w:highlight w:val="yellow"/>
        </w:rPr>
      </w:pPr>
    </w:p>
    <w:p w14:paraId="01CB126A" w14:textId="224E1A0A" w:rsidR="0029058A" w:rsidRPr="00567F58" w:rsidRDefault="0029058A" w:rsidP="00674E0E">
      <w:pPr>
        <w:pStyle w:val="a"/>
        <w:numPr>
          <w:ilvl w:val="0"/>
          <w:numId w:val="13"/>
        </w:numPr>
        <w:tabs>
          <w:tab w:val="left" w:pos="284"/>
          <w:tab w:val="left" w:pos="990"/>
        </w:tabs>
      </w:pPr>
      <w:r w:rsidRPr="00567F58">
        <w:rPr>
          <w:b/>
        </w:rPr>
        <w:t>Documente obligatorii la depunerea ofertei</w:t>
      </w:r>
      <w:r w:rsidR="00735191" w:rsidRPr="00567F58">
        <w:rPr>
          <w:b/>
        </w:rPr>
        <w:t xml:space="preserve">: </w:t>
      </w:r>
      <w:r w:rsidR="00674E0E" w:rsidRPr="00567F58">
        <w:rPr>
          <w:bCs/>
          <w:i/>
          <w:iCs/>
        </w:rPr>
        <w:t>conform pct. 1</w:t>
      </w:r>
      <w:r w:rsidR="007A6B9A" w:rsidRPr="00567F58">
        <w:rPr>
          <w:bCs/>
          <w:i/>
          <w:iCs/>
        </w:rPr>
        <w:t>7</w:t>
      </w:r>
      <w:r w:rsidR="00674E0E" w:rsidRPr="00567F58">
        <w:rPr>
          <w:bCs/>
          <w:i/>
          <w:iCs/>
        </w:rPr>
        <w:t xml:space="preserve"> din </w:t>
      </w:r>
      <w:proofErr w:type="spellStart"/>
      <w:r w:rsidR="00674E0E" w:rsidRPr="00567F58">
        <w:rPr>
          <w:bCs/>
          <w:i/>
          <w:iCs/>
        </w:rPr>
        <w:t>Anunțul</w:t>
      </w:r>
      <w:proofErr w:type="spellEnd"/>
      <w:r w:rsidR="00674E0E" w:rsidRPr="00567F58">
        <w:rPr>
          <w:bCs/>
          <w:i/>
          <w:iCs/>
        </w:rPr>
        <w:t xml:space="preserve"> de </w:t>
      </w:r>
      <w:proofErr w:type="spellStart"/>
      <w:r w:rsidR="00674E0E" w:rsidRPr="00567F58">
        <w:rPr>
          <w:bCs/>
          <w:i/>
          <w:iCs/>
        </w:rPr>
        <w:t>participare</w:t>
      </w:r>
      <w:proofErr w:type="spellEnd"/>
    </w:p>
    <w:p w14:paraId="668E2EBE" w14:textId="77777777" w:rsidR="0029058A" w:rsidRPr="00567F58" w:rsidRDefault="0029058A" w:rsidP="00674E0E">
      <w:pPr>
        <w:tabs>
          <w:tab w:val="left" w:pos="284"/>
        </w:tabs>
        <w:jc w:val="both"/>
        <w:rPr>
          <w:sz w:val="20"/>
          <w:szCs w:val="20"/>
        </w:rPr>
      </w:pPr>
      <w:r w:rsidRPr="00567F58">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F08D6F7" w14:textId="77777777" w:rsidR="00735191" w:rsidRPr="00E941F1" w:rsidRDefault="00735191" w:rsidP="00674E0E">
      <w:pPr>
        <w:tabs>
          <w:tab w:val="left" w:pos="284"/>
        </w:tabs>
        <w:jc w:val="both"/>
        <w:rPr>
          <w:b/>
          <w:sz w:val="12"/>
          <w:szCs w:val="12"/>
          <w:highlight w:val="yellow"/>
        </w:rPr>
      </w:pPr>
    </w:p>
    <w:p w14:paraId="77A41EBE" w14:textId="0A4449DB" w:rsidR="0029058A" w:rsidRPr="00567F58" w:rsidRDefault="0029058A" w:rsidP="00674E0E">
      <w:pPr>
        <w:tabs>
          <w:tab w:val="left" w:pos="284"/>
        </w:tabs>
        <w:jc w:val="both"/>
        <w:rPr>
          <w:b/>
        </w:rPr>
      </w:pPr>
      <w:r w:rsidRPr="00567F58">
        <w:rPr>
          <w:b/>
        </w:rPr>
        <w:t>11. Documente obligatorii la evaluarea ofertelor</w:t>
      </w:r>
      <w:r w:rsidR="00674E0E" w:rsidRPr="00567F58">
        <w:rPr>
          <w:b/>
        </w:rPr>
        <w:t xml:space="preserve">: </w:t>
      </w:r>
      <w:r w:rsidR="00674E0E" w:rsidRPr="00567F58">
        <w:rPr>
          <w:bCs/>
          <w:i/>
          <w:iCs/>
        </w:rPr>
        <w:t>conform pct. 1</w:t>
      </w:r>
      <w:r w:rsidR="007A6B9A" w:rsidRPr="00567F58">
        <w:rPr>
          <w:bCs/>
          <w:i/>
          <w:iCs/>
        </w:rPr>
        <w:t>7</w:t>
      </w:r>
      <w:r w:rsidR="00674E0E" w:rsidRPr="00567F58">
        <w:rPr>
          <w:bCs/>
          <w:i/>
          <w:iCs/>
        </w:rPr>
        <w:t xml:space="preserve"> din Anunțul de participare</w:t>
      </w:r>
    </w:p>
    <w:p w14:paraId="6E3C4932" w14:textId="64202D31" w:rsidR="0029058A" w:rsidRPr="00567F58" w:rsidRDefault="0029058A" w:rsidP="00674E0E">
      <w:pPr>
        <w:tabs>
          <w:tab w:val="left" w:pos="284"/>
        </w:tabs>
        <w:jc w:val="both"/>
        <w:rPr>
          <w:b/>
          <w:sz w:val="20"/>
          <w:szCs w:val="20"/>
        </w:rPr>
      </w:pPr>
      <w:r w:rsidRPr="00567F58">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9D0EBD7" w14:textId="77777777" w:rsidR="0029058A" w:rsidRPr="00567F58" w:rsidRDefault="0029058A" w:rsidP="0029058A">
      <w:pPr>
        <w:pStyle w:val="a"/>
        <w:numPr>
          <w:ilvl w:val="0"/>
          <w:numId w:val="0"/>
        </w:numPr>
        <w:ind w:left="360" w:right="-1"/>
      </w:pPr>
    </w:p>
    <w:p w14:paraId="24D5131D" w14:textId="77777777" w:rsidR="00433CD1" w:rsidRPr="00567F58" w:rsidRDefault="00433CD1" w:rsidP="00433CD1">
      <w:pPr>
        <w:jc w:val="both"/>
      </w:pPr>
      <w:r w:rsidRPr="00567F58">
        <w:rPr>
          <w:bCs/>
        </w:rPr>
        <w:t xml:space="preserve">Autoritatea contractantă: </w:t>
      </w:r>
      <w:r w:rsidRPr="00567F58">
        <w:t> </w:t>
      </w:r>
      <w:r w:rsidRPr="00567F58">
        <w:rPr>
          <w:b/>
          <w:bCs/>
          <w:i/>
          <w:iCs/>
          <w:u w:val="single"/>
        </w:rPr>
        <w:t>Agenția Servicii Publice</w:t>
      </w:r>
      <w:r w:rsidRPr="00567F58">
        <w:t xml:space="preserve">                </w:t>
      </w:r>
      <w:r w:rsidRPr="00567F58">
        <w:rPr>
          <w:bCs/>
        </w:rPr>
        <w:t>Data</w:t>
      </w:r>
      <w:r w:rsidRPr="00567F58">
        <w:t xml:space="preserve"> "____"______________</w:t>
      </w:r>
    </w:p>
    <w:p w14:paraId="54495366" w14:textId="6B24522C" w:rsidR="00EB2066" w:rsidRPr="00FF430B" w:rsidRDefault="0029058A" w:rsidP="003D70A7">
      <w:pPr>
        <w:jc w:val="both"/>
        <w:rPr>
          <w:b/>
          <w:bCs/>
        </w:rPr>
      </w:pPr>
      <w:r w:rsidRPr="00567F58">
        <w:rPr>
          <w:i/>
          <w:iCs/>
          <w:sz w:val="20"/>
          <w:szCs w:val="20"/>
        </w:rPr>
        <w:t>Notă: Prezentul model al caietului de sarcini este orientativ şi poate fi completat sau modificat, precizat de către autoritatea contractantă, în funcţie de tipul şi speci</w:t>
      </w:r>
      <w:r w:rsidR="00E37594">
        <w:rPr>
          <w:i/>
          <w:iCs/>
          <w:sz w:val="20"/>
          <w:szCs w:val="20"/>
        </w:rPr>
        <w:t>ficul serviciilor de proiectare.</w:t>
      </w:r>
    </w:p>
    <w:sectPr w:rsidR="00EB2066" w:rsidRPr="00FF430B"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D5EF1B" w14:textId="77777777" w:rsidR="00567F58" w:rsidRDefault="00567F58" w:rsidP="00A20ACF">
      <w:r>
        <w:separator/>
      </w:r>
    </w:p>
  </w:endnote>
  <w:endnote w:type="continuationSeparator" w:id="0">
    <w:p w14:paraId="0DE10A71" w14:textId="77777777" w:rsidR="00567F58" w:rsidRDefault="00567F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567F58" w:rsidRDefault="00567F58">
        <w:pPr>
          <w:pStyle w:val="a4"/>
          <w:jc w:val="right"/>
        </w:pPr>
        <w:r>
          <w:fldChar w:fldCharType="begin"/>
        </w:r>
        <w:r>
          <w:instrText xml:space="preserve"> PAGE   \* MERGEFORMAT </w:instrText>
        </w:r>
        <w:r>
          <w:fldChar w:fldCharType="separate"/>
        </w:r>
        <w:r w:rsidR="00285CA7">
          <w:t>6</w:t>
        </w:r>
        <w:r>
          <w:fldChar w:fldCharType="end"/>
        </w:r>
      </w:p>
    </w:sdtContent>
  </w:sdt>
  <w:p w14:paraId="075618FA" w14:textId="77777777" w:rsidR="00567F58" w:rsidRDefault="00567F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A72E71" w14:textId="77777777" w:rsidR="00567F58" w:rsidRDefault="00567F58" w:rsidP="00A20ACF">
      <w:r>
        <w:separator/>
      </w:r>
    </w:p>
  </w:footnote>
  <w:footnote w:type="continuationSeparator" w:id="0">
    <w:p w14:paraId="3FDEC58C" w14:textId="77777777" w:rsidR="00567F58" w:rsidRDefault="00567F5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FEC45570"/>
    <w:lvl w:ilvl="0" w:tplc="2DF8D58C">
      <w:start w:val="1"/>
      <w:numFmt w:val="decimal"/>
      <w:lvlText w:val="%1."/>
      <w:lvlJc w:val="left"/>
      <w:pPr>
        <w:ind w:left="360" w:hanging="360"/>
      </w:pPr>
      <w:rPr>
        <w:rFonts w:hint="default"/>
        <w:b/>
        <w:i w:val="0"/>
        <w:i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nsid w:val="2BD96AC7"/>
    <w:multiLevelType w:val="hybridMultilevel"/>
    <w:tmpl w:val="695EB2EE"/>
    <w:lvl w:ilvl="0" w:tplc="E05A91DA">
      <w:numFmt w:val="bullet"/>
      <w:lvlText w:val="-"/>
      <w:lvlJc w:val="left"/>
      <w:pPr>
        <w:tabs>
          <w:tab w:val="num" w:pos="540"/>
        </w:tabs>
        <w:ind w:left="540" w:hanging="360"/>
      </w:pPr>
      <w:rPr>
        <w:rFonts w:ascii="Arial" w:eastAsia="Times New Roman" w:hAnsi="Arial" w:hint="default"/>
      </w:rPr>
    </w:lvl>
    <w:lvl w:ilvl="1" w:tplc="04190003">
      <w:start w:val="1"/>
      <w:numFmt w:val="bullet"/>
      <w:lvlText w:val="o"/>
      <w:lvlJc w:val="left"/>
      <w:pPr>
        <w:tabs>
          <w:tab w:val="num" w:pos="1260"/>
        </w:tabs>
        <w:ind w:left="1260" w:hanging="360"/>
      </w:pPr>
      <w:rPr>
        <w:rFonts w:ascii="Courier New" w:hAnsi="Courier New" w:hint="default"/>
      </w:rPr>
    </w:lvl>
    <w:lvl w:ilvl="2" w:tplc="04190005">
      <w:start w:val="1"/>
      <w:numFmt w:val="bullet"/>
      <w:lvlText w:val=""/>
      <w:lvlJc w:val="left"/>
      <w:pPr>
        <w:tabs>
          <w:tab w:val="num" w:pos="1980"/>
        </w:tabs>
        <w:ind w:left="1980" w:hanging="360"/>
      </w:pPr>
      <w:rPr>
        <w:rFonts w:ascii="Wingdings" w:hAnsi="Wingdings" w:hint="default"/>
      </w:rPr>
    </w:lvl>
    <w:lvl w:ilvl="3" w:tplc="04190001">
      <w:start w:val="1"/>
      <w:numFmt w:val="bullet"/>
      <w:lvlText w:val=""/>
      <w:lvlJc w:val="left"/>
      <w:pPr>
        <w:tabs>
          <w:tab w:val="num" w:pos="2700"/>
        </w:tabs>
        <w:ind w:left="2700" w:hanging="360"/>
      </w:pPr>
      <w:rPr>
        <w:rFonts w:ascii="Symbol" w:hAnsi="Symbol" w:hint="default"/>
      </w:rPr>
    </w:lvl>
    <w:lvl w:ilvl="4" w:tplc="04190003">
      <w:start w:val="1"/>
      <w:numFmt w:val="bullet"/>
      <w:lvlText w:val="o"/>
      <w:lvlJc w:val="left"/>
      <w:pPr>
        <w:tabs>
          <w:tab w:val="num" w:pos="3420"/>
        </w:tabs>
        <w:ind w:left="3420" w:hanging="360"/>
      </w:pPr>
      <w:rPr>
        <w:rFonts w:ascii="Courier New" w:hAnsi="Courier New" w:hint="default"/>
      </w:rPr>
    </w:lvl>
    <w:lvl w:ilvl="5" w:tplc="04190005">
      <w:start w:val="1"/>
      <w:numFmt w:val="bullet"/>
      <w:lvlText w:val=""/>
      <w:lvlJc w:val="left"/>
      <w:pPr>
        <w:tabs>
          <w:tab w:val="num" w:pos="4140"/>
        </w:tabs>
        <w:ind w:left="4140" w:hanging="360"/>
      </w:pPr>
      <w:rPr>
        <w:rFonts w:ascii="Wingdings" w:hAnsi="Wingdings" w:hint="default"/>
      </w:rPr>
    </w:lvl>
    <w:lvl w:ilvl="6" w:tplc="04190001">
      <w:start w:val="1"/>
      <w:numFmt w:val="bullet"/>
      <w:lvlText w:val=""/>
      <w:lvlJc w:val="left"/>
      <w:pPr>
        <w:tabs>
          <w:tab w:val="num" w:pos="4860"/>
        </w:tabs>
        <w:ind w:left="4860" w:hanging="360"/>
      </w:pPr>
      <w:rPr>
        <w:rFonts w:ascii="Symbol" w:hAnsi="Symbol" w:hint="default"/>
      </w:rPr>
    </w:lvl>
    <w:lvl w:ilvl="7" w:tplc="04190003">
      <w:start w:val="1"/>
      <w:numFmt w:val="bullet"/>
      <w:lvlText w:val="o"/>
      <w:lvlJc w:val="left"/>
      <w:pPr>
        <w:tabs>
          <w:tab w:val="num" w:pos="5580"/>
        </w:tabs>
        <w:ind w:left="5580" w:hanging="360"/>
      </w:pPr>
      <w:rPr>
        <w:rFonts w:ascii="Courier New" w:hAnsi="Courier New" w:hint="default"/>
      </w:rPr>
    </w:lvl>
    <w:lvl w:ilvl="8" w:tplc="04190005">
      <w:start w:val="1"/>
      <w:numFmt w:val="bullet"/>
      <w:lvlText w:val=""/>
      <w:lvlJc w:val="left"/>
      <w:pPr>
        <w:tabs>
          <w:tab w:val="num" w:pos="6300"/>
        </w:tabs>
        <w:ind w:left="6300" w:hanging="360"/>
      </w:pPr>
      <w:rPr>
        <w:rFonts w:ascii="Wingdings" w:hAnsi="Wingdings" w:hint="default"/>
      </w:rPr>
    </w:lvl>
  </w:abstractNum>
  <w:abstractNum w:abstractNumId="1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17"/>
  </w:num>
  <w:num w:numId="4">
    <w:abstractNumId w:val="16"/>
  </w:num>
  <w:num w:numId="5">
    <w:abstractNumId w:val="8"/>
  </w:num>
  <w:num w:numId="6">
    <w:abstractNumId w:val="6"/>
  </w:num>
  <w:num w:numId="7">
    <w:abstractNumId w:val="15"/>
  </w:num>
  <w:num w:numId="8">
    <w:abstractNumId w:val="7"/>
  </w:num>
  <w:num w:numId="9">
    <w:abstractNumId w:val="11"/>
  </w:num>
  <w:num w:numId="10">
    <w:abstractNumId w:val="12"/>
  </w:num>
  <w:num w:numId="11">
    <w:abstractNumId w:val="22"/>
  </w:num>
  <w:num w:numId="12">
    <w:abstractNumId w:val="14"/>
  </w:num>
  <w:num w:numId="13">
    <w:abstractNumId w:val="5"/>
  </w:num>
  <w:num w:numId="14">
    <w:abstractNumId w:val="13"/>
  </w:num>
  <w:num w:numId="15">
    <w:abstractNumId w:val="18"/>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1"/>
  </w:num>
  <w:num w:numId="23">
    <w:abstractNumId w:val="23"/>
  </w:num>
  <w:num w:numId="24">
    <w:abstractNumId w:val="1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num>
  <w:num w:numId="27">
    <w:abstractNumId w:val="0"/>
    <w:lvlOverride w:ilvl="0">
      <w:startOverride w:val="1"/>
    </w:lvlOverride>
  </w:num>
  <w:num w:numId="28">
    <w:abstractNumId w:val="2"/>
    <w:lvlOverride w:ilvl="0">
      <w:startOverride w:val="1"/>
    </w:lvlOverride>
  </w:num>
  <w:num w:numId="29">
    <w:abstractNumId w:val="4"/>
    <w:lvlOverride w:ilvl="0">
      <w:startOverride w:val="1"/>
    </w:lvlOverride>
  </w:num>
  <w:num w:numId="30">
    <w:abstractNumId w:val="1"/>
    <w:lvlOverride w:ilvl="0">
      <w:startOverride w:val="1"/>
    </w:lvlOverride>
  </w:num>
  <w:num w:numId="31">
    <w:abstractNumId w:val="10"/>
  </w:num>
  <w:num w:numId="32">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B5B"/>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C01"/>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6B6"/>
    <w:rsid w:val="000B5D92"/>
    <w:rsid w:val="000B70AD"/>
    <w:rsid w:val="000B73EB"/>
    <w:rsid w:val="000C00CF"/>
    <w:rsid w:val="000C18B1"/>
    <w:rsid w:val="000C1C38"/>
    <w:rsid w:val="000C1E89"/>
    <w:rsid w:val="000C1F66"/>
    <w:rsid w:val="000C20E0"/>
    <w:rsid w:val="000C3C74"/>
    <w:rsid w:val="000C470A"/>
    <w:rsid w:val="000C481D"/>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1E88"/>
    <w:rsid w:val="00183358"/>
    <w:rsid w:val="00183D79"/>
    <w:rsid w:val="0018415A"/>
    <w:rsid w:val="00185148"/>
    <w:rsid w:val="001856BA"/>
    <w:rsid w:val="001866CB"/>
    <w:rsid w:val="001873A6"/>
    <w:rsid w:val="0019071C"/>
    <w:rsid w:val="00195966"/>
    <w:rsid w:val="0019642D"/>
    <w:rsid w:val="00196AB4"/>
    <w:rsid w:val="001A0949"/>
    <w:rsid w:val="001A0AEE"/>
    <w:rsid w:val="001A192A"/>
    <w:rsid w:val="001A19FD"/>
    <w:rsid w:val="001A1A16"/>
    <w:rsid w:val="001A2344"/>
    <w:rsid w:val="001A4150"/>
    <w:rsid w:val="001A4DB4"/>
    <w:rsid w:val="001A5517"/>
    <w:rsid w:val="001A58C5"/>
    <w:rsid w:val="001A6043"/>
    <w:rsid w:val="001A61B9"/>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208B"/>
    <w:rsid w:val="001D3039"/>
    <w:rsid w:val="001D3A53"/>
    <w:rsid w:val="001D5966"/>
    <w:rsid w:val="001D5BBA"/>
    <w:rsid w:val="001D7219"/>
    <w:rsid w:val="001E29F8"/>
    <w:rsid w:val="001E7956"/>
    <w:rsid w:val="001F01C8"/>
    <w:rsid w:val="001F1E25"/>
    <w:rsid w:val="001F2101"/>
    <w:rsid w:val="001F24FD"/>
    <w:rsid w:val="001F2AEE"/>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16B7D"/>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9FF"/>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09E"/>
    <w:rsid w:val="00281BEA"/>
    <w:rsid w:val="0028251A"/>
    <w:rsid w:val="002828B9"/>
    <w:rsid w:val="002832B5"/>
    <w:rsid w:val="00283820"/>
    <w:rsid w:val="002849C9"/>
    <w:rsid w:val="00284ED0"/>
    <w:rsid w:val="002854C7"/>
    <w:rsid w:val="00285CA7"/>
    <w:rsid w:val="00285D55"/>
    <w:rsid w:val="00286387"/>
    <w:rsid w:val="0028702D"/>
    <w:rsid w:val="002870C3"/>
    <w:rsid w:val="0029058A"/>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0321"/>
    <w:rsid w:val="002B1EFF"/>
    <w:rsid w:val="002B206B"/>
    <w:rsid w:val="002B3E6F"/>
    <w:rsid w:val="002B41C5"/>
    <w:rsid w:val="002B4280"/>
    <w:rsid w:val="002B48B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11E3"/>
    <w:rsid w:val="002F556B"/>
    <w:rsid w:val="002F638E"/>
    <w:rsid w:val="002F6A1E"/>
    <w:rsid w:val="00302287"/>
    <w:rsid w:val="003028B8"/>
    <w:rsid w:val="00303301"/>
    <w:rsid w:val="0030652C"/>
    <w:rsid w:val="00311239"/>
    <w:rsid w:val="0031215E"/>
    <w:rsid w:val="003129A3"/>
    <w:rsid w:val="00313025"/>
    <w:rsid w:val="00314842"/>
    <w:rsid w:val="00316769"/>
    <w:rsid w:val="00316C81"/>
    <w:rsid w:val="00316F2D"/>
    <w:rsid w:val="0031777A"/>
    <w:rsid w:val="00317DE5"/>
    <w:rsid w:val="003207B4"/>
    <w:rsid w:val="00320AC6"/>
    <w:rsid w:val="00322255"/>
    <w:rsid w:val="0032321E"/>
    <w:rsid w:val="003232EF"/>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620"/>
    <w:rsid w:val="00393AC1"/>
    <w:rsid w:val="003943B8"/>
    <w:rsid w:val="00394DC7"/>
    <w:rsid w:val="00394DD5"/>
    <w:rsid w:val="003961E7"/>
    <w:rsid w:val="00396A4B"/>
    <w:rsid w:val="003A0008"/>
    <w:rsid w:val="003A1BFC"/>
    <w:rsid w:val="003A212D"/>
    <w:rsid w:val="003A2643"/>
    <w:rsid w:val="003A2EE7"/>
    <w:rsid w:val="003A40C2"/>
    <w:rsid w:val="003A4181"/>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1C5"/>
    <w:rsid w:val="003D58B1"/>
    <w:rsid w:val="003D5FF1"/>
    <w:rsid w:val="003D62DB"/>
    <w:rsid w:val="003D70A7"/>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13A"/>
    <w:rsid w:val="0042296C"/>
    <w:rsid w:val="00423D4E"/>
    <w:rsid w:val="00424AE2"/>
    <w:rsid w:val="00425938"/>
    <w:rsid w:val="00426FF4"/>
    <w:rsid w:val="0042741C"/>
    <w:rsid w:val="00427553"/>
    <w:rsid w:val="004331E5"/>
    <w:rsid w:val="004334FF"/>
    <w:rsid w:val="00433CD1"/>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DA3"/>
    <w:rsid w:val="00476C6E"/>
    <w:rsid w:val="0047776F"/>
    <w:rsid w:val="00477FD2"/>
    <w:rsid w:val="004813BD"/>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1B3"/>
    <w:rsid w:val="004F6F22"/>
    <w:rsid w:val="004F77F1"/>
    <w:rsid w:val="004F7F09"/>
    <w:rsid w:val="004F7FF9"/>
    <w:rsid w:val="005005A8"/>
    <w:rsid w:val="00502EFF"/>
    <w:rsid w:val="00504C54"/>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138"/>
    <w:rsid w:val="005515D6"/>
    <w:rsid w:val="00551783"/>
    <w:rsid w:val="00551CEC"/>
    <w:rsid w:val="00554549"/>
    <w:rsid w:val="00554651"/>
    <w:rsid w:val="00556DDC"/>
    <w:rsid w:val="005605BF"/>
    <w:rsid w:val="00560712"/>
    <w:rsid w:val="00561A1F"/>
    <w:rsid w:val="0056297D"/>
    <w:rsid w:val="00563A9C"/>
    <w:rsid w:val="00563E78"/>
    <w:rsid w:val="00564463"/>
    <w:rsid w:val="00567156"/>
    <w:rsid w:val="00567F58"/>
    <w:rsid w:val="00570670"/>
    <w:rsid w:val="005706A9"/>
    <w:rsid w:val="0057329B"/>
    <w:rsid w:val="00574B42"/>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7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5A1"/>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118"/>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3113"/>
    <w:rsid w:val="0064384B"/>
    <w:rsid w:val="00643A6E"/>
    <w:rsid w:val="006442C1"/>
    <w:rsid w:val="00644C5C"/>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0E"/>
    <w:rsid w:val="00674E63"/>
    <w:rsid w:val="006755A1"/>
    <w:rsid w:val="0067769C"/>
    <w:rsid w:val="00680AC9"/>
    <w:rsid w:val="006819B2"/>
    <w:rsid w:val="00681E99"/>
    <w:rsid w:val="0068226E"/>
    <w:rsid w:val="00684D44"/>
    <w:rsid w:val="006901DE"/>
    <w:rsid w:val="006904AB"/>
    <w:rsid w:val="006911D3"/>
    <w:rsid w:val="0069186A"/>
    <w:rsid w:val="006924EB"/>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3FD"/>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032"/>
    <w:rsid w:val="006D4EE2"/>
    <w:rsid w:val="006D4F02"/>
    <w:rsid w:val="006D63A4"/>
    <w:rsid w:val="006D6D11"/>
    <w:rsid w:val="006D7C85"/>
    <w:rsid w:val="006D7CD2"/>
    <w:rsid w:val="006E0602"/>
    <w:rsid w:val="006E0F40"/>
    <w:rsid w:val="006E301C"/>
    <w:rsid w:val="006E3A91"/>
    <w:rsid w:val="006E40CE"/>
    <w:rsid w:val="006E45E3"/>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58"/>
    <w:rsid w:val="00707585"/>
    <w:rsid w:val="007075E8"/>
    <w:rsid w:val="00711A07"/>
    <w:rsid w:val="00712E40"/>
    <w:rsid w:val="00713C31"/>
    <w:rsid w:val="00715C8A"/>
    <w:rsid w:val="007167E4"/>
    <w:rsid w:val="00716AC6"/>
    <w:rsid w:val="00717B6E"/>
    <w:rsid w:val="007208DC"/>
    <w:rsid w:val="00720E8D"/>
    <w:rsid w:val="00721653"/>
    <w:rsid w:val="00721A9A"/>
    <w:rsid w:val="00721BB5"/>
    <w:rsid w:val="007230BF"/>
    <w:rsid w:val="00723613"/>
    <w:rsid w:val="007252D3"/>
    <w:rsid w:val="0072565E"/>
    <w:rsid w:val="0072696E"/>
    <w:rsid w:val="007316BD"/>
    <w:rsid w:val="007323B6"/>
    <w:rsid w:val="00734AAD"/>
    <w:rsid w:val="00735191"/>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3CE5"/>
    <w:rsid w:val="0079540A"/>
    <w:rsid w:val="0079597E"/>
    <w:rsid w:val="007959BF"/>
    <w:rsid w:val="007A1DFA"/>
    <w:rsid w:val="007A2F41"/>
    <w:rsid w:val="007A3336"/>
    <w:rsid w:val="007A3B63"/>
    <w:rsid w:val="007A3EAB"/>
    <w:rsid w:val="007A410B"/>
    <w:rsid w:val="007A6B9A"/>
    <w:rsid w:val="007A6D74"/>
    <w:rsid w:val="007A75D0"/>
    <w:rsid w:val="007B1E26"/>
    <w:rsid w:val="007B392A"/>
    <w:rsid w:val="007B53EA"/>
    <w:rsid w:val="007B66A1"/>
    <w:rsid w:val="007C193B"/>
    <w:rsid w:val="007C737B"/>
    <w:rsid w:val="007C752D"/>
    <w:rsid w:val="007D07F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31F"/>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220"/>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2AF9"/>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2CE"/>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5BAC"/>
    <w:rsid w:val="009960A5"/>
    <w:rsid w:val="009964F3"/>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38D"/>
    <w:rsid w:val="009C1485"/>
    <w:rsid w:val="009C148D"/>
    <w:rsid w:val="009C1502"/>
    <w:rsid w:val="009C2598"/>
    <w:rsid w:val="009C3007"/>
    <w:rsid w:val="009C3734"/>
    <w:rsid w:val="009C59B3"/>
    <w:rsid w:val="009C749C"/>
    <w:rsid w:val="009C7514"/>
    <w:rsid w:val="009C7694"/>
    <w:rsid w:val="009D032C"/>
    <w:rsid w:val="009D0653"/>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5D5D"/>
    <w:rsid w:val="009F679B"/>
    <w:rsid w:val="009F6B02"/>
    <w:rsid w:val="009F6CFB"/>
    <w:rsid w:val="009F7ECD"/>
    <w:rsid w:val="00A00B75"/>
    <w:rsid w:val="00A01179"/>
    <w:rsid w:val="00A01A87"/>
    <w:rsid w:val="00A03147"/>
    <w:rsid w:val="00A05835"/>
    <w:rsid w:val="00A07114"/>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16B"/>
    <w:rsid w:val="00A30B00"/>
    <w:rsid w:val="00A3296C"/>
    <w:rsid w:val="00A33F25"/>
    <w:rsid w:val="00A366B8"/>
    <w:rsid w:val="00A3681E"/>
    <w:rsid w:val="00A42299"/>
    <w:rsid w:val="00A42D28"/>
    <w:rsid w:val="00A441E3"/>
    <w:rsid w:val="00A4474E"/>
    <w:rsid w:val="00A45123"/>
    <w:rsid w:val="00A50D0A"/>
    <w:rsid w:val="00A51664"/>
    <w:rsid w:val="00A52736"/>
    <w:rsid w:val="00A527D3"/>
    <w:rsid w:val="00A533B4"/>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406"/>
    <w:rsid w:val="00A73A83"/>
    <w:rsid w:val="00A75527"/>
    <w:rsid w:val="00A75BAB"/>
    <w:rsid w:val="00A763EB"/>
    <w:rsid w:val="00A76B48"/>
    <w:rsid w:val="00A770B0"/>
    <w:rsid w:val="00A773B5"/>
    <w:rsid w:val="00A77463"/>
    <w:rsid w:val="00A77C4F"/>
    <w:rsid w:val="00A81267"/>
    <w:rsid w:val="00A84B21"/>
    <w:rsid w:val="00A85C06"/>
    <w:rsid w:val="00A875CF"/>
    <w:rsid w:val="00A9069A"/>
    <w:rsid w:val="00A90E01"/>
    <w:rsid w:val="00A91216"/>
    <w:rsid w:val="00A93011"/>
    <w:rsid w:val="00A946E0"/>
    <w:rsid w:val="00A953D2"/>
    <w:rsid w:val="00A96BD5"/>
    <w:rsid w:val="00AA0E3E"/>
    <w:rsid w:val="00AA1251"/>
    <w:rsid w:val="00AA1372"/>
    <w:rsid w:val="00AA35FC"/>
    <w:rsid w:val="00AA3AB9"/>
    <w:rsid w:val="00AA3E12"/>
    <w:rsid w:val="00AA4C46"/>
    <w:rsid w:val="00AA633F"/>
    <w:rsid w:val="00AA698F"/>
    <w:rsid w:val="00AA712F"/>
    <w:rsid w:val="00AA7637"/>
    <w:rsid w:val="00AA7E9A"/>
    <w:rsid w:val="00AB1220"/>
    <w:rsid w:val="00AB1EC3"/>
    <w:rsid w:val="00AB6768"/>
    <w:rsid w:val="00AB7AE2"/>
    <w:rsid w:val="00AC1F5C"/>
    <w:rsid w:val="00AC4562"/>
    <w:rsid w:val="00AC4778"/>
    <w:rsid w:val="00AC7246"/>
    <w:rsid w:val="00AC78C9"/>
    <w:rsid w:val="00AC7CA8"/>
    <w:rsid w:val="00AC7DAC"/>
    <w:rsid w:val="00AD17E8"/>
    <w:rsid w:val="00AD2255"/>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AF8"/>
    <w:rsid w:val="00B14173"/>
    <w:rsid w:val="00B16D7C"/>
    <w:rsid w:val="00B16FE4"/>
    <w:rsid w:val="00B20484"/>
    <w:rsid w:val="00B204B0"/>
    <w:rsid w:val="00B228FC"/>
    <w:rsid w:val="00B22C9B"/>
    <w:rsid w:val="00B25A25"/>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E9D"/>
    <w:rsid w:val="00B618C5"/>
    <w:rsid w:val="00B62072"/>
    <w:rsid w:val="00B65C93"/>
    <w:rsid w:val="00B663FE"/>
    <w:rsid w:val="00B67953"/>
    <w:rsid w:val="00B720FE"/>
    <w:rsid w:val="00B73406"/>
    <w:rsid w:val="00B73964"/>
    <w:rsid w:val="00B75A38"/>
    <w:rsid w:val="00B75FAE"/>
    <w:rsid w:val="00B75FBF"/>
    <w:rsid w:val="00B76D90"/>
    <w:rsid w:val="00B77248"/>
    <w:rsid w:val="00B773B5"/>
    <w:rsid w:val="00B777DC"/>
    <w:rsid w:val="00B81043"/>
    <w:rsid w:val="00B8384B"/>
    <w:rsid w:val="00B90005"/>
    <w:rsid w:val="00B90D94"/>
    <w:rsid w:val="00B91A34"/>
    <w:rsid w:val="00B927F6"/>
    <w:rsid w:val="00B92B35"/>
    <w:rsid w:val="00B92E67"/>
    <w:rsid w:val="00B92FD0"/>
    <w:rsid w:val="00B93561"/>
    <w:rsid w:val="00B93DBE"/>
    <w:rsid w:val="00B94D54"/>
    <w:rsid w:val="00B96242"/>
    <w:rsid w:val="00B963D0"/>
    <w:rsid w:val="00B96B36"/>
    <w:rsid w:val="00BA1A8F"/>
    <w:rsid w:val="00BA1B0C"/>
    <w:rsid w:val="00BA2145"/>
    <w:rsid w:val="00BA3C2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A3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0519"/>
    <w:rsid w:val="00C02E10"/>
    <w:rsid w:val="00C055EE"/>
    <w:rsid w:val="00C06A3D"/>
    <w:rsid w:val="00C073B5"/>
    <w:rsid w:val="00C10538"/>
    <w:rsid w:val="00C10B7C"/>
    <w:rsid w:val="00C121F1"/>
    <w:rsid w:val="00C15EB7"/>
    <w:rsid w:val="00C16E1E"/>
    <w:rsid w:val="00C17D27"/>
    <w:rsid w:val="00C20B19"/>
    <w:rsid w:val="00C20F59"/>
    <w:rsid w:val="00C21039"/>
    <w:rsid w:val="00C247FA"/>
    <w:rsid w:val="00C24A6E"/>
    <w:rsid w:val="00C255B7"/>
    <w:rsid w:val="00C2681E"/>
    <w:rsid w:val="00C26F4A"/>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268"/>
    <w:rsid w:val="00C47818"/>
    <w:rsid w:val="00C4798E"/>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3EA"/>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466"/>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49B"/>
    <w:rsid w:val="00D34BFF"/>
    <w:rsid w:val="00D372D7"/>
    <w:rsid w:val="00D379F6"/>
    <w:rsid w:val="00D37F9E"/>
    <w:rsid w:val="00D4075B"/>
    <w:rsid w:val="00D41122"/>
    <w:rsid w:val="00D41FAC"/>
    <w:rsid w:val="00D42379"/>
    <w:rsid w:val="00D43956"/>
    <w:rsid w:val="00D5036B"/>
    <w:rsid w:val="00D515DF"/>
    <w:rsid w:val="00D51EB7"/>
    <w:rsid w:val="00D51F0A"/>
    <w:rsid w:val="00D53233"/>
    <w:rsid w:val="00D53648"/>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B7D06"/>
    <w:rsid w:val="00DC1946"/>
    <w:rsid w:val="00DC250A"/>
    <w:rsid w:val="00DC451D"/>
    <w:rsid w:val="00DC6A83"/>
    <w:rsid w:val="00DD155F"/>
    <w:rsid w:val="00DD1675"/>
    <w:rsid w:val="00DD49C8"/>
    <w:rsid w:val="00DD4A09"/>
    <w:rsid w:val="00DD5423"/>
    <w:rsid w:val="00DD5869"/>
    <w:rsid w:val="00DE01E7"/>
    <w:rsid w:val="00DE1F18"/>
    <w:rsid w:val="00DE2631"/>
    <w:rsid w:val="00DE2A2C"/>
    <w:rsid w:val="00DE3066"/>
    <w:rsid w:val="00DE37CF"/>
    <w:rsid w:val="00DE5104"/>
    <w:rsid w:val="00DE5987"/>
    <w:rsid w:val="00DF08C3"/>
    <w:rsid w:val="00DF0F70"/>
    <w:rsid w:val="00DF1944"/>
    <w:rsid w:val="00DF3C70"/>
    <w:rsid w:val="00DF4668"/>
    <w:rsid w:val="00DF4A99"/>
    <w:rsid w:val="00DF4DCF"/>
    <w:rsid w:val="00DF66AC"/>
    <w:rsid w:val="00DF68CD"/>
    <w:rsid w:val="00E000AD"/>
    <w:rsid w:val="00E00D84"/>
    <w:rsid w:val="00E03760"/>
    <w:rsid w:val="00E03EFA"/>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594"/>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CFF"/>
    <w:rsid w:val="00E80759"/>
    <w:rsid w:val="00E80C5F"/>
    <w:rsid w:val="00E81A3E"/>
    <w:rsid w:val="00E8202C"/>
    <w:rsid w:val="00E828BB"/>
    <w:rsid w:val="00E836D3"/>
    <w:rsid w:val="00E838F8"/>
    <w:rsid w:val="00E845B0"/>
    <w:rsid w:val="00E85B92"/>
    <w:rsid w:val="00E86623"/>
    <w:rsid w:val="00E92862"/>
    <w:rsid w:val="00E93A68"/>
    <w:rsid w:val="00E941F1"/>
    <w:rsid w:val="00E94F3E"/>
    <w:rsid w:val="00E9530A"/>
    <w:rsid w:val="00E95E11"/>
    <w:rsid w:val="00EA1EFE"/>
    <w:rsid w:val="00EA3452"/>
    <w:rsid w:val="00EA3C96"/>
    <w:rsid w:val="00EA50A9"/>
    <w:rsid w:val="00EA64B0"/>
    <w:rsid w:val="00EA73CF"/>
    <w:rsid w:val="00EB080B"/>
    <w:rsid w:val="00EB1FF8"/>
    <w:rsid w:val="00EB2066"/>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8DB"/>
    <w:rsid w:val="00EE204E"/>
    <w:rsid w:val="00EF08C9"/>
    <w:rsid w:val="00EF143F"/>
    <w:rsid w:val="00EF2822"/>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925"/>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CA"/>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3406662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898586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3149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72E11-F145-4A58-A7EF-EC11ED46B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1598</Words>
  <Characters>9111</Characters>
  <Application>Microsoft Office Word</Application>
  <DocSecurity>0</DocSecurity>
  <Lines>75</Lines>
  <Paragraphs>21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67</cp:revision>
  <cp:lastPrinted>2021-11-24T07:13:00Z</cp:lastPrinted>
  <dcterms:created xsi:type="dcterms:W3CDTF">2022-01-28T05:39:00Z</dcterms:created>
  <dcterms:modified xsi:type="dcterms:W3CDTF">2023-06-26T12:28:00Z</dcterms:modified>
</cp:coreProperties>
</file>