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134E8B">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134E8B">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41FB6" w:rsidP="00134E8B">
      <w:pPr>
        <w:pStyle w:val="a"/>
        <w:numPr>
          <w:ilvl w:val="0"/>
          <w:numId w:val="15"/>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lastRenderedPageBreak/>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134E8B">
      <w:pPr>
        <w:pStyle w:val="a"/>
        <w:numPr>
          <w:ilvl w:val="0"/>
          <w:numId w:val="16"/>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134E8B">
      <w:pPr>
        <w:pStyle w:val="a"/>
        <w:numPr>
          <w:ilvl w:val="0"/>
          <w:numId w:val="16"/>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lastRenderedPageBreak/>
        <w:t>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lastRenderedPageBreak/>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Default="002E6BB0" w:rsidP="009F1E2C">
      <w:pPr>
        <w:tabs>
          <w:tab w:val="left" w:pos="-284"/>
        </w:tabs>
        <w:ind w:left="-284" w:firstLine="284"/>
        <w:jc w:val="center"/>
        <w:rPr>
          <w:b/>
          <w:sz w:val="26"/>
          <w:szCs w:val="26"/>
        </w:rPr>
      </w:pPr>
    </w:p>
    <w:p w:rsidR="00AD0DAA" w:rsidRPr="00FF430B" w:rsidRDefault="00AD0DAA"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lastRenderedPageBreak/>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xml:space="preserve">, pentru contracte de valoare mică, pentru contractele în urma </w:t>
      </w:r>
      <w:r w:rsidR="00022311" w:rsidRPr="00FF430B">
        <w:lastRenderedPageBreak/>
        <w:t>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BB6A8E" w:rsidRDefault="00BA7FF4" w:rsidP="00CB196A">
      <w:pPr>
        <w:ind w:right="57"/>
        <w:jc w:val="center"/>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p>
    <w:p w:rsidR="00BB6A8E" w:rsidRDefault="00BB6A8E" w:rsidP="00CB196A">
      <w:pPr>
        <w:ind w:right="57"/>
        <w:jc w:val="center"/>
        <w:rPr>
          <w:bCs/>
          <w:color w:val="000000"/>
        </w:rPr>
      </w:pPr>
    </w:p>
    <w:p w:rsidR="007E4C03" w:rsidRPr="003C5111" w:rsidRDefault="007E4C03" w:rsidP="007E4C03">
      <w:pPr>
        <w:ind w:right="57"/>
        <w:jc w:val="center"/>
        <w:rPr>
          <w:b/>
          <w:bCs/>
          <w:lang w:eastAsia="ru-RU"/>
        </w:rPr>
      </w:pPr>
      <w:r w:rsidRPr="003C5111">
        <w:rPr>
          <w:b/>
          <w:bCs/>
          <w:lang w:eastAsia="ru-RU"/>
        </w:rPr>
        <w:t>ANUNŢ DE PARTICIPARE SIMPLIFICAT</w:t>
      </w:r>
    </w:p>
    <w:p w:rsidR="007E4C03" w:rsidRPr="003C5111" w:rsidRDefault="007E4C03" w:rsidP="007E4C03">
      <w:pPr>
        <w:ind w:right="57"/>
        <w:jc w:val="center"/>
        <w:rPr>
          <w:lang w:eastAsia="ru-RU"/>
        </w:rPr>
      </w:pPr>
      <w:r w:rsidRPr="003C5111">
        <w:rPr>
          <w:b/>
          <w:bCs/>
          <w:lang w:eastAsia="ru-RU"/>
        </w:rPr>
        <w:t xml:space="preserve"> PENTRU ACHIZIȚIA DE VALOARE MICĂ</w:t>
      </w:r>
    </w:p>
    <w:p w:rsidR="007E4C03" w:rsidRPr="008828E3" w:rsidRDefault="007E4C03" w:rsidP="007E4C03">
      <w:pPr>
        <w:rPr>
          <w:b/>
          <w:sz w:val="28"/>
          <w:szCs w:val="28"/>
          <w:lang w:eastAsia="ru-RU"/>
        </w:rPr>
      </w:pPr>
      <w:r w:rsidRPr="00280F44">
        <w:rPr>
          <w:bCs/>
          <w:lang w:eastAsia="ru-RU"/>
        </w:rPr>
        <w:t>Privind achiziţionarea</w:t>
      </w:r>
      <w:r>
        <w:t xml:space="preserve">: </w:t>
      </w:r>
      <w:r w:rsidRPr="008828E3">
        <w:rPr>
          <w:b/>
          <w:sz w:val="28"/>
          <w:szCs w:val="28"/>
          <w:lang w:eastAsia="ru-RU"/>
        </w:rPr>
        <w:t>’’Amenajarea parcului/scuarului care face acces către</w:t>
      </w:r>
    </w:p>
    <w:p w:rsidR="007E4C03" w:rsidRPr="008828E3" w:rsidRDefault="007E4C03" w:rsidP="007E4C03">
      <w:pPr>
        <w:rPr>
          <w:b/>
          <w:sz w:val="28"/>
          <w:szCs w:val="28"/>
          <w:lang w:eastAsia="ru-RU"/>
        </w:rPr>
      </w:pPr>
      <w:r w:rsidRPr="008828E3">
        <w:rPr>
          <w:b/>
          <w:sz w:val="28"/>
          <w:szCs w:val="28"/>
          <w:lang w:eastAsia="ru-RU"/>
        </w:rPr>
        <w:t>casa de cultură și primăria comunei Antonești,r-nul Cantemir’’.</w:t>
      </w:r>
    </w:p>
    <w:p w:rsidR="007E4C03" w:rsidRPr="00280F44" w:rsidRDefault="007E4C03" w:rsidP="007E4C03">
      <w:pPr>
        <w:ind w:right="57"/>
        <w:rPr>
          <w:lang w:eastAsia="ru-RU"/>
        </w:rPr>
      </w:pPr>
      <w:r>
        <w:rPr>
          <w:lang w:eastAsia="ru-RU"/>
        </w:rPr>
        <w:t xml:space="preserve">   </w:t>
      </w:r>
      <w:r w:rsidRPr="00280F44">
        <w:rPr>
          <w:bCs/>
          <w:lang w:eastAsia="ru-RU"/>
        </w:rPr>
        <w:t>prin achiziţie</w:t>
      </w:r>
      <w:r w:rsidRPr="00280F44">
        <w:rPr>
          <w:lang w:eastAsia="ru-RU"/>
        </w:rPr>
        <w:t xml:space="preserve"> publică de valoare mică. </w:t>
      </w:r>
    </w:p>
    <w:p w:rsidR="007E4C03" w:rsidRPr="00280F44" w:rsidRDefault="007E4C03" w:rsidP="007E4C03">
      <w:pPr>
        <w:ind w:right="57"/>
        <w:rPr>
          <w:lang w:eastAsia="ru-RU"/>
        </w:rPr>
      </w:pPr>
    </w:p>
    <w:p w:rsidR="007E4C03" w:rsidRPr="00604600" w:rsidRDefault="007E4C03" w:rsidP="007E4C03">
      <w:pPr>
        <w:ind w:right="57"/>
        <w:rPr>
          <w:lang w:eastAsia="ru-RU"/>
        </w:rPr>
      </w:pPr>
      <w:r w:rsidRPr="00280F44">
        <w:rPr>
          <w:bCs/>
          <w:lang w:eastAsia="ru-RU"/>
        </w:rPr>
        <w:t>1. Denumirea autorităţii contractante</w:t>
      </w:r>
      <w:r w:rsidRPr="00280F44">
        <w:rPr>
          <w:lang w:eastAsia="ru-RU"/>
        </w:rPr>
        <w:t xml:space="preserve"> </w:t>
      </w:r>
      <w:r w:rsidRPr="00604600">
        <w:t xml:space="preserve">Primăria </w:t>
      </w:r>
      <w:r>
        <w:rPr>
          <w:color w:val="333333"/>
          <w:shd w:val="clear" w:color="auto" w:fill="FFFFFF"/>
        </w:rPr>
        <w:t>s. Antonești</w:t>
      </w:r>
      <w:r w:rsidRPr="00604600">
        <w:rPr>
          <w:color w:val="333333"/>
          <w:shd w:val="clear" w:color="auto" w:fill="FFFFFF"/>
        </w:rPr>
        <w:t>, r-nul Cantemir</w:t>
      </w:r>
    </w:p>
    <w:p w:rsidR="007E4C03" w:rsidRPr="00604600" w:rsidRDefault="007E4C03" w:rsidP="007E4C03">
      <w:r w:rsidRPr="00604600">
        <w:rPr>
          <w:bCs/>
          <w:lang w:eastAsia="ru-RU"/>
        </w:rPr>
        <w:t>2. IDNO</w:t>
      </w:r>
      <w:r w:rsidRPr="00604600">
        <w:rPr>
          <w:color w:val="333333"/>
          <w:shd w:val="clear" w:color="auto" w:fill="FFFFFF"/>
        </w:rPr>
        <w:t xml:space="preserve">  </w:t>
      </w:r>
      <w:r w:rsidRPr="00604600">
        <w:t xml:space="preserve"> </w:t>
      </w:r>
      <w:sdt>
        <w:sdtPr>
          <w:tag w:val="goog_rdk_1"/>
          <w:id w:val="-210030555"/>
        </w:sdtPr>
        <w:sdtContent>
          <w:r w:rsidRPr="00604600">
            <w:rPr>
              <w:color w:val="333333"/>
              <w:shd w:val="clear" w:color="auto" w:fill="FFFFFF"/>
            </w:rPr>
            <w:t xml:space="preserve">  </w:t>
          </w:r>
          <w:r w:rsidRPr="008828E3">
            <w:rPr>
              <w:bdr w:val="none" w:sz="0" w:space="0" w:color="auto" w:frame="1"/>
            </w:rPr>
            <w:t>10076010</w:t>
          </w:r>
          <w:r>
            <w:rPr>
              <w:bdr w:val="none" w:sz="0" w:space="0" w:color="auto" w:frame="1"/>
            </w:rPr>
            <w:t>07572</w:t>
          </w:r>
        </w:sdtContent>
      </w:sdt>
    </w:p>
    <w:p w:rsidR="007E4C03" w:rsidRPr="00CB22F8" w:rsidRDefault="007E4C03" w:rsidP="007E4C03">
      <w:pPr>
        <w:rPr>
          <w:lang w:eastAsia="ru-RU"/>
        </w:rPr>
      </w:pPr>
      <w:r w:rsidRPr="00604600">
        <w:rPr>
          <w:bCs/>
          <w:lang w:eastAsia="ru-RU"/>
        </w:rPr>
        <w:t>3. Adresa</w:t>
      </w:r>
      <w:r w:rsidRPr="00604600">
        <w:rPr>
          <w:lang w:eastAsia="ru-RU"/>
        </w:rPr>
        <w:t xml:space="preserve"> </w:t>
      </w:r>
      <w:sdt>
        <w:sdtPr>
          <w:tag w:val="goog_rdk_2"/>
          <w:id w:val="1237522707"/>
        </w:sdtPr>
        <w:sdtContent>
          <w:r w:rsidRPr="00604600">
            <w:rPr>
              <w:color w:val="333333"/>
              <w:shd w:val="clear" w:color="auto" w:fill="FFFFFF"/>
              <w:lang w:eastAsia="ru-RU"/>
            </w:rPr>
            <w:t xml:space="preserve">:  </w:t>
          </w:r>
        </w:sdtContent>
      </w:sdt>
      <w:r>
        <w:t xml:space="preserve"> MD</w:t>
      </w:r>
      <w:r>
        <w:rPr>
          <w:color w:val="333333"/>
          <w:lang w:eastAsia="ru-RU"/>
        </w:rPr>
        <w:t>7312, s. Antonești</w:t>
      </w:r>
      <w:r w:rsidRPr="00CB22F8">
        <w:rPr>
          <w:color w:val="333333"/>
          <w:lang w:eastAsia="ru-RU"/>
        </w:rPr>
        <w:t>, r-nul Cantemir</w:t>
      </w:r>
    </w:p>
    <w:p w:rsidR="007E4C03" w:rsidRPr="00280F44" w:rsidRDefault="007E4C03" w:rsidP="007E4C03">
      <w:pPr>
        <w:ind w:right="57"/>
        <w:rPr>
          <w:lang w:eastAsia="ru-RU"/>
        </w:rPr>
      </w:pPr>
    </w:p>
    <w:p w:rsidR="007E4C03" w:rsidRPr="00CB22F8" w:rsidRDefault="007E4C03" w:rsidP="007E4C03">
      <w:pPr>
        <w:rPr>
          <w:lang w:eastAsia="ru-RU"/>
        </w:rPr>
      </w:pPr>
      <w:r w:rsidRPr="00280F44">
        <w:rPr>
          <w:bCs/>
          <w:lang w:eastAsia="ru-RU"/>
        </w:rPr>
        <w:t>4. Numărul de telefon/fax</w:t>
      </w:r>
      <w:r w:rsidRPr="00280F44">
        <w:rPr>
          <w:lang w:eastAsia="ru-RU"/>
        </w:rPr>
        <w:t xml:space="preserve"> </w:t>
      </w:r>
      <w:r w:rsidRPr="00280F44">
        <w:rPr>
          <w:rFonts w:ascii="Helvetica" w:hAnsi="Helvetica" w:cs="Helvetica"/>
          <w:color w:val="333333"/>
          <w:shd w:val="clear" w:color="auto" w:fill="FFFFFF"/>
          <w:lang w:eastAsia="ru-RU"/>
        </w:rPr>
        <w:t> </w:t>
      </w:r>
      <w:r>
        <w:rPr>
          <w:rFonts w:ascii="Helvetica" w:hAnsi="Helvetica" w:cs="Helvetica"/>
          <w:color w:val="333333"/>
          <w:lang w:eastAsia="ru-RU"/>
        </w:rPr>
        <w:t>0 273 73</w:t>
      </w:r>
      <w:r w:rsidRPr="00CB22F8">
        <w:rPr>
          <w:rFonts w:ascii="Helvetica" w:hAnsi="Helvetica" w:cs="Helvetica"/>
          <w:color w:val="333333"/>
          <w:lang w:eastAsia="ru-RU"/>
        </w:rPr>
        <w:t>236</w:t>
      </w:r>
    </w:p>
    <w:p w:rsidR="007E4C03" w:rsidRPr="00280F44" w:rsidRDefault="007E4C03" w:rsidP="007E4C03">
      <w:pPr>
        <w:ind w:right="57"/>
        <w:rPr>
          <w:lang w:eastAsia="ru-RU"/>
        </w:rPr>
      </w:pPr>
    </w:p>
    <w:p w:rsidR="007E4C03" w:rsidRPr="00280F44" w:rsidRDefault="007E4C03" w:rsidP="007E4C03">
      <w:pPr>
        <w:ind w:right="57"/>
      </w:pPr>
      <w:r w:rsidRPr="00280F44">
        <w:rPr>
          <w:bCs/>
          <w:lang w:eastAsia="ru-RU"/>
        </w:rPr>
        <w:t>5. Adresa de e-mail şi pagina web oficială ale autorităţii contractante</w:t>
      </w:r>
      <w:r w:rsidRPr="00280F44">
        <w:rPr>
          <w:lang w:eastAsia="ru-RU"/>
        </w:rPr>
        <w:t xml:space="preserve"> </w:t>
      </w:r>
      <w:sdt>
        <w:sdtPr>
          <w:tag w:val="goog_rdk_4"/>
          <w:id w:val="-420183356"/>
        </w:sdtPr>
        <w:sdtContent>
          <w:r w:rsidRPr="00280F44">
            <w:rPr>
              <w:rFonts w:ascii="Helvetica" w:hAnsi="Helvetica" w:cs="Helvetica"/>
              <w:color w:val="333333"/>
              <w:shd w:val="clear" w:color="auto" w:fill="FFFFFF"/>
            </w:rPr>
            <w:t xml:space="preserve">   </w:t>
          </w:r>
          <w:r w:rsidRPr="008828E3">
            <w:rPr>
              <w:rFonts w:ascii="inherit" w:hAnsi="inherit" w:cs="Helvetica"/>
              <w:bdr w:val="none" w:sz="0" w:space="0" w:color="auto" w:frame="1"/>
            </w:rPr>
            <w:t>primaria.antonesti@</w:t>
          </w:r>
          <w:r>
            <w:rPr>
              <w:rFonts w:ascii="inherit" w:hAnsi="inherit" w:cs="Helvetica"/>
              <w:bdr w:val="none" w:sz="0" w:space="0" w:color="auto" w:frame="1"/>
            </w:rPr>
            <w:t>gmail.com</w:t>
          </w:r>
          <w:r w:rsidRPr="00280F44">
            <w:t xml:space="preserve"> </w:t>
          </w:r>
        </w:sdtContent>
      </w:sdt>
    </w:p>
    <w:p w:rsidR="007E4C03" w:rsidRPr="00280F44" w:rsidRDefault="007E4C03" w:rsidP="007E4C03">
      <w:pPr>
        <w:ind w:right="57"/>
        <w:rPr>
          <w:bCs/>
          <w:lang w:eastAsia="ru-RU"/>
        </w:rPr>
      </w:pPr>
    </w:p>
    <w:p w:rsidR="007E4C03" w:rsidRPr="00280F44" w:rsidRDefault="007E4C03" w:rsidP="007E4C03">
      <w:pPr>
        <w:ind w:right="57"/>
        <w:rPr>
          <w:lang w:eastAsia="ru-RU"/>
        </w:rPr>
      </w:pPr>
      <w:r w:rsidRPr="00280F44">
        <w:rPr>
          <w:bCs/>
          <w:lang w:eastAsia="ru-RU"/>
        </w:rPr>
        <w:lastRenderedPageBreak/>
        <w:t xml:space="preserve">6. Adresa de e-mail sau pagina web oficială de la care se va putea obţine accesul la documentaţia de atribuire: </w:t>
      </w:r>
      <w:r w:rsidRPr="00280F44">
        <w:rPr>
          <w:bCs/>
          <w:i/>
          <w:iCs/>
          <w:lang w:eastAsia="ru-RU"/>
        </w:rPr>
        <w:t>documentaţia de atribuire este anexată în cadrul procedurii în SIA RSAP.</w:t>
      </w:r>
    </w:p>
    <w:p w:rsidR="007E4C03" w:rsidRPr="00280F44" w:rsidRDefault="007E4C03" w:rsidP="007E4C03">
      <w:pPr>
        <w:ind w:right="57"/>
        <w:rPr>
          <w:lang w:eastAsia="ru-RU"/>
        </w:rPr>
      </w:pPr>
      <w:r w:rsidRPr="00280F44">
        <w:rPr>
          <w:bCs/>
          <w:lang w:eastAsia="ru-RU"/>
        </w:rPr>
        <w:t>7. Tipul autorităţii contractante şi obiectul principal de activitate (dacă este cazul, menţiunea că autoritatea contractantă este o autoritate centrală de achiziţie sau că achiziţia implică o altă formă de achiziţie comună) Institutie Publica Locala</w:t>
      </w:r>
    </w:p>
    <w:p w:rsidR="007E4C03" w:rsidRPr="00280F44" w:rsidRDefault="007E4C03" w:rsidP="007E4C03">
      <w:pPr>
        <w:ind w:right="57"/>
      </w:pPr>
      <w:r w:rsidRPr="00280F44">
        <w:rPr>
          <w:bCs/>
          <w:lang w:eastAsia="ru-RU"/>
        </w:rPr>
        <w:t>8. Cumpărătorul invită operatorii economici interesaţi, care îi pot satisface necesităţile, să participe la procedura de achiziţie privind livrarea/prestarea următoarelor bunuri/servicii</w:t>
      </w:r>
      <w:r>
        <w:rPr>
          <w:bCs/>
          <w:lang w:eastAsia="ru-RU"/>
        </w:rPr>
        <w:t xml:space="preserve">/lucrări </w:t>
      </w:r>
      <w:r w:rsidRPr="00280F44">
        <w:rPr>
          <w:bCs/>
          <w:lang w:eastAsia="ru-RU"/>
        </w:rPr>
        <w:t>:</w:t>
      </w:r>
    </w:p>
    <w:p w:rsidR="007E4C03" w:rsidRPr="003C5111" w:rsidRDefault="007E4C03" w:rsidP="007E4C03">
      <w:pPr>
        <w:tabs>
          <w:tab w:val="left" w:pos="6386"/>
        </w:tabs>
        <w:rPr>
          <w:rFonts w:asciiTheme="majorBidi" w:hAnsiTheme="majorBidi" w:cstheme="majorBidi"/>
          <w:lang w:eastAsia="ru-RU"/>
        </w:rPr>
      </w:pPr>
    </w:p>
    <w:tbl>
      <w:tblPr>
        <w:tblStyle w:val="GrilTabel2"/>
        <w:tblW w:w="5000" w:type="pct"/>
        <w:tblInd w:w="-5" w:type="dxa"/>
        <w:tblLook w:val="04A0"/>
      </w:tblPr>
      <w:tblGrid>
        <w:gridCol w:w="735"/>
        <w:gridCol w:w="1665"/>
        <w:gridCol w:w="3817"/>
        <w:gridCol w:w="1764"/>
        <w:gridCol w:w="1731"/>
      </w:tblGrid>
      <w:tr w:rsidR="007E4C03" w:rsidRPr="009737C6" w:rsidTr="002A4216">
        <w:tc>
          <w:tcPr>
            <w:tcW w:w="379" w:type="pct"/>
          </w:tcPr>
          <w:p w:rsidR="007E4C03" w:rsidRPr="003F739A" w:rsidRDefault="007E4C03" w:rsidP="002A4216">
            <w:pPr>
              <w:ind w:firstLine="0"/>
              <w:jc w:val="center"/>
              <w:rPr>
                <w:sz w:val="18"/>
                <w:szCs w:val="18"/>
              </w:rPr>
            </w:pPr>
            <w:r w:rsidRPr="003F739A">
              <w:rPr>
                <w:b/>
                <w:bCs/>
                <w:sz w:val="18"/>
                <w:szCs w:val="18"/>
                <w:lang w:eastAsia="ru-RU"/>
              </w:rPr>
              <w:t>Nr.</w:t>
            </w:r>
            <w:r w:rsidRPr="003F739A">
              <w:rPr>
                <w:b/>
                <w:bCs/>
                <w:sz w:val="18"/>
                <w:szCs w:val="18"/>
                <w:lang w:eastAsia="ru-RU"/>
              </w:rPr>
              <w:br/>
              <w:t>crt.</w:t>
            </w:r>
          </w:p>
        </w:tc>
        <w:tc>
          <w:tcPr>
            <w:tcW w:w="857" w:type="pct"/>
          </w:tcPr>
          <w:p w:rsidR="007E4C03" w:rsidRPr="003F739A" w:rsidRDefault="007E4C03" w:rsidP="002A4216">
            <w:pPr>
              <w:ind w:firstLine="0"/>
              <w:jc w:val="center"/>
              <w:rPr>
                <w:sz w:val="18"/>
                <w:szCs w:val="18"/>
              </w:rPr>
            </w:pPr>
            <w:r w:rsidRPr="003F739A">
              <w:rPr>
                <w:b/>
                <w:bCs/>
                <w:sz w:val="18"/>
                <w:szCs w:val="18"/>
                <w:lang w:eastAsia="ru-RU"/>
              </w:rPr>
              <w:t>Codul</w:t>
            </w:r>
            <w:r w:rsidRPr="003F739A">
              <w:rPr>
                <w:b/>
                <w:bCs/>
                <w:sz w:val="18"/>
                <w:szCs w:val="18"/>
                <w:lang w:eastAsia="ru-RU"/>
              </w:rPr>
              <w:br/>
              <w:t>CPV</w:t>
            </w:r>
          </w:p>
        </w:tc>
        <w:tc>
          <w:tcPr>
            <w:tcW w:w="1965" w:type="pct"/>
          </w:tcPr>
          <w:p w:rsidR="007E4C03" w:rsidRPr="003F739A" w:rsidRDefault="007E4C03" w:rsidP="002A4216">
            <w:pPr>
              <w:ind w:firstLine="0"/>
              <w:jc w:val="center"/>
              <w:rPr>
                <w:sz w:val="18"/>
                <w:szCs w:val="18"/>
              </w:rPr>
            </w:pPr>
            <w:r w:rsidRPr="003F739A">
              <w:rPr>
                <w:b/>
                <w:bCs/>
                <w:sz w:val="18"/>
                <w:szCs w:val="18"/>
                <w:lang w:eastAsia="ru-RU"/>
              </w:rPr>
              <w:t>Denumirea</w:t>
            </w:r>
            <w:r w:rsidRPr="003F739A">
              <w:rPr>
                <w:b/>
                <w:bCs/>
                <w:sz w:val="18"/>
                <w:szCs w:val="18"/>
                <w:lang w:eastAsia="ru-RU"/>
              </w:rPr>
              <w:br/>
              <w:t>lucrărilor</w:t>
            </w:r>
          </w:p>
        </w:tc>
        <w:tc>
          <w:tcPr>
            <w:tcW w:w="908" w:type="pct"/>
          </w:tcPr>
          <w:p w:rsidR="007E4C03" w:rsidRPr="003F739A" w:rsidRDefault="007E4C03" w:rsidP="002A4216">
            <w:pPr>
              <w:ind w:firstLine="0"/>
              <w:jc w:val="center"/>
              <w:rPr>
                <w:sz w:val="18"/>
                <w:szCs w:val="18"/>
              </w:rPr>
            </w:pPr>
            <w:r w:rsidRPr="003F739A">
              <w:rPr>
                <w:b/>
                <w:bCs/>
                <w:sz w:val="18"/>
                <w:szCs w:val="18"/>
                <w:lang w:eastAsia="ru-RU"/>
              </w:rPr>
              <w:t>Specificarea tehnică deplină solicitată, standardele de referinţă</w:t>
            </w:r>
          </w:p>
        </w:tc>
        <w:tc>
          <w:tcPr>
            <w:tcW w:w="891" w:type="pct"/>
          </w:tcPr>
          <w:p w:rsidR="007E4C03" w:rsidRPr="003F739A" w:rsidRDefault="007E4C03" w:rsidP="002A4216">
            <w:pPr>
              <w:ind w:firstLine="0"/>
              <w:jc w:val="center"/>
              <w:rPr>
                <w:sz w:val="18"/>
                <w:szCs w:val="18"/>
                <w:lang w:eastAsia="ru-RU"/>
              </w:rPr>
            </w:pPr>
            <w:r w:rsidRPr="003F739A">
              <w:rPr>
                <w:b/>
                <w:bCs/>
                <w:sz w:val="18"/>
                <w:szCs w:val="18"/>
                <w:lang w:eastAsia="ru-RU"/>
              </w:rPr>
              <w:t>Valoarea estimată</w:t>
            </w:r>
          </w:p>
          <w:p w:rsidR="007E4C03" w:rsidRPr="003F739A" w:rsidRDefault="007E4C03" w:rsidP="002A4216">
            <w:pPr>
              <w:ind w:firstLine="0"/>
              <w:jc w:val="center"/>
              <w:rPr>
                <w:b/>
                <w:sz w:val="18"/>
                <w:szCs w:val="18"/>
              </w:rPr>
            </w:pPr>
            <w:r w:rsidRPr="003F739A">
              <w:rPr>
                <w:b/>
                <w:sz w:val="18"/>
                <w:szCs w:val="18"/>
                <w:lang w:eastAsia="ru-RU"/>
              </w:rPr>
              <w:t>(se va indica pentru fiecare lot în parte)</w:t>
            </w:r>
          </w:p>
        </w:tc>
      </w:tr>
      <w:tr w:rsidR="007E4C03" w:rsidRPr="009737C6" w:rsidTr="002A4216">
        <w:tc>
          <w:tcPr>
            <w:tcW w:w="5000" w:type="pct"/>
            <w:gridSpan w:val="5"/>
          </w:tcPr>
          <w:p w:rsidR="007E4C03" w:rsidRPr="009737C6" w:rsidRDefault="007E4C03" w:rsidP="002A4216">
            <w:pPr>
              <w:ind w:firstLine="0"/>
            </w:pPr>
            <w:r w:rsidRPr="009737C6">
              <w:rPr>
                <w:b/>
                <w:bCs/>
                <w:lang w:eastAsia="ru-RU"/>
              </w:rPr>
              <w:t>Lotul 1</w:t>
            </w:r>
          </w:p>
        </w:tc>
      </w:tr>
      <w:tr w:rsidR="007E4C03" w:rsidRPr="009737C6" w:rsidTr="002A4216">
        <w:tc>
          <w:tcPr>
            <w:tcW w:w="379" w:type="pct"/>
          </w:tcPr>
          <w:p w:rsidR="007E4C03" w:rsidRPr="009737C6" w:rsidRDefault="007E4C03" w:rsidP="002A4216">
            <w:pPr>
              <w:ind w:firstLine="0"/>
            </w:pPr>
            <w:r>
              <w:t>1</w:t>
            </w:r>
          </w:p>
        </w:tc>
        <w:tc>
          <w:tcPr>
            <w:tcW w:w="857" w:type="pct"/>
          </w:tcPr>
          <w:p w:rsidR="007E4C03" w:rsidRDefault="007E4C03" w:rsidP="002A4216">
            <w:pPr>
              <w:tabs>
                <w:tab w:val="left" w:pos="426"/>
                <w:tab w:val="right" w:pos="9531"/>
              </w:tabs>
              <w:jc w:val="left"/>
            </w:pPr>
          </w:p>
          <w:p w:rsidR="007E4C03" w:rsidRPr="00CB22F8" w:rsidRDefault="007E4C03" w:rsidP="002A4216">
            <w:pPr>
              <w:tabs>
                <w:tab w:val="left" w:pos="426"/>
                <w:tab w:val="right" w:pos="9531"/>
              </w:tabs>
              <w:ind w:firstLine="0"/>
              <w:jc w:val="left"/>
              <w:rPr>
                <w:lang w:eastAsia="ru-RU"/>
              </w:rPr>
            </w:pPr>
            <w:r>
              <w:t>45200000-9</w:t>
            </w:r>
          </w:p>
          <w:p w:rsidR="007E4C03" w:rsidRPr="009737C6" w:rsidRDefault="007E4C03" w:rsidP="002A4216">
            <w:pPr>
              <w:ind w:firstLine="0"/>
            </w:pPr>
          </w:p>
        </w:tc>
        <w:tc>
          <w:tcPr>
            <w:tcW w:w="1965" w:type="pct"/>
          </w:tcPr>
          <w:p w:rsidR="007E4C03" w:rsidRPr="008828E3" w:rsidRDefault="007E4C03" w:rsidP="002A4216">
            <w:pPr>
              <w:ind w:firstLine="0"/>
              <w:rPr>
                <w:lang w:eastAsia="ru-RU"/>
              </w:rPr>
            </w:pPr>
            <w:r w:rsidRPr="008828E3">
              <w:rPr>
                <w:lang w:eastAsia="ru-RU"/>
              </w:rPr>
              <w:t>’’Amenajarea parcului/scuarului care face acces către</w:t>
            </w:r>
            <w:r>
              <w:rPr>
                <w:lang w:eastAsia="ru-RU"/>
              </w:rPr>
              <w:t xml:space="preserve"> </w:t>
            </w:r>
            <w:r w:rsidRPr="008828E3">
              <w:rPr>
                <w:lang w:eastAsia="ru-RU"/>
              </w:rPr>
              <w:t>casa de cultură și primăria comunei Antonești,r-nul Cantemir’’.</w:t>
            </w:r>
          </w:p>
          <w:p w:rsidR="007E4C03" w:rsidRPr="008828E3" w:rsidRDefault="007E4C03" w:rsidP="002A4216">
            <w:pPr>
              <w:ind w:firstLine="0"/>
            </w:pPr>
          </w:p>
        </w:tc>
        <w:tc>
          <w:tcPr>
            <w:tcW w:w="908" w:type="pct"/>
          </w:tcPr>
          <w:p w:rsidR="007E4C03" w:rsidRPr="009737C6" w:rsidRDefault="007E4C03" w:rsidP="002A4216">
            <w:pPr>
              <w:ind w:firstLine="0"/>
            </w:pPr>
            <w:r>
              <w:t>Conform caietului de sarcini</w:t>
            </w:r>
          </w:p>
        </w:tc>
        <w:tc>
          <w:tcPr>
            <w:tcW w:w="891" w:type="pct"/>
          </w:tcPr>
          <w:p w:rsidR="007E4C03" w:rsidRPr="009737C6" w:rsidRDefault="00D763BA" w:rsidP="002A4216">
            <w:pPr>
              <w:ind w:firstLine="0"/>
            </w:pPr>
            <w:r>
              <w:t>450</w:t>
            </w:r>
            <w:r w:rsidR="00EF45ED">
              <w:t>0</w:t>
            </w:r>
            <w:r w:rsidR="007E4C03">
              <w:t>00,00</w:t>
            </w:r>
          </w:p>
        </w:tc>
      </w:tr>
    </w:tbl>
    <w:p w:rsidR="007E4C03" w:rsidRPr="009737C6" w:rsidRDefault="007E4C03" w:rsidP="007E4C03">
      <w:pPr>
        <w:tabs>
          <w:tab w:val="left" w:pos="6386"/>
        </w:tabs>
        <w:rPr>
          <w:rFonts w:asciiTheme="majorBidi" w:hAnsiTheme="majorBidi" w:cstheme="majorBidi"/>
          <w:lang w:eastAsia="ru-RU"/>
        </w:rPr>
      </w:pPr>
    </w:p>
    <w:p w:rsidR="007E4C03" w:rsidRPr="009737C6" w:rsidRDefault="007E4C03" w:rsidP="007E4C03">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rsidR="007E4C03" w:rsidRPr="009737C6" w:rsidRDefault="007E4C03" w:rsidP="007E4C03">
      <w:pPr>
        <w:ind w:firstLine="567"/>
        <w:rPr>
          <w:lang w:eastAsia="ru-RU"/>
        </w:rPr>
      </w:pPr>
      <w:r w:rsidRPr="009737C6">
        <w:rPr>
          <w:lang w:eastAsia="ru-RU"/>
        </w:rPr>
        <w:t xml:space="preserve">1) </w:t>
      </w:r>
      <w:r>
        <w:rPr>
          <w:lang w:eastAsia="ru-RU"/>
        </w:rPr>
        <w:t>p</w:t>
      </w:r>
      <w:r w:rsidRPr="009737C6">
        <w:rPr>
          <w:lang w:eastAsia="ru-RU"/>
        </w:rPr>
        <w:t>entru un singur lot;</w:t>
      </w:r>
    </w:p>
    <w:p w:rsidR="007E4C03" w:rsidRPr="009737C6" w:rsidRDefault="007E4C03" w:rsidP="007E4C03">
      <w:pPr>
        <w:ind w:firstLine="567"/>
        <w:rPr>
          <w:lang w:eastAsia="ru-RU"/>
        </w:rPr>
      </w:pPr>
      <w:r>
        <w:rPr>
          <w:bCs/>
          <w:lang w:eastAsia="ru-RU"/>
        </w:rPr>
        <w:t>10. </w:t>
      </w:r>
      <w:r w:rsidRPr="009737C6">
        <w:rPr>
          <w:bCs/>
          <w:lang w:eastAsia="ru-RU"/>
        </w:rPr>
        <w:t>Termen</w:t>
      </w:r>
      <w:r>
        <w:rPr>
          <w:bCs/>
          <w:lang w:eastAsia="ru-RU"/>
        </w:rPr>
        <w:t>ele şi condiţiile de îndeplinire/prestare </w:t>
      </w:r>
      <w:r w:rsidRPr="009737C6">
        <w:rPr>
          <w:bCs/>
          <w:lang w:eastAsia="ru-RU"/>
        </w:rPr>
        <w:t>solicita</w:t>
      </w:r>
      <w:r w:rsidR="009E285A">
        <w:rPr>
          <w:bCs/>
          <w:lang w:eastAsia="ru-RU"/>
        </w:rPr>
        <w:t>tă este de  30</w:t>
      </w:r>
      <w:r w:rsidR="00D763BA">
        <w:rPr>
          <w:bCs/>
          <w:lang w:eastAsia="ru-RU"/>
        </w:rPr>
        <w:t>.08.</w:t>
      </w:r>
      <w:r w:rsidR="00EF45ED">
        <w:rPr>
          <w:bCs/>
          <w:lang w:eastAsia="ru-RU"/>
        </w:rPr>
        <w:t>2023</w:t>
      </w:r>
      <w:r w:rsidR="00AD0DAA">
        <w:rPr>
          <w:bCs/>
          <w:lang w:eastAsia="ru-RU"/>
        </w:rPr>
        <w:t>.</w:t>
      </w:r>
    </w:p>
    <w:p w:rsidR="007E4C03" w:rsidRPr="009737C6" w:rsidRDefault="00CF392A" w:rsidP="007E4C03">
      <w:pPr>
        <w:ind w:firstLine="567"/>
        <w:rPr>
          <w:lang w:eastAsia="ru-RU"/>
        </w:rPr>
      </w:pPr>
      <w:r>
        <w:rPr>
          <w:bCs/>
          <w:lang w:eastAsia="ru-RU"/>
        </w:rPr>
        <w:t>11. Termenul de valabilitate a contractului 2 luni</w:t>
      </w:r>
      <w:r w:rsidR="00D763BA">
        <w:rPr>
          <w:lang w:eastAsia="ru-RU"/>
        </w:rPr>
        <w:t>.</w:t>
      </w:r>
    </w:p>
    <w:p w:rsidR="007E4C03" w:rsidRDefault="007E4C03" w:rsidP="007E4C03">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2"/>
        <w:gridCol w:w="3779"/>
        <w:gridCol w:w="39"/>
        <w:gridCol w:w="4003"/>
        <w:gridCol w:w="1182"/>
      </w:tblGrid>
      <w:tr w:rsidR="007E4C03" w:rsidRPr="007406FF" w:rsidTr="002A4216">
        <w:trPr>
          <w:trHeight w:val="700"/>
        </w:trPr>
        <w:tc>
          <w:tcPr>
            <w:tcW w:w="572" w:type="dxa"/>
            <w:shd w:val="clear" w:color="auto" w:fill="D9D9D9"/>
          </w:tcPr>
          <w:p w:rsidR="007E4C03" w:rsidRPr="007406FF" w:rsidRDefault="007E4C03" w:rsidP="002A4216">
            <w:pPr>
              <w:pStyle w:val="TableParagraph"/>
              <w:spacing w:before="116"/>
              <w:ind w:left="105" w:right="153"/>
              <w:rPr>
                <w:b/>
                <w:sz w:val="18"/>
                <w:szCs w:val="18"/>
              </w:rPr>
            </w:pPr>
            <w:r w:rsidRPr="007406FF">
              <w:rPr>
                <w:b/>
                <w:sz w:val="18"/>
                <w:szCs w:val="18"/>
              </w:rPr>
              <w:t>Nr. d/o</w:t>
            </w:r>
          </w:p>
        </w:tc>
        <w:tc>
          <w:tcPr>
            <w:tcW w:w="3779" w:type="dxa"/>
            <w:shd w:val="clear" w:color="auto" w:fill="D9D9D9"/>
          </w:tcPr>
          <w:p w:rsidR="007E4C03" w:rsidRPr="007406FF" w:rsidRDefault="007E4C03" w:rsidP="002A4216">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rsidR="007E4C03" w:rsidRPr="007406FF" w:rsidRDefault="007E4C03" w:rsidP="002A4216">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rsidR="007E4C03" w:rsidRPr="007406FF" w:rsidRDefault="007E4C03" w:rsidP="002A4216">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E4C03" w:rsidRPr="001A375D" w:rsidTr="002A4216">
        <w:trPr>
          <w:trHeight w:val="802"/>
        </w:trPr>
        <w:tc>
          <w:tcPr>
            <w:tcW w:w="572" w:type="dxa"/>
            <w:shd w:val="clear" w:color="auto" w:fill="FFFFFF" w:themeFill="background1"/>
          </w:tcPr>
          <w:p w:rsidR="007E4C03" w:rsidRPr="00522568" w:rsidRDefault="007E4C03" w:rsidP="002A4216">
            <w:pPr>
              <w:pStyle w:val="TableParagraph"/>
              <w:spacing w:before="103"/>
              <w:ind w:left="105"/>
              <w:rPr>
                <w:sz w:val="20"/>
                <w:szCs w:val="20"/>
              </w:rPr>
            </w:pPr>
            <w:r w:rsidRPr="00522568">
              <w:rPr>
                <w:sz w:val="20"/>
                <w:szCs w:val="20"/>
              </w:rPr>
              <w:t>1</w:t>
            </w:r>
          </w:p>
        </w:tc>
        <w:tc>
          <w:tcPr>
            <w:tcW w:w="3779" w:type="dxa"/>
            <w:shd w:val="clear" w:color="auto" w:fill="FFFFFF" w:themeFill="background1"/>
          </w:tcPr>
          <w:p w:rsidR="007E4C03" w:rsidRPr="00522568" w:rsidRDefault="007E4C03" w:rsidP="002A4216">
            <w:pPr>
              <w:tabs>
                <w:tab w:val="left" w:pos="612"/>
                <w:tab w:val="left" w:pos="1568"/>
              </w:tabs>
              <w:spacing w:before="120" w:after="120"/>
              <w:rPr>
                <w:iCs/>
              </w:rPr>
            </w:pPr>
            <w:r w:rsidRPr="00522568">
              <w:rPr>
                <w:iCs/>
              </w:rPr>
              <w:t xml:space="preserve">Propunerea financiara </w:t>
            </w:r>
          </w:p>
        </w:tc>
        <w:tc>
          <w:tcPr>
            <w:tcW w:w="4042" w:type="dxa"/>
            <w:gridSpan w:val="2"/>
            <w:shd w:val="clear" w:color="auto" w:fill="FFFFFF" w:themeFill="background1"/>
          </w:tcPr>
          <w:p w:rsidR="007E4C03" w:rsidRPr="00522568" w:rsidRDefault="007E4C03" w:rsidP="002A4216">
            <w:pPr>
              <w:tabs>
                <w:tab w:val="left" w:pos="612"/>
                <w:tab w:val="left" w:pos="1568"/>
              </w:tabs>
              <w:spacing w:before="120" w:after="120"/>
              <w:rPr>
                <w:iCs/>
              </w:rPr>
            </w:pPr>
            <w:r w:rsidRPr="00522568">
              <w:rPr>
                <w:iCs/>
              </w:rPr>
              <w:t xml:space="preserve">Formularul ofertei , specificații de preț </w:t>
            </w:r>
            <w:r w:rsidRPr="00522568">
              <w:t>semnat electronic de catre operatorul ecoomic</w:t>
            </w:r>
          </w:p>
        </w:tc>
        <w:tc>
          <w:tcPr>
            <w:tcW w:w="1182" w:type="dxa"/>
            <w:shd w:val="clear" w:color="auto" w:fill="FFFFFF" w:themeFill="background1"/>
          </w:tcPr>
          <w:p w:rsidR="007E4C03" w:rsidRPr="00522568" w:rsidRDefault="007E4C03" w:rsidP="002A4216">
            <w:pPr>
              <w:tabs>
                <w:tab w:val="left" w:pos="612"/>
                <w:tab w:val="left" w:pos="1568"/>
              </w:tabs>
              <w:spacing w:before="120" w:after="120"/>
              <w:jc w:val="center"/>
              <w:rPr>
                <w:b/>
                <w:iCs/>
              </w:rPr>
            </w:pPr>
            <w:r w:rsidRPr="00522568">
              <w:rPr>
                <w:b/>
                <w:iCs/>
              </w:rPr>
              <w:t>DA</w:t>
            </w:r>
          </w:p>
        </w:tc>
      </w:tr>
      <w:tr w:rsidR="007E4C03" w:rsidRPr="001A375D" w:rsidTr="002A4216">
        <w:trPr>
          <w:trHeight w:val="575"/>
        </w:trPr>
        <w:tc>
          <w:tcPr>
            <w:tcW w:w="572" w:type="dxa"/>
            <w:shd w:val="clear" w:color="auto" w:fill="FFFFFF" w:themeFill="background1"/>
          </w:tcPr>
          <w:p w:rsidR="007E4C03" w:rsidRPr="00522568" w:rsidRDefault="007E4C03" w:rsidP="002A4216">
            <w:pPr>
              <w:pStyle w:val="TableParagraph"/>
              <w:spacing w:before="103"/>
              <w:ind w:left="105"/>
              <w:rPr>
                <w:sz w:val="20"/>
                <w:szCs w:val="20"/>
              </w:rPr>
            </w:pPr>
            <w:r w:rsidRPr="00522568">
              <w:rPr>
                <w:sz w:val="20"/>
                <w:szCs w:val="20"/>
              </w:rPr>
              <w:t>2</w:t>
            </w:r>
          </w:p>
        </w:tc>
        <w:tc>
          <w:tcPr>
            <w:tcW w:w="3779" w:type="dxa"/>
            <w:shd w:val="clear" w:color="auto" w:fill="FFFFFF" w:themeFill="background1"/>
          </w:tcPr>
          <w:p w:rsidR="007E4C03" w:rsidRPr="00522568" w:rsidRDefault="007E4C03" w:rsidP="002A4216">
            <w:pPr>
              <w:tabs>
                <w:tab w:val="left" w:pos="612"/>
                <w:tab w:val="left" w:pos="1568"/>
              </w:tabs>
              <w:spacing w:before="120" w:after="120"/>
              <w:rPr>
                <w:iCs/>
              </w:rPr>
            </w:pPr>
            <w:r w:rsidRPr="00522568">
              <w:rPr>
                <w:iCs/>
              </w:rPr>
              <w:t>Propunerea tehnică</w:t>
            </w:r>
          </w:p>
        </w:tc>
        <w:tc>
          <w:tcPr>
            <w:tcW w:w="4042" w:type="dxa"/>
            <w:gridSpan w:val="2"/>
            <w:shd w:val="clear" w:color="auto" w:fill="FFFFFF" w:themeFill="background1"/>
          </w:tcPr>
          <w:p w:rsidR="007E4C03" w:rsidRPr="00522568" w:rsidRDefault="007E4C03" w:rsidP="002A4216">
            <w:pPr>
              <w:tabs>
                <w:tab w:val="left" w:pos="612"/>
                <w:tab w:val="left" w:pos="1568"/>
              </w:tabs>
              <w:spacing w:before="120" w:after="120"/>
              <w:rPr>
                <w:iCs/>
              </w:rPr>
            </w:pPr>
            <w:r w:rsidRPr="00522568">
              <w:rPr>
                <w:iCs/>
              </w:rPr>
              <w:t>Deviz de cheltuieli, cu semnătură electronica  de catre operatorul economic</w:t>
            </w:r>
          </w:p>
        </w:tc>
        <w:tc>
          <w:tcPr>
            <w:tcW w:w="1182" w:type="dxa"/>
            <w:shd w:val="clear" w:color="auto" w:fill="FFFFFF" w:themeFill="background1"/>
          </w:tcPr>
          <w:p w:rsidR="007E4C03" w:rsidRPr="00522568" w:rsidRDefault="007E4C03" w:rsidP="002A4216">
            <w:pPr>
              <w:tabs>
                <w:tab w:val="left" w:pos="1568"/>
              </w:tabs>
              <w:jc w:val="center"/>
            </w:pPr>
            <w:r w:rsidRPr="00522568">
              <w:rPr>
                <w:b/>
                <w:iCs/>
              </w:rPr>
              <w:t>DA</w:t>
            </w:r>
          </w:p>
        </w:tc>
      </w:tr>
      <w:tr w:rsidR="007E4C03" w:rsidRPr="001A375D" w:rsidTr="002A4216">
        <w:trPr>
          <w:trHeight w:val="627"/>
        </w:trPr>
        <w:tc>
          <w:tcPr>
            <w:tcW w:w="572" w:type="dxa"/>
            <w:shd w:val="clear" w:color="auto" w:fill="FFFFFF" w:themeFill="background1"/>
          </w:tcPr>
          <w:p w:rsidR="007E4C03" w:rsidRPr="00522568" w:rsidRDefault="007E4C03" w:rsidP="002A4216">
            <w:pPr>
              <w:pStyle w:val="TableParagraph"/>
              <w:spacing w:before="108"/>
              <w:ind w:left="105"/>
              <w:rPr>
                <w:sz w:val="20"/>
                <w:szCs w:val="20"/>
              </w:rPr>
            </w:pPr>
            <w:r w:rsidRPr="00522568">
              <w:rPr>
                <w:sz w:val="20"/>
                <w:szCs w:val="20"/>
              </w:rPr>
              <w:t>3</w:t>
            </w:r>
          </w:p>
        </w:tc>
        <w:tc>
          <w:tcPr>
            <w:tcW w:w="3779" w:type="dxa"/>
            <w:shd w:val="clear" w:color="auto" w:fill="FFFFFF" w:themeFill="background1"/>
          </w:tcPr>
          <w:p w:rsidR="007E4C03" w:rsidRPr="00522568" w:rsidRDefault="007E4C03" w:rsidP="002A4216">
            <w:pPr>
              <w:pStyle w:val="a8"/>
              <w:tabs>
                <w:tab w:val="left" w:pos="567"/>
                <w:tab w:val="left" w:pos="1568"/>
              </w:tabs>
              <w:rPr>
                <w:sz w:val="20"/>
              </w:rPr>
            </w:pPr>
            <w:r w:rsidRPr="00522568">
              <w:rPr>
                <w:sz w:val="20"/>
              </w:rPr>
              <w:t>CERERE DE PARTICIPARE</w:t>
            </w:r>
          </w:p>
        </w:tc>
        <w:tc>
          <w:tcPr>
            <w:tcW w:w="4042" w:type="dxa"/>
            <w:gridSpan w:val="2"/>
            <w:shd w:val="clear" w:color="auto" w:fill="FFFFFF" w:themeFill="background1"/>
          </w:tcPr>
          <w:p w:rsidR="007E4C03" w:rsidRPr="00522568" w:rsidRDefault="007E4C03" w:rsidP="002A4216">
            <w:pPr>
              <w:tabs>
                <w:tab w:val="left" w:pos="1568"/>
              </w:tabs>
            </w:pPr>
            <w:r w:rsidRPr="00522568">
              <w:t>Anexa nr. 7 Semnat electronic de către operatorul economici</w:t>
            </w:r>
          </w:p>
        </w:tc>
        <w:tc>
          <w:tcPr>
            <w:tcW w:w="1182" w:type="dxa"/>
            <w:shd w:val="clear" w:color="auto" w:fill="FFFFFF" w:themeFill="background1"/>
          </w:tcPr>
          <w:p w:rsidR="007E4C03" w:rsidRPr="00522568" w:rsidRDefault="007E4C03" w:rsidP="002A4216">
            <w:pPr>
              <w:tabs>
                <w:tab w:val="left" w:pos="1568"/>
              </w:tabs>
              <w:jc w:val="center"/>
            </w:pPr>
            <w:r w:rsidRPr="00522568">
              <w:rPr>
                <w:b/>
                <w:iCs/>
              </w:rPr>
              <w:t>DA</w:t>
            </w:r>
          </w:p>
        </w:tc>
      </w:tr>
      <w:tr w:rsidR="007E4C03" w:rsidRPr="001A375D" w:rsidTr="002A4216">
        <w:trPr>
          <w:trHeight w:val="627"/>
        </w:trPr>
        <w:tc>
          <w:tcPr>
            <w:tcW w:w="572" w:type="dxa"/>
            <w:shd w:val="clear" w:color="auto" w:fill="FFFFFF" w:themeFill="background1"/>
          </w:tcPr>
          <w:p w:rsidR="007E4C03" w:rsidRPr="00522568" w:rsidRDefault="007E4C03" w:rsidP="002A4216">
            <w:pPr>
              <w:pStyle w:val="TableParagraph"/>
              <w:spacing w:before="108"/>
              <w:ind w:left="105"/>
              <w:rPr>
                <w:sz w:val="20"/>
                <w:szCs w:val="20"/>
              </w:rPr>
            </w:pPr>
            <w:r w:rsidRPr="00522568">
              <w:rPr>
                <w:sz w:val="20"/>
                <w:szCs w:val="20"/>
              </w:rPr>
              <w:t>4</w:t>
            </w:r>
          </w:p>
        </w:tc>
        <w:tc>
          <w:tcPr>
            <w:tcW w:w="3779" w:type="dxa"/>
            <w:shd w:val="clear" w:color="auto" w:fill="FFFFFF" w:themeFill="background1"/>
          </w:tcPr>
          <w:p w:rsidR="007E4C03" w:rsidRPr="00522568" w:rsidRDefault="007E4C03" w:rsidP="002A4216">
            <w:pPr>
              <w:pStyle w:val="TableParagraph"/>
              <w:tabs>
                <w:tab w:val="left" w:pos="1568"/>
              </w:tabs>
              <w:spacing w:line="270" w:lineRule="exact"/>
              <w:ind w:left="4"/>
              <w:rPr>
                <w:sz w:val="20"/>
                <w:szCs w:val="20"/>
              </w:rPr>
            </w:pPr>
            <w:r w:rsidRPr="00522568">
              <w:rPr>
                <w:sz w:val="20"/>
                <w:szCs w:val="20"/>
              </w:rPr>
              <w:t>DECLARAŢIE</w:t>
            </w:r>
          </w:p>
          <w:p w:rsidR="007E4C03" w:rsidRPr="00522568" w:rsidRDefault="007E4C03" w:rsidP="002A4216">
            <w:pPr>
              <w:pStyle w:val="TableParagraph"/>
              <w:tabs>
                <w:tab w:val="left" w:pos="1568"/>
              </w:tabs>
              <w:spacing w:before="117"/>
              <w:rPr>
                <w:b/>
                <w:sz w:val="20"/>
                <w:szCs w:val="20"/>
              </w:rPr>
            </w:pPr>
            <w:r w:rsidRPr="00522568">
              <w:rPr>
                <w:sz w:val="20"/>
                <w:szCs w:val="20"/>
              </w:rPr>
              <w:t>privind valabilitatea ofertei</w:t>
            </w:r>
          </w:p>
        </w:tc>
        <w:tc>
          <w:tcPr>
            <w:tcW w:w="4042" w:type="dxa"/>
            <w:gridSpan w:val="2"/>
            <w:shd w:val="clear" w:color="auto" w:fill="FFFFFF" w:themeFill="background1"/>
          </w:tcPr>
          <w:p w:rsidR="007E4C03" w:rsidRPr="00522568" w:rsidRDefault="007E4C03" w:rsidP="002A4216">
            <w:pPr>
              <w:pStyle w:val="TableParagraph"/>
              <w:tabs>
                <w:tab w:val="left" w:pos="1568"/>
              </w:tabs>
              <w:spacing w:line="237" w:lineRule="auto"/>
              <w:ind w:left="-1" w:right="275"/>
              <w:rPr>
                <w:sz w:val="20"/>
                <w:szCs w:val="20"/>
              </w:rPr>
            </w:pPr>
            <w:r w:rsidRPr="00522568">
              <w:rPr>
                <w:sz w:val="20"/>
                <w:szCs w:val="20"/>
              </w:rPr>
              <w:t>Anexa nr. 8 Semnat electronic de către operatorul economici</w:t>
            </w:r>
          </w:p>
        </w:tc>
        <w:tc>
          <w:tcPr>
            <w:tcW w:w="1182" w:type="dxa"/>
            <w:shd w:val="clear" w:color="auto" w:fill="FFFFFF" w:themeFill="background1"/>
          </w:tcPr>
          <w:p w:rsidR="007E4C03" w:rsidRPr="00522568" w:rsidRDefault="007E4C03" w:rsidP="002A4216">
            <w:pPr>
              <w:tabs>
                <w:tab w:val="left" w:pos="1568"/>
              </w:tabs>
              <w:jc w:val="center"/>
            </w:pPr>
            <w:r w:rsidRPr="00522568">
              <w:rPr>
                <w:b/>
                <w:iCs/>
              </w:rPr>
              <w:t>DA</w:t>
            </w:r>
          </w:p>
        </w:tc>
      </w:tr>
      <w:tr w:rsidR="007E4C03" w:rsidRPr="00C70DB4" w:rsidTr="002A4216">
        <w:trPr>
          <w:trHeight w:val="764"/>
        </w:trPr>
        <w:tc>
          <w:tcPr>
            <w:tcW w:w="572" w:type="dxa"/>
            <w:shd w:val="clear" w:color="auto" w:fill="FFFFFF" w:themeFill="background1"/>
          </w:tcPr>
          <w:p w:rsidR="007E4C03" w:rsidRPr="00522568" w:rsidRDefault="007E4C03" w:rsidP="002A4216">
            <w:pPr>
              <w:pStyle w:val="TableParagraph"/>
              <w:spacing w:before="108"/>
              <w:ind w:left="105"/>
              <w:rPr>
                <w:sz w:val="20"/>
                <w:szCs w:val="20"/>
              </w:rPr>
            </w:pPr>
            <w:r w:rsidRPr="00522568">
              <w:rPr>
                <w:sz w:val="20"/>
                <w:szCs w:val="20"/>
              </w:rPr>
              <w:t>5</w:t>
            </w:r>
          </w:p>
        </w:tc>
        <w:tc>
          <w:tcPr>
            <w:tcW w:w="3818" w:type="dxa"/>
            <w:gridSpan w:val="2"/>
            <w:shd w:val="clear" w:color="auto" w:fill="FFFFFF" w:themeFill="background1"/>
          </w:tcPr>
          <w:p w:rsidR="007E4C03" w:rsidRPr="00522568" w:rsidRDefault="007E4C03" w:rsidP="002A4216">
            <w:pPr>
              <w:pStyle w:val="TableParagraph"/>
              <w:spacing w:before="110" w:line="237" w:lineRule="auto"/>
              <w:ind w:left="109"/>
              <w:rPr>
                <w:sz w:val="20"/>
                <w:szCs w:val="20"/>
              </w:rPr>
            </w:pPr>
            <w:r w:rsidRPr="00522568">
              <w:rPr>
                <w:sz w:val="20"/>
                <w:szCs w:val="20"/>
              </w:rPr>
              <w:t>Dovada înregistrării persoanei juridice, în conformitate cu prevederile legale,  Extras din Registrul de stat al persoanei juridice</w:t>
            </w:r>
          </w:p>
        </w:tc>
        <w:tc>
          <w:tcPr>
            <w:tcW w:w="4003" w:type="dxa"/>
            <w:shd w:val="clear" w:color="auto" w:fill="FFFFFF" w:themeFill="background1"/>
          </w:tcPr>
          <w:p w:rsidR="007E4C03" w:rsidRPr="00522568" w:rsidRDefault="007E4C03" w:rsidP="002A4216">
            <w:pPr>
              <w:pStyle w:val="TableParagraph"/>
              <w:spacing w:before="108"/>
              <w:ind w:left="105" w:right="210"/>
              <w:rPr>
                <w:sz w:val="20"/>
                <w:szCs w:val="20"/>
              </w:rPr>
            </w:pPr>
            <w:r w:rsidRPr="00522568">
              <w:rPr>
                <w:sz w:val="20"/>
                <w:szCs w:val="20"/>
              </w:rPr>
              <w:t>Certificate/decizie de înregistrare a întreprinderii - copia, Semnat electronic  de către operatorul economi</w:t>
            </w:r>
          </w:p>
        </w:tc>
        <w:tc>
          <w:tcPr>
            <w:tcW w:w="1182" w:type="dxa"/>
            <w:shd w:val="clear" w:color="auto" w:fill="FFFFFF" w:themeFill="background1"/>
          </w:tcPr>
          <w:p w:rsidR="007E4C03" w:rsidRPr="00522568" w:rsidRDefault="007E4C03" w:rsidP="002A4216">
            <w:pPr>
              <w:pStyle w:val="TableParagraph"/>
              <w:spacing w:line="269" w:lineRule="exact"/>
              <w:ind w:left="-1"/>
              <w:jc w:val="center"/>
              <w:rPr>
                <w:sz w:val="20"/>
                <w:szCs w:val="20"/>
              </w:rPr>
            </w:pPr>
            <w:r w:rsidRPr="00522568">
              <w:rPr>
                <w:sz w:val="20"/>
                <w:szCs w:val="20"/>
              </w:rPr>
              <w:t>DA</w:t>
            </w:r>
          </w:p>
        </w:tc>
      </w:tr>
      <w:tr w:rsidR="007E4C03" w:rsidRPr="00C70DB4" w:rsidTr="002A4216">
        <w:trPr>
          <w:trHeight w:val="748"/>
        </w:trPr>
        <w:tc>
          <w:tcPr>
            <w:tcW w:w="572" w:type="dxa"/>
            <w:shd w:val="clear" w:color="auto" w:fill="FFFFFF" w:themeFill="background1"/>
          </w:tcPr>
          <w:p w:rsidR="007E4C03" w:rsidRPr="00522568" w:rsidRDefault="007E4C03" w:rsidP="002A4216">
            <w:pPr>
              <w:pStyle w:val="TableParagraph"/>
              <w:spacing w:before="103"/>
              <w:ind w:left="105"/>
              <w:rPr>
                <w:sz w:val="20"/>
                <w:szCs w:val="20"/>
              </w:rPr>
            </w:pPr>
            <w:r w:rsidRPr="00522568">
              <w:rPr>
                <w:sz w:val="20"/>
                <w:szCs w:val="20"/>
              </w:rPr>
              <w:t>6</w:t>
            </w:r>
          </w:p>
        </w:tc>
        <w:tc>
          <w:tcPr>
            <w:tcW w:w="3818" w:type="dxa"/>
            <w:gridSpan w:val="2"/>
            <w:shd w:val="clear" w:color="auto" w:fill="FFFFFF" w:themeFill="background1"/>
          </w:tcPr>
          <w:p w:rsidR="007E4C03" w:rsidRPr="00522568" w:rsidRDefault="007E4C03" w:rsidP="002A4216">
            <w:pPr>
              <w:pStyle w:val="TableParagraph"/>
              <w:spacing w:before="108"/>
              <w:ind w:left="109" w:right="300"/>
              <w:rPr>
                <w:sz w:val="20"/>
                <w:szCs w:val="20"/>
              </w:rPr>
            </w:pPr>
            <w:r w:rsidRPr="00522568">
              <w:rPr>
                <w:sz w:val="20"/>
                <w:szCs w:val="20"/>
              </w:rPr>
              <w:t>Declaratie privind dotarile specifice,utilajul și echipamentul necesar pentru îndeplinirea corespunzătoare a contractului</w:t>
            </w:r>
          </w:p>
        </w:tc>
        <w:tc>
          <w:tcPr>
            <w:tcW w:w="4003" w:type="dxa"/>
            <w:shd w:val="clear" w:color="auto" w:fill="FFFFFF" w:themeFill="background1"/>
          </w:tcPr>
          <w:p w:rsidR="007E4C03" w:rsidRPr="00522568" w:rsidRDefault="007E4C03" w:rsidP="002A4216">
            <w:pPr>
              <w:pStyle w:val="TableParagraph"/>
              <w:spacing w:line="241" w:lineRule="exact"/>
              <w:ind w:left="-1"/>
              <w:rPr>
                <w:sz w:val="20"/>
                <w:szCs w:val="20"/>
              </w:rPr>
            </w:pPr>
            <w:r w:rsidRPr="00522568">
              <w:rPr>
                <w:sz w:val="20"/>
                <w:szCs w:val="20"/>
              </w:rPr>
              <w:t>Anexa nr. 14. Semnat electronic de către operatorul economi</w:t>
            </w:r>
          </w:p>
        </w:tc>
        <w:tc>
          <w:tcPr>
            <w:tcW w:w="1182" w:type="dxa"/>
            <w:shd w:val="clear" w:color="auto" w:fill="FFFFFF" w:themeFill="background1"/>
          </w:tcPr>
          <w:p w:rsidR="007E4C03" w:rsidRPr="00522568" w:rsidRDefault="007E4C03" w:rsidP="002A4216">
            <w:pPr>
              <w:pStyle w:val="TableParagraph"/>
              <w:spacing w:line="264" w:lineRule="exact"/>
              <w:ind w:left="-1"/>
              <w:jc w:val="center"/>
              <w:rPr>
                <w:sz w:val="20"/>
                <w:szCs w:val="20"/>
              </w:rPr>
            </w:pPr>
            <w:r w:rsidRPr="00522568">
              <w:rPr>
                <w:sz w:val="20"/>
                <w:szCs w:val="20"/>
              </w:rPr>
              <w:t>DA</w:t>
            </w:r>
          </w:p>
        </w:tc>
      </w:tr>
      <w:tr w:rsidR="007E4C03" w:rsidRPr="00C70DB4" w:rsidTr="002A4216">
        <w:trPr>
          <w:trHeight w:val="448"/>
        </w:trPr>
        <w:tc>
          <w:tcPr>
            <w:tcW w:w="572" w:type="dxa"/>
            <w:shd w:val="clear" w:color="auto" w:fill="FFFFFF" w:themeFill="background1"/>
          </w:tcPr>
          <w:p w:rsidR="007E4C03" w:rsidRPr="00522568" w:rsidRDefault="007E4C03" w:rsidP="002A4216">
            <w:pPr>
              <w:pStyle w:val="TableParagraph"/>
              <w:spacing w:before="103"/>
              <w:ind w:left="105"/>
              <w:rPr>
                <w:sz w:val="20"/>
                <w:szCs w:val="20"/>
              </w:rPr>
            </w:pPr>
            <w:r w:rsidRPr="00522568">
              <w:rPr>
                <w:sz w:val="20"/>
                <w:szCs w:val="20"/>
              </w:rPr>
              <w:t>7</w:t>
            </w:r>
          </w:p>
        </w:tc>
        <w:tc>
          <w:tcPr>
            <w:tcW w:w="3818" w:type="dxa"/>
            <w:gridSpan w:val="2"/>
            <w:shd w:val="clear" w:color="auto" w:fill="FFFFFF" w:themeFill="background1"/>
          </w:tcPr>
          <w:p w:rsidR="007E4C03" w:rsidRPr="00522568" w:rsidRDefault="007E4C03" w:rsidP="002A4216">
            <w:pPr>
              <w:pStyle w:val="a8"/>
              <w:tabs>
                <w:tab w:val="left" w:pos="567"/>
              </w:tabs>
              <w:rPr>
                <w:sz w:val="20"/>
              </w:rPr>
            </w:pPr>
            <w:r w:rsidRPr="00522568">
              <w:rPr>
                <w:sz w:val="20"/>
              </w:rPr>
              <w:t>GRAFIC DE  EXECUTARE A LUCRĂRILOR-perioada de execuție</w:t>
            </w:r>
          </w:p>
        </w:tc>
        <w:tc>
          <w:tcPr>
            <w:tcW w:w="4003" w:type="dxa"/>
            <w:shd w:val="clear" w:color="auto" w:fill="FFFFFF" w:themeFill="background1"/>
          </w:tcPr>
          <w:p w:rsidR="007E4C03" w:rsidRPr="00522568" w:rsidRDefault="007E4C03" w:rsidP="002A4216">
            <w:r w:rsidRPr="00522568">
              <w:t>Anexa nr. 10 Semnat electronic de către operatorul economi</w:t>
            </w:r>
          </w:p>
        </w:tc>
        <w:tc>
          <w:tcPr>
            <w:tcW w:w="1182" w:type="dxa"/>
            <w:shd w:val="clear" w:color="auto" w:fill="FFFFFF" w:themeFill="background1"/>
          </w:tcPr>
          <w:p w:rsidR="007E4C03" w:rsidRPr="00522568" w:rsidRDefault="007E4C03" w:rsidP="002A4216">
            <w:pPr>
              <w:jc w:val="center"/>
            </w:pPr>
            <w:r w:rsidRPr="00522568">
              <w:t>DA</w:t>
            </w:r>
          </w:p>
        </w:tc>
      </w:tr>
      <w:tr w:rsidR="007E4C03" w:rsidRPr="00C70DB4" w:rsidTr="002A4216">
        <w:trPr>
          <w:trHeight w:val="525"/>
        </w:trPr>
        <w:tc>
          <w:tcPr>
            <w:tcW w:w="572" w:type="dxa"/>
            <w:shd w:val="clear" w:color="auto" w:fill="FFFFFF" w:themeFill="background1"/>
          </w:tcPr>
          <w:p w:rsidR="007E4C03" w:rsidRPr="00522568" w:rsidRDefault="007E4C03" w:rsidP="002A4216">
            <w:pPr>
              <w:ind w:left="100"/>
            </w:pPr>
            <w:r w:rsidRPr="00522568">
              <w:t>8</w:t>
            </w:r>
          </w:p>
        </w:tc>
        <w:tc>
          <w:tcPr>
            <w:tcW w:w="3818" w:type="dxa"/>
            <w:gridSpan w:val="2"/>
            <w:shd w:val="clear" w:color="auto" w:fill="FFFFFF" w:themeFill="background1"/>
          </w:tcPr>
          <w:p w:rsidR="007E4C03" w:rsidRPr="00522568" w:rsidRDefault="007E4C03" w:rsidP="002A4216">
            <w:pPr>
              <w:spacing w:line="98" w:lineRule="exact"/>
            </w:pPr>
          </w:p>
          <w:p w:rsidR="007E4C03" w:rsidRPr="00522568" w:rsidRDefault="007E4C03" w:rsidP="002A4216">
            <w:pPr>
              <w:ind w:left="100" w:right="347"/>
            </w:pPr>
            <w:r w:rsidRPr="00522568">
              <w:rPr>
                <w:color w:val="000000"/>
              </w:rPr>
              <w:t>Declarație</w:t>
            </w:r>
            <w:r w:rsidRPr="00522568">
              <w:rPr>
                <w:spacing w:val="-9"/>
              </w:rPr>
              <w:t xml:space="preserve"> </w:t>
            </w:r>
            <w:r w:rsidRPr="00522568">
              <w:rPr>
                <w:color w:val="000000"/>
              </w:rPr>
              <w:t>privind</w:t>
            </w:r>
            <w:r w:rsidRPr="00522568">
              <w:rPr>
                <w:spacing w:val="-11"/>
              </w:rPr>
              <w:t xml:space="preserve">  </w:t>
            </w:r>
            <w:r w:rsidRPr="00522568">
              <w:rPr>
                <w:color w:val="000000"/>
              </w:rPr>
              <w:t xml:space="preserve">lista </w:t>
            </w:r>
            <w:r w:rsidRPr="00522568">
              <w:t xml:space="preserve"> </w:t>
            </w:r>
            <w:r w:rsidRPr="00522568">
              <w:rPr>
                <w:color w:val="000000"/>
                <w:spacing w:val="1"/>
              </w:rPr>
              <w:t>principalelor lucrări</w:t>
            </w:r>
            <w:r w:rsidRPr="00522568">
              <w:rPr>
                <w:spacing w:val="-21"/>
              </w:rPr>
              <w:t xml:space="preserve"> </w:t>
            </w:r>
            <w:r w:rsidRPr="00522568">
              <w:rPr>
                <w:color w:val="000000"/>
                <w:spacing w:val="1"/>
              </w:rPr>
              <w:t>executateîn</w:t>
            </w:r>
            <w:r w:rsidRPr="00522568">
              <w:t xml:space="preserve"> </w:t>
            </w:r>
            <w:r w:rsidRPr="00522568">
              <w:rPr>
                <w:color w:val="000000"/>
              </w:rPr>
              <w:t>ultimul</w:t>
            </w:r>
            <w:r w:rsidRPr="00522568">
              <w:t xml:space="preserve"> </w:t>
            </w:r>
            <w:r w:rsidRPr="00522568">
              <w:rPr>
                <w:color w:val="000000"/>
              </w:rPr>
              <w:t>an</w:t>
            </w:r>
            <w:r w:rsidRPr="00522568">
              <w:t xml:space="preserve"> </w:t>
            </w:r>
            <w:r w:rsidRPr="00522568">
              <w:rPr>
                <w:color w:val="000000"/>
              </w:rPr>
              <w:t>de</w:t>
            </w:r>
            <w:r w:rsidRPr="00522568">
              <w:rPr>
                <w:spacing w:val="-8"/>
              </w:rPr>
              <w:t xml:space="preserve"> </w:t>
            </w:r>
            <w:r w:rsidRPr="00522568">
              <w:rPr>
                <w:color w:val="000000"/>
              </w:rPr>
              <w:t xml:space="preserve">activitate, </w:t>
            </w:r>
          </w:p>
        </w:tc>
        <w:tc>
          <w:tcPr>
            <w:tcW w:w="4003" w:type="dxa"/>
            <w:shd w:val="clear" w:color="auto" w:fill="FFFFFF" w:themeFill="background1"/>
          </w:tcPr>
          <w:p w:rsidR="007E4C03" w:rsidRPr="00522568" w:rsidRDefault="007E4C03" w:rsidP="002A4216">
            <w:pPr>
              <w:ind w:left="-9"/>
            </w:pPr>
            <w:r w:rsidRPr="00522568">
              <w:rPr>
                <w:color w:val="000000"/>
              </w:rPr>
              <w:t>Anexa</w:t>
            </w:r>
            <w:r w:rsidRPr="00522568">
              <w:t xml:space="preserve"> </w:t>
            </w:r>
            <w:r w:rsidRPr="00522568">
              <w:rPr>
                <w:color w:val="000000"/>
              </w:rPr>
              <w:t>nr.</w:t>
            </w:r>
            <w:r w:rsidRPr="00522568">
              <w:rPr>
                <w:spacing w:val="-8"/>
              </w:rPr>
              <w:t xml:space="preserve"> </w:t>
            </w:r>
            <w:r w:rsidRPr="00522568">
              <w:rPr>
                <w:color w:val="000000"/>
              </w:rPr>
              <w:t>13</w:t>
            </w:r>
            <w:r w:rsidRPr="00522568">
              <w:t xml:space="preserve">. </w:t>
            </w:r>
            <w:r w:rsidRPr="00522568">
              <w:rPr>
                <w:color w:val="000000"/>
              </w:rPr>
              <w:t>Semnat</w:t>
            </w:r>
            <w:r w:rsidRPr="00522568">
              <w:rPr>
                <w:spacing w:val="9"/>
              </w:rPr>
              <w:t xml:space="preserve"> </w:t>
            </w:r>
            <w:r w:rsidRPr="00522568">
              <w:rPr>
                <w:spacing w:val="10"/>
              </w:rPr>
              <w:t xml:space="preserve">electronic </w:t>
            </w:r>
            <w:r w:rsidRPr="00522568">
              <w:rPr>
                <w:color w:val="000000"/>
              </w:rPr>
              <w:t>de</w:t>
            </w:r>
            <w:r w:rsidRPr="00522568">
              <w:rPr>
                <w:spacing w:val="10"/>
              </w:rPr>
              <w:t xml:space="preserve"> </w:t>
            </w:r>
            <w:r w:rsidRPr="00522568">
              <w:rPr>
                <w:color w:val="000000"/>
              </w:rPr>
              <w:t>către</w:t>
            </w:r>
            <w:r w:rsidRPr="00522568">
              <w:t xml:space="preserve"> </w:t>
            </w:r>
            <w:r w:rsidRPr="00522568">
              <w:rPr>
                <w:color w:val="000000"/>
              </w:rPr>
              <w:t>operatorul</w:t>
            </w:r>
            <w:r w:rsidRPr="00522568">
              <w:rPr>
                <w:spacing w:val="-6"/>
              </w:rPr>
              <w:t xml:space="preserve"> </w:t>
            </w:r>
            <w:r w:rsidRPr="00522568">
              <w:rPr>
                <w:color w:val="000000"/>
                <w:spacing w:val="-1"/>
              </w:rPr>
              <w:t>economi</w:t>
            </w:r>
          </w:p>
        </w:tc>
        <w:tc>
          <w:tcPr>
            <w:tcW w:w="1182" w:type="dxa"/>
            <w:shd w:val="clear" w:color="auto" w:fill="FFFFFF" w:themeFill="background1"/>
          </w:tcPr>
          <w:p w:rsidR="007E4C03" w:rsidRPr="00522568" w:rsidRDefault="007E4C03" w:rsidP="002A4216">
            <w:pPr>
              <w:jc w:val="center"/>
            </w:pPr>
            <w:r w:rsidRPr="00522568">
              <w:rPr>
                <w:color w:val="000000"/>
                <w:spacing w:val="-7"/>
              </w:rPr>
              <w:t>DA</w:t>
            </w:r>
          </w:p>
        </w:tc>
      </w:tr>
      <w:tr w:rsidR="007E4C03" w:rsidRPr="00C70DB4" w:rsidTr="002A4216">
        <w:trPr>
          <w:trHeight w:val="525"/>
        </w:trPr>
        <w:tc>
          <w:tcPr>
            <w:tcW w:w="572" w:type="dxa"/>
            <w:shd w:val="clear" w:color="auto" w:fill="FFFFFF" w:themeFill="background1"/>
          </w:tcPr>
          <w:p w:rsidR="007E4C03" w:rsidRPr="00522568" w:rsidRDefault="007E4C03" w:rsidP="002A4216">
            <w:pPr>
              <w:ind w:left="100"/>
            </w:pPr>
          </w:p>
        </w:tc>
        <w:tc>
          <w:tcPr>
            <w:tcW w:w="3818" w:type="dxa"/>
            <w:gridSpan w:val="2"/>
            <w:shd w:val="clear" w:color="auto" w:fill="FFFFFF" w:themeFill="background1"/>
          </w:tcPr>
          <w:p w:rsidR="007E4C03" w:rsidRPr="00522568" w:rsidRDefault="007E4C03" w:rsidP="002A4216">
            <w:pPr>
              <w:spacing w:line="89" w:lineRule="exact"/>
            </w:pPr>
          </w:p>
          <w:p w:rsidR="007E4C03" w:rsidRPr="00522568" w:rsidRDefault="007E4C03" w:rsidP="002A4216">
            <w:pPr>
              <w:spacing w:line="241" w:lineRule="auto"/>
              <w:ind w:left="100" w:right="608"/>
            </w:pPr>
            <w:r w:rsidRPr="00522568">
              <w:rPr>
                <w:color w:val="000000"/>
              </w:rPr>
              <w:t xml:space="preserve">Declarație </w:t>
            </w:r>
            <w:r w:rsidRPr="00522568">
              <w:rPr>
                <w:spacing w:val="-16"/>
              </w:rPr>
              <w:t xml:space="preserve"> </w:t>
            </w:r>
            <w:r w:rsidRPr="00522568">
              <w:rPr>
                <w:color w:val="000000"/>
              </w:rPr>
              <w:t xml:space="preserve">privind </w:t>
            </w:r>
            <w:r w:rsidRPr="00522568">
              <w:rPr>
                <w:spacing w:val="-18"/>
              </w:rPr>
              <w:t xml:space="preserve"> </w:t>
            </w:r>
            <w:r w:rsidRPr="00522568">
              <w:rPr>
                <w:color w:val="000000"/>
              </w:rPr>
              <w:t>personalul</w:t>
            </w:r>
            <w:r w:rsidRPr="00522568">
              <w:t xml:space="preserve"> </w:t>
            </w:r>
            <w:r w:rsidRPr="00522568">
              <w:rPr>
                <w:color w:val="000000"/>
              </w:rPr>
              <w:t>de specialitate</w:t>
            </w:r>
            <w:r w:rsidRPr="00522568">
              <w:t xml:space="preserve"> </w:t>
            </w:r>
            <w:r w:rsidRPr="00522568">
              <w:rPr>
                <w:color w:val="000000"/>
              </w:rPr>
              <w:t>și/sau</w:t>
            </w:r>
            <w:r w:rsidRPr="00522568">
              <w:rPr>
                <w:spacing w:val="-5"/>
              </w:rPr>
              <w:t xml:space="preserve"> </w:t>
            </w:r>
            <w:r w:rsidRPr="00522568">
              <w:rPr>
                <w:color w:val="000000"/>
              </w:rPr>
              <w:t>a</w:t>
            </w:r>
            <w:r w:rsidRPr="00522568">
              <w:t xml:space="preserve"> </w:t>
            </w:r>
            <w:r w:rsidRPr="00522568">
              <w:rPr>
                <w:color w:val="000000"/>
                <w:spacing w:val="-2"/>
              </w:rPr>
              <w:t>ex</w:t>
            </w:r>
            <w:r w:rsidRPr="00522568">
              <w:rPr>
                <w:color w:val="000000"/>
                <w:spacing w:val="-1"/>
              </w:rPr>
              <w:t>perților</w:t>
            </w:r>
          </w:p>
        </w:tc>
        <w:tc>
          <w:tcPr>
            <w:tcW w:w="4003" w:type="dxa"/>
            <w:shd w:val="clear" w:color="auto" w:fill="FFFFFF" w:themeFill="background1"/>
          </w:tcPr>
          <w:p w:rsidR="007E4C03" w:rsidRPr="00522568" w:rsidRDefault="007E4C03" w:rsidP="002A4216">
            <w:pPr>
              <w:ind w:left="-9"/>
            </w:pPr>
            <w:r w:rsidRPr="00522568">
              <w:rPr>
                <w:color w:val="000000"/>
              </w:rPr>
              <w:t>Anexa</w:t>
            </w:r>
            <w:r w:rsidRPr="00522568">
              <w:t xml:space="preserve"> </w:t>
            </w:r>
            <w:r w:rsidRPr="00522568">
              <w:rPr>
                <w:color w:val="000000"/>
              </w:rPr>
              <w:t>nr.</w:t>
            </w:r>
            <w:r w:rsidRPr="00522568">
              <w:rPr>
                <w:spacing w:val="-8"/>
              </w:rPr>
              <w:t xml:space="preserve"> </w:t>
            </w:r>
            <w:r w:rsidRPr="00522568">
              <w:rPr>
                <w:color w:val="000000"/>
              </w:rPr>
              <w:t>15</w:t>
            </w:r>
            <w:r w:rsidRPr="00522568">
              <w:t xml:space="preserve">. </w:t>
            </w:r>
            <w:r w:rsidRPr="00522568">
              <w:rPr>
                <w:color w:val="000000"/>
              </w:rPr>
              <w:t>Semnat</w:t>
            </w:r>
            <w:r w:rsidRPr="00522568">
              <w:rPr>
                <w:spacing w:val="16"/>
              </w:rPr>
              <w:t xml:space="preserve"> </w:t>
            </w:r>
            <w:r w:rsidRPr="00522568">
              <w:rPr>
                <w:spacing w:val="17"/>
              </w:rPr>
              <w:t xml:space="preserve">electronic </w:t>
            </w:r>
            <w:r w:rsidRPr="00522568">
              <w:rPr>
                <w:color w:val="000000"/>
              </w:rPr>
              <w:t>de</w:t>
            </w:r>
            <w:r w:rsidRPr="00522568">
              <w:rPr>
                <w:spacing w:val="17"/>
              </w:rPr>
              <w:t xml:space="preserve"> </w:t>
            </w:r>
            <w:r w:rsidRPr="00522568">
              <w:rPr>
                <w:color w:val="000000"/>
              </w:rPr>
              <w:t>către operatorii economici</w:t>
            </w:r>
          </w:p>
        </w:tc>
        <w:tc>
          <w:tcPr>
            <w:tcW w:w="1182" w:type="dxa"/>
            <w:shd w:val="clear" w:color="auto" w:fill="FFFFFF" w:themeFill="background1"/>
          </w:tcPr>
          <w:p w:rsidR="007E4C03" w:rsidRPr="00522568" w:rsidRDefault="007E4C03" w:rsidP="002A4216">
            <w:pPr>
              <w:spacing w:line="105" w:lineRule="exact"/>
              <w:jc w:val="center"/>
            </w:pPr>
          </w:p>
          <w:p w:rsidR="007E4C03" w:rsidRPr="00522568" w:rsidRDefault="007E4C03" w:rsidP="002A4216">
            <w:pPr>
              <w:jc w:val="center"/>
            </w:pPr>
            <w:r w:rsidRPr="00522568">
              <w:rPr>
                <w:color w:val="000000"/>
                <w:spacing w:val="-7"/>
              </w:rPr>
              <w:t>DA</w:t>
            </w:r>
          </w:p>
        </w:tc>
      </w:tr>
      <w:tr w:rsidR="007E4C03" w:rsidRPr="00C70DB4" w:rsidTr="002A4216">
        <w:trPr>
          <w:trHeight w:val="525"/>
        </w:trPr>
        <w:tc>
          <w:tcPr>
            <w:tcW w:w="572" w:type="dxa"/>
            <w:shd w:val="clear" w:color="auto" w:fill="FFFFFF" w:themeFill="background1"/>
          </w:tcPr>
          <w:p w:rsidR="007E4C03" w:rsidRPr="00522568" w:rsidRDefault="007E4C03" w:rsidP="002A4216">
            <w:pPr>
              <w:ind w:left="100"/>
            </w:pPr>
          </w:p>
        </w:tc>
        <w:tc>
          <w:tcPr>
            <w:tcW w:w="3818" w:type="dxa"/>
            <w:gridSpan w:val="2"/>
            <w:shd w:val="clear" w:color="auto" w:fill="FFFFFF" w:themeFill="background1"/>
          </w:tcPr>
          <w:p w:rsidR="007E4C03" w:rsidRPr="00522568" w:rsidRDefault="007E4C03" w:rsidP="002A4216">
            <w:r w:rsidRPr="00522568">
              <w:rPr>
                <w:iCs/>
              </w:rPr>
              <w:t>Diriginte de șantier- Agentul economic va prezenta legitimația și certificatul de atestare tehnico- profesională valabile pentru perioada executării lucrărilor.</w:t>
            </w:r>
          </w:p>
        </w:tc>
        <w:tc>
          <w:tcPr>
            <w:tcW w:w="4003" w:type="dxa"/>
            <w:shd w:val="clear" w:color="auto" w:fill="FFFFFF" w:themeFill="background1"/>
          </w:tcPr>
          <w:p w:rsidR="007E4C03" w:rsidRPr="00522568" w:rsidRDefault="007E4C03" w:rsidP="002A4216">
            <w:pPr>
              <w:ind w:left="-9"/>
            </w:pPr>
            <w:r w:rsidRPr="00522568">
              <w:rPr>
                <w:iCs/>
              </w:rPr>
              <w:t>Cu aplicarea semnăturii electronice a operatorului economic</w:t>
            </w:r>
          </w:p>
        </w:tc>
        <w:tc>
          <w:tcPr>
            <w:tcW w:w="1182" w:type="dxa"/>
            <w:shd w:val="clear" w:color="auto" w:fill="FFFFFF" w:themeFill="background1"/>
          </w:tcPr>
          <w:p w:rsidR="007E4C03" w:rsidRDefault="007E4C03" w:rsidP="002A4216">
            <w:pPr>
              <w:spacing w:line="105" w:lineRule="exact"/>
              <w:jc w:val="center"/>
              <w:rPr>
                <w:iCs/>
              </w:rPr>
            </w:pPr>
          </w:p>
          <w:p w:rsidR="007E4C03" w:rsidRDefault="007E4C03" w:rsidP="002A4216">
            <w:pPr>
              <w:spacing w:line="105" w:lineRule="exact"/>
              <w:jc w:val="center"/>
              <w:rPr>
                <w:iCs/>
              </w:rPr>
            </w:pPr>
          </w:p>
          <w:p w:rsidR="007E4C03" w:rsidRPr="00522568" w:rsidRDefault="007E4C03" w:rsidP="002A4216">
            <w:pPr>
              <w:spacing w:line="276" w:lineRule="auto"/>
            </w:pPr>
            <w:r>
              <w:rPr>
                <w:iCs/>
              </w:rPr>
              <w:t xml:space="preserve">         </w:t>
            </w:r>
            <w:r w:rsidRPr="00522568">
              <w:rPr>
                <w:iCs/>
              </w:rPr>
              <w:t>DA</w:t>
            </w:r>
          </w:p>
        </w:tc>
      </w:tr>
      <w:tr w:rsidR="007E4C03" w:rsidRPr="00C70DB4" w:rsidTr="002A4216">
        <w:trPr>
          <w:trHeight w:val="1271"/>
        </w:trPr>
        <w:tc>
          <w:tcPr>
            <w:tcW w:w="572" w:type="dxa"/>
            <w:shd w:val="clear" w:color="auto" w:fill="FFFFFF" w:themeFill="background1"/>
          </w:tcPr>
          <w:p w:rsidR="007E4C03" w:rsidRPr="00522568" w:rsidRDefault="007E4C03" w:rsidP="002A4216">
            <w:pPr>
              <w:ind w:left="100"/>
            </w:pPr>
          </w:p>
        </w:tc>
        <w:tc>
          <w:tcPr>
            <w:tcW w:w="3818" w:type="dxa"/>
            <w:gridSpan w:val="2"/>
            <w:shd w:val="clear" w:color="auto" w:fill="FFFFFF" w:themeFill="background1"/>
          </w:tcPr>
          <w:p w:rsidR="007E4C03" w:rsidRPr="00522568" w:rsidRDefault="007E4C03" w:rsidP="002A4216">
            <w:r w:rsidRPr="00522568">
              <w:rPr>
                <w:b/>
                <w:color w:val="000000"/>
                <w:w w:val="90"/>
              </w:rPr>
              <w:t xml:space="preserve">AVIZ </w:t>
            </w:r>
            <w:r w:rsidRPr="00522568">
              <w:rPr>
                <w:rFonts w:eastAsia="PMingLiU"/>
                <w:lang w:eastAsia="zh-CN"/>
              </w:rPr>
              <w:t>pentru participare la licitațiile publice de lucrări din domeniul construcțiilor și instalațiilor</w:t>
            </w:r>
          </w:p>
        </w:tc>
        <w:tc>
          <w:tcPr>
            <w:tcW w:w="4003" w:type="dxa"/>
            <w:shd w:val="clear" w:color="auto" w:fill="FFFFFF" w:themeFill="background1"/>
          </w:tcPr>
          <w:p w:rsidR="007E4C03" w:rsidRPr="00522568" w:rsidRDefault="007E4C03" w:rsidP="002A4216">
            <w:pPr>
              <w:ind w:left="-9"/>
            </w:pPr>
            <w:r w:rsidRPr="00522568">
              <w:t>Anexa nr. 22. Semnat electronic  de către operatorul economi</w:t>
            </w:r>
          </w:p>
        </w:tc>
        <w:tc>
          <w:tcPr>
            <w:tcW w:w="1182" w:type="dxa"/>
            <w:shd w:val="clear" w:color="auto" w:fill="FFFFFF" w:themeFill="background1"/>
          </w:tcPr>
          <w:p w:rsidR="007E4C03" w:rsidRPr="00522568" w:rsidRDefault="007E4C03" w:rsidP="002A4216">
            <w:pPr>
              <w:spacing w:line="105" w:lineRule="exact"/>
              <w:jc w:val="center"/>
            </w:pPr>
          </w:p>
          <w:p w:rsidR="007E4C03" w:rsidRDefault="007E4C03" w:rsidP="002A4216">
            <w:pPr>
              <w:spacing w:line="276" w:lineRule="auto"/>
              <w:jc w:val="center"/>
            </w:pPr>
          </w:p>
          <w:p w:rsidR="007E4C03" w:rsidRPr="00522568" w:rsidRDefault="007E4C03" w:rsidP="002A4216">
            <w:pPr>
              <w:spacing w:line="276" w:lineRule="auto"/>
            </w:pPr>
            <w:r>
              <w:t xml:space="preserve">        DA</w:t>
            </w:r>
          </w:p>
        </w:tc>
      </w:tr>
      <w:tr w:rsidR="007E4C03" w:rsidRPr="00C70DB4" w:rsidTr="002A4216">
        <w:trPr>
          <w:trHeight w:val="1271"/>
        </w:trPr>
        <w:tc>
          <w:tcPr>
            <w:tcW w:w="572" w:type="dxa"/>
            <w:shd w:val="clear" w:color="auto" w:fill="FFFFFF" w:themeFill="background1"/>
          </w:tcPr>
          <w:p w:rsidR="007E4C03" w:rsidRPr="00522568" w:rsidRDefault="007E4C03" w:rsidP="002A4216">
            <w:pPr>
              <w:ind w:left="100"/>
            </w:pPr>
          </w:p>
        </w:tc>
        <w:tc>
          <w:tcPr>
            <w:tcW w:w="3818" w:type="dxa"/>
            <w:gridSpan w:val="2"/>
            <w:shd w:val="clear" w:color="auto" w:fill="FFFFFF" w:themeFill="background1"/>
          </w:tcPr>
          <w:p w:rsidR="007E4C03" w:rsidRPr="00522568" w:rsidRDefault="007E4C03" w:rsidP="002A4216">
            <w:pPr>
              <w:rPr>
                <w:b/>
                <w:color w:val="000000"/>
                <w:w w:val="90"/>
              </w:rPr>
            </w:pPr>
            <w:r w:rsidRPr="00522568">
              <w:t xml:space="preserve">Declaratie de  Garanție a obiectului </w:t>
            </w:r>
          </w:p>
        </w:tc>
        <w:tc>
          <w:tcPr>
            <w:tcW w:w="4003" w:type="dxa"/>
            <w:shd w:val="clear" w:color="auto" w:fill="FFFFFF" w:themeFill="background1"/>
          </w:tcPr>
          <w:p w:rsidR="007E4C03" w:rsidRPr="00522568" w:rsidRDefault="007E4C03" w:rsidP="002A4216">
            <w:pPr>
              <w:shd w:val="clear" w:color="auto" w:fill="FFFFFF" w:themeFill="background1"/>
              <w:tabs>
                <w:tab w:val="left" w:pos="612"/>
              </w:tabs>
              <w:spacing w:before="120" w:after="120"/>
            </w:pPr>
            <w:r>
              <w:t>S</w:t>
            </w:r>
            <w:r w:rsidRPr="00522568">
              <w:t>emnat electronic de către operatorul</w:t>
            </w:r>
          </w:p>
          <w:p w:rsidR="007E4C03" w:rsidRPr="00522568" w:rsidRDefault="007E4C03" w:rsidP="002A4216">
            <w:pPr>
              <w:ind w:left="-9"/>
            </w:pPr>
            <w:r w:rsidRPr="00522568">
              <w:rPr>
                <w:iCs/>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FF" w:themeFill="background1"/>
          </w:tcPr>
          <w:p w:rsidR="007E4C03" w:rsidRDefault="007E4C03" w:rsidP="002A4216">
            <w:pPr>
              <w:rPr>
                <w:iCs/>
              </w:rPr>
            </w:pPr>
          </w:p>
          <w:p w:rsidR="007E4C03" w:rsidRPr="00522568" w:rsidRDefault="007E4C03" w:rsidP="002A4216">
            <w:pPr>
              <w:rPr>
                <w:color w:val="FFFFFF" w:themeColor="background1"/>
              </w:rPr>
            </w:pPr>
            <w:r>
              <w:rPr>
                <w:iCs/>
              </w:rPr>
              <w:t xml:space="preserve">        </w:t>
            </w:r>
            <w:r w:rsidRPr="00522568">
              <w:rPr>
                <w:iCs/>
              </w:rPr>
              <w:t>DA</w:t>
            </w:r>
          </w:p>
        </w:tc>
      </w:tr>
    </w:tbl>
    <w:p w:rsidR="007E4C03" w:rsidRDefault="007E4C03" w:rsidP="007E4C03"/>
    <w:p w:rsidR="007E4C03" w:rsidRPr="009737C6" w:rsidRDefault="007E4C03" w:rsidP="007E4C03"/>
    <w:p w:rsidR="007E4C03" w:rsidRDefault="007E4C03" w:rsidP="007E4C03">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sidRPr="009737C6">
        <w:rPr>
          <w:lang w:eastAsia="ru-RU"/>
        </w:rPr>
        <w:t>_</w:t>
      </w:r>
      <w:r>
        <w:rPr>
          <w:lang w:eastAsia="ru-RU"/>
        </w:rPr>
        <w:t>nu</w:t>
      </w:r>
      <w:r w:rsidRPr="009737C6">
        <w:rPr>
          <w:lang w:eastAsia="ru-RU"/>
        </w:rPr>
        <w:t>.</w:t>
      </w:r>
    </w:p>
    <w:p w:rsidR="007E4C03" w:rsidRPr="00850D1C" w:rsidRDefault="007E4C03" w:rsidP="007E4C03">
      <w:pPr>
        <w:rPr>
          <w:lang w:eastAsia="ru-RU"/>
        </w:rPr>
      </w:pPr>
      <w:r w:rsidRPr="009737C6">
        <w:rPr>
          <w:bCs/>
          <w:lang w:eastAsia="ru-RU"/>
        </w:rPr>
        <w:t>14.  Condiţii speciale de care depinde îndeplinirea c</w:t>
      </w:r>
      <w:r>
        <w:rPr>
          <w:bCs/>
          <w:lang w:eastAsia="ru-RU"/>
        </w:rPr>
        <w:t>ontractului (indicaţi după caz) în conformitate cu cerințele din caietul de sarini</w:t>
      </w:r>
    </w:p>
    <w:p w:rsidR="007E4C03" w:rsidRPr="00850D1C" w:rsidRDefault="007E4C03" w:rsidP="007E4C03">
      <w:pPr>
        <w:rPr>
          <w:lang w:eastAsia="ru-RU"/>
        </w:rPr>
      </w:pPr>
      <w:r>
        <w:rPr>
          <w:bCs/>
          <w:lang w:eastAsia="ru-RU"/>
        </w:rPr>
        <w:t>15. Ofertele se prezintă în </w:t>
      </w:r>
      <w:r w:rsidRPr="009737C6">
        <w:rPr>
          <w:bCs/>
          <w:lang w:eastAsia="ru-RU"/>
        </w:rPr>
        <w:t>valut</w:t>
      </w:r>
      <w:r>
        <w:rPr>
          <w:bCs/>
          <w:lang w:eastAsia="ru-RU"/>
        </w:rPr>
        <w:t>ă</w:t>
      </w:r>
      <w:r>
        <w:rPr>
          <w:lang w:eastAsia="ru-RU"/>
        </w:rPr>
        <w:t xml:space="preserve"> - md</w:t>
      </w:r>
    </w:p>
    <w:p w:rsidR="007E4C03" w:rsidRPr="00EB2E8E" w:rsidRDefault="007E4C03" w:rsidP="007E4C03">
      <w:pPr>
        <w:tabs>
          <w:tab w:val="right" w:pos="426"/>
        </w:tabs>
        <w:spacing w:before="120"/>
        <w:rPr>
          <w:b/>
          <w:bCs/>
          <w:u w:val="single"/>
          <w:lang w:eastAsia="ru-RU"/>
        </w:rPr>
      </w:pPr>
      <w:r>
        <w:rPr>
          <w:bCs/>
          <w:lang w:eastAsia="ru-RU"/>
        </w:rPr>
        <w:t>16. Criteriul de evaluare aplicat pentru atribuirea contractului</w:t>
      </w:r>
      <w:r w:rsidRPr="00EB2E8E">
        <w:rPr>
          <w:lang w:eastAsia="ru-RU"/>
        </w:rPr>
        <w:t xml:space="preserve"> </w:t>
      </w:r>
      <w:r w:rsidRPr="00EB2E8E">
        <w:rPr>
          <w:b/>
          <w:bCs/>
          <w:u w:val="single"/>
          <w:lang w:eastAsia="ru-RU"/>
        </w:rPr>
        <w:t xml:space="preserve">cel mai scăzut preț </w:t>
      </w:r>
    </w:p>
    <w:p w:rsidR="007E4C03" w:rsidRPr="00EB033C" w:rsidRDefault="007E4C03" w:rsidP="007E4C03">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r>
        <w:rPr>
          <w:bCs/>
          <w:lang w:eastAsia="ru-RU"/>
        </w:rPr>
        <w:t xml:space="preserve"> nu este</w:t>
      </w:r>
    </w:p>
    <w:p w:rsidR="007E4C03" w:rsidRPr="009737C6" w:rsidRDefault="007E4C03" w:rsidP="007E4C03">
      <w:pPr>
        <w:tabs>
          <w:tab w:val="left" w:pos="6386"/>
        </w:tabs>
        <w:rPr>
          <w:rFonts w:asciiTheme="majorBidi" w:hAnsiTheme="majorBidi" w:cstheme="majorBidi"/>
          <w:lang w:eastAsia="ru-RU"/>
        </w:rPr>
      </w:pPr>
    </w:p>
    <w:p w:rsidR="007E4C03" w:rsidRPr="005D0AE2" w:rsidRDefault="007E4C03" w:rsidP="007E4C03">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rsidR="007E4C03" w:rsidRPr="009D50F5" w:rsidRDefault="007E4C03" w:rsidP="007E4C03">
      <w:pPr>
        <w:tabs>
          <w:tab w:val="left" w:pos="567"/>
          <w:tab w:val="left" w:pos="709"/>
        </w:tabs>
        <w:rPr>
          <w:lang w:eastAsia="ru-RU"/>
        </w:rPr>
      </w:pPr>
      <w:r>
        <w:rPr>
          <w:lang w:eastAsia="ru-RU"/>
        </w:rPr>
        <w:noBreakHyphen/>
        <w:t> </w:t>
      </w:r>
      <w:r w:rsidRPr="009D50F5">
        <w:rPr>
          <w:bCs/>
          <w:lang w:eastAsia="ru-RU"/>
        </w:rPr>
        <w:t>conform SIA ,,RSAP”/până la: </w:t>
      </w:r>
      <w:r w:rsidRPr="009D50F5">
        <w:rPr>
          <w:bCs/>
          <w:i/>
          <w:iCs/>
          <w:lang w:eastAsia="ru-RU"/>
        </w:rPr>
        <w:t>(ora exactă)</w:t>
      </w:r>
      <w:r w:rsidRPr="009D50F5">
        <w:rPr>
          <w:b/>
          <w:i/>
          <w:lang w:eastAsia="ru-RU"/>
        </w:rPr>
        <w:t xml:space="preserve"> ora indicată in </w:t>
      </w:r>
      <w:r w:rsidRPr="009D50F5">
        <w:rPr>
          <w:b/>
          <w:lang w:eastAsia="ru-RU"/>
        </w:rPr>
        <w:t>SIARSAP</w:t>
      </w:r>
      <w:r w:rsidRPr="009D50F5">
        <w:rPr>
          <w:lang w:eastAsia="ru-RU"/>
        </w:rPr>
        <w:t xml:space="preserve"> </w:t>
      </w:r>
    </w:p>
    <w:p w:rsidR="007E4C03" w:rsidRPr="009D50F5" w:rsidRDefault="007E4C03" w:rsidP="007E4C03">
      <w:pPr>
        <w:tabs>
          <w:tab w:val="left" w:pos="567"/>
          <w:tab w:val="left" w:pos="709"/>
        </w:tabs>
        <w:rPr>
          <w:lang w:eastAsia="ru-RU"/>
        </w:rPr>
      </w:pPr>
      <w:r w:rsidRPr="009D50F5">
        <w:rPr>
          <w:lang w:eastAsia="ru-RU"/>
        </w:rPr>
        <w:noBreakHyphen/>
        <w:t> </w:t>
      </w:r>
      <w:r w:rsidRPr="009D50F5">
        <w:rPr>
          <w:bCs/>
          <w:lang w:eastAsia="ru-RU"/>
        </w:rPr>
        <w:t>pe: </w:t>
      </w:r>
      <w:r w:rsidRPr="009D50F5">
        <w:rPr>
          <w:bCs/>
          <w:i/>
          <w:iCs/>
          <w:lang w:eastAsia="ru-RU"/>
        </w:rPr>
        <w:t>(data)</w:t>
      </w:r>
      <w:r w:rsidRPr="009D50F5">
        <w:rPr>
          <w:lang w:eastAsia="ru-RU"/>
        </w:rPr>
        <w:t>_</w:t>
      </w:r>
      <w:r w:rsidRPr="009D50F5">
        <w:rPr>
          <w:b/>
          <w:lang w:eastAsia="ru-RU"/>
        </w:rPr>
        <w:t xml:space="preserve"> 2 zile </w:t>
      </w:r>
      <w:r w:rsidRPr="009D50F5">
        <w:rPr>
          <w:b/>
          <w:i/>
          <w:lang w:eastAsia="ru-RU"/>
        </w:rPr>
        <w:t xml:space="preserve">[data] indicată in </w:t>
      </w:r>
      <w:r w:rsidRPr="009D50F5">
        <w:rPr>
          <w:b/>
          <w:lang w:eastAsia="ru-RU"/>
        </w:rPr>
        <w:t>SIA RSAP</w:t>
      </w:r>
    </w:p>
    <w:p w:rsidR="007E4C03" w:rsidRPr="009D50F5" w:rsidRDefault="007E4C03" w:rsidP="007E4C03">
      <w:pPr>
        <w:rPr>
          <w:bCs/>
          <w:lang w:eastAsia="ru-RU"/>
        </w:rPr>
      </w:pPr>
    </w:p>
    <w:p w:rsidR="007E4C03" w:rsidRPr="00850D1C" w:rsidRDefault="007E4C03" w:rsidP="007E4C03">
      <w:pPr>
        <w:rPr>
          <w:bCs/>
          <w:lang w:eastAsia="ru-RU"/>
        </w:rPr>
      </w:pPr>
      <w:r w:rsidRPr="005D0AE2">
        <w:rPr>
          <w:bCs/>
          <w:lang w:eastAsia="ru-RU"/>
        </w:rPr>
        <w:t>19. Adresa la care trebuie transmise ofertele sa</w:t>
      </w:r>
      <w:r>
        <w:rPr>
          <w:bCs/>
          <w:lang w:eastAsia="ru-RU"/>
        </w:rPr>
        <w:t>u cererile de participare</w:t>
      </w:r>
    </w:p>
    <w:p w:rsidR="007E4C03" w:rsidRPr="009D50F5" w:rsidRDefault="007E4C03" w:rsidP="007E4C03">
      <w:pPr>
        <w:rPr>
          <w:lang w:eastAsia="ru-RU"/>
        </w:rPr>
      </w:pPr>
      <w:r w:rsidRPr="009D50F5">
        <w:rPr>
          <w:bCs/>
          <w:i/>
          <w:iCs/>
          <w:lang w:eastAsia="ru-RU"/>
        </w:rPr>
        <w:t>Ofertele sau cererile de participare vor fi depuse electronic prin intermediul SIA ,,RSAP”.</w:t>
      </w:r>
    </w:p>
    <w:p w:rsidR="007E4C03" w:rsidRPr="009D50F5" w:rsidRDefault="007E4C03" w:rsidP="007E4C03">
      <w:pPr>
        <w:rPr>
          <w:lang w:eastAsia="ru-RU"/>
        </w:rPr>
      </w:pPr>
      <w:r w:rsidRPr="009D50F5">
        <w:rPr>
          <w:bCs/>
          <w:lang w:eastAsia="ru-RU"/>
        </w:rPr>
        <w:t>20. Termenul de valabilitate a ofertelor</w:t>
      </w:r>
      <w:r w:rsidRPr="009D50F5">
        <w:rPr>
          <w:lang w:eastAsia="ru-RU"/>
        </w:rPr>
        <w:t xml:space="preserve">  60 zile</w:t>
      </w:r>
    </w:p>
    <w:p w:rsidR="007E4C03" w:rsidRPr="009D50F5" w:rsidRDefault="007E4C03" w:rsidP="007E4C03">
      <w:pPr>
        <w:pStyle w:val="a"/>
        <w:numPr>
          <w:ilvl w:val="0"/>
          <w:numId w:val="0"/>
        </w:numPr>
        <w:spacing w:before="106" w:line="235" w:lineRule="auto"/>
        <w:ind w:left="720" w:right="384"/>
      </w:pPr>
      <w:r w:rsidRPr="009D50F5">
        <w:rPr>
          <w:bCs/>
          <w:lang w:val="ro-RO" w:eastAsia="ru-RU"/>
        </w:rPr>
        <w:t>21. Locul deschiderii ofertelor</w:t>
      </w:r>
      <w:r w:rsidRPr="009D50F5">
        <w:rPr>
          <w:rFonts w:ascii="Calibri Light" w:hAnsi="Calibri Light"/>
          <w:i/>
        </w:rPr>
        <w:t xml:space="preserve"> Conform publicării din SIA RSAP M-Tender </w:t>
      </w:r>
      <w:r w:rsidRPr="009D50F5">
        <w:t>(SIA RSAP sau adresa deschiderii)</w:t>
      </w:r>
    </w:p>
    <w:p w:rsidR="007E4C03" w:rsidRPr="000217D0" w:rsidRDefault="007E4C03" w:rsidP="007E4C03">
      <w:pPr>
        <w:rPr>
          <w:lang w:eastAsia="ru-RU"/>
        </w:rPr>
      </w:pPr>
      <w:r w:rsidRPr="005D0AE2">
        <w:rPr>
          <w:lang w:eastAsia="ru-RU"/>
        </w:rPr>
        <w:t xml:space="preserve"> </w:t>
      </w:r>
      <w:r>
        <w:rPr>
          <w:lang w:eastAsia="ru-RU"/>
        </w:rPr>
        <w:t xml:space="preserve">                                                                 </w:t>
      </w:r>
    </w:p>
    <w:p w:rsidR="007E4C03" w:rsidRPr="00850D1C" w:rsidRDefault="007E4C03" w:rsidP="007E4C03">
      <w:pPr>
        <w:rPr>
          <w:lang w:eastAsia="ru-RU"/>
        </w:rPr>
      </w:pPr>
      <w:r w:rsidRPr="005D0AE2">
        <w:rPr>
          <w:bCs/>
          <w:i/>
          <w:iCs/>
          <w:lang w:eastAsia="ru-RU"/>
        </w:rPr>
        <w:t>Ofertele întârziate vor fi respinse.</w:t>
      </w:r>
    </w:p>
    <w:p w:rsidR="007E4C03" w:rsidRPr="009D50F5" w:rsidRDefault="007E4C03" w:rsidP="007E4C03">
      <w:pPr>
        <w:rPr>
          <w:b/>
          <w:bCs/>
          <w:lang w:eastAsia="ru-RU"/>
        </w:rPr>
      </w:pPr>
      <w:r w:rsidRPr="005D0AE2">
        <w:rPr>
          <w:bCs/>
          <w:lang w:eastAsia="ru-RU"/>
        </w:rPr>
        <w:t>22. Limba sau limbile în care trebuie redactate ofertele sau cererile de</w:t>
      </w:r>
      <w:r>
        <w:rPr>
          <w:bCs/>
          <w:lang w:eastAsia="ru-RU"/>
        </w:rPr>
        <w:t xml:space="preserve"> participare</w:t>
      </w:r>
      <w:r>
        <w:rPr>
          <w:lang w:eastAsia="ru-RU"/>
        </w:rPr>
        <w:t xml:space="preserve"> </w:t>
      </w:r>
      <w:r w:rsidRPr="009D50F5">
        <w:rPr>
          <w:b/>
          <w:bCs/>
          <w:lang w:eastAsia="ru-RU"/>
        </w:rPr>
        <w:t>md</w:t>
      </w:r>
    </w:p>
    <w:p w:rsidR="007E4C03" w:rsidRPr="009D50F5" w:rsidRDefault="007E4C03" w:rsidP="007E4C03">
      <w:pPr>
        <w:rPr>
          <w:b/>
          <w:bCs/>
          <w:lang w:eastAsia="ru-RU"/>
        </w:rPr>
      </w:pPr>
      <w:r>
        <w:rPr>
          <w:bCs/>
          <w:lang w:eastAsia="ru-RU"/>
        </w:rPr>
        <w:t xml:space="preserve">23. Alte informaţii relevante </w:t>
      </w:r>
      <w:r w:rsidRPr="009D50F5">
        <w:rPr>
          <w:b/>
          <w:bCs/>
          <w:lang w:eastAsia="ru-RU"/>
        </w:rPr>
        <w:t>nu este</w:t>
      </w:r>
    </w:p>
    <w:p w:rsidR="007E4C03" w:rsidRPr="005D0AE2" w:rsidRDefault="007E4C03" w:rsidP="007E4C03">
      <w:pPr>
        <w:rPr>
          <w:bCs/>
          <w:lang w:eastAsia="ru-RU"/>
        </w:rPr>
      </w:pPr>
    </w:p>
    <w:p w:rsidR="007E4C03" w:rsidRPr="005D0AE2" w:rsidRDefault="007E4C03" w:rsidP="007E4C03">
      <w:pPr>
        <w:rPr>
          <w:lang w:eastAsia="ru-RU"/>
        </w:rPr>
      </w:pPr>
      <w:r>
        <w:rPr>
          <w:b/>
          <w:bCs/>
          <w:lang w:eastAsia="ru-RU"/>
        </w:rPr>
        <w:t xml:space="preserve">                           </w:t>
      </w:r>
      <w:r w:rsidRPr="000217D0">
        <w:rPr>
          <w:b/>
          <w:bCs/>
          <w:lang w:eastAsia="ru-RU"/>
        </w:rPr>
        <w:t>Conducătorul grupului de lucru</w:t>
      </w:r>
      <w:r>
        <w:rPr>
          <w:lang w:eastAsia="ru-RU"/>
        </w:rPr>
        <w:t>:</w:t>
      </w:r>
    </w:p>
    <w:p w:rsidR="009D62FF" w:rsidRDefault="009D62FF" w:rsidP="00130A49">
      <w:pPr>
        <w:tabs>
          <w:tab w:val="decimal" w:pos="8364"/>
        </w:tabs>
        <w:spacing w:line="276" w:lineRule="auto"/>
        <w:ind w:right="-144"/>
        <w:jc w:val="center"/>
        <w:rPr>
          <w:b/>
          <w:bCs/>
          <w:color w:val="000000"/>
        </w:rPr>
      </w:pPr>
    </w:p>
    <w:p w:rsidR="00BB6A8E" w:rsidRDefault="00BB6A8E" w:rsidP="00130A49">
      <w:pPr>
        <w:tabs>
          <w:tab w:val="decimal" w:pos="8364"/>
        </w:tabs>
        <w:spacing w:line="276" w:lineRule="auto"/>
        <w:ind w:right="-144"/>
        <w:jc w:val="center"/>
        <w:rPr>
          <w:b/>
          <w:bCs/>
          <w:color w:val="000000"/>
        </w:rPr>
      </w:pPr>
    </w:p>
    <w:p w:rsidR="00BB6A8E" w:rsidRDefault="00BB6A8E" w:rsidP="00130A49">
      <w:pPr>
        <w:tabs>
          <w:tab w:val="decimal" w:pos="8364"/>
        </w:tabs>
        <w:spacing w:line="276" w:lineRule="auto"/>
        <w:ind w:right="-144"/>
        <w:jc w:val="center"/>
        <w:rPr>
          <w:b/>
          <w:bCs/>
          <w:color w:val="000000"/>
        </w:rPr>
      </w:pPr>
    </w:p>
    <w:p w:rsidR="00BB6A8E" w:rsidRDefault="00BB6A8E" w:rsidP="00130A49">
      <w:pPr>
        <w:tabs>
          <w:tab w:val="decimal" w:pos="8364"/>
        </w:tabs>
        <w:spacing w:line="276" w:lineRule="auto"/>
        <w:ind w:right="-144"/>
        <w:jc w:val="center"/>
        <w:rPr>
          <w:b/>
          <w:bCs/>
          <w:color w:val="000000"/>
        </w:rPr>
      </w:pPr>
    </w:p>
    <w:p w:rsidR="00B65C93" w:rsidRPr="00FF430B" w:rsidRDefault="00B65C93" w:rsidP="00AD0DAA">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AD0DAA" w:rsidRPr="00FF430B" w:rsidRDefault="00AD0DAA"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8726D2" w:rsidRPr="00FF430B" w:rsidRDefault="008726D2" w:rsidP="00196AB4">
      <w:pPr>
        <w:spacing w:after="200" w:line="276" w:lineRule="auto"/>
        <w:jc w:val="center"/>
        <w:rPr>
          <w:lang w:eastAsia="zh-CN"/>
        </w:rPr>
      </w:pPr>
      <w:bookmarkStart w:id="47" w:name="_Toc449692097"/>
      <w:bookmarkEnd w:id="46"/>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2D6E71" w:rsidRPr="00FF430B" w:rsidRDefault="002D6E71" w:rsidP="009A7C84">
      <w:pPr>
        <w:jc w:val="center"/>
        <w:rPr>
          <w:rFonts w:eastAsia="PMingLiU"/>
          <w:b/>
          <w:lang w:eastAsia="zh-CN"/>
        </w:rPr>
      </w:pPr>
      <w:bookmarkStart w:id="49" w:name="_Toc449692109"/>
      <w:bookmarkEnd w:id="48"/>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Default="002D6E71" w:rsidP="004F77F1">
      <w:pPr>
        <w:spacing w:line="276" w:lineRule="auto"/>
        <w:jc w:val="center"/>
        <w:rPr>
          <w:rFonts w:eastAsia="PMingLiU"/>
          <w:b/>
          <w:lang w:eastAsia="zh-CN"/>
        </w:rPr>
      </w:pPr>
    </w:p>
    <w:p w:rsidR="00AD0DAA" w:rsidRDefault="00AD0DAA" w:rsidP="004F77F1">
      <w:pPr>
        <w:spacing w:line="276" w:lineRule="auto"/>
        <w:jc w:val="center"/>
        <w:rPr>
          <w:rFonts w:eastAsia="PMingLiU"/>
          <w:b/>
          <w:lang w:eastAsia="zh-CN"/>
        </w:rPr>
      </w:pPr>
    </w:p>
    <w:p w:rsidR="00AD0DAA" w:rsidRDefault="00AD0DAA" w:rsidP="004F77F1">
      <w:pPr>
        <w:spacing w:line="276" w:lineRule="auto"/>
        <w:jc w:val="center"/>
        <w:rPr>
          <w:rFonts w:eastAsia="PMingLiU"/>
          <w:b/>
          <w:lang w:eastAsia="zh-CN"/>
        </w:rPr>
      </w:pPr>
    </w:p>
    <w:p w:rsidR="00AD0DAA" w:rsidRDefault="00AD0DAA" w:rsidP="004F77F1">
      <w:pPr>
        <w:spacing w:line="276" w:lineRule="auto"/>
        <w:jc w:val="center"/>
        <w:rPr>
          <w:rFonts w:eastAsia="PMingLiU"/>
          <w:b/>
          <w:lang w:eastAsia="zh-CN"/>
        </w:rPr>
      </w:pPr>
    </w:p>
    <w:p w:rsidR="00AD0DAA" w:rsidRDefault="00AD0DAA" w:rsidP="004F77F1">
      <w:pPr>
        <w:spacing w:line="276" w:lineRule="auto"/>
        <w:jc w:val="center"/>
        <w:rPr>
          <w:rFonts w:eastAsia="PMingLiU"/>
          <w:b/>
          <w:lang w:eastAsia="zh-CN"/>
        </w:rPr>
      </w:pPr>
    </w:p>
    <w:p w:rsidR="00AD0DAA" w:rsidRDefault="00AD0DAA" w:rsidP="004F77F1">
      <w:pPr>
        <w:spacing w:line="276" w:lineRule="auto"/>
        <w:jc w:val="center"/>
        <w:rPr>
          <w:rFonts w:eastAsia="PMingLiU"/>
          <w:b/>
          <w:lang w:eastAsia="zh-CN"/>
        </w:rPr>
      </w:pPr>
    </w:p>
    <w:p w:rsidR="009D72F5" w:rsidRDefault="009D72F5" w:rsidP="004F77F1">
      <w:pPr>
        <w:spacing w:line="276" w:lineRule="auto"/>
        <w:jc w:val="center"/>
        <w:rPr>
          <w:rFonts w:eastAsia="PMingLiU"/>
          <w:b/>
          <w:lang w:eastAsia="zh-CN"/>
        </w:rPr>
      </w:pPr>
    </w:p>
    <w:p w:rsidR="006B20EC" w:rsidRPr="00FF430B" w:rsidRDefault="006B20EC" w:rsidP="006B20EC">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6B20EC" w:rsidRPr="00FF430B" w:rsidRDefault="006B20EC" w:rsidP="006B20EC">
      <w:pPr>
        <w:jc w:val="right"/>
        <w:rPr>
          <w:noProof w:val="0"/>
        </w:rPr>
      </w:pPr>
      <w:r w:rsidRPr="00FF430B">
        <w:rPr>
          <w:noProof w:val="0"/>
        </w:rPr>
        <w:t>la Documentația standard nr._____</w:t>
      </w:r>
    </w:p>
    <w:p w:rsidR="006B20EC" w:rsidRPr="00FF430B" w:rsidRDefault="006B20EC" w:rsidP="006B20EC">
      <w:pPr>
        <w:jc w:val="right"/>
        <w:rPr>
          <w:noProof w:val="0"/>
        </w:rPr>
      </w:pPr>
      <w:r w:rsidRPr="00FF430B">
        <w:rPr>
          <w:noProof w:val="0"/>
        </w:rPr>
        <w:t>din “____” ________ 20___</w:t>
      </w:r>
    </w:p>
    <w:p w:rsidR="006B20EC" w:rsidRPr="00FF430B" w:rsidRDefault="006B20EC" w:rsidP="006B20EC">
      <w:pPr>
        <w:tabs>
          <w:tab w:val="left" w:pos="567"/>
        </w:tabs>
        <w:jc w:val="center"/>
        <w:rPr>
          <w:b/>
          <w:color w:val="000000"/>
          <w:w w:val="90"/>
        </w:rPr>
      </w:pPr>
    </w:p>
    <w:p w:rsidR="006B20EC" w:rsidRPr="00FF430B" w:rsidRDefault="006B20EC" w:rsidP="006B20EC">
      <w:pPr>
        <w:spacing w:before="72" w:line="292" w:lineRule="auto"/>
        <w:jc w:val="center"/>
        <w:rPr>
          <w:b/>
          <w:color w:val="000000"/>
          <w:w w:val="90"/>
        </w:rPr>
      </w:pPr>
      <w:r w:rsidRPr="00FF430B">
        <w:rPr>
          <w:b/>
          <w:color w:val="000000"/>
          <w:w w:val="90"/>
        </w:rPr>
        <w:t>(Antetul instituției)</w:t>
      </w:r>
    </w:p>
    <w:p w:rsidR="006B20EC" w:rsidRPr="00FF430B" w:rsidRDefault="006B20EC" w:rsidP="006B20EC">
      <w:pPr>
        <w:spacing w:before="72" w:line="292" w:lineRule="auto"/>
        <w:jc w:val="center"/>
        <w:rPr>
          <w:b/>
          <w:color w:val="000000"/>
          <w:w w:val="90"/>
          <w:sz w:val="28"/>
          <w:szCs w:val="28"/>
        </w:rPr>
      </w:pPr>
      <w:r w:rsidRPr="00FF430B">
        <w:rPr>
          <w:b/>
          <w:color w:val="000000"/>
          <w:w w:val="90"/>
        </w:rPr>
        <w:t>~~~~~~~~~~~~~~~~~~~~~~~~~~~~~~~~~~~~~~~~~~~~~~~~~~~~~~~~~~~~~~~~~~~~~~~</w:t>
      </w:r>
    </w:p>
    <w:p w:rsidR="006B20EC" w:rsidRPr="00FF430B" w:rsidRDefault="006B20EC" w:rsidP="006B20EC">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6B20EC" w:rsidRPr="00FF430B" w:rsidRDefault="006B20EC" w:rsidP="006B20EC">
      <w:pPr>
        <w:spacing w:before="72" w:line="292" w:lineRule="auto"/>
        <w:jc w:val="center"/>
        <w:rPr>
          <w:b/>
          <w:color w:val="000000"/>
          <w:w w:val="90"/>
          <w:sz w:val="25"/>
        </w:rPr>
      </w:pPr>
      <w:r w:rsidRPr="00FF430B">
        <w:rPr>
          <w:b/>
          <w:color w:val="000000"/>
          <w:w w:val="90"/>
          <w:sz w:val="28"/>
          <w:szCs w:val="28"/>
        </w:rPr>
        <w:t xml:space="preserve">AVIZ </w:t>
      </w:r>
    </w:p>
    <w:p w:rsidR="006B20EC" w:rsidRPr="00FF430B" w:rsidRDefault="006B20EC" w:rsidP="006B20EC">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B20EC" w:rsidRPr="00FF430B" w:rsidRDefault="006B20EC" w:rsidP="006B20EC">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B20EC" w:rsidRPr="00FF430B" w:rsidRDefault="006B20EC" w:rsidP="006B20EC">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B20EC" w:rsidRPr="00FF430B" w:rsidRDefault="006B20EC" w:rsidP="006B20EC">
      <w:pPr>
        <w:tabs>
          <w:tab w:val="left" w:leader="underscore" w:pos="6465"/>
          <w:tab w:val="right" w:leader="underscore" w:pos="9777"/>
        </w:tabs>
        <w:spacing w:line="302" w:lineRule="auto"/>
        <w:rPr>
          <w:rFonts w:eastAsia="PMingLiU"/>
          <w:lang w:eastAsia="zh-CN"/>
        </w:rPr>
      </w:pPr>
    </w:p>
    <w:p w:rsidR="006B20EC" w:rsidRPr="00FF430B" w:rsidRDefault="006B20EC" w:rsidP="006B20EC">
      <w:pPr>
        <w:tabs>
          <w:tab w:val="left" w:leader="underscore" w:pos="6465"/>
          <w:tab w:val="right" w:leader="underscore" w:pos="9777"/>
        </w:tabs>
        <w:spacing w:line="302" w:lineRule="auto"/>
        <w:rPr>
          <w:rFonts w:eastAsia="PMingLiU"/>
          <w:lang w:eastAsia="zh-CN"/>
        </w:rPr>
      </w:pPr>
    </w:p>
    <w:p w:rsidR="006B20EC" w:rsidRPr="00FF430B" w:rsidRDefault="006B20EC" w:rsidP="006B20EC">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6B20EC" w:rsidRPr="00EC30C2" w:rsidTr="00BB6A8E">
        <w:tc>
          <w:tcPr>
            <w:tcW w:w="471"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6B20EC" w:rsidRPr="00FF430B" w:rsidRDefault="006B20EC" w:rsidP="00BB6A8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6B20EC" w:rsidRPr="00FF430B" w:rsidRDefault="006B20EC" w:rsidP="00BB6A8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B20EC" w:rsidRPr="00EC30C2" w:rsidTr="00BB6A8E">
        <w:trPr>
          <w:trHeight w:val="540"/>
        </w:trPr>
        <w:tc>
          <w:tcPr>
            <w:tcW w:w="471" w:type="dxa"/>
            <w:vMerge w:val="restart"/>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6B20EC" w:rsidRPr="00FF430B" w:rsidRDefault="006B20EC" w:rsidP="00BB6A8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p>
        </w:tc>
        <w:tc>
          <w:tcPr>
            <w:tcW w:w="563"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p>
        </w:tc>
        <w:tc>
          <w:tcPr>
            <w:tcW w:w="846" w:type="dxa"/>
          </w:tcPr>
          <w:p w:rsidR="006B20EC" w:rsidRPr="00FF430B" w:rsidRDefault="006B20EC" w:rsidP="00BB6A8E">
            <w:pPr>
              <w:tabs>
                <w:tab w:val="left" w:leader="underscore" w:pos="6465"/>
                <w:tab w:val="right" w:leader="underscore" w:pos="9777"/>
              </w:tabs>
              <w:spacing w:line="302" w:lineRule="auto"/>
              <w:rPr>
                <w:rFonts w:eastAsia="PMingLiU"/>
                <w:lang w:eastAsia="zh-CN"/>
              </w:rPr>
            </w:pPr>
          </w:p>
        </w:tc>
      </w:tr>
      <w:tr w:rsidR="006B20EC" w:rsidRPr="00EC30C2" w:rsidTr="00BB6A8E">
        <w:trPr>
          <w:trHeight w:val="1380"/>
        </w:trPr>
        <w:tc>
          <w:tcPr>
            <w:tcW w:w="471" w:type="dxa"/>
            <w:vMerge/>
          </w:tcPr>
          <w:p w:rsidR="006B20EC" w:rsidRPr="00FF430B" w:rsidRDefault="006B20EC" w:rsidP="00BB6A8E">
            <w:pPr>
              <w:tabs>
                <w:tab w:val="left" w:leader="underscore" w:pos="6465"/>
                <w:tab w:val="right" w:leader="underscore" w:pos="9777"/>
              </w:tabs>
              <w:spacing w:line="302" w:lineRule="auto"/>
              <w:rPr>
                <w:rFonts w:eastAsia="PMingLiU"/>
                <w:lang w:eastAsia="zh-CN"/>
              </w:rPr>
            </w:pPr>
          </w:p>
        </w:tc>
        <w:tc>
          <w:tcPr>
            <w:tcW w:w="3751" w:type="dxa"/>
            <w:vMerge/>
          </w:tcPr>
          <w:p w:rsidR="006B20EC" w:rsidRPr="00FF430B" w:rsidRDefault="006B20EC" w:rsidP="00BB6A8E">
            <w:pPr>
              <w:tabs>
                <w:tab w:val="left" w:leader="underscore" w:pos="6465"/>
                <w:tab w:val="right" w:leader="underscore" w:pos="9777"/>
              </w:tabs>
              <w:jc w:val="both"/>
              <w:rPr>
                <w:rFonts w:eastAsia="PMingLiU"/>
                <w:lang w:eastAsia="zh-CN"/>
              </w:rPr>
            </w:pPr>
          </w:p>
        </w:tc>
        <w:tc>
          <w:tcPr>
            <w:tcW w:w="4001" w:type="dxa"/>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rsidTr="00BB6A8E">
        <w:trPr>
          <w:trHeight w:val="420"/>
        </w:trPr>
        <w:tc>
          <w:tcPr>
            <w:tcW w:w="471" w:type="dxa"/>
            <w:vMerge w:val="restart"/>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rsidTr="00BB6A8E">
        <w:trPr>
          <w:trHeight w:val="535"/>
        </w:trPr>
        <w:tc>
          <w:tcPr>
            <w:tcW w:w="471" w:type="dxa"/>
            <w:vMerge/>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B20EC" w:rsidRPr="00FF430B" w:rsidRDefault="006B20EC" w:rsidP="00BB6A8E">
            <w:pPr>
              <w:tabs>
                <w:tab w:val="left" w:leader="underscore" w:pos="6465"/>
                <w:tab w:val="right" w:leader="underscore" w:pos="9777"/>
              </w:tabs>
              <w:jc w:val="both"/>
              <w:rPr>
                <w:rFonts w:eastAsia="PMingLiU"/>
                <w:lang w:eastAsia="zh-CN"/>
              </w:rPr>
            </w:pP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rsidTr="00BB6A8E">
        <w:trPr>
          <w:trHeight w:val="1770"/>
        </w:trPr>
        <w:tc>
          <w:tcPr>
            <w:tcW w:w="471" w:type="dxa"/>
            <w:vMerge w:val="restart"/>
          </w:tcPr>
          <w:p w:rsidR="006B20EC" w:rsidRPr="00FF430B" w:rsidRDefault="006B20EC" w:rsidP="00BB6A8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6B20EC" w:rsidRPr="00FF430B" w:rsidRDefault="006B20EC" w:rsidP="00BB6A8E">
            <w:pPr>
              <w:tabs>
                <w:tab w:val="left" w:pos="567"/>
              </w:tabs>
            </w:pPr>
            <w:r w:rsidRPr="00FF430B">
              <w:t>A.Terasamente, lucrări la structura clădirilor;</w:t>
            </w:r>
          </w:p>
          <w:p w:rsidR="006B20EC" w:rsidRPr="00FF430B" w:rsidRDefault="006B20EC" w:rsidP="00BB6A8E">
            <w:pPr>
              <w:tabs>
                <w:tab w:val="decimal" w:pos="216"/>
                <w:tab w:val="left" w:leader="underscore" w:pos="6465"/>
                <w:tab w:val="right" w:leader="underscore" w:pos="9777"/>
              </w:tabs>
              <w:ind w:left="360" w:hanging="360"/>
            </w:pPr>
            <w:r w:rsidRPr="00FF430B">
              <w:t xml:space="preserve">B. structuri metalice; </w:t>
            </w:r>
          </w:p>
          <w:p w:rsidR="006B20EC" w:rsidRPr="00FF430B" w:rsidRDefault="006B20EC" w:rsidP="00BB6A8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rsidTr="00BB6A8E">
        <w:trPr>
          <w:trHeight w:val="1260"/>
        </w:trPr>
        <w:tc>
          <w:tcPr>
            <w:tcW w:w="471" w:type="dxa"/>
            <w:vMerge/>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6B20EC" w:rsidRPr="00FF430B" w:rsidRDefault="006B20EC" w:rsidP="00BB6A8E">
            <w:pPr>
              <w:tabs>
                <w:tab w:val="left" w:leader="underscore" w:pos="6465"/>
                <w:tab w:val="right" w:leader="underscore" w:pos="9777"/>
              </w:tabs>
              <w:jc w:val="both"/>
            </w:pPr>
            <w:r w:rsidRPr="00FF430B">
              <w:t xml:space="preserve">A.drumuri și piste de aviație; </w:t>
            </w:r>
          </w:p>
          <w:p w:rsidR="006B20EC" w:rsidRPr="00FF430B" w:rsidRDefault="006B20EC" w:rsidP="00BB6A8E">
            <w:pPr>
              <w:tabs>
                <w:tab w:val="left" w:leader="underscore" w:pos="6465"/>
                <w:tab w:val="right" w:leader="underscore" w:pos="9777"/>
              </w:tabs>
              <w:jc w:val="both"/>
            </w:pPr>
            <w:r w:rsidRPr="00FF430B">
              <w:t xml:space="preserve">B.poduri; </w:t>
            </w:r>
          </w:p>
          <w:p w:rsidR="006B20EC" w:rsidRPr="00FF430B" w:rsidRDefault="006B20EC" w:rsidP="00BB6A8E">
            <w:pPr>
              <w:tabs>
                <w:tab w:val="left" w:leader="underscore" w:pos="6465"/>
                <w:tab w:val="right" w:leader="underscore" w:pos="9777"/>
              </w:tabs>
              <w:jc w:val="both"/>
              <w:rPr>
                <w:rFonts w:eastAsia="PMingLiU"/>
                <w:lang w:eastAsia="zh-CN"/>
              </w:rPr>
            </w:pPr>
            <w:r w:rsidRPr="00FF430B">
              <w:t>C.căi ferate.</w:t>
            </w: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rsidTr="00BB6A8E">
        <w:trPr>
          <w:trHeight w:val="1260"/>
        </w:trPr>
        <w:tc>
          <w:tcPr>
            <w:tcW w:w="471" w:type="dxa"/>
            <w:vMerge/>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B20EC" w:rsidRPr="00FF430B" w:rsidRDefault="006B20EC" w:rsidP="00BB6A8E">
            <w:pPr>
              <w:tabs>
                <w:tab w:val="left" w:pos="567"/>
              </w:tabs>
              <w:spacing w:line="276" w:lineRule="auto"/>
            </w:pPr>
            <w:r w:rsidRPr="00FF430B">
              <w:t>Construcții speciale:</w:t>
            </w:r>
          </w:p>
          <w:p w:rsidR="006B20EC" w:rsidRPr="00FF430B" w:rsidRDefault="006B20EC" w:rsidP="00BB6A8E">
            <w:pPr>
              <w:tabs>
                <w:tab w:val="left" w:pos="567"/>
              </w:tabs>
              <w:spacing w:line="276" w:lineRule="auto"/>
            </w:pPr>
            <w:r w:rsidRPr="00FF430B">
              <w:t>A. hidrotehnice și pentru îmbunătățiri funciare;</w:t>
            </w:r>
          </w:p>
          <w:p w:rsidR="006B20EC" w:rsidRPr="00FF430B" w:rsidRDefault="006B20EC" w:rsidP="00BB6A8E">
            <w:pPr>
              <w:tabs>
                <w:tab w:val="left" w:pos="567"/>
              </w:tabs>
              <w:spacing w:line="276" w:lineRule="auto"/>
            </w:pPr>
            <w:r w:rsidRPr="00FF430B">
              <w:t xml:space="preserve">B. fântâni arteziene; </w:t>
            </w:r>
          </w:p>
          <w:p w:rsidR="006B20EC" w:rsidRPr="00FF430B" w:rsidRDefault="006B20EC" w:rsidP="00BB6A8E">
            <w:pPr>
              <w:tabs>
                <w:tab w:val="left" w:pos="567"/>
              </w:tabs>
              <w:spacing w:line="276" w:lineRule="auto"/>
            </w:pPr>
            <w:r w:rsidRPr="00FF430B">
              <w:t>C. porturi și debarcadere;</w:t>
            </w:r>
          </w:p>
          <w:p w:rsidR="006B20EC" w:rsidRPr="00FF430B" w:rsidRDefault="006B20EC" w:rsidP="00BB6A8E">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rsidTr="00BB6A8E">
        <w:trPr>
          <w:trHeight w:val="2055"/>
        </w:trPr>
        <w:tc>
          <w:tcPr>
            <w:tcW w:w="471" w:type="dxa"/>
            <w:vMerge/>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6B20EC" w:rsidRPr="00FF430B" w:rsidRDefault="006B20EC" w:rsidP="00BB6A8E">
            <w:pPr>
              <w:tabs>
                <w:tab w:val="left" w:pos="567"/>
              </w:tabs>
              <w:spacing w:line="276" w:lineRule="auto"/>
            </w:pPr>
            <w:r w:rsidRPr="00FF430B">
              <w:t>A.de alimentare cu apă și canalizare;</w:t>
            </w:r>
          </w:p>
          <w:p w:rsidR="006B20EC" w:rsidRPr="00FF430B" w:rsidRDefault="006B20EC" w:rsidP="00BB6A8E">
            <w:pPr>
              <w:tabs>
                <w:tab w:val="left" w:pos="567"/>
              </w:tabs>
              <w:spacing w:line="276" w:lineRule="auto"/>
            </w:pPr>
            <w:r w:rsidRPr="00FF430B">
              <w:t xml:space="preserve">B.de încălzire; </w:t>
            </w:r>
          </w:p>
          <w:p w:rsidR="006B20EC" w:rsidRPr="00FF430B" w:rsidRDefault="006B20EC" w:rsidP="00BB6A8E">
            <w:pPr>
              <w:tabs>
                <w:tab w:val="left" w:pos="567"/>
              </w:tabs>
              <w:spacing w:line="276" w:lineRule="auto"/>
            </w:pPr>
            <w:r w:rsidRPr="00FF430B">
              <w:t>C. ventilație,</w:t>
            </w:r>
            <w:r>
              <w:t xml:space="preserve"> </w:t>
            </w:r>
            <w:r w:rsidRPr="00FF430B">
              <w:t>climatizare; D. electrice;</w:t>
            </w:r>
          </w:p>
          <w:p w:rsidR="006B20EC" w:rsidRPr="00FF430B" w:rsidRDefault="006B20EC" w:rsidP="00BB6A8E">
            <w:pPr>
              <w:tabs>
                <w:tab w:val="left" w:pos="567"/>
              </w:tabs>
              <w:spacing w:line="276" w:lineRule="auto"/>
            </w:pPr>
            <w:r w:rsidRPr="00FF430B">
              <w:t>E.de automatizare; F.telecomunicație;</w:t>
            </w:r>
            <w:r>
              <w:t xml:space="preserve"> </w:t>
            </w:r>
            <w:r w:rsidRPr="00FF430B">
              <w:t>G.semnalizare;</w:t>
            </w:r>
          </w:p>
          <w:p w:rsidR="006B20EC" w:rsidRPr="00FF430B" w:rsidRDefault="006B20EC" w:rsidP="00BB6A8E">
            <w:pPr>
              <w:tabs>
                <w:tab w:val="left" w:leader="underscore" w:pos="6465"/>
                <w:tab w:val="right" w:leader="underscore" w:pos="9777"/>
              </w:tabs>
              <w:jc w:val="both"/>
            </w:pPr>
            <w:r w:rsidRPr="00FF430B">
              <w:t>H.frigorifice,compresoare;</w:t>
            </w:r>
          </w:p>
          <w:p w:rsidR="006B20EC" w:rsidRPr="00FF430B" w:rsidRDefault="006B20EC" w:rsidP="00BB6A8E">
            <w:pPr>
              <w:tabs>
                <w:tab w:val="left" w:leader="underscore" w:pos="6465"/>
                <w:tab w:val="right" w:leader="underscore" w:pos="9777"/>
              </w:tabs>
              <w:jc w:val="both"/>
              <w:rPr>
                <w:rFonts w:eastAsia="PMingLiU"/>
                <w:i/>
                <w:lang w:eastAsia="zh-CN"/>
              </w:rPr>
            </w:pPr>
            <w:r w:rsidRPr="00FF430B">
              <w:t>I. tehnologice.</w:t>
            </w: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rsidTr="00BB6A8E">
        <w:trPr>
          <w:trHeight w:val="945"/>
        </w:trPr>
        <w:tc>
          <w:tcPr>
            <w:tcW w:w="471" w:type="dxa"/>
            <w:vMerge/>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B20EC" w:rsidRPr="00FF430B" w:rsidRDefault="006B20EC" w:rsidP="00BB6A8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B20EC" w:rsidRPr="00FF430B" w:rsidRDefault="006B20EC" w:rsidP="00BB6A8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6B20EC" w:rsidRPr="00FF430B" w:rsidRDefault="006B20EC" w:rsidP="00BB6A8E">
            <w:pPr>
              <w:tabs>
                <w:tab w:val="left" w:pos="567"/>
              </w:tabs>
              <w:spacing w:line="276" w:lineRule="auto"/>
            </w:pPr>
            <w:r w:rsidRPr="00FF430B">
              <w:t>A. sub presiune, mecanisme de ridicat, cazane;</w:t>
            </w:r>
          </w:p>
          <w:p w:rsidR="006B20EC" w:rsidRPr="00FF430B" w:rsidRDefault="006B20EC" w:rsidP="00BB6A8E">
            <w:pPr>
              <w:tabs>
                <w:tab w:val="left" w:pos="567"/>
              </w:tabs>
              <w:spacing w:line="276" w:lineRule="auto"/>
            </w:pPr>
            <w:r w:rsidRPr="00FF430B">
              <w:t>B. chimico-tehnologice; C. gazoducte magistrale;</w:t>
            </w:r>
          </w:p>
          <w:p w:rsidR="006B20EC" w:rsidRPr="00FF430B" w:rsidRDefault="006B20EC" w:rsidP="006B20EC">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B20EC" w:rsidRPr="00FF430B" w:rsidRDefault="006B20EC" w:rsidP="00BB6A8E">
            <w:pPr>
              <w:keepNext/>
              <w:keepLines/>
              <w:tabs>
                <w:tab w:val="left" w:leader="underscore" w:pos="6465"/>
                <w:tab w:val="right" w:leader="underscore" w:pos="9777"/>
              </w:tabs>
              <w:spacing w:before="200" w:line="302" w:lineRule="auto"/>
              <w:outlineLvl w:val="2"/>
              <w:rPr>
                <w:rFonts w:eastAsia="PMingLiU"/>
                <w:lang w:eastAsia="zh-CN"/>
              </w:rPr>
            </w:pPr>
          </w:p>
        </w:tc>
      </w:tr>
    </w:tbl>
    <w:p w:rsidR="006B20EC" w:rsidRPr="00FF430B" w:rsidRDefault="006B20EC" w:rsidP="006B20EC">
      <w:pPr>
        <w:tabs>
          <w:tab w:val="left" w:leader="underscore" w:pos="6465"/>
          <w:tab w:val="right" w:leader="underscore" w:pos="9777"/>
        </w:tabs>
        <w:spacing w:line="302" w:lineRule="auto"/>
        <w:rPr>
          <w:rFonts w:eastAsia="PMingLiU"/>
          <w:lang w:eastAsia="zh-CN"/>
        </w:rPr>
      </w:pPr>
    </w:p>
    <w:p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6B20EC" w:rsidRPr="00FF430B" w:rsidRDefault="006B20EC" w:rsidP="006B20EC">
      <w:pPr>
        <w:tabs>
          <w:tab w:val="left" w:leader="underscore" w:pos="6465"/>
          <w:tab w:val="right" w:leader="underscore" w:pos="9777"/>
        </w:tabs>
        <w:spacing w:line="302" w:lineRule="auto"/>
        <w:rPr>
          <w:rFonts w:eastAsia="PMingLiU"/>
          <w:lang w:eastAsia="zh-CN"/>
        </w:rPr>
      </w:pPr>
    </w:p>
    <w:p w:rsidR="006B20EC" w:rsidRPr="00FF430B" w:rsidRDefault="006B20EC" w:rsidP="006B20EC">
      <w:pPr>
        <w:tabs>
          <w:tab w:val="left" w:leader="underscore" w:pos="6465"/>
          <w:tab w:val="right" w:leader="underscore" w:pos="9777"/>
        </w:tabs>
        <w:spacing w:line="302" w:lineRule="auto"/>
        <w:rPr>
          <w:rFonts w:eastAsia="PMingLiU"/>
          <w:lang w:eastAsia="zh-CN"/>
        </w:rPr>
      </w:pPr>
    </w:p>
    <w:p w:rsidR="006B20EC" w:rsidRPr="00FF430B" w:rsidRDefault="006B20EC" w:rsidP="006B20EC">
      <w:pPr>
        <w:tabs>
          <w:tab w:val="left" w:leader="underscore" w:pos="6465"/>
          <w:tab w:val="right" w:leader="underscore" w:pos="9777"/>
        </w:tabs>
        <w:spacing w:line="302" w:lineRule="auto"/>
        <w:rPr>
          <w:rFonts w:eastAsia="PMingLiU"/>
          <w:lang w:eastAsia="zh-CN"/>
        </w:rPr>
      </w:pPr>
    </w:p>
    <w:p w:rsidR="006B20EC" w:rsidRPr="00FF430B" w:rsidRDefault="006B20EC" w:rsidP="006B20EC">
      <w:pPr>
        <w:tabs>
          <w:tab w:val="left" w:leader="underscore" w:pos="6465"/>
          <w:tab w:val="right" w:leader="underscore" w:pos="9777"/>
        </w:tabs>
        <w:spacing w:line="302" w:lineRule="auto"/>
        <w:rPr>
          <w:rFonts w:eastAsia="PMingLiU"/>
          <w:lang w:eastAsia="zh-CN"/>
        </w:rPr>
      </w:pPr>
    </w:p>
    <w:p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6B20EC" w:rsidRPr="00FF5CB2" w:rsidRDefault="006B20EC" w:rsidP="006B20EC">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B20EC" w:rsidRPr="00FF5CB2" w:rsidRDefault="006B20EC" w:rsidP="006B20EC">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9D72F5" w:rsidRPr="00FF430B" w:rsidRDefault="009D72F5"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bookmarkEnd w:id="58"/>
    <w:p w:rsidR="002D6E71" w:rsidRDefault="002D6E71" w:rsidP="006C4C0E">
      <w:pPr>
        <w:tabs>
          <w:tab w:val="left" w:leader="underscore" w:pos="6465"/>
          <w:tab w:val="right" w:leader="underscore" w:pos="9777"/>
        </w:tabs>
        <w:spacing w:line="302" w:lineRule="auto"/>
        <w:rPr>
          <w:rFonts w:eastAsia="PMingLiU"/>
          <w:lang w:eastAsia="zh-CN"/>
        </w:rPr>
      </w:pPr>
    </w:p>
    <w:p w:rsidR="00FF5CB2" w:rsidRDefault="00FF5CB2" w:rsidP="006C4C0E">
      <w:pPr>
        <w:tabs>
          <w:tab w:val="left" w:leader="underscore" w:pos="6465"/>
          <w:tab w:val="right" w:leader="underscore" w:pos="9777"/>
        </w:tabs>
        <w:spacing w:line="302" w:lineRule="auto"/>
        <w:rPr>
          <w:rFonts w:eastAsia="PMingLiU"/>
          <w:lang w:eastAsia="zh-CN"/>
        </w:rPr>
      </w:pPr>
    </w:p>
    <w:p w:rsidR="00AD0DAA" w:rsidRDefault="00AD0DAA" w:rsidP="006C4C0E">
      <w:pPr>
        <w:tabs>
          <w:tab w:val="left" w:leader="underscore" w:pos="6465"/>
          <w:tab w:val="right" w:leader="underscore" w:pos="9777"/>
        </w:tabs>
        <w:spacing w:line="302" w:lineRule="auto"/>
        <w:rPr>
          <w:rFonts w:eastAsia="PMingLiU"/>
          <w:lang w:eastAsia="zh-CN"/>
        </w:rPr>
      </w:pPr>
    </w:p>
    <w:p w:rsidR="00AD0DAA" w:rsidRDefault="00AD0DAA" w:rsidP="006C4C0E">
      <w:pPr>
        <w:tabs>
          <w:tab w:val="left" w:leader="underscore" w:pos="6465"/>
          <w:tab w:val="right" w:leader="underscore" w:pos="9777"/>
        </w:tabs>
        <w:spacing w:line="302" w:lineRule="auto"/>
        <w:rPr>
          <w:rFonts w:eastAsia="PMingLiU"/>
          <w:lang w:eastAsia="zh-CN"/>
        </w:rPr>
      </w:pPr>
    </w:p>
    <w:p w:rsidR="00AD0DAA" w:rsidRPr="00FF430B" w:rsidRDefault="00AD0DAA"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Default="00E71F7B" w:rsidP="00196AB4">
      <w:pPr>
        <w:jc w:val="both"/>
      </w:pPr>
    </w:p>
    <w:p w:rsidR="00AD0DAA" w:rsidRPr="008828E3" w:rsidRDefault="00E45998" w:rsidP="00AD0DAA">
      <w:pPr>
        <w:rPr>
          <w:b/>
          <w:sz w:val="28"/>
          <w:szCs w:val="28"/>
          <w:lang w:eastAsia="ru-RU"/>
        </w:rPr>
      </w:pPr>
      <w:r w:rsidRPr="00280F44">
        <w:rPr>
          <w:bCs/>
          <w:lang w:eastAsia="ru-RU"/>
        </w:rPr>
        <w:t>Privind achiziţionarea</w:t>
      </w:r>
      <w:r w:rsidRPr="00280F44">
        <w:t xml:space="preserve"> </w:t>
      </w:r>
      <w:r w:rsidR="00AD0DAA" w:rsidRPr="008828E3">
        <w:rPr>
          <w:b/>
          <w:sz w:val="28"/>
          <w:szCs w:val="28"/>
          <w:lang w:eastAsia="ru-RU"/>
        </w:rPr>
        <w:t>’’Amenajarea parcului/scuarului care face acces către</w:t>
      </w:r>
    </w:p>
    <w:p w:rsidR="00AD0DAA" w:rsidRDefault="00AD0DAA" w:rsidP="00AD0DAA">
      <w:pPr>
        <w:tabs>
          <w:tab w:val="left" w:pos="426"/>
          <w:tab w:val="right" w:pos="9531"/>
        </w:tabs>
        <w:rPr>
          <w:lang w:eastAsia="ru-RU"/>
        </w:rPr>
      </w:pPr>
      <w:r w:rsidRPr="008828E3">
        <w:rPr>
          <w:b/>
          <w:sz w:val="28"/>
          <w:szCs w:val="28"/>
          <w:lang w:eastAsia="ru-RU"/>
        </w:rPr>
        <w:t>casa de cultură și primăria comunei Antonești,r-nul Cantemir’’</w:t>
      </w:r>
      <w:r w:rsidR="00E45998" w:rsidRPr="00280F44">
        <w:rPr>
          <w:lang w:eastAsia="ru-RU"/>
        </w:rPr>
        <w:t xml:space="preserve">                                                                     </w:t>
      </w:r>
    </w:p>
    <w:p w:rsidR="00E45998" w:rsidRPr="00280F44" w:rsidRDefault="00E45998" w:rsidP="00AD0DAA">
      <w:pPr>
        <w:tabs>
          <w:tab w:val="left" w:pos="426"/>
          <w:tab w:val="right" w:pos="9531"/>
        </w:tabs>
        <w:rPr>
          <w:lang w:eastAsia="ru-RU"/>
        </w:rPr>
      </w:pPr>
      <w:r w:rsidRPr="00280F44">
        <w:rPr>
          <w:bCs/>
          <w:lang w:eastAsia="ru-RU"/>
        </w:rPr>
        <w:t>prin achiziţie</w:t>
      </w:r>
      <w:r w:rsidRPr="00280F44">
        <w:rPr>
          <w:lang w:eastAsia="ru-RU"/>
        </w:rPr>
        <w:t xml:space="preserve"> publică de valoare mică. </w:t>
      </w:r>
    </w:p>
    <w:p w:rsidR="00E45998" w:rsidRPr="00280F44" w:rsidRDefault="00E45998" w:rsidP="00E45998">
      <w:pPr>
        <w:ind w:right="57"/>
        <w:rPr>
          <w:lang w:eastAsia="ru-RU"/>
        </w:rPr>
      </w:pPr>
    </w:p>
    <w:p w:rsidR="00E45998" w:rsidRPr="00604600" w:rsidRDefault="00E45998" w:rsidP="00E45998">
      <w:pPr>
        <w:ind w:right="57"/>
        <w:rPr>
          <w:lang w:eastAsia="ru-RU"/>
        </w:rPr>
      </w:pPr>
      <w:r w:rsidRPr="00280F44">
        <w:rPr>
          <w:bCs/>
          <w:lang w:eastAsia="ru-RU"/>
        </w:rPr>
        <w:t>1. Denumirea autorităţii contractante</w:t>
      </w:r>
      <w:r w:rsidRPr="00280F44">
        <w:rPr>
          <w:lang w:eastAsia="ru-RU"/>
        </w:rPr>
        <w:t xml:space="preserve"> </w:t>
      </w:r>
      <w:r w:rsidRPr="00604600">
        <w:t xml:space="preserve">Primăria </w:t>
      </w:r>
      <w:r w:rsidR="007E4C03">
        <w:rPr>
          <w:color w:val="333333"/>
          <w:shd w:val="clear" w:color="auto" w:fill="FFFFFF"/>
        </w:rPr>
        <w:t>s. Antonești</w:t>
      </w:r>
      <w:r w:rsidRPr="00604600">
        <w:rPr>
          <w:color w:val="333333"/>
          <w:shd w:val="clear" w:color="auto" w:fill="FFFFFF"/>
        </w:rPr>
        <w:t>, r-nul Cantemir</w:t>
      </w:r>
    </w:p>
    <w:p w:rsidR="00E45998" w:rsidRPr="00604600" w:rsidRDefault="00E45998" w:rsidP="00E45998">
      <w:r w:rsidRPr="00604600">
        <w:rPr>
          <w:bCs/>
          <w:lang w:eastAsia="ru-RU"/>
        </w:rPr>
        <w:t>2. IDNO</w:t>
      </w:r>
      <w:r w:rsidRPr="00604600">
        <w:rPr>
          <w:color w:val="333333"/>
          <w:shd w:val="clear" w:color="auto" w:fill="FFFFFF"/>
        </w:rPr>
        <w:t xml:space="preserve">  </w:t>
      </w:r>
      <w:r w:rsidRPr="00604600">
        <w:t xml:space="preserve"> </w:t>
      </w:r>
      <w:sdt>
        <w:sdtPr>
          <w:tag w:val="goog_rdk_1"/>
          <w:id w:val="-921871461"/>
        </w:sdtPr>
        <w:sdtContent>
          <w:r w:rsidRPr="00604600">
            <w:rPr>
              <w:color w:val="333333"/>
              <w:shd w:val="clear" w:color="auto" w:fill="FFFFFF"/>
            </w:rPr>
            <w:t xml:space="preserve">  </w:t>
          </w:r>
          <w:r w:rsidRPr="007E4C03">
            <w:rPr>
              <w:rFonts w:eastAsiaTheme="majorEastAsia"/>
              <w:bdr w:val="none" w:sz="0" w:space="0" w:color="auto" w:frame="1"/>
            </w:rPr>
            <w:t>100760100</w:t>
          </w:r>
          <w:r w:rsidR="007E4C03">
            <w:rPr>
              <w:rFonts w:eastAsiaTheme="majorEastAsia"/>
              <w:bdr w:val="none" w:sz="0" w:space="0" w:color="auto" w:frame="1"/>
            </w:rPr>
            <w:t>7572</w:t>
          </w:r>
          <w:r w:rsidRPr="00604600">
            <w:rPr>
              <w:color w:val="333333"/>
            </w:rPr>
            <w:t xml:space="preserve"> </w:t>
          </w:r>
        </w:sdtContent>
      </w:sdt>
    </w:p>
    <w:p w:rsidR="00E45998" w:rsidRPr="00CB22F8" w:rsidRDefault="00E45998" w:rsidP="00E45998">
      <w:pPr>
        <w:rPr>
          <w:lang w:val="en-US" w:eastAsia="ru-RU"/>
        </w:rPr>
      </w:pPr>
      <w:r w:rsidRPr="00604600">
        <w:rPr>
          <w:bCs/>
          <w:lang w:eastAsia="ru-RU"/>
        </w:rPr>
        <w:t>3. Adresa</w:t>
      </w:r>
      <w:r w:rsidRPr="00604600">
        <w:rPr>
          <w:lang w:eastAsia="ru-RU"/>
        </w:rPr>
        <w:t xml:space="preserve"> </w:t>
      </w:r>
      <w:sdt>
        <w:sdtPr>
          <w:tag w:val="goog_rdk_2"/>
          <w:id w:val="-1745787255"/>
        </w:sdtPr>
        <w:sdtContent>
          <w:r w:rsidRPr="00604600">
            <w:rPr>
              <w:color w:val="333333"/>
              <w:shd w:val="clear" w:color="auto" w:fill="FFFFFF"/>
              <w:lang w:eastAsia="ru-RU"/>
            </w:rPr>
            <w:t xml:space="preserve">:  </w:t>
          </w:r>
        </w:sdtContent>
      </w:sdt>
      <w:r w:rsidR="007E4C03">
        <w:t>MD</w:t>
      </w:r>
      <w:r w:rsidR="007E4C03">
        <w:rPr>
          <w:color w:val="333333"/>
          <w:lang w:val="en-US" w:eastAsia="ru-RU"/>
        </w:rPr>
        <w:t>7312, Cantemir, s.Antonești</w:t>
      </w:r>
      <w:r w:rsidRPr="00CB22F8">
        <w:rPr>
          <w:color w:val="333333"/>
          <w:lang w:val="en-US" w:eastAsia="ru-RU"/>
        </w:rPr>
        <w:t>, r-nul Cantemir</w:t>
      </w:r>
    </w:p>
    <w:p w:rsidR="00E45998" w:rsidRPr="00280F44" w:rsidRDefault="00E45998" w:rsidP="00E45998">
      <w:pPr>
        <w:ind w:right="57"/>
        <w:rPr>
          <w:lang w:val="en-US" w:eastAsia="ru-RU"/>
        </w:rPr>
      </w:pPr>
    </w:p>
    <w:p w:rsidR="00E45998" w:rsidRPr="00CB22F8" w:rsidRDefault="00E45998" w:rsidP="00E45998">
      <w:pPr>
        <w:rPr>
          <w:lang w:val="en-US" w:eastAsia="ru-RU"/>
        </w:rPr>
      </w:pPr>
      <w:r w:rsidRPr="00280F44">
        <w:rPr>
          <w:bCs/>
          <w:lang w:eastAsia="ru-RU"/>
        </w:rPr>
        <w:t>4. Numărul de telefon/fax</w:t>
      </w:r>
      <w:r w:rsidRPr="00280F44">
        <w:rPr>
          <w:lang w:eastAsia="ru-RU"/>
        </w:rPr>
        <w:t xml:space="preserve"> </w:t>
      </w:r>
      <w:r w:rsidRPr="00280F44">
        <w:rPr>
          <w:rFonts w:ascii="Helvetica" w:hAnsi="Helvetica" w:cs="Helvetica"/>
          <w:color w:val="333333"/>
          <w:shd w:val="clear" w:color="auto" w:fill="FFFFFF"/>
          <w:lang w:val="en-US" w:eastAsia="ru-RU"/>
        </w:rPr>
        <w:t> </w:t>
      </w:r>
      <w:r w:rsidR="007E4C03">
        <w:rPr>
          <w:rFonts w:ascii="Helvetica" w:hAnsi="Helvetica" w:cs="Helvetica"/>
          <w:color w:val="333333"/>
          <w:lang w:val="en-US" w:eastAsia="ru-RU"/>
        </w:rPr>
        <w:t>0 273 73</w:t>
      </w:r>
      <w:r w:rsidRPr="00CB22F8">
        <w:rPr>
          <w:rFonts w:ascii="Helvetica" w:hAnsi="Helvetica" w:cs="Helvetica"/>
          <w:color w:val="333333"/>
          <w:lang w:val="en-US" w:eastAsia="ru-RU"/>
        </w:rPr>
        <w:t>236</w:t>
      </w:r>
    </w:p>
    <w:p w:rsidR="00E45998" w:rsidRPr="00280F44" w:rsidRDefault="00E45998" w:rsidP="00E45998">
      <w:pPr>
        <w:ind w:right="57"/>
        <w:rPr>
          <w:lang w:eastAsia="ru-RU"/>
        </w:rPr>
      </w:pPr>
    </w:p>
    <w:p w:rsidR="00E45998" w:rsidRPr="00280F44" w:rsidRDefault="00E45998" w:rsidP="00E45998">
      <w:pPr>
        <w:ind w:right="57"/>
      </w:pPr>
      <w:r w:rsidRPr="00280F44">
        <w:rPr>
          <w:bCs/>
          <w:lang w:eastAsia="ru-RU"/>
        </w:rPr>
        <w:t>5. Adresa de e-mail şi pagina web oficială ale autorităţii contractante</w:t>
      </w:r>
      <w:r w:rsidRPr="00280F44">
        <w:rPr>
          <w:lang w:eastAsia="ru-RU"/>
        </w:rPr>
        <w:t xml:space="preserve"> </w:t>
      </w:r>
      <w:sdt>
        <w:sdtPr>
          <w:tag w:val="goog_rdk_4"/>
          <w:id w:val="-417098266"/>
        </w:sdtPr>
        <w:sdtContent>
          <w:r w:rsidRPr="00280F44">
            <w:rPr>
              <w:rFonts w:ascii="Helvetica" w:hAnsi="Helvetica" w:cs="Helvetica"/>
              <w:color w:val="333333"/>
              <w:shd w:val="clear" w:color="auto" w:fill="FFFFFF"/>
            </w:rPr>
            <w:t xml:space="preserve">   </w:t>
          </w:r>
          <w:sdt>
            <w:sdtPr>
              <w:tag w:val="goog_rdk_4"/>
              <w:id w:val="10010161"/>
            </w:sdtPr>
            <w:sdtContent>
              <w:r w:rsidR="007E4C03" w:rsidRPr="008828E3">
                <w:rPr>
                  <w:rFonts w:ascii="inherit" w:hAnsi="inherit" w:cs="Helvetica"/>
                  <w:bdr w:val="none" w:sz="0" w:space="0" w:color="auto" w:frame="1"/>
                </w:rPr>
                <w:t>primaria.antonesti@</w:t>
              </w:r>
              <w:r w:rsidR="007E4C03">
                <w:rPr>
                  <w:rFonts w:ascii="inherit" w:hAnsi="inherit" w:cs="Helvetica"/>
                  <w:bdr w:val="none" w:sz="0" w:space="0" w:color="auto" w:frame="1"/>
                </w:rPr>
                <w:t>gmail.com</w:t>
              </w:r>
              <w:r w:rsidR="007E4C03" w:rsidRPr="00280F44">
                <w:t xml:space="preserve"> </w:t>
              </w:r>
            </w:sdtContent>
          </w:sdt>
          <w:r w:rsidRPr="00280F44">
            <w:rPr>
              <w:rFonts w:ascii="Helvetica" w:hAnsi="Helvetica" w:cs="Helvetica"/>
              <w:color w:val="333333"/>
            </w:rPr>
            <w:t xml:space="preserve"> </w:t>
          </w:r>
          <w:r w:rsidRPr="00280F44">
            <w:t xml:space="preserve"> </w:t>
          </w:r>
        </w:sdtContent>
      </w:sdt>
    </w:p>
    <w:p w:rsidR="0042474D" w:rsidRPr="006B20EC" w:rsidRDefault="0042474D" w:rsidP="0042474D">
      <w:pPr>
        <w:ind w:firstLine="709"/>
        <w:jc w:val="both"/>
      </w:pPr>
    </w:p>
    <w:p w:rsidR="00233538" w:rsidRPr="00FF430B" w:rsidRDefault="0003591A" w:rsidP="0042474D">
      <w:pPr>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lastRenderedPageBreak/>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42474D" w:rsidP="00196AB4">
      <w:pPr>
        <w:ind w:firstLine="709"/>
        <w:jc w:val="both"/>
      </w:pPr>
      <w:r>
        <w:t>Caietul de sarcini anexat</w:t>
      </w: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8"/>
        <w:tabs>
          <w:tab w:val="left" w:pos="567"/>
        </w:tabs>
        <w:rPr>
          <w:rFonts w:ascii="Times New Roman" w:hAnsi="Times New Roman"/>
          <w:szCs w:val="24"/>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rsidR="001F7AEE" w:rsidRDefault="001F7AEE" w:rsidP="0042474D">
      <w:pPr>
        <w:jc w:val="center"/>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rsidR="00460653" w:rsidRPr="00FF430B" w:rsidRDefault="00CB196A" w:rsidP="00385C85">
            <w:pPr>
              <w:tabs>
                <w:tab w:val="left" w:pos="567"/>
                <w:tab w:val="right" w:pos="10205"/>
              </w:tabs>
              <w:jc w:val="both"/>
            </w:pPr>
            <w:r w:rsidRPr="00604600">
              <w:t xml:space="preserve">Primăria </w:t>
            </w:r>
            <w:r w:rsidRPr="00604600">
              <w:rPr>
                <w:color w:val="333333"/>
                <w:shd w:val="clear" w:color="auto" w:fill="FFFFFF"/>
              </w:rPr>
              <w:t>s. Pleseni, r-nul Cantemir</w:t>
            </w:r>
            <w:r w:rsidR="00460653" w:rsidRPr="00FF430B">
              <w:t>, cu sediul în</w:t>
            </w:r>
            <w:r w:rsidR="007818C8">
              <w:t xml:space="preserve"> </w:t>
            </w:r>
          </w:p>
          <w:p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42474D" w:rsidRDefault="00460653" w:rsidP="00385C85">
            <w:pPr>
              <w:pStyle w:val="af3"/>
              <w:tabs>
                <w:tab w:val="left" w:pos="567"/>
              </w:tabs>
              <w:ind w:firstLine="0"/>
              <w:rPr>
                <w:sz w:val="20"/>
                <w:szCs w:val="20"/>
                <w:lang w:val="en-US"/>
              </w:rPr>
            </w:pPr>
            <w:proofErr w:type="gramStart"/>
            <w:r w:rsidRPr="0042474D">
              <w:rPr>
                <w:lang w:val="en-US"/>
              </w:rPr>
              <w:t>telefon</w:t>
            </w:r>
            <w:proofErr w:type="gram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proofErr w:type="gramStart"/>
            <w:r w:rsidR="0016369C" w:rsidRPr="0042474D">
              <w:rPr>
                <w:lang w:val="en-US"/>
              </w:rPr>
              <w:t>din</w:t>
            </w:r>
            <w:proofErr w:type="gramEnd"/>
            <w:r w:rsidR="0016369C" w:rsidRPr="0042474D">
              <w:rPr>
                <w:lang w:val="en-US"/>
              </w:rPr>
              <w:t xml:space="preserve"> „</w:t>
            </w:r>
            <w:r w:rsidRPr="0042474D">
              <w:rPr>
                <w:lang w:val="en-US"/>
              </w:rPr>
              <w:t>__”______________20__,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CB196A" w:rsidRPr="00280F44" w:rsidRDefault="00A156C0" w:rsidP="00CB196A">
            <w:pPr>
              <w:tabs>
                <w:tab w:val="left" w:pos="426"/>
                <w:tab w:val="right" w:pos="9531"/>
              </w:tabs>
              <w:rPr>
                <w:lang w:eastAsia="ru-RU"/>
              </w:rPr>
            </w:pPr>
            <w:r w:rsidRPr="00FF430B">
              <w:t xml:space="preserve">1.1. </w:t>
            </w:r>
            <w:r w:rsidR="00460653" w:rsidRPr="00FF430B">
              <w:t xml:space="preserve">Antreprenorul se obligă să execute </w:t>
            </w:r>
            <w:r w:rsidR="001F4028" w:rsidRPr="00173196">
              <w:rPr>
                <w:b/>
                <w:bCs/>
                <w:u w:val="single"/>
              </w:rPr>
              <w:t>lucrăril</w:t>
            </w:r>
            <w:r w:rsidR="001F4028">
              <w:rPr>
                <w:b/>
                <w:bCs/>
                <w:u w:val="single"/>
              </w:rPr>
              <w:t>e</w:t>
            </w:r>
            <w:r w:rsidR="001F4028" w:rsidRPr="00173196">
              <w:rPr>
                <w:b/>
                <w:bCs/>
                <w:u w:val="single"/>
              </w:rPr>
              <w:t xml:space="preserve"> de  </w:t>
            </w:r>
            <w:r w:rsidR="00CB196A" w:rsidRPr="00280F44">
              <w:t>Amenaiare</w:t>
            </w:r>
            <w:r w:rsidR="00CB196A">
              <w:t xml:space="preserve"> </w:t>
            </w:r>
            <w:r w:rsidR="00CB196A" w:rsidRPr="00280F44">
              <w:t xml:space="preserve">a trotuarului pe Aleea lon Creanga în s. Pleseni cu lungimea de 580 m </w:t>
            </w:r>
          </w:p>
          <w:p w:rsidR="00460653" w:rsidRPr="00FF430B" w:rsidRDefault="00710430" w:rsidP="00710430">
            <w:pPr>
              <w:ind w:right="567"/>
            </w:pPr>
            <w:r>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42474D" w:rsidRDefault="00A156C0" w:rsidP="00196AB4">
            <w:pPr>
              <w:pStyle w:val="af3"/>
              <w:tabs>
                <w:tab w:val="left" w:pos="567"/>
              </w:tabs>
              <w:spacing w:line="276" w:lineRule="auto"/>
              <w:ind w:firstLine="0"/>
              <w:rPr>
                <w:lang w:val="en-US"/>
              </w:rPr>
            </w:pPr>
            <w:r w:rsidRPr="0042474D">
              <w:rPr>
                <w:lang w:val="en-US"/>
              </w:rPr>
              <w:t xml:space="preserve">2.1. </w:t>
            </w:r>
            <w:r w:rsidR="00460653" w:rsidRPr="0042474D">
              <w:rPr>
                <w:lang w:val="en-US"/>
              </w:rPr>
              <w:t xml:space="preserve">Durata de execuţie a lucrărilor contractate </w:t>
            </w:r>
            <w:r w:rsidR="00B12F0C">
              <w:rPr>
                <w:lang w:val="en-US"/>
              </w:rPr>
              <w:t xml:space="preserve">pina la </w:t>
            </w:r>
            <w:r w:rsidR="00CD46BB">
              <w:rPr>
                <w:lang w:val="en-US"/>
              </w:rPr>
              <w:t>2 luni</w:t>
            </w:r>
            <w:r w:rsidR="00B12F0C">
              <w:rPr>
                <w:lang w:val="en-US"/>
              </w:rPr>
              <w:t xml:space="preserve"> </w:t>
            </w:r>
            <w:r w:rsidR="007B2078">
              <w:rPr>
                <w:lang w:val="en-US"/>
              </w:rPr>
              <w:t>de la semnarea contractului,</w:t>
            </w:r>
            <w:r w:rsidR="0042474D">
              <w:rPr>
                <w:lang w:val="en-US"/>
              </w:rPr>
              <w:t xml:space="preserve"> </w:t>
            </w:r>
            <w:r w:rsidR="00460653" w:rsidRPr="0042474D">
              <w:rPr>
                <w:lang w:val="en-US"/>
              </w:rPr>
              <w:t>după primirea ordinului de începere a 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lastRenderedPageBreak/>
              <w:t>ordonatorul de credite.</w:t>
            </w:r>
          </w:p>
          <w:p w:rsidR="00460653" w:rsidRPr="0042474D" w:rsidRDefault="00A156C0" w:rsidP="00196AB4">
            <w:pPr>
              <w:pStyle w:val="af3"/>
              <w:tabs>
                <w:tab w:val="left" w:pos="567"/>
              </w:tabs>
              <w:spacing w:line="276" w:lineRule="auto"/>
              <w:ind w:firstLine="0"/>
              <w:rPr>
                <w:lang w:val="en-US"/>
              </w:rPr>
            </w:pPr>
            <w:r w:rsidRPr="0042474D">
              <w:rPr>
                <w:lang w:val="en-US"/>
              </w:rPr>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 xml:space="preserve">nt îndeplinite condiţiile de recepţie, solicitând convocarea comisiei. În baza acestei notificări, Beneficiarul va convoca comisia </w:t>
            </w:r>
            <w:proofErr w:type="gramStart"/>
            <w:r w:rsidR="00460653" w:rsidRPr="0042474D">
              <w:rPr>
                <w:lang w:val="en-US"/>
              </w:rPr>
              <w:t>de  recepţie</w:t>
            </w:r>
            <w:proofErr w:type="gramEnd"/>
            <w:r w:rsidR="00460653" w:rsidRPr="0042474D">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42474D" w:rsidRDefault="00E503F9" w:rsidP="00196AB4">
            <w:pPr>
              <w:pStyle w:val="af3"/>
              <w:tabs>
                <w:tab w:val="left" w:pos="321"/>
              </w:tabs>
              <w:spacing w:line="276" w:lineRule="auto"/>
              <w:ind w:firstLine="0"/>
              <w:rPr>
                <w:lang w:val="en-US"/>
              </w:rPr>
            </w:pPr>
            <w:r w:rsidRPr="0042474D">
              <w:rPr>
                <w:lang w:val="en-US"/>
              </w:rPr>
              <w:t>3.2</w:t>
            </w:r>
            <w:proofErr w:type="gramStart"/>
            <w:r w:rsidR="00A156C0" w:rsidRPr="0042474D">
              <w:rPr>
                <w:lang w:val="en-US"/>
              </w:rPr>
              <w:t>.</w:t>
            </w:r>
            <w:r w:rsidR="00460653" w:rsidRPr="0042474D">
              <w:rPr>
                <w:lang w:val="en-US"/>
              </w:rPr>
              <w:t>Achitările</w:t>
            </w:r>
            <w:proofErr w:type="gramEnd"/>
            <w:r w:rsidR="00460653" w:rsidRPr="0042474D">
              <w:rPr>
                <w:lang w:val="en-US"/>
              </w:rPr>
              <w:t xml:space="preserv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r w:rsidR="00684D44" w:rsidRPr="0042474D">
              <w:rPr>
                <w:lang w:val="en-US"/>
              </w:rPr>
              <w:t>…..</w:t>
            </w:r>
            <w:r w:rsidR="00460653" w:rsidRPr="0042474D">
              <w:rPr>
                <w:lang w:val="en-US"/>
              </w:rPr>
              <w:t xml:space="preserve"> </w:t>
            </w:r>
            <w:proofErr w:type="gramStart"/>
            <w:r w:rsidR="00460653" w:rsidRPr="0042474D">
              <w:rPr>
                <w:lang w:val="en-US"/>
              </w:rPr>
              <w:t>zile</w:t>
            </w:r>
            <w:proofErr w:type="gramEnd"/>
            <w:r w:rsidR="00460653" w:rsidRPr="0042474D">
              <w:rPr>
                <w:lang w:val="en-US"/>
              </w:rPr>
              <w:t xml:space="preserve"> calendaristice de la primirea acestora de la Antreprenor.</w:t>
            </w:r>
          </w:p>
          <w:p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rsidR="00E503F9" w:rsidRPr="0042474D" w:rsidRDefault="00316769" w:rsidP="00196AB4">
            <w:pPr>
              <w:pStyle w:val="af3"/>
              <w:tabs>
                <w:tab w:val="left" w:pos="37"/>
              </w:tabs>
              <w:spacing w:line="276" w:lineRule="auto"/>
              <w:ind w:firstLine="0"/>
              <w:rPr>
                <w:lang w:val="en-US"/>
              </w:rPr>
            </w:pPr>
            <w:r w:rsidRPr="0042474D">
              <w:rPr>
                <w:lang w:val="en-US"/>
              </w:rPr>
              <w:t>3.5</w:t>
            </w:r>
            <w:proofErr w:type="gramStart"/>
            <w:r w:rsidR="00A156C0" w:rsidRPr="0042474D">
              <w:rPr>
                <w:lang w:val="en-US"/>
              </w:rPr>
              <w:t>.</w:t>
            </w:r>
            <w:r w:rsidR="00460653" w:rsidRPr="0042474D">
              <w:rPr>
                <w:lang w:val="en-US"/>
              </w:rPr>
              <w:t>Lucrările</w:t>
            </w:r>
            <w:proofErr w:type="gramEnd"/>
            <w:r w:rsidR="00460653" w:rsidRPr="0042474D">
              <w:rPr>
                <w:lang w:val="en-US"/>
              </w:rPr>
              <w:t xml:space="preserv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rsidR="00267805" w:rsidRPr="0042474D" w:rsidRDefault="00316769" w:rsidP="00A101F6">
            <w:pPr>
              <w:pStyle w:val="af3"/>
              <w:tabs>
                <w:tab w:val="left" w:pos="37"/>
              </w:tabs>
              <w:spacing w:line="276" w:lineRule="auto"/>
              <w:ind w:firstLine="0"/>
              <w:rPr>
                <w:lang w:val="en-US"/>
              </w:rPr>
            </w:pPr>
            <w:r w:rsidRPr="0042474D">
              <w:rPr>
                <w:lang w:val="en-US"/>
              </w:rPr>
              <w:lastRenderedPageBreak/>
              <w:t>3.6</w:t>
            </w:r>
            <w:proofErr w:type="gramStart"/>
            <w:r w:rsidR="00A227F2" w:rsidRPr="0042474D">
              <w:rPr>
                <w:lang w:val="en-US"/>
              </w:rPr>
              <w:t>.Garanţia</w:t>
            </w:r>
            <w:proofErr w:type="gramEnd"/>
            <w:r w:rsidR="00A227F2" w:rsidRPr="0042474D">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rsidR="00A156C0" w:rsidRPr="0042474D"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rsidR="00460653" w:rsidRPr="0042474D" w:rsidRDefault="00A156C0" w:rsidP="00196AB4">
            <w:pPr>
              <w:pStyle w:val="af3"/>
              <w:tabs>
                <w:tab w:val="left" w:pos="567"/>
              </w:tabs>
              <w:spacing w:line="276" w:lineRule="auto"/>
              <w:ind w:firstLine="0"/>
              <w:rPr>
                <w:lang w:val="en-US"/>
              </w:rPr>
            </w:pPr>
            <w:r w:rsidRPr="0042474D">
              <w:rPr>
                <w:lang w:val="en-US"/>
              </w:rPr>
              <w:t>4.12</w:t>
            </w:r>
            <w:proofErr w:type="gramStart"/>
            <w:r w:rsidRPr="0042474D">
              <w:rPr>
                <w:lang w:val="en-US"/>
              </w:rPr>
              <w:t>.</w:t>
            </w:r>
            <w:r w:rsidR="00460653" w:rsidRPr="0042474D">
              <w:rPr>
                <w:lang w:val="en-US"/>
              </w:rPr>
              <w:t>Antreprenorul</w:t>
            </w:r>
            <w:proofErr w:type="gramEnd"/>
            <w:r w:rsidR="00460653" w:rsidRPr="0042474D">
              <w:rPr>
                <w:lang w:val="en-US"/>
              </w:rPr>
              <w:t xml:space="preserve"> trebuie să constituie garanţia de bună execuţie după primirea scris</w:t>
            </w:r>
            <w:r w:rsidR="00404C0D" w:rsidRPr="0042474D">
              <w:rPr>
                <w:lang w:val="en-US"/>
              </w:rPr>
              <w:t xml:space="preserve">orii de </w:t>
            </w:r>
            <w:r w:rsidR="00404C0D" w:rsidRPr="0042474D">
              <w:rPr>
                <w:lang w:val="en-US"/>
              </w:rPr>
              <w:lastRenderedPageBreak/>
              <w:t>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t el nu şi-</w:t>
            </w:r>
            <w:proofErr w:type="gramStart"/>
            <w:r w:rsidR="00460653" w:rsidRPr="0042474D">
              <w:rPr>
                <w:lang w:val="en-US"/>
              </w:rPr>
              <w:t>a</w:t>
            </w:r>
            <w:proofErr w:type="gramEnd"/>
            <w:r w:rsidR="00460653" w:rsidRPr="0042474D">
              <w:rPr>
                <w:lang w:val="en-US"/>
              </w:rPr>
              <w:t xml:space="preserve"> îndeplinit 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w:t>
            </w:r>
            <w:proofErr w:type="gramStart"/>
            <w:r w:rsidR="00603AB4" w:rsidRPr="0042474D">
              <w:rPr>
                <w:lang w:val="en-US"/>
              </w:rPr>
              <w:t>are</w:t>
            </w:r>
            <w:proofErr w:type="gramEnd"/>
            <w:r w:rsidR="00603AB4" w:rsidRPr="0042474D">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rsidR="00460653" w:rsidRPr="0042474D" w:rsidRDefault="00BE5A1E"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rsidR="00460653" w:rsidRPr="0042474D"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 xml:space="preserve">şi de o calitate corespunzătoare prevederilor actelor normative </w:t>
            </w:r>
            <w:proofErr w:type="gramStart"/>
            <w:r w:rsidR="005B666D" w:rsidRPr="0042474D">
              <w:rPr>
                <w:lang w:val="en-US"/>
              </w:rPr>
              <w:t>şi  prezentului</w:t>
            </w:r>
            <w:proofErr w:type="gramEnd"/>
            <w:r w:rsidR="005B666D" w:rsidRPr="0042474D">
              <w:rPr>
                <w:lang w:val="en-US"/>
              </w:rPr>
              <w:t xml:space="preserve"> contract.</w:t>
            </w:r>
          </w:p>
          <w:p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rsidR="00684D44" w:rsidRPr="0042474D"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42474D" w:rsidRDefault="00BE5A1E" w:rsidP="00196AB4">
            <w:pPr>
              <w:pStyle w:val="af3"/>
              <w:tabs>
                <w:tab w:val="left" w:pos="284"/>
              </w:tabs>
              <w:spacing w:line="276" w:lineRule="auto"/>
              <w:ind w:firstLine="0"/>
              <w:rPr>
                <w:lang w:val="en-US"/>
              </w:rPr>
            </w:pPr>
            <w:r w:rsidRPr="0042474D">
              <w:rPr>
                <w:lang w:val="en-US"/>
              </w:rPr>
              <w:t>8.2</w:t>
            </w:r>
            <w:proofErr w:type="gramStart"/>
            <w:r w:rsidR="00D05A94" w:rsidRPr="0042474D">
              <w:rPr>
                <w:lang w:val="en-US"/>
              </w:rPr>
              <w:t>.</w:t>
            </w:r>
            <w:r w:rsidR="00460653" w:rsidRPr="0042474D">
              <w:rPr>
                <w:lang w:val="en-US"/>
              </w:rPr>
              <w:t>Costul</w:t>
            </w:r>
            <w:proofErr w:type="gramEnd"/>
            <w:r w:rsidR="00460653" w:rsidRPr="0042474D">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 xml:space="preserve">Beneficiarul, proiectantul sau orice </w:t>
            </w:r>
            <w:proofErr w:type="gramStart"/>
            <w:r w:rsidR="00460653" w:rsidRPr="0042474D">
              <w:rPr>
                <w:lang w:val="en-US"/>
              </w:rPr>
              <w:t>altă</w:t>
            </w:r>
            <w:proofErr w:type="gramEnd"/>
            <w:r w:rsidR="00460653" w:rsidRPr="0042474D">
              <w:rPr>
                <w:lang w:val="en-US"/>
              </w:rPr>
              <w:t xml:space="preserve">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lastRenderedPageBreak/>
              <w:t xml:space="preserve">8.5. </w:t>
            </w:r>
            <w:r w:rsidR="00460653" w:rsidRPr="0042474D">
              <w:rPr>
                <w:lang w:val="en-US"/>
              </w:rPr>
              <w:t xml:space="preserve">Lucrările care </w:t>
            </w:r>
            <w:proofErr w:type="gramStart"/>
            <w:r w:rsidR="00460653" w:rsidRPr="0042474D">
              <w:rPr>
                <w:lang w:val="en-US"/>
              </w:rPr>
              <w:t>devin</w:t>
            </w:r>
            <w:proofErr w:type="gramEnd"/>
            <w:r w:rsidR="00460653" w:rsidRPr="0042474D">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42474D">
              <w:rPr>
                <w:lang w:val="en-US"/>
              </w:rPr>
              <w:t>v</w:t>
            </w:r>
            <w:r w:rsidRPr="0042474D">
              <w:rPr>
                <w:lang w:val="en-US"/>
              </w:rPr>
              <w:t>a</w:t>
            </w:r>
            <w:proofErr w:type="gramEnd"/>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 xml:space="preserve">Antreprenorul </w:t>
            </w:r>
            <w:proofErr w:type="gramStart"/>
            <w:r w:rsidR="00460653" w:rsidRPr="0042474D">
              <w:rPr>
                <w:lang w:val="en-US"/>
              </w:rPr>
              <w:t>va</w:t>
            </w:r>
            <w:proofErr w:type="gramEnd"/>
            <w:r w:rsidR="00460653" w:rsidRPr="0042474D">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42474D">
              <w:rPr>
                <w:lang w:val="en-US"/>
              </w:rPr>
              <w:t>să</w:t>
            </w:r>
            <w:proofErr w:type="gramEnd"/>
            <w:r w:rsidR="00460653" w:rsidRPr="0042474D">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r w:rsidR="00684D44" w:rsidRPr="0042474D">
              <w:rPr>
                <w:lang w:val="en-US"/>
              </w:rPr>
              <w:t>…..</w:t>
            </w:r>
            <w:r w:rsidR="00460653" w:rsidRPr="0042474D">
              <w:rPr>
                <w:lang w:val="en-US"/>
              </w:rPr>
              <w:t xml:space="preserve"> </w:t>
            </w:r>
            <w:proofErr w:type="gramStart"/>
            <w:r w:rsidR="00460653" w:rsidRPr="0042474D">
              <w:rPr>
                <w:lang w:val="en-US"/>
              </w:rPr>
              <w:t>zile</w:t>
            </w:r>
            <w:proofErr w:type="gramEnd"/>
            <w:r w:rsidR="00460653" w:rsidRPr="0042474D">
              <w:rPr>
                <w:lang w:val="en-US"/>
              </w:rPr>
              <w:t xml:space="preserve"> de la semnarea şi înregistrarea contractului în modul corespunzător şi primirea ordinului de execuţie.</w:t>
            </w:r>
          </w:p>
          <w:p w:rsidR="00460653" w:rsidRPr="0042474D" w:rsidRDefault="00460653" w:rsidP="00196AB4">
            <w:pPr>
              <w:pStyle w:val="af3"/>
              <w:tabs>
                <w:tab w:val="left" w:pos="284"/>
                <w:tab w:val="left" w:pos="426"/>
              </w:tabs>
              <w:spacing w:line="276" w:lineRule="auto"/>
              <w:ind w:firstLine="0"/>
              <w:rPr>
                <w:lang w:val="en-US"/>
              </w:rPr>
            </w:pPr>
          </w:p>
          <w:p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w:t>
            </w:r>
            <w:proofErr w:type="gramStart"/>
            <w:r w:rsidR="00460653" w:rsidRPr="0042474D">
              <w:rPr>
                <w:lang w:val="en-US"/>
              </w:rPr>
              <w:t>are</w:t>
            </w:r>
            <w:proofErr w:type="gramEnd"/>
            <w:r w:rsidR="00460653" w:rsidRPr="0042474D">
              <w:rPr>
                <w:lang w:val="en-US"/>
              </w:rPr>
              <w:t xml:space="preserv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rsidR="00460653" w:rsidRPr="0042474D" w:rsidRDefault="00460653" w:rsidP="00196AB4">
            <w:pPr>
              <w:pStyle w:val="af3"/>
              <w:tabs>
                <w:tab w:val="left" w:pos="567"/>
              </w:tabs>
              <w:spacing w:line="276" w:lineRule="auto"/>
              <w:ind w:firstLine="0"/>
              <w:rPr>
                <w:lang w:val="en-US"/>
              </w:rPr>
            </w:pPr>
          </w:p>
          <w:p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gramStart"/>
            <w:r w:rsidR="00460653" w:rsidRPr="0042474D">
              <w:rPr>
                <w:lang w:val="en-US"/>
              </w:rPr>
              <w:t>Părţile  poartă</w:t>
            </w:r>
            <w:proofErr w:type="gramEnd"/>
            <w:r w:rsidR="00460653" w:rsidRPr="0042474D">
              <w:rPr>
                <w:lang w:val="en-US"/>
              </w:rPr>
              <w:t xml:space="preserve"> răspundere pentru neexecutarea sau executarea necorespunzătoare a obligaţiilor  prevăzute de prezentul contract în conformitate cu legislaţia  Republicii Moldova.</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42474D">
              <w:rPr>
                <w:lang w:val="en-US"/>
              </w:rPr>
              <w:t>va</w:t>
            </w:r>
            <w:proofErr w:type="gramEnd"/>
            <w:r w:rsidR="00460653" w:rsidRPr="0042474D">
              <w:rPr>
                <w:lang w:val="en-US"/>
              </w:rPr>
              <w:t xml:space="preserve"> ţine seama de gradul de vinovăţie a fiecărui partener în producerea acesteia, dacă în clauzele contractuale nu s-a prevăzut altfel. </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 xml:space="preserve">Membrii asocierii își păstrează individualitatea ca subiecți de drept, însă sunt obligați </w:t>
            </w:r>
            <w:proofErr w:type="gramStart"/>
            <w:r w:rsidR="00460653" w:rsidRPr="0042474D">
              <w:rPr>
                <w:lang w:val="en-US"/>
              </w:rPr>
              <w:t>să</w:t>
            </w:r>
            <w:proofErr w:type="gramEnd"/>
            <w:r w:rsidR="00460653" w:rsidRPr="0042474D">
              <w:rPr>
                <w:lang w:val="en-US"/>
              </w:rPr>
              <w:t xml:space="preserve"> răspundă solidar față de autoritate</w:t>
            </w:r>
            <w:r w:rsidRPr="0042474D">
              <w:rPr>
                <w:lang w:val="en-US"/>
              </w:rPr>
              <w:t>a</w:t>
            </w:r>
            <w:r w:rsidR="00460653" w:rsidRPr="0042474D">
              <w:rPr>
                <w:lang w:val="en-US"/>
              </w:rPr>
              <w:t xml:space="preserve"> contractantă pentru modul de îndeplinire a obligațiilor contractuale.</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w:t>
            </w:r>
            <w:r w:rsidR="00460653" w:rsidRPr="0042474D">
              <w:rPr>
                <w:lang w:val="en-US"/>
              </w:rPr>
              <w:lastRenderedPageBreak/>
              <w:t xml:space="preserve">depozitarea de pământ, materiale sau alte obiecte, precum şi ca urmare a unor îngrădiri sau limitări din proprie vină. </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 xml:space="preserve">Antreprenorul trebuie </w:t>
            </w:r>
            <w:proofErr w:type="gramStart"/>
            <w:r w:rsidR="00460653" w:rsidRPr="0042474D">
              <w:rPr>
                <w:lang w:val="en-US"/>
              </w:rPr>
              <w:t>să</w:t>
            </w:r>
            <w:proofErr w:type="gramEnd"/>
            <w:r w:rsidR="00460653" w:rsidRPr="0042474D">
              <w:rPr>
                <w:lang w:val="en-US"/>
              </w:rPr>
              <w:t xml:space="preserve"> asigure lucrările executate şi dotările pe care le are la dispoziţie împotriva degradări</w:t>
            </w:r>
            <w:r w:rsidR="00183D79" w:rsidRPr="0042474D">
              <w:rPr>
                <w:lang w:val="en-US"/>
              </w:rPr>
              <w:t>i şi furturilor pâ</w:t>
            </w:r>
            <w:r w:rsidR="00460653" w:rsidRPr="0042474D">
              <w:rPr>
                <w:lang w:val="en-US"/>
              </w:rPr>
              <w:t xml:space="preserve">nă la predarea lucrărilor către Beneficiar. El trebuie </w:t>
            </w:r>
            <w:proofErr w:type="gramStart"/>
            <w:r w:rsidR="00460653" w:rsidRPr="0042474D">
              <w:rPr>
                <w:lang w:val="en-US"/>
              </w:rPr>
              <w:t>să</w:t>
            </w:r>
            <w:proofErr w:type="gramEnd"/>
            <w:r w:rsidR="00460653" w:rsidRPr="0042474D">
              <w:rPr>
                <w:lang w:val="en-US"/>
              </w:rPr>
              <w:t xml:space="preserve">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w:t>
            </w:r>
            <w:proofErr w:type="gramStart"/>
            <w:r w:rsidR="00460653" w:rsidRPr="0042474D">
              <w:rPr>
                <w:lang w:val="en-US"/>
              </w:rPr>
              <w:t>a</w:t>
            </w:r>
            <w:proofErr w:type="gramEnd"/>
            <w:r w:rsidR="00460653" w:rsidRPr="0042474D">
              <w:rPr>
                <w:lang w:val="en-US"/>
              </w:rPr>
              <w:t xml:space="preserve"> intrat în întârziere. </w:t>
            </w:r>
          </w:p>
          <w:p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 xml:space="preserve">Beneficiarul nu </w:t>
            </w:r>
            <w:proofErr w:type="gramStart"/>
            <w:r w:rsidR="00460653" w:rsidRPr="0042474D">
              <w:rPr>
                <w:lang w:val="en-US"/>
              </w:rPr>
              <w:t>va</w:t>
            </w:r>
            <w:proofErr w:type="gramEnd"/>
            <w:r w:rsidR="00460653" w:rsidRPr="0042474D">
              <w:rPr>
                <w:lang w:val="en-US"/>
              </w:rPr>
              <w:t xml:space="preserve">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rsidR="00460653" w:rsidRPr="0042474D" w:rsidRDefault="00460653" w:rsidP="00196AB4">
            <w:pPr>
              <w:pStyle w:val="af3"/>
              <w:tabs>
                <w:tab w:val="left" w:pos="567"/>
                <w:tab w:val="left" w:pos="1890"/>
              </w:tabs>
              <w:spacing w:line="276" w:lineRule="auto"/>
              <w:ind w:firstLine="0"/>
              <w:rPr>
                <w:lang w:val="en-US"/>
              </w:rPr>
            </w:pPr>
          </w:p>
          <w:p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134E8B">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xml:space="preserve">, dacă partea contractantă </w:t>
            </w:r>
            <w:proofErr w:type="gramStart"/>
            <w:r w:rsidR="00460653" w:rsidRPr="0042474D">
              <w:rPr>
                <w:lang w:val="en-US"/>
              </w:rPr>
              <w:t>va</w:t>
            </w:r>
            <w:proofErr w:type="gramEnd"/>
            <w:r w:rsidR="00460653" w:rsidRPr="0042474D">
              <w:rPr>
                <w:lang w:val="en-US"/>
              </w:rPr>
              <w:t xml:space="preserve">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 xml:space="preserve">a contractului, </w:t>
            </w:r>
            <w:proofErr w:type="gramStart"/>
            <w:r w:rsidR="00460653" w:rsidRPr="0042474D">
              <w:rPr>
                <w:lang w:val="en-US"/>
              </w:rPr>
              <w:t>va</w:t>
            </w:r>
            <w:proofErr w:type="gramEnd"/>
            <w:r w:rsidR="00460653" w:rsidRPr="0042474D">
              <w:rPr>
                <w:lang w:val="en-US"/>
              </w:rPr>
              <w:t xml:space="preserve"> convoca comisia de recepţie care va </w:t>
            </w:r>
            <w:r w:rsidR="00460653" w:rsidRPr="0042474D">
              <w:rPr>
                <w:lang w:val="en-US"/>
              </w:rPr>
              <w:lastRenderedPageBreak/>
              <w:t>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t>rezoluțiunii</w:t>
            </w:r>
            <w:r w:rsidR="00C33344" w:rsidRPr="0042474D">
              <w:rPr>
                <w:lang w:val="en-US"/>
              </w:rPr>
              <w:t xml:space="preserve"> </w:t>
            </w:r>
            <w:r w:rsidR="00D74B95" w:rsidRPr="0042474D">
              <w:rPr>
                <w:lang w:val="en-US"/>
              </w:rPr>
              <w:t>contractului.</w:t>
            </w:r>
          </w:p>
          <w:p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rsidR="00E22640" w:rsidRPr="0042474D" w:rsidRDefault="00E22640" w:rsidP="00E22640">
            <w:pPr>
              <w:pStyle w:val="af3"/>
              <w:tabs>
                <w:tab w:val="left" w:pos="567"/>
                <w:tab w:val="left" w:pos="2070"/>
              </w:tabs>
              <w:rPr>
                <w:lang w:val="en-US"/>
              </w:rPr>
            </w:pPr>
            <w:r w:rsidRPr="0042474D">
              <w:rPr>
                <w:lang w:val="en-US"/>
              </w:rPr>
              <w:t xml:space="preserve">    a) </w:t>
            </w:r>
            <w:proofErr w:type="gramStart"/>
            <w:r w:rsidRPr="0042474D">
              <w:rPr>
                <w:lang w:val="en-US"/>
              </w:rPr>
              <w:t>contractantul</w:t>
            </w:r>
            <w:proofErr w:type="gramEnd"/>
            <w:r w:rsidRPr="0042474D">
              <w:rPr>
                <w:lang w:val="en-US"/>
              </w:rPr>
              <w:t xml:space="preserve">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rsidR="00E22640" w:rsidRPr="0042474D" w:rsidRDefault="00E22640" w:rsidP="00E22640">
            <w:pPr>
              <w:pStyle w:val="af3"/>
              <w:tabs>
                <w:tab w:val="left" w:pos="567"/>
                <w:tab w:val="left" w:pos="2070"/>
              </w:tabs>
              <w:rPr>
                <w:lang w:val="en-US"/>
              </w:rPr>
            </w:pPr>
            <w:r w:rsidRPr="0042474D">
              <w:rPr>
                <w:lang w:val="en-US"/>
              </w:rPr>
              <w:t xml:space="preserve">    b) </w:t>
            </w:r>
            <w:proofErr w:type="gramStart"/>
            <w:r w:rsidRPr="0042474D">
              <w:rPr>
                <w:lang w:val="en-US"/>
              </w:rPr>
              <w:t>contractul</w:t>
            </w:r>
            <w:proofErr w:type="gramEnd"/>
            <w:r w:rsidRPr="0042474D">
              <w:rPr>
                <w:lang w:val="en-US"/>
              </w:rPr>
              <w:t xml:space="preserve">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rsidR="00E22640" w:rsidRPr="0042474D" w:rsidRDefault="00E22640" w:rsidP="00E22640">
            <w:pPr>
              <w:pStyle w:val="af3"/>
              <w:tabs>
                <w:tab w:val="left" w:pos="567"/>
                <w:tab w:val="left" w:pos="2070"/>
              </w:tabs>
              <w:rPr>
                <w:lang w:val="en-US"/>
              </w:rPr>
            </w:pPr>
            <w:r w:rsidRPr="0042474D">
              <w:rPr>
                <w:lang w:val="en-US"/>
              </w:rPr>
              <w:t xml:space="preserve">    c) </w:t>
            </w:r>
            <w:proofErr w:type="gramStart"/>
            <w:r w:rsidRPr="0042474D">
              <w:rPr>
                <w:lang w:val="en-US"/>
              </w:rPr>
              <w:t>contractul</w:t>
            </w:r>
            <w:proofErr w:type="gramEnd"/>
            <w:r w:rsidRPr="0042474D">
              <w:rPr>
                <w:lang w:val="en-US"/>
              </w:rPr>
              <w:t xml:space="preserve">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rsidR="00E22640" w:rsidRPr="0042474D" w:rsidRDefault="00E22640" w:rsidP="00802287">
            <w:pPr>
              <w:pStyle w:val="af3"/>
              <w:tabs>
                <w:tab w:val="left" w:pos="567"/>
                <w:tab w:val="left" w:pos="2070"/>
              </w:tabs>
              <w:ind w:firstLine="0"/>
              <w:rPr>
                <w:lang w:val="en-US"/>
              </w:rPr>
            </w:pPr>
          </w:p>
          <w:p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proofErr w:type="gramStart"/>
            <w:r w:rsidR="00684D44" w:rsidRPr="0042474D">
              <w:rPr>
                <w:lang w:val="en-US"/>
              </w:rPr>
              <w:t>./</w:t>
            </w:r>
            <w:proofErr w:type="gramEnd"/>
            <w:r w:rsidR="00D379F6" w:rsidRPr="0042474D">
              <w:rPr>
                <w:lang w:val="en-US"/>
              </w:rPr>
              <w:t>recepția finală a lucrărilor</w:t>
            </w:r>
            <w:r w:rsidR="00460653" w:rsidRPr="0042474D">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Default="00877B36" w:rsidP="00877B36">
            <w:pPr>
              <w:tabs>
                <w:tab w:val="left" w:pos="2295"/>
              </w:tabs>
              <w:jc w:val="both"/>
            </w:pPr>
          </w:p>
          <w:p w:rsidR="00F752A9" w:rsidRDefault="00F752A9" w:rsidP="00877B36">
            <w:pPr>
              <w:tabs>
                <w:tab w:val="left" w:pos="2295"/>
              </w:tabs>
              <w:jc w:val="both"/>
            </w:pPr>
          </w:p>
          <w:p w:rsidR="00F752A9" w:rsidRDefault="00F752A9" w:rsidP="00877B36">
            <w:pPr>
              <w:tabs>
                <w:tab w:val="left" w:pos="2295"/>
              </w:tabs>
              <w:jc w:val="both"/>
            </w:pPr>
          </w:p>
          <w:p w:rsidR="00F752A9" w:rsidRDefault="00F752A9" w:rsidP="00877B36">
            <w:pPr>
              <w:tabs>
                <w:tab w:val="left" w:pos="2295"/>
              </w:tabs>
              <w:jc w:val="both"/>
            </w:pPr>
          </w:p>
          <w:p w:rsidR="00F752A9" w:rsidRDefault="00F752A9" w:rsidP="00877B36">
            <w:pPr>
              <w:tabs>
                <w:tab w:val="left" w:pos="2295"/>
              </w:tabs>
              <w:jc w:val="both"/>
            </w:pPr>
          </w:p>
          <w:p w:rsidR="00F752A9" w:rsidRDefault="00F752A9" w:rsidP="00877B36">
            <w:pPr>
              <w:tabs>
                <w:tab w:val="left" w:pos="2295"/>
              </w:tabs>
              <w:jc w:val="both"/>
            </w:pPr>
          </w:p>
          <w:p w:rsidR="00F752A9" w:rsidRDefault="00F752A9" w:rsidP="00877B36">
            <w:pPr>
              <w:tabs>
                <w:tab w:val="left" w:pos="2295"/>
              </w:tabs>
              <w:jc w:val="both"/>
            </w:pPr>
          </w:p>
          <w:p w:rsidR="00F752A9" w:rsidRDefault="00F752A9" w:rsidP="00877B36">
            <w:pPr>
              <w:tabs>
                <w:tab w:val="left" w:pos="2295"/>
              </w:tabs>
              <w:jc w:val="both"/>
            </w:pPr>
          </w:p>
          <w:p w:rsidR="00F752A9" w:rsidRPr="00FF430B" w:rsidRDefault="00F752A9"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F752A9">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337AED" w:rsidRDefault="00337AED" w:rsidP="00196AB4">
            <w:pPr>
              <w:tabs>
                <w:tab w:val="left" w:pos="2295"/>
              </w:tabs>
              <w:jc w:val="both"/>
            </w:pPr>
          </w:p>
          <w:p w:rsidR="00337AED" w:rsidRDefault="00337AED" w:rsidP="00196AB4">
            <w:pPr>
              <w:tabs>
                <w:tab w:val="left" w:pos="2295"/>
              </w:tabs>
              <w:jc w:val="both"/>
            </w:pPr>
          </w:p>
          <w:p w:rsidR="00337AED" w:rsidRDefault="00337AED" w:rsidP="00196AB4">
            <w:pPr>
              <w:tabs>
                <w:tab w:val="left" w:pos="2295"/>
              </w:tabs>
              <w:jc w:val="both"/>
            </w:pPr>
          </w:p>
          <w:p w:rsidR="00337AED" w:rsidRDefault="00337AED" w:rsidP="00196AB4">
            <w:pPr>
              <w:tabs>
                <w:tab w:val="left" w:pos="2295"/>
              </w:tabs>
              <w:jc w:val="both"/>
            </w:pPr>
          </w:p>
          <w:p w:rsidR="00337AED" w:rsidRDefault="00337AED" w:rsidP="00196AB4">
            <w:pPr>
              <w:tabs>
                <w:tab w:val="left" w:pos="2295"/>
              </w:tabs>
              <w:jc w:val="both"/>
            </w:pPr>
          </w:p>
          <w:p w:rsidR="00337AED" w:rsidRDefault="00337AED" w:rsidP="00196AB4">
            <w:pPr>
              <w:tabs>
                <w:tab w:val="left" w:pos="2295"/>
              </w:tabs>
              <w:jc w:val="both"/>
            </w:pPr>
          </w:p>
          <w:p w:rsidR="00337AED" w:rsidRDefault="00337AED" w:rsidP="00196AB4">
            <w:pPr>
              <w:tabs>
                <w:tab w:val="left" w:pos="2295"/>
              </w:tabs>
              <w:jc w:val="both"/>
            </w:pPr>
          </w:p>
          <w:p w:rsidR="00F752A9" w:rsidRDefault="00F752A9" w:rsidP="00196AB4">
            <w:pPr>
              <w:tabs>
                <w:tab w:val="left" w:pos="2295"/>
              </w:tabs>
              <w:jc w:val="both"/>
            </w:pPr>
          </w:p>
          <w:p w:rsidR="00F752A9" w:rsidRDefault="00F752A9" w:rsidP="00196AB4">
            <w:pPr>
              <w:tabs>
                <w:tab w:val="left" w:pos="2295"/>
              </w:tabs>
              <w:jc w:val="both"/>
            </w:pPr>
          </w:p>
          <w:p w:rsidR="00F752A9" w:rsidRDefault="00F752A9" w:rsidP="00196AB4">
            <w:pPr>
              <w:tabs>
                <w:tab w:val="left" w:pos="2295"/>
              </w:tabs>
              <w:jc w:val="both"/>
            </w:pPr>
          </w:p>
          <w:p w:rsidR="00F752A9" w:rsidRDefault="00F752A9" w:rsidP="00196AB4">
            <w:pPr>
              <w:tabs>
                <w:tab w:val="left" w:pos="2295"/>
              </w:tabs>
              <w:jc w:val="both"/>
            </w:pPr>
          </w:p>
          <w:p w:rsidR="00F752A9" w:rsidRDefault="00F752A9" w:rsidP="00196AB4">
            <w:pPr>
              <w:tabs>
                <w:tab w:val="left" w:pos="2295"/>
              </w:tabs>
              <w:jc w:val="both"/>
            </w:pPr>
          </w:p>
          <w:p w:rsidR="00F752A9" w:rsidRDefault="00F752A9" w:rsidP="00196AB4">
            <w:pPr>
              <w:tabs>
                <w:tab w:val="left" w:pos="2295"/>
              </w:tabs>
              <w:jc w:val="both"/>
            </w:pPr>
          </w:p>
          <w:p w:rsidR="00F752A9" w:rsidRDefault="00F752A9" w:rsidP="00196AB4">
            <w:pPr>
              <w:tabs>
                <w:tab w:val="left" w:pos="2295"/>
              </w:tabs>
              <w:jc w:val="both"/>
            </w:pPr>
          </w:p>
          <w:p w:rsidR="00337AED" w:rsidRDefault="00337AED"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1701"/>
              <w:gridCol w:w="801"/>
              <w:gridCol w:w="617"/>
              <w:gridCol w:w="1842"/>
              <w:gridCol w:w="3401"/>
            </w:tblGrid>
            <w:tr w:rsidR="007E709D" w:rsidRPr="00EC30C2"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42474D" w:rsidRDefault="007E709D" w:rsidP="001223E6">
                  <w:pPr>
                    <w:ind w:right="943"/>
                    <w:jc w:val="center"/>
                    <w:rPr>
                      <w:b/>
                      <w:bCs/>
                      <w:noProof w:val="0"/>
                      <w:sz w:val="18"/>
                      <w:szCs w:val="18"/>
                    </w:rPr>
                  </w:pPr>
                  <w:r w:rsidRPr="0042474D">
                    <w:rPr>
                      <w:b/>
                      <w:bCs/>
                      <w:noProof w:val="0"/>
                      <w:sz w:val="18"/>
                      <w:szCs w:val="18"/>
                    </w:rPr>
                    <w:t>Standarde de</w:t>
                  </w:r>
                </w:p>
                <w:p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4C03" w:rsidRPr="007E4C03" w:rsidRDefault="00337AED" w:rsidP="007E4C03">
                  <w:pPr>
                    <w:rPr>
                      <w:b/>
                      <w:lang w:eastAsia="ru-RU"/>
                    </w:rPr>
                  </w:pPr>
                  <w:r w:rsidRPr="00266396">
                    <w:rPr>
                      <w:b/>
                      <w:shd w:val="clear" w:color="auto" w:fill="FFFFFF" w:themeFill="background1"/>
                      <w:lang w:eastAsia="ru-RU"/>
                    </w:rPr>
                    <w:t xml:space="preserve">  </w:t>
                  </w:r>
                  <w:r w:rsidR="001267FD">
                    <w:t xml:space="preserve">Îndeplinirea </w:t>
                  </w:r>
                  <w:r w:rsidR="001267FD" w:rsidRPr="001267FD">
                    <w:rPr>
                      <w:bCs/>
                    </w:rPr>
                    <w:t xml:space="preserve">lucrărilor  de  </w:t>
                  </w:r>
                  <w:r w:rsidR="007E4C03" w:rsidRPr="007E4C03">
                    <w:rPr>
                      <w:b/>
                      <w:lang w:eastAsia="ru-RU"/>
                    </w:rPr>
                    <w:t>’’Amenajarea parcului/scuarului care face acces către</w:t>
                  </w:r>
                </w:p>
                <w:p w:rsidR="007E709D" w:rsidRPr="00FF430B" w:rsidRDefault="007E4C03" w:rsidP="007E4C03">
                  <w:pPr>
                    <w:jc w:val="both"/>
                    <w:rPr>
                      <w:noProof w:val="0"/>
                    </w:rPr>
                  </w:pPr>
                  <w:r w:rsidRPr="007E4C03">
                    <w:rPr>
                      <w:b/>
                      <w:lang w:eastAsia="ru-RU"/>
                    </w:rPr>
                    <w:t>casa de cultură și primăria comunei Antonești,r-nul Cantemir’’</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2474D">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617" w:type="dxa"/>
                  <w:tcBorders>
                    <w:top w:val="nil"/>
                    <w:left w:val="nil"/>
                    <w:bottom w:val="nil"/>
                    <w:right w:val="nil"/>
                  </w:tcBorders>
                </w:tcPr>
                <w:p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1276"/>
              <w:gridCol w:w="851"/>
              <w:gridCol w:w="916"/>
              <w:gridCol w:w="1380"/>
              <w:gridCol w:w="1461"/>
              <w:gridCol w:w="1366"/>
            </w:tblGrid>
            <w:tr w:rsidR="00803E7E" w:rsidRPr="00EC30C2"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42474D" w:rsidRDefault="00EA64B0" w:rsidP="00E13118">
                  <w:pPr>
                    <w:jc w:val="center"/>
                    <w:rPr>
                      <w:b/>
                      <w:bCs/>
                      <w:noProof w:val="0"/>
                      <w:sz w:val="18"/>
                      <w:szCs w:val="18"/>
                    </w:rPr>
                  </w:pPr>
                  <w:r w:rsidRPr="0042474D">
                    <w:rPr>
                      <w:b/>
                      <w:bCs/>
                      <w:noProof w:val="0"/>
                      <w:sz w:val="18"/>
                      <w:szCs w:val="18"/>
                    </w:rPr>
                    <w:t>Termenii de executare</w:t>
                  </w:r>
                </w:p>
                <w:p w:rsidR="00803E7E" w:rsidRPr="0042474D" w:rsidRDefault="00803E7E" w:rsidP="003E7B03">
                  <w:pPr>
                    <w:tabs>
                      <w:tab w:val="left" w:pos="1134"/>
                    </w:tabs>
                    <w:ind w:left="720"/>
                    <w:outlineLvl w:val="0"/>
                    <w:rPr>
                      <w:b/>
                      <w:bCs/>
                      <w:noProof w:val="0"/>
                      <w:sz w:val="18"/>
                      <w:szCs w:val="18"/>
                    </w:rPr>
                  </w:pPr>
                </w:p>
              </w:tc>
            </w:tr>
            <w:tr w:rsidR="00337AED" w:rsidRPr="00EC30C2"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7AED" w:rsidRPr="007E4C03" w:rsidRDefault="007E4C03" w:rsidP="007E4C03">
                  <w:pPr>
                    <w:rPr>
                      <w:b/>
                      <w:lang w:eastAsia="ru-RU"/>
                    </w:rPr>
                  </w:pPr>
                  <w:r w:rsidRPr="00266396">
                    <w:rPr>
                      <w:b/>
                      <w:shd w:val="clear" w:color="auto" w:fill="FFFFFF" w:themeFill="background1"/>
                      <w:lang w:eastAsia="ru-RU"/>
                    </w:rPr>
                    <w:t xml:space="preserve">  </w:t>
                  </w:r>
                  <w:r>
                    <w:t xml:space="preserve">Îndeplinirea </w:t>
                  </w:r>
                  <w:r w:rsidRPr="001267FD">
                    <w:rPr>
                      <w:bCs/>
                    </w:rPr>
                    <w:t xml:space="preserve">lucrărilor  de  </w:t>
                  </w:r>
                  <w:r w:rsidRPr="007E4C03">
                    <w:rPr>
                      <w:b/>
                      <w:lang w:eastAsia="ru-RU"/>
                    </w:rPr>
                    <w:t>’’Amenajarea parcului/scuarului care face acces cătrecasa de cultură și primăria comunei Antonești,r-nul Cantemir’’</w:t>
                  </w:r>
                  <w:bookmarkStart w:id="61" w:name="_GoBack"/>
                  <w:bookmarkEnd w:id="61"/>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7AED" w:rsidRPr="00FF430B" w:rsidRDefault="00337AED" w:rsidP="004D7C86">
                  <w:pPr>
                    <w:keepNext/>
                    <w:keepLines/>
                    <w:spacing w:before="200"/>
                    <w:jc w:val="both"/>
                    <w:outlineLvl w:val="2"/>
                    <w:rPr>
                      <w:noProof w:val="0"/>
                    </w:rPr>
                  </w:pPr>
                </w:p>
              </w:tc>
            </w:tr>
            <w:tr w:rsidR="00803E7E" w:rsidRPr="00EC30C2"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A14C96" w:rsidRDefault="00A14C96" w:rsidP="00F752A9">
            <w:pPr>
              <w:autoSpaceDE w:val="0"/>
              <w:autoSpaceDN w:val="0"/>
              <w:adjustRightInd w:val="0"/>
              <w:ind w:right="23"/>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42474D" w:rsidRDefault="00F94BAD" w:rsidP="00F94BAD">
                  <w:pPr>
                    <w:pStyle w:val="af3"/>
                    <w:tabs>
                      <w:tab w:val="right" w:pos="10205"/>
                    </w:tabs>
                    <w:ind w:firstLine="0"/>
                    <w:jc w:val="left"/>
                    <w:rPr>
                      <w:lang w:val="en-US"/>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34E8B">
            <w:pPr>
              <w:pStyle w:val="a"/>
              <w:numPr>
                <w:ilvl w:val="0"/>
                <w:numId w:val="25"/>
              </w:numPr>
            </w:pPr>
            <w:r w:rsidRPr="00FF430B">
              <w:t>prin acordul de voinţă al părţilor ;</w:t>
            </w:r>
          </w:p>
          <w:p w:rsidR="0063773E" w:rsidRPr="00FF430B" w:rsidRDefault="0063773E" w:rsidP="00134E8B">
            <w:pPr>
              <w:pStyle w:val="a"/>
              <w:numPr>
                <w:ilvl w:val="0"/>
                <w:numId w:val="25"/>
              </w:numPr>
              <w:tabs>
                <w:tab w:val="clear" w:pos="1134"/>
                <w:tab w:val="left" w:pos="710"/>
              </w:tabs>
              <w:ind w:left="0" w:firstLine="426"/>
            </w:pPr>
            <w:proofErr w:type="gramStart"/>
            <w:r w:rsidRPr="00FF430B">
              <w:t>prin</w:t>
            </w:r>
            <w:proofErr w:type="gramEnd"/>
            <w:r w:rsidRPr="00FF430B">
              <w:t xml:space="preserve">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0B4" w:rsidRDefault="00AE30B4" w:rsidP="00A20ACF">
      <w:r>
        <w:separator/>
      </w:r>
    </w:p>
  </w:endnote>
  <w:endnote w:type="continuationSeparator" w:id="0">
    <w:p w:rsidR="00AE30B4" w:rsidRDefault="00AE30B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A8E" w:rsidRDefault="00BB6A8E"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B6A8E" w:rsidRDefault="00441FB6">
        <w:pPr>
          <w:pStyle w:val="a4"/>
          <w:jc w:val="right"/>
        </w:pPr>
        <w:r>
          <w:fldChar w:fldCharType="begin"/>
        </w:r>
        <w:r w:rsidR="000970B5">
          <w:instrText xml:space="preserve"> PAGE   \* MERGEFORMAT </w:instrText>
        </w:r>
        <w:r>
          <w:fldChar w:fldCharType="separate"/>
        </w:r>
        <w:r w:rsidR="00F752A9">
          <w:t>43</w:t>
        </w:r>
        <w:r>
          <w:fldChar w:fldCharType="end"/>
        </w:r>
      </w:p>
    </w:sdtContent>
  </w:sdt>
  <w:p w:rsidR="00BB6A8E" w:rsidRDefault="00BB6A8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0B4" w:rsidRDefault="00AE30B4" w:rsidP="00A20ACF">
      <w:r>
        <w:separator/>
      </w:r>
    </w:p>
  </w:footnote>
  <w:footnote w:type="continuationSeparator" w:id="0">
    <w:p w:rsidR="00AE30B4" w:rsidRDefault="00AE30B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4"/>
  </w:num>
  <w:num w:numId="4">
    <w:abstractNumId w:val="23"/>
  </w:num>
  <w:num w:numId="5">
    <w:abstractNumId w:val="11"/>
  </w:num>
  <w:num w:numId="6">
    <w:abstractNumId w:val="5"/>
  </w:num>
  <w:num w:numId="7">
    <w:abstractNumId w:val="22"/>
  </w:num>
  <w:num w:numId="8">
    <w:abstractNumId w:val="9"/>
  </w:num>
  <w:num w:numId="9">
    <w:abstractNumId w:val="17"/>
  </w:num>
  <w:num w:numId="10">
    <w:abstractNumId w:val="18"/>
  </w:num>
  <w:num w:numId="11">
    <w:abstractNumId w:val="31"/>
  </w:num>
  <w:num w:numId="12">
    <w:abstractNumId w:val="21"/>
  </w:num>
  <w:num w:numId="13">
    <w:abstractNumId w:val="19"/>
  </w:num>
  <w:num w:numId="14">
    <w:abstractNumId w:val="7"/>
  </w:num>
  <w:num w:numId="15">
    <w:abstractNumId w:val="32"/>
  </w:num>
  <w:num w:numId="16">
    <w:abstractNumId w:val="26"/>
  </w:num>
  <w:num w:numId="17">
    <w:abstractNumId w:val="8"/>
  </w:num>
  <w:num w:numId="18">
    <w:abstractNumId w:val="25"/>
  </w:num>
  <w:num w:numId="19">
    <w:abstractNumId w:val="13"/>
  </w:num>
  <w:num w:numId="20">
    <w:abstractNumId w:val="16"/>
  </w:num>
  <w:num w:numId="21">
    <w:abstractNumId w:val="10"/>
  </w:num>
  <w:num w:numId="22">
    <w:abstractNumId w:val="6"/>
  </w:num>
  <w:num w:numId="23">
    <w:abstractNumId w:val="15"/>
  </w:num>
  <w:num w:numId="24">
    <w:abstractNumId w:val="12"/>
  </w:num>
  <w:num w:numId="25">
    <w:abstractNumId w:val="34"/>
  </w:num>
  <w:num w:numId="26">
    <w:abstractNumId w:val="27"/>
  </w:num>
  <w:num w:numId="27">
    <w:abstractNumId w:val="28"/>
  </w:num>
  <w:num w:numId="28">
    <w:abstractNumId w:val="20"/>
  </w:num>
  <w:num w:numId="29">
    <w:abstractNumId w:val="35"/>
  </w:num>
  <w:num w:numId="30">
    <w:abstractNumId w:val="29"/>
  </w:num>
  <w:num w:numId="31">
    <w:abstractNumId w:val="14"/>
  </w:num>
  <w:num w:numId="32">
    <w:abstractNumId w:val="3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A03"/>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0B5"/>
    <w:rsid w:val="00097617"/>
    <w:rsid w:val="000A123F"/>
    <w:rsid w:val="000A18F0"/>
    <w:rsid w:val="000A63E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7F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18B5"/>
    <w:rsid w:val="001D3039"/>
    <w:rsid w:val="001D5966"/>
    <w:rsid w:val="001D5BBA"/>
    <w:rsid w:val="001D7219"/>
    <w:rsid w:val="001E29F8"/>
    <w:rsid w:val="001E7956"/>
    <w:rsid w:val="001F1E25"/>
    <w:rsid w:val="001F2101"/>
    <w:rsid w:val="001F24FD"/>
    <w:rsid w:val="001F309E"/>
    <w:rsid w:val="001F4028"/>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7FD"/>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1FB6"/>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59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3F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EC"/>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86C15"/>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C03"/>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08A9"/>
    <w:rsid w:val="008B1484"/>
    <w:rsid w:val="008B330F"/>
    <w:rsid w:val="008B3387"/>
    <w:rsid w:val="008B5DA7"/>
    <w:rsid w:val="008B7CBD"/>
    <w:rsid w:val="008C0290"/>
    <w:rsid w:val="008C182E"/>
    <w:rsid w:val="008C1AE2"/>
    <w:rsid w:val="008C32C0"/>
    <w:rsid w:val="008D1439"/>
    <w:rsid w:val="008D14E2"/>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F5"/>
    <w:rsid w:val="009E05C3"/>
    <w:rsid w:val="009E0F3F"/>
    <w:rsid w:val="009E2657"/>
    <w:rsid w:val="009E285A"/>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978"/>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DAA"/>
    <w:rsid w:val="00AD17E8"/>
    <w:rsid w:val="00AD32DD"/>
    <w:rsid w:val="00AD484C"/>
    <w:rsid w:val="00AD4A65"/>
    <w:rsid w:val="00AD62DE"/>
    <w:rsid w:val="00AD6DA1"/>
    <w:rsid w:val="00AD6DF5"/>
    <w:rsid w:val="00AE1523"/>
    <w:rsid w:val="00AE27C8"/>
    <w:rsid w:val="00AE30B4"/>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39B"/>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8E"/>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96A"/>
    <w:rsid w:val="00CB392C"/>
    <w:rsid w:val="00CB4A20"/>
    <w:rsid w:val="00CB5DEC"/>
    <w:rsid w:val="00CB71A4"/>
    <w:rsid w:val="00CC114D"/>
    <w:rsid w:val="00CC3A09"/>
    <w:rsid w:val="00CC5DF4"/>
    <w:rsid w:val="00CC6514"/>
    <w:rsid w:val="00CC6536"/>
    <w:rsid w:val="00CD0EA7"/>
    <w:rsid w:val="00CD278A"/>
    <w:rsid w:val="00CD31E8"/>
    <w:rsid w:val="00CD46BB"/>
    <w:rsid w:val="00CD74C4"/>
    <w:rsid w:val="00CE1192"/>
    <w:rsid w:val="00CE11D6"/>
    <w:rsid w:val="00CE32F1"/>
    <w:rsid w:val="00CE3D8F"/>
    <w:rsid w:val="00CE5D4B"/>
    <w:rsid w:val="00CE6337"/>
    <w:rsid w:val="00CE7128"/>
    <w:rsid w:val="00CF09D7"/>
    <w:rsid w:val="00CF2F07"/>
    <w:rsid w:val="00CF330E"/>
    <w:rsid w:val="00CF392A"/>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1BC2"/>
    <w:rsid w:val="00D74B95"/>
    <w:rsid w:val="00D7570D"/>
    <w:rsid w:val="00D763BA"/>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181"/>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998"/>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5ED"/>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2A9"/>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7EAA4-F91C-4CAC-B6B8-4A1192CF2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16106</Words>
  <Characters>91810</Characters>
  <Application>Microsoft Office Word</Application>
  <DocSecurity>0</DocSecurity>
  <Lines>765</Lines>
  <Paragraphs>215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2021-06-01T11:52:00Z</cp:lastPrinted>
  <dcterms:created xsi:type="dcterms:W3CDTF">2023-08-15T08:12:00Z</dcterms:created>
  <dcterms:modified xsi:type="dcterms:W3CDTF">2023-08-15T12:12:00Z</dcterms:modified>
</cp:coreProperties>
</file>