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FACCEB" w14:textId="77777777" w:rsidR="00840B64" w:rsidRDefault="00840B64" w:rsidP="00840B64">
      <w:pPr>
        <w:tabs>
          <w:tab w:val="left" w:pos="5103"/>
          <w:tab w:val="left" w:pos="10348"/>
        </w:tabs>
        <w:jc w:val="right"/>
        <w:rPr>
          <w:noProof w:val="0"/>
          <w:lang w:val="ro-MD" w:eastAsia="ru-RU"/>
        </w:rPr>
      </w:pPr>
      <w:r>
        <w:rPr>
          <w:noProof w:val="0"/>
          <w:lang w:val="ro-MD" w:eastAsia="ru-RU"/>
        </w:rPr>
        <w:t>APROBATĂ</w:t>
      </w:r>
    </w:p>
    <w:p w14:paraId="53945346" w14:textId="77777777" w:rsidR="00840B64" w:rsidRDefault="00840B64" w:rsidP="00840B64">
      <w:pPr>
        <w:tabs>
          <w:tab w:val="left" w:pos="5103"/>
          <w:tab w:val="left" w:pos="10348"/>
        </w:tabs>
        <w:jc w:val="right"/>
        <w:rPr>
          <w:noProof w:val="0"/>
          <w:lang w:val="ro-MD" w:eastAsia="ru-RU"/>
        </w:rPr>
      </w:pPr>
      <w:r>
        <w:rPr>
          <w:noProof w:val="0"/>
          <w:lang w:val="ro-MD" w:eastAsia="ru-RU"/>
        </w:rPr>
        <w:t xml:space="preserve"> prin Ordinul </w:t>
      </w:r>
    </w:p>
    <w:p w14:paraId="7C4B80AA" w14:textId="77777777" w:rsidR="00840B64" w:rsidRDefault="00840B64" w:rsidP="00840B64">
      <w:pPr>
        <w:tabs>
          <w:tab w:val="left" w:pos="5103"/>
          <w:tab w:val="left" w:pos="10348"/>
        </w:tabs>
        <w:jc w:val="right"/>
        <w:rPr>
          <w:b/>
          <w:caps/>
          <w:sz w:val="60"/>
          <w:szCs w:val="60"/>
          <w:lang w:val="ro-MD"/>
        </w:rPr>
      </w:pPr>
      <w:r>
        <w:rPr>
          <w:noProof w:val="0"/>
          <w:lang w:val="ro-MD" w:eastAsia="ru-RU"/>
        </w:rPr>
        <w:t xml:space="preserve">                                               nr. 69  din  07.05.2021</w:t>
      </w:r>
    </w:p>
    <w:p w14:paraId="7793EA99" w14:textId="77777777" w:rsidR="00840B64" w:rsidRDefault="00840B64" w:rsidP="00840B64">
      <w:pPr>
        <w:ind w:hanging="1241"/>
        <w:jc w:val="center"/>
        <w:rPr>
          <w:b/>
          <w:caps/>
          <w:sz w:val="60"/>
          <w:szCs w:val="60"/>
          <w:lang w:val="ro-MD"/>
        </w:rPr>
      </w:pPr>
    </w:p>
    <w:p w14:paraId="009BDEB4" w14:textId="77777777" w:rsidR="00840B64" w:rsidRDefault="00840B64" w:rsidP="00840B64">
      <w:pPr>
        <w:ind w:hanging="1241"/>
        <w:jc w:val="center"/>
        <w:rPr>
          <w:b/>
          <w:caps/>
          <w:sz w:val="60"/>
          <w:szCs w:val="60"/>
          <w:lang w:val="ro-MD"/>
        </w:rPr>
      </w:pPr>
    </w:p>
    <w:p w14:paraId="76BB6140" w14:textId="77777777" w:rsidR="00840B64" w:rsidRDefault="00840B64" w:rsidP="00840B64">
      <w:pPr>
        <w:ind w:hanging="1241"/>
        <w:jc w:val="center"/>
        <w:rPr>
          <w:b/>
          <w:caps/>
          <w:sz w:val="60"/>
          <w:szCs w:val="60"/>
          <w:lang w:val="ro-MD"/>
        </w:rPr>
      </w:pPr>
    </w:p>
    <w:p w14:paraId="0D8EC77F" w14:textId="77777777" w:rsidR="00840B64" w:rsidRDefault="00840B64" w:rsidP="00840B64">
      <w:pPr>
        <w:ind w:hanging="1241"/>
        <w:jc w:val="center"/>
        <w:rPr>
          <w:b/>
          <w:caps/>
          <w:sz w:val="60"/>
          <w:szCs w:val="60"/>
          <w:lang w:val="ro-MD"/>
        </w:rPr>
      </w:pPr>
    </w:p>
    <w:p w14:paraId="3987F9BA" w14:textId="77777777" w:rsidR="00840B64" w:rsidRDefault="00840B64" w:rsidP="00840B64">
      <w:pPr>
        <w:ind w:hanging="1241"/>
        <w:jc w:val="center"/>
        <w:rPr>
          <w:b/>
          <w:caps/>
          <w:sz w:val="60"/>
          <w:szCs w:val="60"/>
          <w:lang w:val="ro-MD"/>
        </w:rPr>
      </w:pPr>
    </w:p>
    <w:p w14:paraId="30841CF4" w14:textId="77777777" w:rsidR="00840B64" w:rsidRDefault="00840B64" w:rsidP="00840B64">
      <w:pPr>
        <w:jc w:val="center"/>
        <w:rPr>
          <w:b/>
          <w:caps/>
          <w:sz w:val="60"/>
          <w:szCs w:val="60"/>
        </w:rPr>
      </w:pPr>
      <w:r>
        <w:rPr>
          <w:b/>
          <w:caps/>
          <w:sz w:val="60"/>
          <w:szCs w:val="60"/>
        </w:rPr>
        <w:t>DOCUMENTAŢIA STANDARD</w:t>
      </w:r>
    </w:p>
    <w:p w14:paraId="575781F3" w14:textId="77777777" w:rsidR="00840B64" w:rsidRDefault="00840B64" w:rsidP="00840B64">
      <w:pPr>
        <w:jc w:val="center"/>
        <w:rPr>
          <w:b/>
          <w:sz w:val="40"/>
          <w:szCs w:val="40"/>
        </w:rPr>
      </w:pPr>
      <w:r>
        <w:rPr>
          <w:b/>
          <w:sz w:val="32"/>
          <w:szCs w:val="40"/>
        </w:rPr>
        <w:t>pentru realizarea achiziţiilor publice de lucrări</w:t>
      </w:r>
    </w:p>
    <w:p w14:paraId="532121CA" w14:textId="77777777" w:rsidR="00840B64" w:rsidRDefault="00840B64" w:rsidP="00840B64">
      <w:pPr>
        <w:ind w:firstLine="709"/>
        <w:jc w:val="both"/>
        <w:rPr>
          <w:b/>
        </w:rPr>
      </w:pPr>
    </w:p>
    <w:p w14:paraId="391A2C68" w14:textId="77777777" w:rsidR="00840B64" w:rsidRDefault="00840B64" w:rsidP="00840B64">
      <w:pPr>
        <w:ind w:firstLine="709"/>
        <w:jc w:val="both"/>
        <w:rPr>
          <w:b/>
        </w:rPr>
      </w:pPr>
    </w:p>
    <w:p w14:paraId="3C266C72" w14:textId="77777777" w:rsidR="00840B64" w:rsidRDefault="00840B64" w:rsidP="00840B64">
      <w:pPr>
        <w:ind w:firstLine="709"/>
        <w:jc w:val="both"/>
        <w:rPr>
          <w:b/>
        </w:rPr>
      </w:pPr>
    </w:p>
    <w:p w14:paraId="291B2303" w14:textId="77777777" w:rsidR="00840B64" w:rsidRDefault="00840B64" w:rsidP="00840B64">
      <w:pPr>
        <w:ind w:firstLine="709"/>
        <w:jc w:val="both"/>
        <w:rPr>
          <w:b/>
          <w:sz w:val="48"/>
        </w:rPr>
      </w:pPr>
    </w:p>
    <w:p w14:paraId="5355FFEF" w14:textId="06175FAC" w:rsidR="00840B64" w:rsidRPr="003978E7" w:rsidRDefault="00840B64" w:rsidP="006155AC">
      <w:pPr>
        <w:jc w:val="center"/>
        <w:rPr>
          <w:b/>
          <w:sz w:val="36"/>
          <w:szCs w:val="36"/>
          <w:u w:val="single"/>
          <w:lang w:val="ro-MD"/>
        </w:rPr>
      </w:pPr>
      <w:r>
        <w:rPr>
          <w:b/>
          <w:sz w:val="36"/>
          <w:szCs w:val="32"/>
        </w:rPr>
        <w:t xml:space="preserve">Obiectul achiziţiei: </w:t>
      </w:r>
      <w:r w:rsidRPr="00840B64">
        <w:rPr>
          <w:b/>
          <w:sz w:val="36"/>
          <w:szCs w:val="36"/>
          <w:u w:val="single"/>
        </w:rPr>
        <w:t xml:space="preserve">Lucrări </w:t>
      </w:r>
      <w:r w:rsidR="00352362">
        <w:rPr>
          <w:b/>
          <w:sz w:val="36"/>
          <w:szCs w:val="36"/>
          <w:u w:val="single"/>
        </w:rPr>
        <w:t>privind reparații interioare</w:t>
      </w:r>
      <w:r w:rsidR="003978E7">
        <w:rPr>
          <w:b/>
          <w:sz w:val="36"/>
          <w:szCs w:val="36"/>
          <w:u w:val="single"/>
          <w:lang w:val="ro-MD"/>
        </w:rPr>
        <w:t xml:space="preserve"> a sediului </w:t>
      </w:r>
      <w:r w:rsidR="00352362">
        <w:rPr>
          <w:b/>
          <w:sz w:val="36"/>
          <w:szCs w:val="36"/>
          <w:u w:val="single"/>
          <w:lang w:val="ro-MD"/>
        </w:rPr>
        <w:t>Î.M. AGSV</w:t>
      </w:r>
    </w:p>
    <w:p w14:paraId="0A1A4855" w14:textId="77777777" w:rsidR="00840B64" w:rsidRPr="00840B64" w:rsidRDefault="00840B64" w:rsidP="00840B64">
      <w:pPr>
        <w:jc w:val="center"/>
        <w:rPr>
          <w:b/>
          <w:bCs/>
          <w:color w:val="000000"/>
          <w:u w:val="single"/>
        </w:rPr>
      </w:pPr>
    </w:p>
    <w:p w14:paraId="25486591" w14:textId="2DE0D654" w:rsidR="00840B64" w:rsidRDefault="00840B64" w:rsidP="00840B64">
      <w:pPr>
        <w:spacing w:line="360" w:lineRule="auto"/>
        <w:jc w:val="both"/>
        <w:rPr>
          <w:sz w:val="36"/>
          <w:szCs w:val="32"/>
        </w:rPr>
      </w:pPr>
      <w:r>
        <w:rPr>
          <w:b/>
          <w:sz w:val="36"/>
          <w:szCs w:val="32"/>
        </w:rPr>
        <w:t xml:space="preserve"> Cod CPV: </w:t>
      </w:r>
      <w:r>
        <w:rPr>
          <w:b/>
          <w:sz w:val="36"/>
          <w:szCs w:val="32"/>
        </w:rPr>
        <w:tab/>
      </w:r>
      <w:r>
        <w:rPr>
          <w:b/>
          <w:sz w:val="36"/>
          <w:szCs w:val="32"/>
        </w:rPr>
        <w:tab/>
      </w:r>
      <w:r>
        <w:rPr>
          <w:b/>
          <w:sz w:val="36"/>
          <w:szCs w:val="32"/>
        </w:rPr>
        <w:tab/>
      </w:r>
      <w:r>
        <w:rPr>
          <w:b/>
          <w:sz w:val="36"/>
          <w:szCs w:val="32"/>
        </w:rPr>
        <w:tab/>
      </w:r>
      <w:r w:rsidR="00352362" w:rsidRPr="00352362">
        <w:rPr>
          <w:b/>
          <w:sz w:val="36"/>
          <w:szCs w:val="36"/>
          <w:u w:val="single"/>
          <w:lang w:val="ro-MD"/>
        </w:rPr>
        <w:t>45200000-9</w:t>
      </w:r>
    </w:p>
    <w:p w14:paraId="4666DC61" w14:textId="77777777" w:rsidR="00840B64" w:rsidRPr="00840B64" w:rsidRDefault="00840B64" w:rsidP="00840B64">
      <w:pPr>
        <w:spacing w:line="360" w:lineRule="auto"/>
        <w:rPr>
          <w:b/>
          <w:bCs/>
          <w:sz w:val="36"/>
          <w:szCs w:val="32"/>
          <w:u w:val="single"/>
        </w:rPr>
      </w:pPr>
      <w:r>
        <w:rPr>
          <w:b/>
          <w:sz w:val="36"/>
          <w:szCs w:val="32"/>
        </w:rPr>
        <w:t>Autoritarea Contractantă:</w:t>
      </w:r>
      <w:r>
        <w:rPr>
          <w:sz w:val="36"/>
          <w:szCs w:val="32"/>
        </w:rPr>
        <w:tab/>
      </w:r>
      <w:r w:rsidRPr="00840B64">
        <w:rPr>
          <w:b/>
          <w:bCs/>
          <w:sz w:val="36"/>
          <w:szCs w:val="32"/>
          <w:u w:val="single"/>
        </w:rPr>
        <w:t xml:space="preserve">ÎM „Asociația de Gospodărire a </w:t>
      </w:r>
    </w:p>
    <w:p w14:paraId="656D3B2C" w14:textId="11472D0E" w:rsidR="00840B64" w:rsidRPr="00840B64" w:rsidRDefault="00840B64" w:rsidP="00840B64">
      <w:pPr>
        <w:spacing w:line="360" w:lineRule="auto"/>
        <w:rPr>
          <w:b/>
          <w:bCs/>
          <w:sz w:val="36"/>
          <w:szCs w:val="32"/>
        </w:rPr>
      </w:pPr>
      <w:r w:rsidRPr="00840B64">
        <w:rPr>
          <w:b/>
          <w:bCs/>
          <w:sz w:val="36"/>
          <w:szCs w:val="32"/>
        </w:rPr>
        <w:t xml:space="preserve">                                                 </w:t>
      </w:r>
      <w:r w:rsidRPr="00840B64">
        <w:rPr>
          <w:b/>
          <w:bCs/>
          <w:sz w:val="36"/>
          <w:szCs w:val="32"/>
          <w:u w:val="single"/>
        </w:rPr>
        <w:t>Spațiilor Verzi</w:t>
      </w:r>
    </w:p>
    <w:p w14:paraId="2A83FC79" w14:textId="11721E47" w:rsidR="00840B64" w:rsidRPr="00840B64" w:rsidRDefault="00840B64" w:rsidP="00840B64">
      <w:pPr>
        <w:spacing w:line="360" w:lineRule="auto"/>
        <w:jc w:val="both"/>
        <w:rPr>
          <w:b/>
          <w:bCs/>
          <w:sz w:val="36"/>
          <w:szCs w:val="32"/>
        </w:rPr>
      </w:pPr>
      <w:r w:rsidRPr="00840B64">
        <w:rPr>
          <w:b/>
          <w:bCs/>
          <w:sz w:val="36"/>
          <w:szCs w:val="32"/>
        </w:rPr>
        <w:t>Procedura achiziţiei:</w:t>
      </w:r>
      <w:r w:rsidRPr="00840B64">
        <w:rPr>
          <w:b/>
          <w:bCs/>
          <w:sz w:val="36"/>
          <w:szCs w:val="32"/>
        </w:rPr>
        <w:tab/>
      </w:r>
      <w:r w:rsidRPr="00840B64">
        <w:rPr>
          <w:b/>
          <w:bCs/>
          <w:sz w:val="36"/>
          <w:szCs w:val="32"/>
        </w:rPr>
        <w:tab/>
      </w:r>
      <w:r w:rsidR="006155AC">
        <w:rPr>
          <w:b/>
          <w:bCs/>
          <w:sz w:val="36"/>
          <w:szCs w:val="32"/>
          <w:u w:val="single"/>
        </w:rPr>
        <w:t>COP</w:t>
      </w:r>
    </w:p>
    <w:p w14:paraId="7C2CF43C" w14:textId="77777777" w:rsidR="00A20ACF" w:rsidRPr="00840B64"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3C0AB8">
      <w:pPr>
        <w:pStyle w:val="a"/>
        <w:numPr>
          <w:ilvl w:val="0"/>
          <w:numId w:val="49"/>
        </w:numPr>
        <w:tabs>
          <w:tab w:val="clear" w:pos="1134"/>
          <w:tab w:val="left" w:pos="0"/>
          <w:tab w:val="left" w:pos="284"/>
          <w:tab w:val="left" w:pos="426"/>
        </w:tabs>
        <w:ind w:left="426" w:hanging="426"/>
        <w:rPr>
          <w:lang w:val="ro-MD"/>
        </w:rPr>
      </w:pPr>
      <w:r w:rsidRPr="00FF430B">
        <w:rPr>
          <w:lang w:val="ro-MD"/>
        </w:rPr>
        <w:lastRenderedPageBreak/>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00000"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lastRenderedPageBreak/>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lastRenderedPageBreak/>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lastRenderedPageBreak/>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 xml:space="preserve">care nu trebuie să depășească de două ori valoarea estimată a </w:t>
      </w:r>
      <w:r w:rsidR="006C2551" w:rsidRPr="00FF430B">
        <w:rPr>
          <w:lang w:val="ro-MD"/>
        </w:rPr>
        <w:lastRenderedPageBreak/>
        <w:t>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w:t>
      </w:r>
      <w:r w:rsidR="00CA08C6" w:rsidRPr="00FF430B">
        <w:rPr>
          <w:lang w:val="ro-MD"/>
        </w:rPr>
        <w:lastRenderedPageBreak/>
        <w:t xml:space="preserve">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 xml:space="preserve">Operatorul economic interesat de a participa la procedura de achiziție publică este obligat să depună până la expirarea termenului-limită stabilit de către autoritatea contractantă, o cerere de </w:t>
      </w:r>
      <w:r w:rsidR="006957AA" w:rsidRPr="00FF430B">
        <w:rPr>
          <w:lang w:val="ro-MD"/>
        </w:rPr>
        <w:lastRenderedPageBreak/>
        <w:t>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w:t>
      </w:r>
      <w:r w:rsidR="004344C6" w:rsidRPr="00FF430B">
        <w:rPr>
          <w:lang w:val="ro-MD"/>
        </w:rPr>
        <w:lastRenderedPageBreak/>
        <w:t>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lastRenderedPageBreak/>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lastRenderedPageBreak/>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lastRenderedPageBreak/>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lastRenderedPageBreak/>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62003ACB" w:rsidR="000E4D7D" w:rsidRDefault="000E4D7D" w:rsidP="00615E49">
      <w:pPr>
        <w:spacing w:after="160" w:line="276" w:lineRule="auto"/>
        <w:rPr>
          <w:rFonts w:ascii="Calibri" w:eastAsia="Calibri" w:hAnsi="Calibri"/>
          <w:noProof w:val="0"/>
          <w:sz w:val="22"/>
          <w:szCs w:val="22"/>
          <w:lang w:val="ro-MD"/>
        </w:rPr>
      </w:pPr>
    </w:p>
    <w:p w14:paraId="3DDC7602" w14:textId="4DA7F2A8" w:rsidR="006155AC" w:rsidRDefault="006155AC" w:rsidP="00615E49">
      <w:pPr>
        <w:spacing w:after="160" w:line="276" w:lineRule="auto"/>
        <w:rPr>
          <w:rFonts w:ascii="Calibri" w:eastAsia="Calibri" w:hAnsi="Calibri"/>
          <w:noProof w:val="0"/>
          <w:sz w:val="22"/>
          <w:szCs w:val="22"/>
          <w:lang w:val="ro-MD"/>
        </w:rPr>
      </w:pPr>
    </w:p>
    <w:p w14:paraId="3F14FF42" w14:textId="239153DB" w:rsidR="006155AC" w:rsidRDefault="006155AC" w:rsidP="00615E49">
      <w:pPr>
        <w:spacing w:after="160" w:line="276" w:lineRule="auto"/>
        <w:rPr>
          <w:rFonts w:ascii="Calibri" w:eastAsia="Calibri" w:hAnsi="Calibri"/>
          <w:noProof w:val="0"/>
          <w:sz w:val="22"/>
          <w:szCs w:val="22"/>
          <w:lang w:val="ro-MD"/>
        </w:rPr>
      </w:pPr>
    </w:p>
    <w:p w14:paraId="194AB9F9" w14:textId="62CD4EE3" w:rsidR="006155AC" w:rsidRDefault="006155AC" w:rsidP="00615E49">
      <w:pPr>
        <w:spacing w:after="160" w:line="276" w:lineRule="auto"/>
        <w:rPr>
          <w:rFonts w:ascii="Calibri" w:eastAsia="Calibri" w:hAnsi="Calibri"/>
          <w:noProof w:val="0"/>
          <w:sz w:val="22"/>
          <w:szCs w:val="22"/>
          <w:lang w:val="ro-MD"/>
        </w:rPr>
      </w:pPr>
    </w:p>
    <w:p w14:paraId="7958349A" w14:textId="47E6E57E" w:rsidR="006155AC" w:rsidRDefault="006155AC" w:rsidP="00615E49">
      <w:pPr>
        <w:spacing w:after="160" w:line="276" w:lineRule="auto"/>
        <w:rPr>
          <w:rFonts w:ascii="Calibri" w:eastAsia="Calibri" w:hAnsi="Calibri"/>
          <w:noProof w:val="0"/>
          <w:sz w:val="22"/>
          <w:szCs w:val="22"/>
          <w:lang w:val="ro-MD"/>
        </w:rPr>
      </w:pPr>
    </w:p>
    <w:p w14:paraId="7FFEDBD3" w14:textId="6F4431AC" w:rsidR="006155AC" w:rsidRDefault="006155AC" w:rsidP="00615E49">
      <w:pPr>
        <w:spacing w:after="160" w:line="276" w:lineRule="auto"/>
        <w:rPr>
          <w:rFonts w:ascii="Calibri" w:eastAsia="Calibri" w:hAnsi="Calibri"/>
          <w:noProof w:val="0"/>
          <w:sz w:val="22"/>
          <w:szCs w:val="22"/>
          <w:lang w:val="ro-MD"/>
        </w:rPr>
      </w:pPr>
    </w:p>
    <w:p w14:paraId="263295C9" w14:textId="7DA9150F" w:rsidR="006155AC" w:rsidRDefault="006155AC" w:rsidP="00615E49">
      <w:pPr>
        <w:spacing w:after="160" w:line="276" w:lineRule="auto"/>
        <w:rPr>
          <w:rFonts w:ascii="Calibri" w:eastAsia="Calibri" w:hAnsi="Calibri"/>
          <w:noProof w:val="0"/>
          <w:sz w:val="22"/>
          <w:szCs w:val="22"/>
          <w:lang w:val="ro-MD"/>
        </w:rPr>
      </w:pPr>
    </w:p>
    <w:p w14:paraId="5A99E6DF" w14:textId="5D3ACDC1" w:rsidR="006155AC" w:rsidRDefault="006155AC" w:rsidP="00615E49">
      <w:pPr>
        <w:spacing w:after="160" w:line="276" w:lineRule="auto"/>
        <w:rPr>
          <w:rFonts w:ascii="Calibri" w:eastAsia="Calibri" w:hAnsi="Calibri"/>
          <w:noProof w:val="0"/>
          <w:sz w:val="22"/>
          <w:szCs w:val="22"/>
          <w:lang w:val="ro-MD"/>
        </w:rPr>
      </w:pPr>
    </w:p>
    <w:p w14:paraId="33F44FAA" w14:textId="3EA0EB79" w:rsidR="006155AC" w:rsidRDefault="006155AC" w:rsidP="00615E49">
      <w:pPr>
        <w:spacing w:after="160" w:line="276" w:lineRule="auto"/>
        <w:rPr>
          <w:rFonts w:ascii="Calibri" w:eastAsia="Calibri" w:hAnsi="Calibri"/>
          <w:noProof w:val="0"/>
          <w:sz w:val="22"/>
          <w:szCs w:val="22"/>
          <w:lang w:val="ro-MD"/>
        </w:rPr>
      </w:pPr>
    </w:p>
    <w:p w14:paraId="3E765C12" w14:textId="5DB6F395" w:rsidR="006155AC" w:rsidRDefault="006155AC" w:rsidP="00615E49">
      <w:pPr>
        <w:spacing w:after="160" w:line="276" w:lineRule="auto"/>
        <w:rPr>
          <w:rFonts w:ascii="Calibri" w:eastAsia="Calibri" w:hAnsi="Calibri"/>
          <w:noProof w:val="0"/>
          <w:sz w:val="22"/>
          <w:szCs w:val="22"/>
          <w:lang w:val="ro-MD"/>
        </w:rPr>
      </w:pPr>
    </w:p>
    <w:p w14:paraId="4EAB7B30" w14:textId="23A1B509" w:rsidR="006155AC" w:rsidRDefault="006155AC" w:rsidP="00615E49">
      <w:pPr>
        <w:spacing w:after="160" w:line="276" w:lineRule="auto"/>
        <w:rPr>
          <w:rFonts w:ascii="Calibri" w:eastAsia="Calibri" w:hAnsi="Calibri"/>
          <w:noProof w:val="0"/>
          <w:sz w:val="22"/>
          <w:szCs w:val="22"/>
          <w:lang w:val="ro-MD"/>
        </w:rPr>
      </w:pPr>
    </w:p>
    <w:p w14:paraId="0DAAD085" w14:textId="6D0E4545" w:rsidR="006155AC" w:rsidRDefault="006155AC" w:rsidP="00615E49">
      <w:pPr>
        <w:spacing w:after="160" w:line="276" w:lineRule="auto"/>
        <w:rPr>
          <w:rFonts w:ascii="Calibri" w:eastAsia="Calibri" w:hAnsi="Calibri"/>
          <w:noProof w:val="0"/>
          <w:sz w:val="22"/>
          <w:szCs w:val="22"/>
          <w:lang w:val="ro-MD"/>
        </w:rPr>
      </w:pPr>
    </w:p>
    <w:p w14:paraId="578468CB" w14:textId="0DB50FFC" w:rsidR="006155AC" w:rsidRDefault="006155AC" w:rsidP="00615E49">
      <w:pPr>
        <w:spacing w:after="160" w:line="276" w:lineRule="auto"/>
        <w:rPr>
          <w:rFonts w:ascii="Calibri" w:eastAsia="Calibri" w:hAnsi="Calibri"/>
          <w:noProof w:val="0"/>
          <w:sz w:val="22"/>
          <w:szCs w:val="22"/>
          <w:lang w:val="ro-MD"/>
        </w:rPr>
      </w:pPr>
    </w:p>
    <w:p w14:paraId="76330106" w14:textId="77777777" w:rsidR="006155AC" w:rsidRPr="00FF430B" w:rsidRDefault="006155AC"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7F44BEC4" w14:textId="77777777" w:rsidR="00300A38" w:rsidRDefault="00300A38" w:rsidP="00502EFF">
      <w:pPr>
        <w:jc w:val="right"/>
        <w:rPr>
          <w:noProof w:val="0"/>
          <w:lang w:val="ro-MD"/>
        </w:rPr>
      </w:pPr>
    </w:p>
    <w:p w14:paraId="318CA788" w14:textId="77777777" w:rsidR="00300A38" w:rsidRDefault="00300A38" w:rsidP="00502EFF">
      <w:pPr>
        <w:jc w:val="right"/>
        <w:rPr>
          <w:noProof w:val="0"/>
          <w:lang w:val="ro-MD"/>
        </w:rPr>
      </w:pPr>
    </w:p>
    <w:p w14:paraId="3A858900" w14:textId="77777777" w:rsidR="00300A38" w:rsidRDefault="00300A38" w:rsidP="00502EFF">
      <w:pPr>
        <w:jc w:val="right"/>
        <w:rPr>
          <w:noProof w:val="0"/>
          <w:lang w:val="ro-MD"/>
        </w:rPr>
      </w:pPr>
    </w:p>
    <w:p w14:paraId="18BA9C62" w14:textId="77777777" w:rsidR="00300A38" w:rsidRDefault="00300A38" w:rsidP="00502EFF">
      <w:pPr>
        <w:jc w:val="right"/>
        <w:rPr>
          <w:noProof w:val="0"/>
          <w:lang w:val="ro-MD"/>
        </w:rPr>
      </w:pPr>
    </w:p>
    <w:p w14:paraId="0433DA9E" w14:textId="2FE5AA14"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1F080" w14:textId="77777777" w:rsidR="007E46FE" w:rsidRDefault="007E46FE" w:rsidP="00A20ACF">
      <w:r>
        <w:separator/>
      </w:r>
    </w:p>
  </w:endnote>
  <w:endnote w:type="continuationSeparator" w:id="0">
    <w:p w14:paraId="0B5ADD4C" w14:textId="77777777" w:rsidR="007E46FE" w:rsidRDefault="007E46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51492" w14:textId="77777777" w:rsidR="007E46FE" w:rsidRDefault="007E46FE" w:rsidP="00A20ACF">
      <w:r>
        <w:separator/>
      </w:r>
    </w:p>
  </w:footnote>
  <w:footnote w:type="continuationSeparator" w:id="0">
    <w:p w14:paraId="65BE2DBA" w14:textId="77777777" w:rsidR="007E46FE" w:rsidRDefault="007E46F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37467374">
    <w:abstractNumId w:val="35"/>
  </w:num>
  <w:num w:numId="2" w16cid:durableId="770010291">
    <w:abstractNumId w:val="43"/>
  </w:num>
  <w:num w:numId="3" w16cid:durableId="602686890">
    <w:abstractNumId w:val="32"/>
  </w:num>
  <w:num w:numId="4" w16cid:durableId="1614243458">
    <w:abstractNumId w:val="31"/>
  </w:num>
  <w:num w:numId="5" w16cid:durableId="1307392192">
    <w:abstractNumId w:val="15"/>
  </w:num>
  <w:num w:numId="6" w16cid:durableId="852186811">
    <w:abstractNumId w:val="18"/>
  </w:num>
  <w:num w:numId="7" w16cid:durableId="1683892286">
    <w:abstractNumId w:val="16"/>
  </w:num>
  <w:num w:numId="8" w16cid:durableId="427233752">
    <w:abstractNumId w:val="9"/>
  </w:num>
  <w:num w:numId="9" w16cid:durableId="1513571090">
    <w:abstractNumId w:val="30"/>
  </w:num>
  <w:num w:numId="10" w16cid:durableId="1800302710">
    <w:abstractNumId w:val="13"/>
  </w:num>
  <w:num w:numId="11" w16cid:durableId="1943033407">
    <w:abstractNumId w:val="22"/>
  </w:num>
  <w:num w:numId="12" w16cid:durableId="1934431567">
    <w:abstractNumId w:val="23"/>
  </w:num>
  <w:num w:numId="13" w16cid:durableId="805005296">
    <w:abstractNumId w:val="38"/>
  </w:num>
  <w:num w:numId="14" w16cid:durableId="686448208">
    <w:abstractNumId w:val="29"/>
  </w:num>
  <w:num w:numId="15" w16cid:durableId="988050669">
    <w:abstractNumId w:val="8"/>
  </w:num>
  <w:num w:numId="16" w16cid:durableId="33047648">
    <w:abstractNumId w:val="24"/>
  </w:num>
  <w:num w:numId="17" w16cid:durableId="879512003">
    <w:abstractNumId w:val="25"/>
  </w:num>
  <w:num w:numId="18" w16cid:durableId="1296716560">
    <w:abstractNumId w:val="36"/>
  </w:num>
  <w:num w:numId="19" w16cid:durableId="2038580308">
    <w:abstractNumId w:val="11"/>
  </w:num>
  <w:num w:numId="20" w16cid:durableId="470291022">
    <w:abstractNumId w:val="40"/>
  </w:num>
  <w:num w:numId="21" w16cid:durableId="641351668">
    <w:abstractNumId w:val="34"/>
  </w:num>
  <w:num w:numId="22" w16cid:durableId="441144554">
    <w:abstractNumId w:val="12"/>
  </w:num>
  <w:num w:numId="23" w16cid:durableId="503514948">
    <w:abstractNumId w:val="33"/>
  </w:num>
  <w:num w:numId="24" w16cid:durableId="493767889">
    <w:abstractNumId w:val="19"/>
  </w:num>
  <w:num w:numId="25" w16cid:durableId="297491536">
    <w:abstractNumId w:val="27"/>
  </w:num>
  <w:num w:numId="26" w16cid:durableId="1520972565">
    <w:abstractNumId w:val="21"/>
  </w:num>
  <w:num w:numId="27" w16cid:durableId="409809052">
    <w:abstractNumId w:val="39"/>
  </w:num>
  <w:num w:numId="28" w16cid:durableId="2088071145">
    <w:abstractNumId w:val="14"/>
  </w:num>
  <w:num w:numId="29" w16cid:durableId="1568763776">
    <w:abstractNumId w:val="10"/>
  </w:num>
  <w:num w:numId="30" w16cid:durableId="736703490">
    <w:abstractNumId w:val="20"/>
  </w:num>
  <w:num w:numId="31" w16cid:durableId="463305547">
    <w:abstractNumId w:val="7"/>
  </w:num>
  <w:num w:numId="32" w16cid:durableId="81755986">
    <w:abstractNumId w:val="5"/>
  </w:num>
  <w:num w:numId="33" w16cid:durableId="710493405">
    <w:abstractNumId w:val="3"/>
  </w:num>
  <w:num w:numId="34" w16cid:durableId="1110052168">
    <w:abstractNumId w:val="0"/>
  </w:num>
  <w:num w:numId="35" w16cid:durableId="683165370">
    <w:abstractNumId w:val="2"/>
  </w:num>
  <w:num w:numId="36" w16cid:durableId="346641940">
    <w:abstractNumId w:val="4"/>
  </w:num>
  <w:num w:numId="37" w16cid:durableId="73168523">
    <w:abstractNumId w:val="1"/>
  </w:num>
  <w:num w:numId="38" w16cid:durableId="1621375998">
    <w:abstractNumId w:val="28"/>
  </w:num>
  <w:num w:numId="39" w16cid:durableId="171785428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8082000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8109966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2882016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2001890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73591701">
    <w:abstractNumId w:val="43"/>
  </w:num>
  <w:num w:numId="45" w16cid:durableId="32773856">
    <w:abstractNumId w:val="37"/>
  </w:num>
  <w:num w:numId="46" w16cid:durableId="718626260">
    <w:abstractNumId w:val="6"/>
  </w:num>
  <w:num w:numId="47" w16cid:durableId="884831485">
    <w:abstractNumId w:val="42"/>
  </w:num>
  <w:num w:numId="48" w16cid:durableId="426774201">
    <w:abstractNumId w:val="26"/>
  </w:num>
  <w:num w:numId="49" w16cid:durableId="1455097468">
    <w:abstractNumId w:val="17"/>
  </w:num>
  <w:num w:numId="50" w16cid:durableId="1899584828">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6D2"/>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A38"/>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362"/>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8E7"/>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0AB8"/>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AC"/>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869"/>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8D7"/>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46FE"/>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0B64"/>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715A"/>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3118505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70</Pages>
  <Words>24294</Words>
  <Characters>140908</Characters>
  <Application>Microsoft Office Word</Application>
  <DocSecurity>0</DocSecurity>
  <Lines>1174</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cp:revision>
  <cp:lastPrinted>2021-06-01T11:52:00Z</cp:lastPrinted>
  <dcterms:created xsi:type="dcterms:W3CDTF">2021-06-14T10:00:00Z</dcterms:created>
  <dcterms:modified xsi:type="dcterms:W3CDTF">2022-10-13T11:00:00Z</dcterms:modified>
</cp:coreProperties>
</file>