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50B8D38" w:rsidR="002C07A2" w:rsidRPr="00FF430B" w:rsidRDefault="00314161" w:rsidP="00C805CC">
      <w:pPr>
        <w:tabs>
          <w:tab w:val="left" w:pos="5103"/>
          <w:tab w:val="left" w:pos="10348"/>
        </w:tabs>
        <w:jc w:val="right"/>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4E70398"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C127C6">
        <w:rPr>
          <w:noProof w:val="0"/>
          <w:lang w:eastAsia="ru-RU"/>
        </w:rPr>
        <w:t>69</w:t>
      </w:r>
      <w:r w:rsidRPr="00FF430B">
        <w:rPr>
          <w:noProof w:val="0"/>
          <w:lang w:eastAsia="ru-RU"/>
        </w:rPr>
        <w:t xml:space="preserve"> din </w:t>
      </w:r>
      <w:r w:rsidR="00C127C6">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175BD9F0" w14:textId="77777777" w:rsidR="0074269A" w:rsidRDefault="0074269A" w:rsidP="003961E7">
      <w:pPr>
        <w:tabs>
          <w:tab w:val="left" w:pos="5103"/>
          <w:tab w:val="left" w:pos="10348"/>
        </w:tabs>
        <w:jc w:val="center"/>
        <w:rPr>
          <w:b/>
          <w:noProof w:val="0"/>
          <w:lang w:eastAsia="ru-RU"/>
        </w:rPr>
      </w:pPr>
    </w:p>
    <w:p w14:paraId="39C48090" w14:textId="77777777" w:rsidR="0074269A" w:rsidRDefault="0074269A" w:rsidP="003961E7">
      <w:pPr>
        <w:tabs>
          <w:tab w:val="left" w:pos="5103"/>
          <w:tab w:val="left" w:pos="10348"/>
        </w:tabs>
        <w:jc w:val="center"/>
        <w:rPr>
          <w:b/>
          <w:noProof w:val="0"/>
          <w:lang w:eastAsia="ru-RU"/>
        </w:rPr>
      </w:pPr>
    </w:p>
    <w:p w14:paraId="4284ECE1" w14:textId="77777777" w:rsidR="0074269A" w:rsidRDefault="0074269A" w:rsidP="003961E7">
      <w:pPr>
        <w:tabs>
          <w:tab w:val="left" w:pos="5103"/>
          <w:tab w:val="left" w:pos="10348"/>
        </w:tabs>
        <w:jc w:val="center"/>
        <w:rPr>
          <w:b/>
          <w:noProof w:val="0"/>
          <w:lang w:eastAsia="ru-RU"/>
        </w:rPr>
      </w:pPr>
    </w:p>
    <w:p w14:paraId="0080420B" w14:textId="77777777" w:rsidR="0074269A" w:rsidRDefault="0074269A" w:rsidP="003961E7">
      <w:pPr>
        <w:tabs>
          <w:tab w:val="left" w:pos="5103"/>
          <w:tab w:val="left" w:pos="10348"/>
        </w:tabs>
        <w:jc w:val="center"/>
        <w:rPr>
          <w:b/>
          <w:noProof w:val="0"/>
          <w:lang w:eastAsia="ru-RU"/>
        </w:rPr>
      </w:pPr>
    </w:p>
    <w:p w14:paraId="53724C5A" w14:textId="77777777" w:rsidR="0074269A" w:rsidRDefault="0074269A" w:rsidP="003961E7">
      <w:pPr>
        <w:tabs>
          <w:tab w:val="left" w:pos="5103"/>
          <w:tab w:val="left" w:pos="10348"/>
        </w:tabs>
        <w:jc w:val="center"/>
        <w:rPr>
          <w:b/>
          <w:noProof w:val="0"/>
          <w:lang w:eastAsia="ru-RU"/>
        </w:rPr>
      </w:pPr>
    </w:p>
    <w:p w14:paraId="62E806EA" w14:textId="77777777" w:rsidR="0074269A" w:rsidRPr="00FB6299" w:rsidRDefault="0074269A" w:rsidP="003961E7">
      <w:pPr>
        <w:tabs>
          <w:tab w:val="left" w:pos="5103"/>
          <w:tab w:val="left" w:pos="10348"/>
        </w:tabs>
        <w:jc w:val="center"/>
        <w:rPr>
          <w:noProof w:val="0"/>
          <w:lang w:eastAsia="ru-RU"/>
        </w:rPr>
      </w:pPr>
    </w:p>
    <w:p w14:paraId="4F5701B5" w14:textId="6560C7BA" w:rsidR="00310A2F" w:rsidRPr="00310A2F" w:rsidRDefault="0074269A" w:rsidP="00310A2F">
      <w:pPr>
        <w:tabs>
          <w:tab w:val="left" w:pos="5103"/>
          <w:tab w:val="left" w:pos="10348"/>
        </w:tabs>
        <w:spacing w:after="240"/>
        <w:jc w:val="both"/>
        <w:rPr>
          <w:noProof w:val="0"/>
          <w:lang w:eastAsia="ru-RU"/>
        </w:rPr>
      </w:pPr>
      <w:r w:rsidRPr="008E125E">
        <w:rPr>
          <w:b/>
          <w:noProof w:val="0"/>
          <w:lang w:eastAsia="ru-RU"/>
        </w:rPr>
        <w:t xml:space="preserve">Obiectul achiziției: </w:t>
      </w:r>
      <w:r w:rsidR="00310A2F" w:rsidRPr="00310A2F">
        <w:rPr>
          <w:i/>
          <w:noProof w:val="0"/>
          <w:lang w:eastAsia="ru-RU"/>
        </w:rPr>
        <w:t xml:space="preserve">Lucrări de reparație curentă a încăperilor (News room) și a blocului sanitar situate în clădirea ASC cu 3 etaje, șos. Hîncești, mun. </w:t>
      </w:r>
      <w:r w:rsidR="00310A2F" w:rsidRPr="000F642B">
        <w:rPr>
          <w:i/>
          <w:noProof w:val="0"/>
          <w:lang w:eastAsia="ru-RU"/>
        </w:rPr>
        <w:t xml:space="preserve">Chișinău </w:t>
      </w:r>
      <w:r w:rsidR="000F642B" w:rsidRPr="000F642B">
        <w:rPr>
          <w:i/>
          <w:noProof w:val="0"/>
          <w:lang w:eastAsia="ru-RU"/>
        </w:rPr>
        <w:t>- repetat</w:t>
      </w:r>
    </w:p>
    <w:p w14:paraId="05324D19" w14:textId="381D190E" w:rsidR="0074269A" w:rsidRDefault="0074269A" w:rsidP="0074269A">
      <w:pPr>
        <w:tabs>
          <w:tab w:val="left" w:pos="5103"/>
          <w:tab w:val="left" w:pos="10348"/>
        </w:tabs>
        <w:jc w:val="both"/>
        <w:rPr>
          <w:b/>
          <w:noProof w:val="0"/>
          <w:lang w:eastAsia="ru-RU"/>
        </w:rPr>
      </w:pPr>
    </w:p>
    <w:p w14:paraId="236CF2AE" w14:textId="77777777" w:rsidR="0074269A" w:rsidRDefault="0074269A" w:rsidP="00B809AC">
      <w:pPr>
        <w:tabs>
          <w:tab w:val="left" w:pos="5103"/>
          <w:tab w:val="left" w:pos="10348"/>
        </w:tabs>
        <w:rPr>
          <w:b/>
          <w:noProof w:val="0"/>
          <w:lang w:eastAsia="ru-RU"/>
        </w:rPr>
      </w:pPr>
    </w:p>
    <w:p w14:paraId="25A6BBA1" w14:textId="77777777" w:rsidR="0074269A" w:rsidRDefault="0074269A" w:rsidP="003961E7">
      <w:pPr>
        <w:tabs>
          <w:tab w:val="left" w:pos="5103"/>
          <w:tab w:val="left" w:pos="10348"/>
        </w:tabs>
        <w:jc w:val="center"/>
        <w:rPr>
          <w:b/>
          <w:noProof w:val="0"/>
          <w:lang w:eastAsia="ru-RU"/>
        </w:rPr>
      </w:pPr>
    </w:p>
    <w:p w14:paraId="78282C0E" w14:textId="0953B4E5" w:rsidR="00141A75" w:rsidRPr="00141A75" w:rsidRDefault="00141A75" w:rsidP="00141A75">
      <w:pPr>
        <w:tabs>
          <w:tab w:val="left" w:pos="5103"/>
          <w:tab w:val="left" w:pos="10348"/>
        </w:tabs>
        <w:rPr>
          <w:noProof w:val="0"/>
          <w:lang w:eastAsia="ru-RU"/>
        </w:rPr>
      </w:pPr>
      <w:r w:rsidRPr="00141A75">
        <w:rPr>
          <w:noProof w:val="0"/>
          <w:lang w:eastAsia="ru-RU"/>
        </w:rPr>
        <w:t xml:space="preserve">Cod CPV </w:t>
      </w:r>
      <w:r w:rsidR="00890D7F" w:rsidRPr="00141A75">
        <w:rPr>
          <w:noProof w:val="0"/>
          <w:lang w:eastAsia="ru-RU"/>
        </w:rPr>
        <w:t>45400000-1</w:t>
      </w:r>
    </w:p>
    <w:p w14:paraId="00E34E8C" w14:textId="77777777" w:rsidR="00141A75" w:rsidRPr="00141A75" w:rsidRDefault="00141A75" w:rsidP="00141A75">
      <w:pPr>
        <w:tabs>
          <w:tab w:val="left" w:pos="5103"/>
          <w:tab w:val="left" w:pos="10348"/>
        </w:tabs>
        <w:rPr>
          <w:noProof w:val="0"/>
          <w:lang w:eastAsia="ru-RU"/>
        </w:rPr>
      </w:pPr>
    </w:p>
    <w:p w14:paraId="2B490E01" w14:textId="77777777" w:rsidR="00141A75" w:rsidRPr="00141A75" w:rsidRDefault="00141A75" w:rsidP="00141A75">
      <w:pPr>
        <w:tabs>
          <w:tab w:val="left" w:pos="5103"/>
          <w:tab w:val="left" w:pos="10348"/>
        </w:tabs>
        <w:rPr>
          <w:noProof w:val="0"/>
          <w:lang w:eastAsia="ru-RU"/>
        </w:rPr>
      </w:pPr>
    </w:p>
    <w:p w14:paraId="2CAAF83C" w14:textId="77777777" w:rsidR="00141A75" w:rsidRPr="00141A75" w:rsidRDefault="00141A75" w:rsidP="00141A75">
      <w:pPr>
        <w:tabs>
          <w:tab w:val="left" w:pos="5103"/>
          <w:tab w:val="left" w:pos="10348"/>
        </w:tabs>
        <w:rPr>
          <w:noProof w:val="0"/>
          <w:lang w:eastAsia="ru-RU"/>
        </w:rPr>
      </w:pPr>
    </w:p>
    <w:p w14:paraId="3601D9CC" w14:textId="45BED696" w:rsidR="00141A75" w:rsidRPr="00141A75" w:rsidRDefault="00141A75" w:rsidP="00141A75">
      <w:pPr>
        <w:tabs>
          <w:tab w:val="left" w:pos="5103"/>
          <w:tab w:val="left" w:pos="10348"/>
        </w:tabs>
        <w:rPr>
          <w:noProof w:val="0"/>
          <w:lang w:eastAsia="ru-RU"/>
        </w:rPr>
      </w:pPr>
      <w:r w:rsidRPr="00141A75">
        <w:rPr>
          <w:noProof w:val="0"/>
          <w:lang w:eastAsia="ru-RU"/>
        </w:rPr>
        <w:t xml:space="preserve">Autoritatea Contractantă: </w:t>
      </w:r>
      <w:r w:rsidRPr="00757196">
        <w:rPr>
          <w:i/>
          <w:noProof w:val="0"/>
          <w:lang w:eastAsia="ru-RU"/>
        </w:rPr>
        <w:t>IP Compania „Teleradio-Moldova</w:t>
      </w:r>
      <w:r w:rsidRPr="00141A75">
        <w:rPr>
          <w:noProof w:val="0"/>
          <w:lang w:eastAsia="ru-RU"/>
        </w:rPr>
        <w:t>”</w:t>
      </w:r>
    </w:p>
    <w:p w14:paraId="453AFFD3" w14:textId="77777777" w:rsidR="00141A75" w:rsidRPr="00141A75" w:rsidRDefault="00141A75" w:rsidP="00141A75">
      <w:pPr>
        <w:tabs>
          <w:tab w:val="left" w:pos="5103"/>
          <w:tab w:val="left" w:pos="10348"/>
        </w:tabs>
        <w:rPr>
          <w:noProof w:val="0"/>
          <w:lang w:eastAsia="ru-RU"/>
        </w:rPr>
      </w:pPr>
    </w:p>
    <w:p w14:paraId="03751880" w14:textId="77777777" w:rsidR="00141A75" w:rsidRPr="00141A75" w:rsidRDefault="00141A75" w:rsidP="00141A75">
      <w:pPr>
        <w:tabs>
          <w:tab w:val="left" w:pos="5103"/>
          <w:tab w:val="left" w:pos="10348"/>
        </w:tabs>
        <w:rPr>
          <w:noProof w:val="0"/>
          <w:lang w:eastAsia="ru-RU"/>
        </w:rPr>
      </w:pPr>
    </w:p>
    <w:p w14:paraId="3E39879E" w14:textId="77777777" w:rsidR="00141A75" w:rsidRPr="00141A75" w:rsidRDefault="00141A75" w:rsidP="00141A75">
      <w:pPr>
        <w:tabs>
          <w:tab w:val="left" w:pos="5103"/>
          <w:tab w:val="left" w:pos="10348"/>
        </w:tabs>
        <w:rPr>
          <w:noProof w:val="0"/>
          <w:lang w:eastAsia="ru-RU"/>
        </w:rPr>
      </w:pPr>
    </w:p>
    <w:p w14:paraId="40149D2D" w14:textId="77777777" w:rsidR="00141A75" w:rsidRPr="00141A75" w:rsidRDefault="00141A75" w:rsidP="00141A75">
      <w:pPr>
        <w:tabs>
          <w:tab w:val="left" w:pos="5103"/>
          <w:tab w:val="left" w:pos="10348"/>
        </w:tabs>
        <w:rPr>
          <w:noProof w:val="0"/>
          <w:lang w:eastAsia="ru-RU"/>
        </w:rPr>
      </w:pPr>
    </w:p>
    <w:p w14:paraId="71DEACF3" w14:textId="40868C61" w:rsidR="00141A75" w:rsidRPr="00141A75" w:rsidRDefault="00141A75" w:rsidP="00141A75">
      <w:pPr>
        <w:tabs>
          <w:tab w:val="left" w:pos="5103"/>
          <w:tab w:val="left" w:pos="10348"/>
        </w:tabs>
        <w:rPr>
          <w:noProof w:val="0"/>
          <w:lang w:eastAsia="ru-RU"/>
        </w:rPr>
      </w:pPr>
      <w:r w:rsidRPr="00141A75">
        <w:rPr>
          <w:noProof w:val="0"/>
          <w:lang w:eastAsia="ru-RU"/>
        </w:rPr>
        <w:t>Procedura achiziției:           Cererea Ofertelor de preț</w:t>
      </w:r>
    </w:p>
    <w:p w14:paraId="1D9F9B1A" w14:textId="77777777" w:rsidR="0074269A" w:rsidRDefault="0074269A" w:rsidP="003961E7">
      <w:pPr>
        <w:tabs>
          <w:tab w:val="left" w:pos="5103"/>
          <w:tab w:val="left" w:pos="10348"/>
        </w:tabs>
        <w:jc w:val="center"/>
        <w:rPr>
          <w:b/>
          <w:noProof w:val="0"/>
          <w:lang w:eastAsia="ru-RU"/>
        </w:rPr>
      </w:pPr>
    </w:p>
    <w:p w14:paraId="0F0DECA5" w14:textId="77777777" w:rsidR="0074269A" w:rsidRDefault="0074269A" w:rsidP="003961E7">
      <w:pPr>
        <w:tabs>
          <w:tab w:val="left" w:pos="5103"/>
          <w:tab w:val="left" w:pos="10348"/>
        </w:tabs>
        <w:jc w:val="center"/>
        <w:rPr>
          <w:b/>
          <w:noProof w:val="0"/>
          <w:lang w:eastAsia="ru-RU"/>
        </w:rPr>
      </w:pPr>
    </w:p>
    <w:p w14:paraId="243C3243" w14:textId="77777777" w:rsidR="0074269A" w:rsidRDefault="0074269A" w:rsidP="003961E7">
      <w:pPr>
        <w:tabs>
          <w:tab w:val="left" w:pos="5103"/>
          <w:tab w:val="left" w:pos="10348"/>
        </w:tabs>
        <w:jc w:val="center"/>
        <w:rPr>
          <w:b/>
          <w:noProof w:val="0"/>
          <w:lang w:eastAsia="ru-RU"/>
        </w:rPr>
      </w:pPr>
    </w:p>
    <w:p w14:paraId="3460F049" w14:textId="77777777" w:rsidR="0074269A" w:rsidRDefault="0074269A" w:rsidP="003961E7">
      <w:pPr>
        <w:tabs>
          <w:tab w:val="left" w:pos="5103"/>
          <w:tab w:val="left" w:pos="10348"/>
        </w:tabs>
        <w:jc w:val="center"/>
        <w:rPr>
          <w:b/>
          <w:noProof w:val="0"/>
          <w:lang w:eastAsia="ru-RU"/>
        </w:rPr>
      </w:pPr>
    </w:p>
    <w:p w14:paraId="05EEDFFD" w14:textId="77777777" w:rsidR="0074269A" w:rsidRDefault="0074269A" w:rsidP="003961E7">
      <w:pPr>
        <w:tabs>
          <w:tab w:val="left" w:pos="5103"/>
          <w:tab w:val="left" w:pos="10348"/>
        </w:tabs>
        <w:jc w:val="center"/>
        <w:rPr>
          <w:b/>
          <w:noProof w:val="0"/>
          <w:lang w:eastAsia="ru-RU"/>
        </w:rPr>
      </w:pPr>
    </w:p>
    <w:p w14:paraId="38139A9E" w14:textId="77777777" w:rsidR="0074269A" w:rsidRDefault="0074269A" w:rsidP="003961E7">
      <w:pPr>
        <w:tabs>
          <w:tab w:val="left" w:pos="5103"/>
          <w:tab w:val="left" w:pos="10348"/>
        </w:tabs>
        <w:jc w:val="center"/>
        <w:rPr>
          <w:b/>
          <w:noProof w:val="0"/>
          <w:lang w:eastAsia="ru-RU"/>
        </w:rPr>
      </w:pPr>
    </w:p>
    <w:p w14:paraId="631F7198" w14:textId="77777777" w:rsidR="0074269A" w:rsidRDefault="0074269A" w:rsidP="003961E7">
      <w:pPr>
        <w:tabs>
          <w:tab w:val="left" w:pos="5103"/>
          <w:tab w:val="left" w:pos="10348"/>
        </w:tabs>
        <w:jc w:val="center"/>
        <w:rPr>
          <w:b/>
          <w:noProof w:val="0"/>
          <w:lang w:eastAsia="ru-RU"/>
        </w:rPr>
      </w:pPr>
    </w:p>
    <w:p w14:paraId="4855B806" w14:textId="77777777" w:rsidR="0074269A" w:rsidRDefault="0074269A" w:rsidP="003961E7">
      <w:pPr>
        <w:tabs>
          <w:tab w:val="left" w:pos="5103"/>
          <w:tab w:val="left" w:pos="10348"/>
        </w:tabs>
        <w:jc w:val="center"/>
        <w:rPr>
          <w:b/>
          <w:noProof w:val="0"/>
          <w:lang w:eastAsia="ru-RU"/>
        </w:rPr>
      </w:pPr>
    </w:p>
    <w:p w14:paraId="1B8195EC" w14:textId="77777777" w:rsidR="0074269A" w:rsidRDefault="0074269A" w:rsidP="003961E7">
      <w:pPr>
        <w:tabs>
          <w:tab w:val="left" w:pos="5103"/>
          <w:tab w:val="left" w:pos="10348"/>
        </w:tabs>
        <w:jc w:val="center"/>
        <w:rPr>
          <w:b/>
          <w:noProof w:val="0"/>
          <w:lang w:eastAsia="ru-RU"/>
        </w:rPr>
      </w:pPr>
    </w:p>
    <w:p w14:paraId="55614D1C" w14:textId="77777777" w:rsidR="0074269A" w:rsidRDefault="0074269A" w:rsidP="003961E7">
      <w:pPr>
        <w:tabs>
          <w:tab w:val="left" w:pos="5103"/>
          <w:tab w:val="left" w:pos="10348"/>
        </w:tabs>
        <w:jc w:val="center"/>
        <w:rPr>
          <w:b/>
          <w:noProof w:val="0"/>
          <w:lang w:eastAsia="ru-RU"/>
        </w:rPr>
      </w:pPr>
    </w:p>
    <w:p w14:paraId="10D804DD" w14:textId="77777777" w:rsidR="0074269A" w:rsidRDefault="0074269A" w:rsidP="003961E7">
      <w:pPr>
        <w:tabs>
          <w:tab w:val="left" w:pos="5103"/>
          <w:tab w:val="left" w:pos="10348"/>
        </w:tabs>
        <w:jc w:val="center"/>
        <w:rPr>
          <w:b/>
          <w:noProof w:val="0"/>
          <w:lang w:eastAsia="ru-RU"/>
        </w:rPr>
      </w:pPr>
    </w:p>
    <w:p w14:paraId="4A3F5605" w14:textId="77777777" w:rsidR="0074269A" w:rsidRDefault="0074269A" w:rsidP="003961E7">
      <w:pPr>
        <w:tabs>
          <w:tab w:val="left" w:pos="5103"/>
          <w:tab w:val="left" w:pos="10348"/>
        </w:tabs>
        <w:jc w:val="center"/>
        <w:rPr>
          <w:b/>
          <w:noProof w:val="0"/>
          <w:lang w:eastAsia="ru-RU"/>
        </w:rPr>
      </w:pPr>
    </w:p>
    <w:p w14:paraId="7AD3DF72" w14:textId="77777777" w:rsidR="0074269A" w:rsidRDefault="0074269A" w:rsidP="003961E7">
      <w:pPr>
        <w:tabs>
          <w:tab w:val="left" w:pos="5103"/>
          <w:tab w:val="left" w:pos="10348"/>
        </w:tabs>
        <w:jc w:val="center"/>
        <w:rPr>
          <w:b/>
          <w:noProof w:val="0"/>
          <w:lang w:eastAsia="ru-RU"/>
        </w:rPr>
      </w:pPr>
    </w:p>
    <w:p w14:paraId="2D300C41" w14:textId="77777777" w:rsidR="0074269A" w:rsidRDefault="0074269A" w:rsidP="003961E7">
      <w:pPr>
        <w:tabs>
          <w:tab w:val="left" w:pos="5103"/>
          <w:tab w:val="left" w:pos="10348"/>
        </w:tabs>
        <w:jc w:val="center"/>
        <w:rPr>
          <w:b/>
          <w:noProof w:val="0"/>
          <w:lang w:eastAsia="ru-RU"/>
        </w:rPr>
      </w:pPr>
    </w:p>
    <w:p w14:paraId="2752EC90" w14:textId="77777777" w:rsidR="0074269A" w:rsidRDefault="0074269A" w:rsidP="003961E7">
      <w:pPr>
        <w:tabs>
          <w:tab w:val="left" w:pos="5103"/>
          <w:tab w:val="left" w:pos="10348"/>
        </w:tabs>
        <w:jc w:val="center"/>
        <w:rPr>
          <w:b/>
          <w:noProof w:val="0"/>
          <w:lang w:eastAsia="ru-RU"/>
        </w:rPr>
      </w:pPr>
    </w:p>
    <w:p w14:paraId="6F39FBE1" w14:textId="77777777" w:rsidR="00B809AC" w:rsidRDefault="00B809AC" w:rsidP="003961E7">
      <w:pPr>
        <w:tabs>
          <w:tab w:val="left" w:pos="5103"/>
          <w:tab w:val="left" w:pos="10348"/>
        </w:tabs>
        <w:jc w:val="center"/>
        <w:rPr>
          <w:b/>
          <w:noProof w:val="0"/>
          <w:lang w:eastAsia="ru-RU"/>
        </w:rPr>
      </w:pPr>
    </w:p>
    <w:p w14:paraId="1E80EAFD" w14:textId="77777777" w:rsidR="00B809AC" w:rsidRDefault="00B809AC" w:rsidP="003961E7">
      <w:pPr>
        <w:tabs>
          <w:tab w:val="left" w:pos="5103"/>
          <w:tab w:val="left" w:pos="10348"/>
        </w:tabs>
        <w:jc w:val="center"/>
        <w:rPr>
          <w:b/>
          <w:noProof w:val="0"/>
          <w:lang w:eastAsia="ru-RU"/>
        </w:rPr>
      </w:pPr>
    </w:p>
    <w:p w14:paraId="52C3B650" w14:textId="77777777" w:rsidR="00B809AC" w:rsidRDefault="00B809AC" w:rsidP="003961E7">
      <w:pPr>
        <w:tabs>
          <w:tab w:val="left" w:pos="5103"/>
          <w:tab w:val="left" w:pos="10348"/>
        </w:tabs>
        <w:jc w:val="center"/>
        <w:rPr>
          <w:b/>
          <w:noProof w:val="0"/>
          <w:lang w:eastAsia="ru-RU"/>
        </w:rPr>
      </w:pPr>
    </w:p>
    <w:p w14:paraId="39360310" w14:textId="77777777" w:rsidR="00B809AC" w:rsidRDefault="00B809AC" w:rsidP="003961E7">
      <w:pPr>
        <w:tabs>
          <w:tab w:val="left" w:pos="5103"/>
          <w:tab w:val="left" w:pos="10348"/>
        </w:tabs>
        <w:jc w:val="center"/>
        <w:rPr>
          <w:b/>
          <w:noProof w:val="0"/>
          <w:lang w:eastAsia="ru-RU"/>
        </w:rPr>
      </w:pPr>
    </w:p>
    <w:p w14:paraId="334A06B6" w14:textId="77777777" w:rsidR="0074269A" w:rsidRDefault="0074269A" w:rsidP="003961E7">
      <w:pPr>
        <w:tabs>
          <w:tab w:val="left" w:pos="5103"/>
          <w:tab w:val="left" w:pos="10348"/>
        </w:tabs>
        <w:jc w:val="center"/>
        <w:rPr>
          <w:b/>
          <w:noProof w:val="0"/>
          <w:lang w:eastAsia="ru-RU"/>
        </w:rPr>
      </w:pPr>
    </w:p>
    <w:p w14:paraId="39F04903" w14:textId="77777777" w:rsidR="0074269A" w:rsidRDefault="0074269A" w:rsidP="003961E7">
      <w:pPr>
        <w:tabs>
          <w:tab w:val="left" w:pos="5103"/>
          <w:tab w:val="left" w:pos="10348"/>
        </w:tabs>
        <w:jc w:val="center"/>
        <w:rPr>
          <w:b/>
          <w:noProof w:val="0"/>
          <w:lang w:eastAsia="ru-RU"/>
        </w:rPr>
      </w:pPr>
    </w:p>
    <w:p w14:paraId="522DCA36" w14:textId="77777777" w:rsidR="0074269A" w:rsidRDefault="0074269A" w:rsidP="003961E7">
      <w:pPr>
        <w:tabs>
          <w:tab w:val="left" w:pos="5103"/>
          <w:tab w:val="left" w:pos="10348"/>
        </w:tabs>
        <w:jc w:val="center"/>
        <w:rPr>
          <w:b/>
          <w:noProof w:val="0"/>
          <w:lang w:eastAsia="ru-RU"/>
        </w:rPr>
      </w:pPr>
    </w:p>
    <w:p w14:paraId="41B35674" w14:textId="77777777" w:rsidR="0074269A" w:rsidRDefault="0074269A" w:rsidP="003961E7">
      <w:pPr>
        <w:tabs>
          <w:tab w:val="left" w:pos="5103"/>
          <w:tab w:val="left" w:pos="10348"/>
        </w:tabs>
        <w:jc w:val="center"/>
        <w:rPr>
          <w:b/>
          <w:noProof w:val="0"/>
          <w:lang w:eastAsia="ru-RU"/>
        </w:rPr>
      </w:pPr>
    </w:p>
    <w:p w14:paraId="18087C01" w14:textId="77777777" w:rsidR="0074269A" w:rsidRDefault="0074269A" w:rsidP="003961E7">
      <w:pPr>
        <w:tabs>
          <w:tab w:val="left" w:pos="5103"/>
          <w:tab w:val="left" w:pos="10348"/>
        </w:tabs>
        <w:jc w:val="center"/>
        <w:rPr>
          <w:b/>
          <w:noProof w:val="0"/>
          <w:lang w:eastAsia="ru-RU"/>
        </w:rPr>
      </w:pPr>
    </w:p>
    <w:p w14:paraId="188A005E" w14:textId="77777777" w:rsidR="0074269A" w:rsidRDefault="0074269A" w:rsidP="003961E7">
      <w:pPr>
        <w:tabs>
          <w:tab w:val="left" w:pos="5103"/>
          <w:tab w:val="left" w:pos="10348"/>
        </w:tabs>
        <w:jc w:val="center"/>
        <w:rPr>
          <w:b/>
          <w:noProof w:val="0"/>
          <w:lang w:eastAsia="ru-RU"/>
        </w:rPr>
      </w:pPr>
    </w:p>
    <w:p w14:paraId="61FB6550" w14:textId="77777777" w:rsidR="000877DE" w:rsidRDefault="000877DE" w:rsidP="003961E7">
      <w:pPr>
        <w:tabs>
          <w:tab w:val="left" w:pos="5103"/>
          <w:tab w:val="left" w:pos="10348"/>
        </w:tabs>
        <w:jc w:val="center"/>
        <w:rPr>
          <w:b/>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42A0C">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0877DE">
      <w:pPr>
        <w:pStyle w:val="a"/>
        <w:numPr>
          <w:ilvl w:val="0"/>
          <w:numId w:val="36"/>
        </w:numPr>
        <w:tabs>
          <w:tab w:val="clear" w:pos="1134"/>
          <w:tab w:val="left" w:pos="-284"/>
          <w:tab w:val="left" w:pos="284"/>
          <w:tab w:val="left" w:pos="426"/>
        </w:tabs>
        <w:ind w:left="-284" w:right="-286"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42A0C">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42A0C">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42A0C">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42A0C">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42A0C">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42A0C">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42A0C">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42A0C">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42A0C">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42A0C">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42A0C">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42A0C">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42A0C">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42A0C">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42A0C">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42A0C">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42A0C">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42A0C">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42A0C">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42A0C">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42A0C">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42A0C">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42A0C">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42A0C">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42A0C">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42A0C">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42A0C">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42A0C">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E5A57" w:rsidP="00E42A0C">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42A0C">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42A0C">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42A0C">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42A0C">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42A0C">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42A0C">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42A0C">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cu </w:t>
      </w:r>
      <w:r w:rsidRPr="00FF430B">
        <w:lastRenderedPageBreak/>
        <w:t>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42A0C">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42A0C">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42A0C">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propria </w:t>
      </w:r>
      <w:r w:rsidR="007167E4" w:rsidRPr="00FF430B">
        <w:lastRenderedPageBreak/>
        <w:t>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xml:space="preserve">, prin care această persoană confirmă faptul că va pune la dispoziţia </w:t>
      </w:r>
      <w:r w:rsidR="00D43956" w:rsidRPr="00FF430B">
        <w:lastRenderedPageBreak/>
        <w:t>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9F5BAC" w:rsidRDefault="000E4D7D" w:rsidP="009F1E2C">
      <w:pPr>
        <w:pStyle w:val="af2"/>
        <w:shd w:val="clear" w:color="auto" w:fill="FFFFFF"/>
        <w:tabs>
          <w:tab w:val="left" w:pos="-284"/>
        </w:tabs>
        <w:ind w:left="-284" w:firstLine="284"/>
        <w:rPr>
          <w:color w:val="000000" w:themeColor="text1"/>
          <w:lang w:val="en-US" w:eastAsia="it-IT"/>
        </w:rPr>
      </w:pPr>
      <w:r w:rsidRPr="009F5BAC">
        <w:rPr>
          <w:b/>
          <w:color w:val="000000" w:themeColor="text1"/>
          <w:lang w:val="en-US"/>
        </w:rPr>
        <w:t>9</w:t>
      </w:r>
      <w:r w:rsidR="0024699C" w:rsidRPr="009F5BAC">
        <w:rPr>
          <w:b/>
          <w:color w:val="000000" w:themeColor="text1"/>
          <w:lang w:val="en-US"/>
        </w:rPr>
        <w:t>8</w:t>
      </w:r>
      <w:r w:rsidR="00B00190" w:rsidRPr="009F5BAC">
        <w:rPr>
          <w:b/>
          <w:color w:val="000000" w:themeColor="text1"/>
          <w:lang w:val="en-US"/>
        </w:rPr>
        <w:t xml:space="preserve">. </w:t>
      </w:r>
      <w:r w:rsidR="009C11B3" w:rsidRPr="009F5BAC">
        <w:rPr>
          <w:b/>
          <w:color w:val="000000" w:themeColor="text1"/>
          <w:lang w:val="en-US"/>
        </w:rPr>
        <w:t xml:space="preserve"> </w:t>
      </w:r>
      <w:r w:rsidR="00B00190" w:rsidRPr="009F5BA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D1379FA" w14:textId="77777777" w:rsidR="003F12F0" w:rsidRDefault="003F12F0" w:rsidP="00964783">
      <w:pPr>
        <w:jc w:val="right"/>
        <w:rPr>
          <w:noProof w:val="0"/>
        </w:rPr>
      </w:pPr>
    </w:p>
    <w:p w14:paraId="2F3B2DD5" w14:textId="77777777" w:rsidR="003F12F0" w:rsidRDefault="003F12F0" w:rsidP="00964783">
      <w:pPr>
        <w:jc w:val="right"/>
        <w:rPr>
          <w:noProof w:val="0"/>
        </w:rPr>
      </w:pP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42A0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lastRenderedPageBreak/>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42A0C">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42A0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lastRenderedPageBreak/>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42A0C">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42A0C">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42A0C">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42A0C">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42A0C">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42A0C">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42A0C">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42A0C">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42A0C">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lastRenderedPageBreak/>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42A0C">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42A0C">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42A0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42A0C">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42A0C">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42A0C">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42A0C">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42A0C">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E42A0C">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42A0C">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42A0C">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42A0C">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42A0C">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42A0C">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42A0C">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87"/>
        <w:gridCol w:w="1413"/>
        <w:gridCol w:w="1415"/>
        <w:gridCol w:w="1559"/>
        <w:gridCol w:w="1414"/>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lastRenderedPageBreak/>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42A0C">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A1B1BCB" w14:textId="77777777" w:rsidR="00844E48" w:rsidRDefault="00844E48" w:rsidP="009D62FF">
      <w:pPr>
        <w:jc w:val="both"/>
        <w:rPr>
          <w:rFonts w:eastAsia="Calibri"/>
          <w:i/>
          <w:noProof w:val="0"/>
          <w:bdr w:val="none" w:sz="0" w:space="0" w:color="auto" w:frame="1"/>
          <w:shd w:val="clear" w:color="auto" w:fill="FFFFFF"/>
        </w:rPr>
      </w:pPr>
    </w:p>
    <w:p w14:paraId="2D062033" w14:textId="77777777" w:rsidR="00844E48" w:rsidRDefault="00844E48" w:rsidP="009D62FF">
      <w:pPr>
        <w:jc w:val="both"/>
        <w:rPr>
          <w:rFonts w:eastAsia="Calibri"/>
          <w:i/>
          <w:noProof w:val="0"/>
          <w:bdr w:val="none" w:sz="0" w:space="0" w:color="auto" w:frame="1"/>
          <w:shd w:val="clear" w:color="auto" w:fill="FFFFFF"/>
        </w:rPr>
      </w:pPr>
    </w:p>
    <w:p w14:paraId="5F0E1C1E" w14:textId="77777777" w:rsidR="00844E48" w:rsidRDefault="00844E48" w:rsidP="009D62FF">
      <w:pPr>
        <w:jc w:val="both"/>
        <w:rPr>
          <w:rFonts w:eastAsia="Calibri"/>
          <w:i/>
          <w:noProof w:val="0"/>
          <w:bdr w:val="none" w:sz="0" w:space="0" w:color="auto" w:frame="1"/>
          <w:shd w:val="clear" w:color="auto" w:fill="FFFFFF"/>
        </w:rPr>
      </w:pPr>
    </w:p>
    <w:p w14:paraId="3B5991B3" w14:textId="77777777" w:rsidR="00844E48" w:rsidRDefault="00844E48" w:rsidP="009D62FF">
      <w:pPr>
        <w:jc w:val="both"/>
        <w:rPr>
          <w:rFonts w:eastAsia="Calibri"/>
          <w:i/>
          <w:noProof w:val="0"/>
          <w:bdr w:val="none" w:sz="0" w:space="0" w:color="auto" w:frame="1"/>
          <w:shd w:val="clear" w:color="auto" w:fill="FFFFFF"/>
        </w:rPr>
      </w:pPr>
    </w:p>
    <w:p w14:paraId="763761F5" w14:textId="77777777" w:rsidR="00844E48" w:rsidRDefault="00844E48" w:rsidP="009D62FF">
      <w:pPr>
        <w:jc w:val="both"/>
        <w:rPr>
          <w:rFonts w:eastAsia="Calibri"/>
          <w:i/>
          <w:noProof w:val="0"/>
          <w:bdr w:val="none" w:sz="0" w:space="0" w:color="auto" w:frame="1"/>
          <w:shd w:val="clear" w:color="auto" w:fill="FFFFFF"/>
        </w:rPr>
      </w:pPr>
    </w:p>
    <w:p w14:paraId="45B5DD5A" w14:textId="77777777" w:rsidR="00844E48" w:rsidRPr="00FF430B" w:rsidRDefault="00844E48" w:rsidP="009D62FF">
      <w:pPr>
        <w:jc w:val="both"/>
        <w:rPr>
          <w:rFonts w:eastAsia="Calibri"/>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lastRenderedPageBreak/>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42A0C">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42A0C">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42A0C">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0AF20E8C" w14:textId="77777777" w:rsidR="00FB5E10" w:rsidRDefault="00FB5E10" w:rsidP="00130A49">
      <w:pPr>
        <w:tabs>
          <w:tab w:val="decimal" w:pos="8364"/>
        </w:tabs>
        <w:spacing w:line="276" w:lineRule="auto"/>
        <w:ind w:right="-144"/>
        <w:jc w:val="center"/>
        <w:rPr>
          <w:b/>
          <w:bCs/>
          <w:color w:val="000000"/>
        </w:rPr>
      </w:pPr>
    </w:p>
    <w:p w14:paraId="6CF9AE84" w14:textId="77777777" w:rsidR="00844E48" w:rsidRDefault="00844E48" w:rsidP="00130A49">
      <w:pPr>
        <w:tabs>
          <w:tab w:val="decimal" w:pos="8364"/>
        </w:tabs>
        <w:spacing w:line="276" w:lineRule="auto"/>
        <w:ind w:right="-144"/>
        <w:jc w:val="center"/>
        <w:rPr>
          <w:b/>
          <w:bCs/>
          <w:color w:val="000000"/>
        </w:rPr>
      </w:pPr>
    </w:p>
    <w:p w14:paraId="41A90294" w14:textId="77777777" w:rsidR="00844E48" w:rsidRPr="00FF430B" w:rsidRDefault="00844E48"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w:t>
      </w:r>
      <w:r w:rsidRPr="00FF430B">
        <w:rPr>
          <w:rFonts w:ascii="Times New Roman" w:hAnsi="Times New Roman"/>
          <w:szCs w:val="24"/>
        </w:rPr>
        <w:lastRenderedPageBreak/>
        <w:t>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DE99931" w14:textId="77777777" w:rsidR="00B65C93" w:rsidRDefault="00B65C93" w:rsidP="00950D18">
      <w:pPr>
        <w:pStyle w:val="a7"/>
        <w:tabs>
          <w:tab w:val="left" w:pos="567"/>
        </w:tabs>
        <w:spacing w:line="360" w:lineRule="auto"/>
        <w:rPr>
          <w:rFonts w:ascii="Times New Roman" w:hAnsi="Times New Roman"/>
          <w:szCs w:val="24"/>
        </w:rPr>
      </w:pPr>
    </w:p>
    <w:p w14:paraId="0324D8F2" w14:textId="77777777" w:rsidR="00FB5E10" w:rsidRPr="00FF430B" w:rsidRDefault="00FB5E10"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Default="00B65C93" w:rsidP="00196AB4">
      <w:pPr>
        <w:pStyle w:val="Style3"/>
        <w:tabs>
          <w:tab w:val="left" w:pos="567"/>
        </w:tabs>
        <w:ind w:left="0" w:firstLine="0"/>
        <w:rPr>
          <w:rFonts w:eastAsia="PMingLiU"/>
          <w:lang w:eastAsia="zh-CN"/>
        </w:rPr>
      </w:pPr>
    </w:p>
    <w:p w14:paraId="793FC991" w14:textId="77777777" w:rsidR="00844E48" w:rsidRDefault="00844E48"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40FFD2DA" w14:textId="77777777" w:rsidR="002D6E71" w:rsidRDefault="002D6E71" w:rsidP="009A7C84">
      <w:pPr>
        <w:jc w:val="center"/>
        <w:rPr>
          <w:rFonts w:eastAsia="PMingLiU"/>
          <w:b/>
          <w:lang w:eastAsia="zh-CN"/>
        </w:rPr>
      </w:pPr>
    </w:p>
    <w:p w14:paraId="0524800C" w14:textId="77777777" w:rsidR="00FB5E10" w:rsidRDefault="00FB5E10" w:rsidP="009A7C84">
      <w:pPr>
        <w:jc w:val="center"/>
        <w:rPr>
          <w:rFonts w:eastAsia="PMingLiU"/>
          <w:b/>
          <w:lang w:eastAsia="zh-CN"/>
        </w:rPr>
      </w:pPr>
    </w:p>
    <w:p w14:paraId="4DB933DA" w14:textId="77777777" w:rsidR="00844E48" w:rsidRDefault="00844E48" w:rsidP="009A7C84">
      <w:pPr>
        <w:jc w:val="center"/>
        <w:rPr>
          <w:rFonts w:eastAsia="PMingLiU"/>
          <w:b/>
          <w:lang w:eastAsia="zh-CN"/>
        </w:rPr>
      </w:pPr>
    </w:p>
    <w:p w14:paraId="55071B8B" w14:textId="77777777" w:rsidR="00844E48" w:rsidRPr="00FF430B" w:rsidRDefault="00844E48"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Default="002D6E71" w:rsidP="00B322B4">
      <w:pPr>
        <w:spacing w:line="276" w:lineRule="auto"/>
        <w:jc w:val="center"/>
        <w:rPr>
          <w:rFonts w:eastAsia="PMingLiU"/>
          <w:b/>
          <w:lang w:eastAsia="zh-CN"/>
        </w:rPr>
      </w:pPr>
    </w:p>
    <w:p w14:paraId="1353BC54" w14:textId="77777777" w:rsidR="00FB5E10" w:rsidRPr="00FF430B" w:rsidRDefault="00FB5E10"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9"/>
        <w:gridCol w:w="1999"/>
        <w:gridCol w:w="2039"/>
        <w:gridCol w:w="175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844E48">
      <w:pPr>
        <w:spacing w:line="276" w:lineRule="auto"/>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26"/>
        <w:gridCol w:w="1984"/>
        <w:gridCol w:w="1590"/>
        <w:gridCol w:w="230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4BA25EFD" w14:textId="77777777" w:rsidR="000E4D7D" w:rsidRPr="00FF430B" w:rsidRDefault="000E4D7D" w:rsidP="0024492E">
      <w:pPr>
        <w:spacing w:after="200" w:line="276" w:lineRule="auto"/>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Default="002D6E71" w:rsidP="00316C81">
      <w:pPr>
        <w:spacing w:after="200" w:line="276" w:lineRule="auto"/>
        <w:jc w:val="center"/>
        <w:rPr>
          <w:rFonts w:eastAsia="PMingLiU"/>
          <w:b/>
          <w:lang w:eastAsia="zh-CN"/>
        </w:rPr>
      </w:pPr>
    </w:p>
    <w:p w14:paraId="0CB88C2D" w14:textId="77777777" w:rsidR="00844E48" w:rsidRDefault="00844E48" w:rsidP="00316C81">
      <w:pPr>
        <w:spacing w:after="200" w:line="276" w:lineRule="auto"/>
        <w:jc w:val="center"/>
        <w:rPr>
          <w:rFonts w:eastAsia="PMingLiU"/>
          <w:b/>
          <w:lang w:eastAsia="zh-CN"/>
        </w:rPr>
      </w:pPr>
    </w:p>
    <w:p w14:paraId="1EE6444F" w14:textId="77777777" w:rsidR="00844E48" w:rsidRDefault="00844E48" w:rsidP="00316C81">
      <w:pPr>
        <w:spacing w:after="200" w:line="276" w:lineRule="auto"/>
        <w:jc w:val="center"/>
        <w:rPr>
          <w:rFonts w:eastAsia="PMingLiU"/>
          <w:b/>
          <w:lang w:eastAsia="zh-CN"/>
        </w:rPr>
      </w:pPr>
    </w:p>
    <w:p w14:paraId="02D759C1" w14:textId="77777777" w:rsidR="00844E48" w:rsidRDefault="00844E48" w:rsidP="00316C81">
      <w:pPr>
        <w:spacing w:after="200" w:line="276" w:lineRule="auto"/>
        <w:jc w:val="center"/>
        <w:rPr>
          <w:rFonts w:eastAsia="PMingLiU"/>
          <w:b/>
          <w:lang w:eastAsia="zh-CN"/>
        </w:rPr>
      </w:pPr>
    </w:p>
    <w:p w14:paraId="1A9AE66E" w14:textId="77777777" w:rsidR="00844E48" w:rsidRDefault="00844E48" w:rsidP="00316C81">
      <w:pPr>
        <w:spacing w:after="200" w:line="276" w:lineRule="auto"/>
        <w:jc w:val="center"/>
        <w:rPr>
          <w:rFonts w:eastAsia="PMingLiU"/>
          <w:b/>
          <w:lang w:eastAsia="zh-CN"/>
        </w:rPr>
      </w:pPr>
    </w:p>
    <w:p w14:paraId="4386CEF9" w14:textId="77777777" w:rsidR="00844E48" w:rsidRDefault="00844E48" w:rsidP="00316C81">
      <w:pPr>
        <w:spacing w:after="200" w:line="276" w:lineRule="auto"/>
        <w:jc w:val="center"/>
        <w:rPr>
          <w:rFonts w:eastAsia="PMingLiU"/>
          <w:b/>
          <w:lang w:eastAsia="zh-CN"/>
        </w:rPr>
      </w:pPr>
    </w:p>
    <w:p w14:paraId="02CA6F83" w14:textId="77777777" w:rsidR="003E6A1F" w:rsidRPr="00FF430B" w:rsidRDefault="003E6A1F"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Default="0036022B" w:rsidP="00A1178E">
      <w:pPr>
        <w:tabs>
          <w:tab w:val="left" w:pos="567"/>
        </w:tabs>
        <w:jc w:val="center"/>
        <w:rPr>
          <w:b/>
          <w:color w:val="000000"/>
          <w:w w:val="90"/>
          <w:sz w:val="28"/>
          <w:szCs w:val="28"/>
        </w:rPr>
      </w:pPr>
    </w:p>
    <w:p w14:paraId="2B24B6FA" w14:textId="77777777" w:rsidR="003E6A1F" w:rsidRPr="00FF430B" w:rsidRDefault="003E6A1F"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325ADCFE" w14:textId="3BC30A06" w:rsidR="0019071C" w:rsidRPr="0024492E" w:rsidRDefault="00AC7DAC" w:rsidP="0024492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A8C6C1D" w14:textId="77777777" w:rsidR="003E6A1F" w:rsidRDefault="003E6A1F" w:rsidP="00BA7FF4">
      <w:pPr>
        <w:jc w:val="right"/>
        <w:rPr>
          <w:noProof w:val="0"/>
        </w:rPr>
      </w:pPr>
    </w:p>
    <w:p w14:paraId="381C7678" w14:textId="77777777" w:rsidR="003E6A1F" w:rsidRDefault="003E6A1F"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5087134A" w14:textId="77777777" w:rsidR="0024492E" w:rsidRDefault="0024492E" w:rsidP="00A1178E">
      <w:pPr>
        <w:tabs>
          <w:tab w:val="left" w:pos="567"/>
        </w:tabs>
        <w:jc w:val="center"/>
        <w:rPr>
          <w:b/>
          <w:color w:val="000000"/>
          <w:w w:val="90"/>
        </w:rPr>
      </w:pPr>
    </w:p>
    <w:p w14:paraId="68FBD34D" w14:textId="77777777" w:rsidR="0024492E" w:rsidRPr="00FF430B" w:rsidRDefault="0024492E"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9388E16" w14:textId="77777777" w:rsidR="00B27D8B" w:rsidRPr="00FF430B" w:rsidRDefault="00B27D8B" w:rsidP="000D4488">
      <w:pPr>
        <w:tabs>
          <w:tab w:val="left" w:pos="567"/>
        </w:tabs>
        <w:jc w:val="center"/>
        <w:rPr>
          <w:b/>
          <w:color w:val="000000"/>
          <w:w w:val="90"/>
        </w:rPr>
      </w:pPr>
    </w:p>
    <w:p w14:paraId="36F99C95" w14:textId="77777777" w:rsidR="003E6A1F" w:rsidRDefault="003E6A1F" w:rsidP="00BA7FF4">
      <w:pPr>
        <w:jc w:val="right"/>
        <w:rPr>
          <w:noProof w:val="0"/>
        </w:rPr>
      </w:pPr>
    </w:p>
    <w:p w14:paraId="20F8C271" w14:textId="77777777" w:rsidR="003E6A1F" w:rsidRDefault="003E6A1F" w:rsidP="00BA7FF4">
      <w:pPr>
        <w:jc w:val="right"/>
        <w:rPr>
          <w:noProof w:val="0"/>
        </w:rPr>
      </w:pPr>
    </w:p>
    <w:p w14:paraId="02483961" w14:textId="77777777" w:rsidR="003E6A1F" w:rsidRDefault="003E6A1F" w:rsidP="00BA7FF4">
      <w:pPr>
        <w:jc w:val="right"/>
        <w:rPr>
          <w:noProof w:val="0"/>
        </w:rPr>
      </w:pPr>
    </w:p>
    <w:p w14:paraId="27CDE6ED" w14:textId="77777777" w:rsidR="003E6A1F" w:rsidRDefault="003E6A1F" w:rsidP="00BA7FF4">
      <w:pPr>
        <w:jc w:val="right"/>
        <w:rPr>
          <w:noProof w:val="0"/>
        </w:rPr>
      </w:pPr>
    </w:p>
    <w:p w14:paraId="2120DDC8" w14:textId="77777777" w:rsidR="003E6A1F" w:rsidRDefault="003E6A1F" w:rsidP="00BA7FF4">
      <w:pPr>
        <w:jc w:val="right"/>
        <w:rPr>
          <w:noProof w:val="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4E8F74F" w14:textId="77777777" w:rsidR="003E6A1F" w:rsidRDefault="003E6A1F" w:rsidP="00BA7FF4">
      <w:pPr>
        <w:jc w:val="right"/>
        <w:rPr>
          <w:noProof w:val="0"/>
        </w:rPr>
      </w:pPr>
    </w:p>
    <w:p w14:paraId="78644745" w14:textId="77777777" w:rsidR="003E6A1F" w:rsidRDefault="003E6A1F" w:rsidP="00BA7FF4">
      <w:pPr>
        <w:jc w:val="right"/>
        <w:rPr>
          <w:noProof w:val="0"/>
        </w:rPr>
      </w:pPr>
    </w:p>
    <w:p w14:paraId="3A0F1D66" w14:textId="77777777" w:rsidR="003E6A1F" w:rsidRDefault="003E6A1F" w:rsidP="00BA7FF4">
      <w:pPr>
        <w:jc w:val="right"/>
        <w:rPr>
          <w:noProof w:val="0"/>
        </w:rPr>
      </w:pPr>
    </w:p>
    <w:p w14:paraId="70E7AB4B" w14:textId="77777777" w:rsidR="003E6A1F" w:rsidRDefault="003E6A1F" w:rsidP="00BA7FF4">
      <w:pPr>
        <w:jc w:val="right"/>
        <w:rPr>
          <w:noProof w:val="0"/>
        </w:rPr>
      </w:pPr>
    </w:p>
    <w:p w14:paraId="02A342E7" w14:textId="77777777" w:rsidR="003E6A1F" w:rsidRDefault="003E6A1F" w:rsidP="00BA7FF4">
      <w:pPr>
        <w:jc w:val="right"/>
        <w:rPr>
          <w:noProof w:val="0"/>
        </w:rPr>
      </w:pPr>
    </w:p>
    <w:p w14:paraId="4C4A45B3" w14:textId="77777777" w:rsidR="003E6A1F" w:rsidRDefault="003E6A1F" w:rsidP="00BA7FF4">
      <w:pPr>
        <w:jc w:val="right"/>
        <w:rPr>
          <w:noProof w:val="0"/>
        </w:rPr>
      </w:pPr>
    </w:p>
    <w:p w14:paraId="5860BD31" w14:textId="77777777" w:rsidR="003E6A1F" w:rsidRDefault="003E6A1F"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42A0C">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246F77E" w14:textId="77777777" w:rsidR="003E6A1F" w:rsidRDefault="003E6A1F"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F473494" w14:textId="5096C8D2" w:rsidR="00FF5CB2" w:rsidRPr="00890D7F" w:rsidRDefault="0051370B" w:rsidP="00890D7F">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BE2BD0F" w14:textId="77777777" w:rsidR="002B2201" w:rsidRDefault="002B2201"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bookmarkEnd w:id="62"/>
    <w:p w14:paraId="187CF923" w14:textId="77777777" w:rsidR="00294CF3" w:rsidRPr="00FF430B" w:rsidRDefault="00294CF3" w:rsidP="00294CF3">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p>
    <w:p w14:paraId="0D6E6851" w14:textId="77777777" w:rsidR="00294CF3" w:rsidRPr="00FF430B" w:rsidRDefault="00294CF3" w:rsidP="00294CF3">
      <w:pPr>
        <w:pStyle w:val="2"/>
        <w:spacing w:before="0"/>
        <w:jc w:val="center"/>
        <w:rPr>
          <w:rFonts w:ascii="Times New Roman" w:hAnsi="Times New Roman" w:cs="Times New Roman"/>
          <w:bCs w:val="0"/>
          <w:i/>
          <w:color w:val="auto"/>
        </w:rPr>
      </w:pPr>
    </w:p>
    <w:p w14:paraId="5FA4B288" w14:textId="77777777" w:rsidR="00294CF3" w:rsidRPr="00FF430B" w:rsidRDefault="00294CF3" w:rsidP="00294CF3">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11EE" w:rsidRDefault="00E71F7B" w:rsidP="00196AB4">
      <w:pPr>
        <w:pStyle w:val="a"/>
        <w:numPr>
          <w:ilvl w:val="0"/>
          <w:numId w:val="0"/>
        </w:numPr>
        <w:rPr>
          <w:lang w:val="ro-RO"/>
        </w:rPr>
      </w:pPr>
    </w:p>
    <w:p w14:paraId="6E0904C6" w14:textId="1A15CE26" w:rsidR="003F12F0" w:rsidRPr="00FF11EE" w:rsidRDefault="0003591A" w:rsidP="00294CF3">
      <w:pPr>
        <w:tabs>
          <w:tab w:val="left" w:pos="5103"/>
          <w:tab w:val="left" w:pos="10348"/>
        </w:tabs>
        <w:spacing w:after="240"/>
        <w:jc w:val="both"/>
        <w:rPr>
          <w:noProof w:val="0"/>
          <w:lang w:eastAsia="ru-RU"/>
        </w:rPr>
      </w:pPr>
      <w:r w:rsidRPr="00FF11EE">
        <w:rPr>
          <w:b/>
        </w:rPr>
        <w:t>Obiectul</w:t>
      </w:r>
      <w:r w:rsidR="003F12F0" w:rsidRPr="00FF11EE">
        <w:rPr>
          <w:b/>
        </w:rPr>
        <w:t>:</w:t>
      </w:r>
      <w:r w:rsidR="003F12F0" w:rsidRPr="00FF11EE">
        <w:rPr>
          <w:b/>
          <w:i/>
        </w:rPr>
        <w:t xml:space="preserve"> </w:t>
      </w:r>
      <w:r w:rsidR="00294CF3" w:rsidRPr="00294CF3">
        <w:rPr>
          <w:i/>
          <w:noProof w:val="0"/>
          <w:lang w:eastAsia="ru-RU"/>
        </w:rPr>
        <w:t>Lucrări de reparație curentă a încăperilor (News room) și a blocului sanitar</w:t>
      </w:r>
      <w:r w:rsidR="00294CF3">
        <w:rPr>
          <w:i/>
          <w:noProof w:val="0"/>
          <w:lang w:eastAsia="ru-RU"/>
        </w:rPr>
        <w:t>,</w:t>
      </w:r>
      <w:r w:rsidR="00294CF3" w:rsidRPr="00294CF3">
        <w:rPr>
          <w:i/>
          <w:noProof w:val="0"/>
          <w:lang w:eastAsia="ru-RU"/>
        </w:rPr>
        <w:t xml:space="preserve"> situate în clădirea ASC cu 3 etaje, șos. Hîncești, mun. Chișinău</w:t>
      </w:r>
      <w:r w:rsidR="000F642B">
        <w:rPr>
          <w:i/>
          <w:noProof w:val="0"/>
          <w:lang w:eastAsia="ru-RU"/>
        </w:rPr>
        <w:t xml:space="preserve"> </w:t>
      </w:r>
    </w:p>
    <w:p w14:paraId="6EFC4702" w14:textId="3AFCB4D2" w:rsidR="00233538" w:rsidRDefault="0003591A" w:rsidP="003F12F0">
      <w:pPr>
        <w:jc w:val="both"/>
        <w:rPr>
          <w:i/>
          <w:noProof w:val="0"/>
          <w:lang w:eastAsia="ru-RU"/>
        </w:rPr>
      </w:pPr>
      <w:r w:rsidRPr="00FF11EE">
        <w:rPr>
          <w:b/>
        </w:rPr>
        <w:t>Autoritatea contractantă</w:t>
      </w:r>
      <w:r w:rsidR="003F12F0" w:rsidRPr="00FF11EE">
        <w:t xml:space="preserve">: </w:t>
      </w:r>
      <w:r w:rsidR="003F12F0" w:rsidRPr="00FF11EE">
        <w:rPr>
          <w:i/>
        </w:rPr>
        <w:t xml:space="preserve">IP Compania </w:t>
      </w:r>
      <w:r w:rsidR="003F12F0" w:rsidRPr="00FF11EE">
        <w:rPr>
          <w:i/>
          <w:noProof w:val="0"/>
          <w:lang w:eastAsia="ru-RU"/>
        </w:rPr>
        <w:t>„Teleradio – Moldova”</w:t>
      </w:r>
    </w:p>
    <w:p w14:paraId="03FD71D7" w14:textId="77777777" w:rsidR="008F5CC3" w:rsidRPr="00FF11EE" w:rsidRDefault="008F5CC3" w:rsidP="003F12F0">
      <w:pPr>
        <w:jc w:val="both"/>
        <w:rPr>
          <w:i/>
        </w:rPr>
      </w:pPr>
    </w:p>
    <w:p w14:paraId="51C1E409" w14:textId="0CCA966C" w:rsidR="003F12F0" w:rsidRDefault="0003591A" w:rsidP="00294CF3">
      <w:pPr>
        <w:tabs>
          <w:tab w:val="left" w:pos="5103"/>
          <w:tab w:val="left" w:pos="10348"/>
        </w:tabs>
        <w:spacing w:after="240"/>
        <w:jc w:val="both"/>
        <w:rPr>
          <w:noProof w:val="0"/>
          <w:lang w:eastAsia="ru-RU"/>
        </w:rPr>
      </w:pPr>
      <w:r w:rsidRPr="00890D7F">
        <w:rPr>
          <w:b/>
        </w:rPr>
        <w:t>1 . Descriere generală</w:t>
      </w:r>
      <w:r w:rsidR="003F12F0" w:rsidRPr="00890D7F">
        <w:rPr>
          <w:b/>
        </w:rPr>
        <w:t>:</w:t>
      </w:r>
      <w:r w:rsidR="003F12F0" w:rsidRPr="00FF11EE">
        <w:rPr>
          <w:b/>
          <w:bCs/>
        </w:rPr>
        <w:t xml:space="preserve"> </w:t>
      </w:r>
      <w:r w:rsidR="003F12F0" w:rsidRPr="00FF11EE">
        <w:t xml:space="preserve">În scopul </w:t>
      </w:r>
      <w:r w:rsidR="003F12F0" w:rsidRPr="00294CF3">
        <w:t xml:space="preserve">identificării unor operatori economici care ar efectua </w:t>
      </w:r>
      <w:r w:rsidR="00294CF3" w:rsidRPr="00294CF3">
        <w:rPr>
          <w:noProof w:val="0"/>
          <w:lang w:eastAsia="ru-RU"/>
        </w:rPr>
        <w:t xml:space="preserve">Lucrări de reparație curentă a încăperilor (News room) și a blocului sanitar situate în clădirea ASC cu 3 etaje, șos. Hîncești, mun. Chișinău </w:t>
      </w:r>
    </w:p>
    <w:tbl>
      <w:tblPr>
        <w:tblStyle w:val="af1"/>
        <w:tblW w:w="9634" w:type="dxa"/>
        <w:tblLook w:val="04A0" w:firstRow="1" w:lastRow="0" w:firstColumn="1" w:lastColumn="0" w:noHBand="0" w:noVBand="1"/>
      </w:tblPr>
      <w:tblGrid>
        <w:gridCol w:w="562"/>
        <w:gridCol w:w="6237"/>
        <w:gridCol w:w="2835"/>
      </w:tblGrid>
      <w:tr w:rsidR="00294CF3" w:rsidRPr="00FF11EE" w14:paraId="1CA4C82A" w14:textId="77777777" w:rsidTr="00294CF3">
        <w:trPr>
          <w:trHeight w:val="223"/>
        </w:trPr>
        <w:tc>
          <w:tcPr>
            <w:tcW w:w="562" w:type="dxa"/>
          </w:tcPr>
          <w:p w14:paraId="02776559" w14:textId="77777777" w:rsidR="00294CF3" w:rsidRPr="00FF11EE" w:rsidRDefault="00294CF3" w:rsidP="003F12F0">
            <w:pPr>
              <w:rPr>
                <w:rFonts w:eastAsia="Calibri"/>
                <w:b/>
                <w:sz w:val="22"/>
                <w:szCs w:val="22"/>
              </w:rPr>
            </w:pPr>
          </w:p>
        </w:tc>
        <w:tc>
          <w:tcPr>
            <w:tcW w:w="6237" w:type="dxa"/>
          </w:tcPr>
          <w:p w14:paraId="0C4323F4" w14:textId="5055B115" w:rsidR="00294CF3" w:rsidRPr="00FF11EE" w:rsidRDefault="00294CF3" w:rsidP="003F12F0">
            <w:pPr>
              <w:rPr>
                <w:rFonts w:eastAsia="Calibri"/>
                <w:b/>
                <w:sz w:val="22"/>
                <w:szCs w:val="22"/>
              </w:rPr>
            </w:pPr>
            <w:r w:rsidRPr="00FF11EE">
              <w:rPr>
                <w:rFonts w:eastAsia="Calibri"/>
                <w:b/>
                <w:sz w:val="22"/>
                <w:szCs w:val="22"/>
              </w:rPr>
              <w:t>Tip</w:t>
            </w:r>
          </w:p>
        </w:tc>
        <w:tc>
          <w:tcPr>
            <w:tcW w:w="2835" w:type="dxa"/>
          </w:tcPr>
          <w:p w14:paraId="06C708AF" w14:textId="77777777" w:rsidR="00294CF3" w:rsidRPr="00FF11EE" w:rsidRDefault="00294CF3" w:rsidP="003F12F0">
            <w:pPr>
              <w:rPr>
                <w:rFonts w:eastAsia="Calibri"/>
                <w:b/>
                <w:sz w:val="22"/>
                <w:szCs w:val="22"/>
              </w:rPr>
            </w:pPr>
            <w:r w:rsidRPr="00FF11EE">
              <w:rPr>
                <w:rFonts w:eastAsia="Calibri"/>
                <w:b/>
                <w:sz w:val="22"/>
                <w:szCs w:val="22"/>
              </w:rPr>
              <w:t>Preț estimativ</w:t>
            </w:r>
          </w:p>
        </w:tc>
      </w:tr>
      <w:tr w:rsidR="00294CF3" w:rsidRPr="00FF11EE" w14:paraId="2A48AA0E" w14:textId="77777777" w:rsidTr="0024492E">
        <w:trPr>
          <w:trHeight w:val="321"/>
        </w:trPr>
        <w:tc>
          <w:tcPr>
            <w:tcW w:w="562" w:type="dxa"/>
            <w:tcBorders>
              <w:top w:val="single" w:sz="4" w:space="0" w:color="auto"/>
              <w:left w:val="single" w:sz="4" w:space="0" w:color="auto"/>
              <w:bottom w:val="single" w:sz="4" w:space="0" w:color="auto"/>
              <w:right w:val="single" w:sz="4" w:space="0" w:color="auto"/>
            </w:tcBorders>
            <w:vAlign w:val="center"/>
          </w:tcPr>
          <w:p w14:paraId="41CD82CC" w14:textId="01FAAD7A" w:rsidR="00294CF3" w:rsidRPr="006E2D64" w:rsidRDefault="00294CF3" w:rsidP="00294CF3">
            <w:pPr>
              <w:rPr>
                <w:noProof w:val="0"/>
                <w:sz w:val="20"/>
                <w:szCs w:val="20"/>
                <w:lang w:eastAsia="ru-RU"/>
              </w:rPr>
            </w:pPr>
            <w:r w:rsidRPr="006E2D64">
              <w:rPr>
                <w:noProof w:val="0"/>
                <w:sz w:val="20"/>
                <w:szCs w:val="20"/>
                <w:lang w:eastAsia="ru-RU"/>
              </w:rPr>
              <w:t>1.1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789FBBA3" w14:textId="7AE376D7" w:rsidR="00294CF3" w:rsidRPr="006E2D64" w:rsidRDefault="000F642B" w:rsidP="0023704C">
            <w:pPr>
              <w:rPr>
                <w:color w:val="333333"/>
                <w:spacing w:val="-6"/>
                <w:sz w:val="22"/>
                <w:szCs w:val="22"/>
                <w:shd w:val="clear" w:color="auto" w:fill="FFFFFF"/>
              </w:rPr>
            </w:pPr>
            <w:r w:rsidRPr="000F642B">
              <w:rPr>
                <w:i/>
                <w:noProof w:val="0"/>
                <w:sz w:val="20"/>
                <w:szCs w:val="20"/>
                <w:lang w:eastAsia="ru-RU"/>
              </w:rPr>
              <w:t xml:space="preserve">Lucrări de reparație </w:t>
            </w:r>
          </w:p>
        </w:tc>
        <w:tc>
          <w:tcPr>
            <w:tcW w:w="2835" w:type="dxa"/>
            <w:vAlign w:val="center"/>
          </w:tcPr>
          <w:p w14:paraId="22EE47E4" w14:textId="401434FA" w:rsidR="00294CF3" w:rsidRPr="00FF11EE" w:rsidRDefault="00294CF3" w:rsidP="00294CF3">
            <w:pPr>
              <w:rPr>
                <w:rFonts w:eastAsia="Calibri"/>
                <w:sz w:val="22"/>
                <w:szCs w:val="22"/>
              </w:rPr>
            </w:pPr>
          </w:p>
        </w:tc>
      </w:tr>
      <w:tr w:rsidR="00294CF3" w:rsidRPr="00FF11EE" w14:paraId="0B3FAC39" w14:textId="77777777" w:rsidTr="0023704C">
        <w:trPr>
          <w:trHeight w:val="287"/>
        </w:trPr>
        <w:tc>
          <w:tcPr>
            <w:tcW w:w="562" w:type="dxa"/>
            <w:tcBorders>
              <w:top w:val="single" w:sz="4" w:space="0" w:color="auto"/>
              <w:left w:val="single" w:sz="4" w:space="0" w:color="auto"/>
              <w:bottom w:val="single" w:sz="4" w:space="0" w:color="auto"/>
              <w:right w:val="single" w:sz="4" w:space="0" w:color="auto"/>
            </w:tcBorders>
            <w:vAlign w:val="center"/>
          </w:tcPr>
          <w:p w14:paraId="4A87CB78" w14:textId="08DDCD28" w:rsidR="00294CF3" w:rsidRPr="00B67BD8" w:rsidRDefault="00294CF3" w:rsidP="00294CF3">
            <w:pPr>
              <w:tabs>
                <w:tab w:val="left" w:pos="5103"/>
                <w:tab w:val="left" w:pos="10348"/>
              </w:tabs>
              <w:jc w:val="both"/>
              <w:rPr>
                <w:noProof w:val="0"/>
                <w:sz w:val="20"/>
                <w:szCs w:val="20"/>
                <w:lang w:eastAsia="ru-RU"/>
              </w:rPr>
            </w:pPr>
            <w:r>
              <w:rPr>
                <w:noProof w:val="0"/>
                <w:sz w:val="20"/>
                <w:szCs w:val="20"/>
                <w:lang w:eastAsia="ru-RU"/>
              </w:rPr>
              <w:t>1.2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FA11DCD" w14:textId="1DCDA90C" w:rsidR="00294CF3" w:rsidRPr="00FF11EE" w:rsidRDefault="000F642B" w:rsidP="0023704C">
            <w:pPr>
              <w:tabs>
                <w:tab w:val="left" w:pos="5103"/>
                <w:tab w:val="left" w:pos="10348"/>
              </w:tabs>
              <w:jc w:val="both"/>
              <w:rPr>
                <w:color w:val="333333"/>
                <w:spacing w:val="-6"/>
                <w:sz w:val="22"/>
                <w:szCs w:val="22"/>
                <w:shd w:val="clear" w:color="auto" w:fill="FFFFFF"/>
              </w:rPr>
            </w:pPr>
            <w:r w:rsidRPr="000F642B">
              <w:rPr>
                <w:i/>
                <w:noProof w:val="0"/>
                <w:sz w:val="20"/>
                <w:szCs w:val="20"/>
                <w:lang w:eastAsia="ru-RU"/>
              </w:rPr>
              <w:t xml:space="preserve">Lucrări de </w:t>
            </w:r>
            <w:r w:rsidR="0023704C">
              <w:rPr>
                <w:i/>
                <w:noProof w:val="0"/>
                <w:sz w:val="20"/>
                <w:szCs w:val="20"/>
                <w:lang w:eastAsia="ru-RU"/>
              </w:rPr>
              <w:t>electrificare</w:t>
            </w:r>
          </w:p>
        </w:tc>
        <w:tc>
          <w:tcPr>
            <w:tcW w:w="2835" w:type="dxa"/>
            <w:vAlign w:val="center"/>
          </w:tcPr>
          <w:p w14:paraId="730112EB" w14:textId="62412331" w:rsidR="00294CF3" w:rsidRPr="00FF11EE" w:rsidRDefault="00294CF3" w:rsidP="00294CF3">
            <w:pPr>
              <w:rPr>
                <w:sz w:val="22"/>
                <w:szCs w:val="22"/>
              </w:rPr>
            </w:pPr>
          </w:p>
        </w:tc>
      </w:tr>
      <w:tr w:rsidR="00294CF3" w:rsidRPr="00FF11EE" w14:paraId="42D07268" w14:textId="77777777" w:rsidTr="00294CF3">
        <w:trPr>
          <w:trHeight w:val="223"/>
        </w:trPr>
        <w:tc>
          <w:tcPr>
            <w:tcW w:w="562" w:type="dxa"/>
          </w:tcPr>
          <w:p w14:paraId="4560617E" w14:textId="77777777" w:rsidR="00294CF3" w:rsidRPr="00FF11EE" w:rsidRDefault="00294CF3" w:rsidP="003F12F0">
            <w:pPr>
              <w:rPr>
                <w:rFonts w:eastAsia="Calibri"/>
                <w:b/>
                <w:sz w:val="22"/>
                <w:szCs w:val="22"/>
              </w:rPr>
            </w:pPr>
          </w:p>
        </w:tc>
        <w:tc>
          <w:tcPr>
            <w:tcW w:w="6237" w:type="dxa"/>
          </w:tcPr>
          <w:p w14:paraId="44CD5311" w14:textId="5695A178" w:rsidR="00294CF3" w:rsidRPr="00FF11EE" w:rsidRDefault="00294CF3" w:rsidP="003F12F0">
            <w:pPr>
              <w:rPr>
                <w:rFonts w:eastAsia="Calibri"/>
                <w:b/>
                <w:sz w:val="22"/>
                <w:szCs w:val="22"/>
              </w:rPr>
            </w:pPr>
            <w:r w:rsidRPr="00FF11EE">
              <w:rPr>
                <w:rFonts w:eastAsia="Calibri"/>
                <w:b/>
                <w:sz w:val="22"/>
                <w:szCs w:val="22"/>
              </w:rPr>
              <w:t>Total</w:t>
            </w:r>
          </w:p>
        </w:tc>
        <w:tc>
          <w:tcPr>
            <w:tcW w:w="2835" w:type="dxa"/>
          </w:tcPr>
          <w:p w14:paraId="13F89748" w14:textId="421DE2E8" w:rsidR="00294CF3" w:rsidRPr="00FF11EE" w:rsidRDefault="00F97B1B" w:rsidP="006E2D64">
            <w:pPr>
              <w:rPr>
                <w:rFonts w:eastAsia="Calibri"/>
                <w:b/>
                <w:sz w:val="22"/>
                <w:szCs w:val="22"/>
              </w:rPr>
            </w:pPr>
            <w:r>
              <w:rPr>
                <w:b/>
                <w:noProof w:val="0"/>
                <w:sz w:val="20"/>
                <w:szCs w:val="20"/>
                <w:lang w:eastAsia="ru-RU"/>
              </w:rPr>
              <w:t>963563,52</w:t>
            </w:r>
            <w:r w:rsidR="00294CF3">
              <w:rPr>
                <w:b/>
                <w:noProof w:val="0"/>
                <w:sz w:val="20"/>
                <w:szCs w:val="20"/>
                <w:lang w:eastAsia="ru-RU"/>
              </w:rPr>
              <w:t xml:space="preserve"> </w:t>
            </w:r>
            <w:r w:rsidR="00294CF3" w:rsidRPr="00FF11EE">
              <w:rPr>
                <w:b/>
                <w:sz w:val="22"/>
                <w:szCs w:val="22"/>
              </w:rPr>
              <w:t>lei (fără TVA)</w:t>
            </w:r>
          </w:p>
        </w:tc>
      </w:tr>
    </w:tbl>
    <w:p w14:paraId="71F27D81" w14:textId="77777777" w:rsidR="00FF11EE" w:rsidRDefault="00FF11EE" w:rsidP="00196AB4">
      <w:pPr>
        <w:ind w:firstLine="709"/>
        <w:jc w:val="both"/>
        <w:rPr>
          <w:b/>
        </w:rPr>
      </w:pPr>
    </w:p>
    <w:p w14:paraId="63C7DCF4" w14:textId="51A1D750" w:rsidR="00FF11EE" w:rsidRDefault="0003591A" w:rsidP="00B809AC">
      <w:pPr>
        <w:tabs>
          <w:tab w:val="left" w:pos="5103"/>
          <w:tab w:val="left" w:pos="10348"/>
        </w:tabs>
        <w:jc w:val="both"/>
      </w:pPr>
      <w:r w:rsidRPr="00FF430B">
        <w:rPr>
          <w:b/>
        </w:rPr>
        <w:t>2. Informaţii şi proiectare</w:t>
      </w:r>
      <w:r w:rsidR="00FF11EE">
        <w:rPr>
          <w:b/>
        </w:rPr>
        <w:t xml:space="preserve">: </w:t>
      </w:r>
      <w:r w:rsidR="00B809AC" w:rsidRPr="00294CF3">
        <w:rPr>
          <w:i/>
          <w:noProof w:val="0"/>
          <w:lang w:eastAsia="ru-RU"/>
        </w:rPr>
        <w:t>Lucrări de reparație curentă a încăperilor (News room) și a blocului sanitar</w:t>
      </w:r>
      <w:r w:rsidR="00B809AC">
        <w:rPr>
          <w:i/>
          <w:noProof w:val="0"/>
          <w:lang w:eastAsia="ru-RU"/>
        </w:rPr>
        <w:t>,</w:t>
      </w:r>
      <w:r w:rsidR="00B809AC" w:rsidRPr="00294CF3">
        <w:rPr>
          <w:i/>
          <w:noProof w:val="0"/>
          <w:lang w:eastAsia="ru-RU"/>
        </w:rPr>
        <w:t xml:space="preserve"> situate în clădirea ASC cu 3 etaje, șos. Hîncești, mun. Chișinău</w:t>
      </w:r>
      <w:r w:rsidR="0023704C">
        <w:rPr>
          <w:i/>
          <w:noProof w:val="0"/>
          <w:lang w:eastAsia="ru-RU"/>
        </w:rPr>
        <w:t xml:space="preserve">, </w:t>
      </w:r>
      <w:r w:rsidR="00FF11EE">
        <w:t>s</w:t>
      </w:r>
      <w:r w:rsidRPr="00FF430B">
        <w:t xml:space="preserve">e </w:t>
      </w:r>
      <w:r w:rsidR="00FF11EE">
        <w:t>vor efectua în baza Documentației de deviz elaborate de către devizier autorizat.</w:t>
      </w:r>
    </w:p>
    <w:p w14:paraId="115E7C1F" w14:textId="1B30707F" w:rsidR="00233538" w:rsidRPr="00FF430B" w:rsidRDefault="0003591A" w:rsidP="00890D7F">
      <w:pPr>
        <w:jc w:val="both"/>
      </w:pPr>
      <w:r w:rsidRPr="00FF430B">
        <w:rPr>
          <w:b/>
        </w:rPr>
        <w:t xml:space="preserve">3. </w:t>
      </w:r>
      <w:r w:rsidR="00FF11EE" w:rsidRPr="00FF11EE">
        <w:rPr>
          <w:b/>
        </w:rPr>
        <w:t xml:space="preserve">Materiale, compatibilităţi, reglementări tehnice şi standarde utilizate – </w:t>
      </w:r>
      <w:r w:rsidR="00FF11EE" w:rsidRPr="00FF11EE">
        <w:t>conform listei privind cantitățile de lucrări</w:t>
      </w:r>
      <w:r w:rsidRPr="00FF430B">
        <w:t>.</w:t>
      </w:r>
    </w:p>
    <w:p w14:paraId="70CC699B" w14:textId="5C02F4D6" w:rsidR="00233538" w:rsidRPr="00FF430B" w:rsidRDefault="0003591A" w:rsidP="00890D7F">
      <w:pPr>
        <w:jc w:val="both"/>
        <w:rPr>
          <w:b/>
        </w:rPr>
      </w:pPr>
      <w:r w:rsidRPr="00FF430B">
        <w:rPr>
          <w:b/>
        </w:rPr>
        <w:t>4. Mostre</w:t>
      </w:r>
      <w:r w:rsidR="00FF11EE">
        <w:rPr>
          <w:b/>
        </w:rPr>
        <w:t xml:space="preserve"> </w:t>
      </w:r>
      <w:r w:rsidR="00FF11EE" w:rsidRPr="00FF11EE">
        <w:rPr>
          <w:b/>
        </w:rPr>
        <w:t xml:space="preserve">– </w:t>
      </w:r>
      <w:r w:rsidR="00FF11EE" w:rsidRPr="00FF11EE">
        <w:t>nu se aplică</w:t>
      </w:r>
    </w:p>
    <w:p w14:paraId="6CFC4FEC" w14:textId="77777777" w:rsidR="00233538" w:rsidRPr="00FF430B" w:rsidRDefault="0003591A" w:rsidP="00890D7F">
      <w:pPr>
        <w:jc w:val="both"/>
      </w:pPr>
      <w:r w:rsidRPr="00FF430B">
        <w:t>Se precizează modul de prezentare a mostrelor la toate produsele utilizate.</w:t>
      </w:r>
    </w:p>
    <w:p w14:paraId="27B69C3D" w14:textId="2C4A1E85" w:rsidR="00FF11EE" w:rsidRPr="00FF11EE" w:rsidRDefault="00316C81" w:rsidP="00890D7F">
      <w:pPr>
        <w:jc w:val="both"/>
      </w:pPr>
      <w:r w:rsidRPr="00FF430B">
        <w:rPr>
          <w:b/>
        </w:rPr>
        <w:t xml:space="preserve">5. </w:t>
      </w:r>
      <w:r w:rsidR="00FF11EE" w:rsidRPr="00FF11EE">
        <w:rPr>
          <w:b/>
        </w:rPr>
        <w:t xml:space="preserve">Furnizarea, păstrarea, protecţia materialelor şi a lucrărilor. Securitatea construcţiilor şi a terenurilor aferente: </w:t>
      </w:r>
      <w:r w:rsidR="00FF11EE" w:rsidRPr="00FF11EE">
        <w:t>Transportarea, manipularea și depozitarea produselor și materialelor utilizate se efectiază de către executorul lucrărilor</w:t>
      </w:r>
      <w:r w:rsidR="00794BAE">
        <w:t>;</w:t>
      </w:r>
    </w:p>
    <w:p w14:paraId="55B269D6" w14:textId="31906266" w:rsidR="00233538" w:rsidRPr="00FF430B" w:rsidRDefault="00794BAE" w:rsidP="00890D7F">
      <w:pPr>
        <w:jc w:val="both"/>
        <w:rPr>
          <w:b/>
        </w:rPr>
      </w:pPr>
      <w:r>
        <w:rPr>
          <w:b/>
        </w:rPr>
        <w:t>6</w:t>
      </w:r>
      <w:r w:rsidR="00FF11EE">
        <w:rPr>
          <w:b/>
        </w:rPr>
        <w:t>.</w:t>
      </w:r>
      <w:r w:rsidR="0003591A" w:rsidRPr="00FF430B">
        <w:rPr>
          <w:b/>
        </w:rPr>
        <w:t xml:space="preserve"> Echipamentele, instalaţiile, utilajele, sculele, instrumentele, dispozitivele şi alte obiecte necesare pentru executarea lucrărilor</w:t>
      </w:r>
      <w:r w:rsidR="00FF11EE">
        <w:rPr>
          <w:b/>
        </w:rPr>
        <w:t xml:space="preserve">: </w:t>
      </w:r>
      <w:r w:rsidR="00FF11EE" w:rsidRPr="00FF11EE">
        <w:rPr>
          <w:sz w:val="22"/>
          <w:szCs w:val="22"/>
        </w:rPr>
        <w:t>Conform normelor  și cerințelor tehologice</w:t>
      </w:r>
    </w:p>
    <w:p w14:paraId="53E54292" w14:textId="3EC0962E" w:rsidR="00FF11EE" w:rsidRDefault="00794BAE" w:rsidP="00890D7F">
      <w:pPr>
        <w:jc w:val="both"/>
        <w:rPr>
          <w:sz w:val="22"/>
          <w:szCs w:val="22"/>
        </w:rPr>
      </w:pPr>
      <w:r>
        <w:rPr>
          <w:b/>
        </w:rPr>
        <w:t>7</w:t>
      </w:r>
      <w:r w:rsidR="0003591A" w:rsidRPr="00FF430B">
        <w:rPr>
          <w:b/>
        </w:rPr>
        <w:t>.</w:t>
      </w:r>
      <w:r w:rsidR="00FF11EE">
        <w:rPr>
          <w:b/>
        </w:rPr>
        <w:t xml:space="preserve"> </w:t>
      </w:r>
      <w:r w:rsidR="0003591A" w:rsidRPr="00FF430B">
        <w:rPr>
          <w:b/>
        </w:rPr>
        <w:t xml:space="preserve"> </w:t>
      </w:r>
      <w:r w:rsidR="00FF11EE" w:rsidRPr="00FF11EE">
        <w:rPr>
          <w:b/>
          <w:sz w:val="22"/>
          <w:szCs w:val="22"/>
        </w:rPr>
        <w:t xml:space="preserve">Cerinţe privind calculul costului: </w:t>
      </w:r>
      <w:r w:rsidR="00FF11EE" w:rsidRPr="00FF11EE">
        <w:rPr>
          <w:sz w:val="22"/>
          <w:szCs w:val="22"/>
        </w:rPr>
        <w:t>Prețul ofertei va cuprinde prețul lucrărilor, în lei, fără TVA. Nu se acceptă actualizarea prețurilor pe parcursul derulării contractului. Nu se admit oferte alternative</w:t>
      </w:r>
      <w:r w:rsidR="00294CF3">
        <w:rPr>
          <w:sz w:val="22"/>
          <w:szCs w:val="22"/>
        </w:rPr>
        <w:t>.</w:t>
      </w:r>
    </w:p>
    <w:p w14:paraId="0AEECB4D" w14:textId="0A98608A" w:rsidR="00FF11EE" w:rsidRPr="00FF11EE" w:rsidRDefault="00794BAE" w:rsidP="00FF11EE">
      <w:pPr>
        <w:tabs>
          <w:tab w:val="left" w:pos="1134"/>
        </w:tabs>
        <w:jc w:val="both"/>
        <w:rPr>
          <w:sz w:val="22"/>
          <w:szCs w:val="22"/>
        </w:rPr>
      </w:pPr>
      <w:r>
        <w:rPr>
          <w:b/>
        </w:rPr>
        <w:t>8</w:t>
      </w:r>
      <w:r w:rsidR="00FF11EE">
        <w:rPr>
          <w:b/>
        </w:rPr>
        <w:t xml:space="preserve">. </w:t>
      </w:r>
      <w:r w:rsidR="0003591A" w:rsidRPr="00FF430B">
        <w:rPr>
          <w:b/>
        </w:rPr>
        <w:t xml:space="preserve"> </w:t>
      </w:r>
      <w:r w:rsidR="00FF11EE" w:rsidRPr="00FF11EE">
        <w:rPr>
          <w:b/>
          <w:sz w:val="22"/>
          <w:szCs w:val="22"/>
        </w:rPr>
        <w:t>Criterii de atribuire</w:t>
      </w:r>
      <w:r w:rsidR="00FF11EE" w:rsidRPr="00FF11EE">
        <w:rPr>
          <w:sz w:val="22"/>
          <w:szCs w:val="22"/>
        </w:rPr>
        <w:t>: Va fi selectată ofe</w:t>
      </w:r>
      <w:r w:rsidR="00F97B1B">
        <w:rPr>
          <w:sz w:val="22"/>
          <w:szCs w:val="22"/>
        </w:rPr>
        <w:t xml:space="preserve">rta şi atribuirea contractului, </w:t>
      </w:r>
      <w:r w:rsidR="00FF11EE" w:rsidRPr="00FF11EE">
        <w:rPr>
          <w:sz w:val="22"/>
          <w:szCs w:val="22"/>
        </w:rPr>
        <w:t>care îndeplineşte toate cerinţele solicitate prin caiet</w:t>
      </w:r>
      <w:r w:rsidR="00F97B1B">
        <w:rPr>
          <w:sz w:val="22"/>
          <w:szCs w:val="22"/>
        </w:rPr>
        <w:t xml:space="preserve">ul de sarcini, </w:t>
      </w:r>
      <w:r w:rsidR="00FF11EE" w:rsidRPr="00FF11EE">
        <w:rPr>
          <w:sz w:val="22"/>
          <w:szCs w:val="22"/>
        </w:rPr>
        <w:t xml:space="preserve">are cel mai mic preț fără TVA, are experiență similară în ultimii </w:t>
      </w:r>
      <w:r w:rsidR="00294CF3">
        <w:rPr>
          <w:sz w:val="22"/>
          <w:szCs w:val="22"/>
        </w:rPr>
        <w:t>cinci</w:t>
      </w:r>
      <w:r w:rsidR="00FF11EE" w:rsidRPr="00FF11EE">
        <w:rPr>
          <w:sz w:val="22"/>
          <w:szCs w:val="22"/>
        </w:rPr>
        <w:t xml:space="preserve"> ani.</w:t>
      </w:r>
    </w:p>
    <w:p w14:paraId="1A5E741C" w14:textId="41575BA8" w:rsidR="00FF11EE" w:rsidRPr="00FF11EE" w:rsidRDefault="00794BAE" w:rsidP="00FF11EE">
      <w:pPr>
        <w:tabs>
          <w:tab w:val="left" w:pos="1134"/>
        </w:tabs>
        <w:jc w:val="both"/>
        <w:rPr>
          <w:b/>
          <w:sz w:val="22"/>
          <w:szCs w:val="22"/>
        </w:rPr>
      </w:pPr>
      <w:r>
        <w:rPr>
          <w:b/>
          <w:sz w:val="22"/>
          <w:szCs w:val="22"/>
        </w:rPr>
        <w:t>9</w:t>
      </w:r>
      <w:r w:rsidR="00FF11EE" w:rsidRPr="00FF11EE">
        <w:rPr>
          <w:b/>
          <w:sz w:val="22"/>
          <w:szCs w:val="22"/>
        </w:rPr>
        <w:t>. Livrarea  și documente însoțitoare</w:t>
      </w:r>
    </w:p>
    <w:p w14:paraId="34991663" w14:textId="77777777" w:rsidR="00FF11EE" w:rsidRPr="00FF11EE" w:rsidRDefault="00FF11EE" w:rsidP="00FF11EE">
      <w:pPr>
        <w:tabs>
          <w:tab w:val="left" w:pos="1134"/>
        </w:tabs>
        <w:rPr>
          <w:sz w:val="22"/>
          <w:szCs w:val="22"/>
        </w:rPr>
      </w:pPr>
      <w:r w:rsidRPr="00FF11EE">
        <w:rPr>
          <w:sz w:val="22"/>
          <w:szCs w:val="22"/>
        </w:rPr>
        <w:t xml:space="preserve">Lucrările executate vor fi însoțite de următoarele documente: </w:t>
      </w:r>
    </w:p>
    <w:p w14:paraId="6FFCA0FD" w14:textId="77777777" w:rsidR="00FF11EE" w:rsidRPr="00FF11EE" w:rsidRDefault="00FF11EE" w:rsidP="00FF11EE">
      <w:pPr>
        <w:tabs>
          <w:tab w:val="left" w:pos="1134"/>
        </w:tabs>
        <w:rPr>
          <w:sz w:val="22"/>
          <w:szCs w:val="22"/>
        </w:rPr>
      </w:pPr>
      <w:r w:rsidRPr="00FF11EE">
        <w:rPr>
          <w:sz w:val="22"/>
          <w:szCs w:val="22"/>
        </w:rPr>
        <w:sym w:font="Symbol" w:char="F0B7"/>
      </w:r>
      <w:r w:rsidRPr="00FF11EE">
        <w:rPr>
          <w:sz w:val="22"/>
          <w:szCs w:val="22"/>
        </w:rPr>
        <w:t xml:space="preserve"> Factura fiscală electronică; </w:t>
      </w:r>
    </w:p>
    <w:p w14:paraId="49B8FF9F"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Proces verbal de îndeplinire a lucrărilor</w:t>
      </w:r>
    </w:p>
    <w:p w14:paraId="22B8DDD3" w14:textId="77777777" w:rsidR="00FF11EE" w:rsidRPr="00FF11EE" w:rsidRDefault="00FF11EE" w:rsidP="00FF11EE">
      <w:pPr>
        <w:numPr>
          <w:ilvl w:val="0"/>
          <w:numId w:val="40"/>
        </w:numPr>
        <w:tabs>
          <w:tab w:val="left" w:pos="1134"/>
        </w:tabs>
        <w:spacing w:line="276" w:lineRule="auto"/>
        <w:ind w:left="142" w:hanging="142"/>
        <w:contextualSpacing/>
        <w:rPr>
          <w:noProof w:val="0"/>
          <w:sz w:val="22"/>
          <w:szCs w:val="22"/>
          <w:lang w:val="en-US"/>
        </w:rPr>
      </w:pPr>
      <w:r w:rsidRPr="00FF11EE">
        <w:rPr>
          <w:noProof w:val="0"/>
          <w:sz w:val="22"/>
          <w:szCs w:val="22"/>
          <w:lang w:val="en-US"/>
        </w:rPr>
        <w:t>Garanția lucrărilor (de 5 ani).</w:t>
      </w:r>
    </w:p>
    <w:p w14:paraId="5A76009E" w14:textId="165366DC" w:rsidR="000E4D7D" w:rsidRDefault="00794BAE" w:rsidP="008168FD">
      <w:pPr>
        <w:tabs>
          <w:tab w:val="left" w:pos="1134"/>
        </w:tabs>
        <w:rPr>
          <w:sz w:val="22"/>
          <w:szCs w:val="22"/>
        </w:rPr>
      </w:pPr>
      <w:r>
        <w:rPr>
          <w:b/>
          <w:sz w:val="22"/>
          <w:szCs w:val="22"/>
        </w:rPr>
        <w:t>10</w:t>
      </w:r>
      <w:r w:rsidR="00FF11EE" w:rsidRPr="00FF11EE">
        <w:rPr>
          <w:b/>
          <w:sz w:val="22"/>
          <w:szCs w:val="22"/>
        </w:rPr>
        <w:t xml:space="preserve">.Termen de executare a </w:t>
      </w:r>
      <w:r w:rsidR="00FF11EE" w:rsidRPr="007F7B9D">
        <w:rPr>
          <w:b/>
          <w:sz w:val="22"/>
          <w:szCs w:val="22"/>
        </w:rPr>
        <w:t>lucrărilor</w:t>
      </w:r>
      <w:r w:rsidR="00294CF3">
        <w:rPr>
          <w:sz w:val="22"/>
          <w:szCs w:val="22"/>
        </w:rPr>
        <w:t>: maxim  4</w:t>
      </w:r>
      <w:r w:rsidR="000F642B">
        <w:rPr>
          <w:sz w:val="22"/>
          <w:szCs w:val="22"/>
        </w:rPr>
        <w:t>5</w:t>
      </w:r>
      <w:r w:rsidR="00FF11EE" w:rsidRPr="007F7B9D">
        <w:rPr>
          <w:sz w:val="22"/>
          <w:szCs w:val="22"/>
        </w:rPr>
        <w:t xml:space="preserve"> zile  de la </w:t>
      </w:r>
      <w:r w:rsidR="008168FD">
        <w:rPr>
          <w:sz w:val="22"/>
          <w:szCs w:val="22"/>
        </w:rPr>
        <w:t>demararea lucrărilor</w:t>
      </w:r>
      <w:r w:rsidR="00B809AC">
        <w:rPr>
          <w:sz w:val="22"/>
          <w:szCs w:val="22"/>
        </w:rPr>
        <w:t>.</w:t>
      </w:r>
      <w:bookmarkStart w:id="63" w:name="_GoBack"/>
      <w:bookmarkEnd w:id="63"/>
    </w:p>
    <w:p w14:paraId="4D394860" w14:textId="77777777" w:rsidR="00B809AC" w:rsidRDefault="00B809AC" w:rsidP="008168FD">
      <w:pPr>
        <w:tabs>
          <w:tab w:val="left" w:pos="1134"/>
        </w:tabs>
        <w:rPr>
          <w:sz w:val="22"/>
          <w:szCs w:val="22"/>
        </w:rPr>
      </w:pPr>
    </w:p>
    <w:p w14:paraId="2B6BFBF6" w14:textId="77777777" w:rsidR="002B2201" w:rsidRPr="00F97B1B" w:rsidRDefault="002B2201" w:rsidP="002B2201">
      <w:pPr>
        <w:ind w:firstLine="709"/>
        <w:jc w:val="both"/>
        <w:rPr>
          <w:sz w:val="22"/>
          <w:szCs w:val="22"/>
        </w:rPr>
      </w:pPr>
      <w:r w:rsidRPr="00F97B1B">
        <w:rPr>
          <w:i/>
          <w:iCs/>
          <w:sz w:val="22"/>
          <w:szCs w:val="22"/>
        </w:rPr>
        <w:t>Notă: Prezentul model al caietului de sarcini este orientativ şi poate fi completat sau modificat, precizat de către autoritatea contractantă, în funcţie de tipul şi specificul lucrărilor.</w:t>
      </w:r>
    </w:p>
    <w:p w14:paraId="742FB120" w14:textId="77777777" w:rsidR="00890D7F" w:rsidRPr="00890D7F" w:rsidRDefault="00890D7F" w:rsidP="00890D7F">
      <w:pPr>
        <w:ind w:firstLine="709"/>
        <w:jc w:val="both"/>
        <w:rPr>
          <w:bCs/>
        </w:rPr>
      </w:pPr>
    </w:p>
    <w:p w14:paraId="64AB1F1F" w14:textId="77777777" w:rsidR="00890D7F" w:rsidRDefault="00890D7F" w:rsidP="00890D7F">
      <w:pPr>
        <w:ind w:firstLine="709"/>
        <w:jc w:val="both"/>
      </w:pPr>
      <w:r w:rsidRPr="00890D7F">
        <w:rPr>
          <w:bCs/>
        </w:rPr>
        <w:t xml:space="preserve">Autoritatea contractantă </w:t>
      </w:r>
      <w:r w:rsidRPr="00890D7F">
        <w:t> ___________              </w:t>
      </w:r>
      <w:r w:rsidRPr="00890D7F">
        <w:rPr>
          <w:bCs/>
        </w:rPr>
        <w:t>Data</w:t>
      </w:r>
      <w:r w:rsidRPr="00890D7F">
        <w:t xml:space="preserve"> "____"__________________</w:t>
      </w:r>
    </w:p>
    <w:p w14:paraId="705F5136" w14:textId="77777777" w:rsidR="002B2201" w:rsidRPr="00890D7F" w:rsidRDefault="002B2201" w:rsidP="00890D7F">
      <w:pPr>
        <w:ind w:firstLine="709"/>
        <w:jc w:val="both"/>
      </w:pPr>
    </w:p>
    <w:p w14:paraId="2CE0D263" w14:textId="77777777" w:rsidR="003E0D6C" w:rsidRDefault="003E0D6C" w:rsidP="00890D7F">
      <w:pPr>
        <w:jc w:val="both"/>
        <w:rPr>
          <w:b/>
          <w:bCs/>
        </w:rPr>
      </w:pPr>
    </w:p>
    <w:p w14:paraId="47F3E5B9" w14:textId="77777777" w:rsidR="003E0D6C" w:rsidRDefault="003E0D6C" w:rsidP="00890D7F">
      <w:pPr>
        <w:jc w:val="both"/>
        <w:rPr>
          <w:b/>
          <w:bCs/>
        </w:rPr>
      </w:pPr>
    </w:p>
    <w:p w14:paraId="72C0C82A" w14:textId="77777777" w:rsidR="003E0D6C" w:rsidRDefault="003E0D6C" w:rsidP="00890D7F">
      <w:pPr>
        <w:jc w:val="both"/>
        <w:rPr>
          <w:b/>
          <w:bCs/>
        </w:rPr>
      </w:pPr>
    </w:p>
    <w:p w14:paraId="13D5C3E7" w14:textId="792224EB" w:rsidR="00890D7F" w:rsidRPr="003E0D6C" w:rsidRDefault="0041218A" w:rsidP="00890D7F">
      <w:pPr>
        <w:jc w:val="both"/>
        <w:rPr>
          <w:noProof w:val="0"/>
          <w:lang w:eastAsia="ru-RU"/>
        </w:rPr>
      </w:pPr>
      <w:r w:rsidRPr="003E0D6C">
        <w:rPr>
          <w:b/>
          <w:bCs/>
        </w:rPr>
        <w:t xml:space="preserve">obiectul: </w:t>
      </w:r>
      <w:r w:rsidRPr="003E0D6C">
        <w:rPr>
          <w:noProof w:val="0"/>
          <w:lang w:eastAsia="ru-RU"/>
        </w:rPr>
        <w:t>Lucrări de reparație curentă a încăperilor (News room) și a blocului sanitar situate în clădirea ASC cu 3 etaje, șos. Hîncești, mun. Chișinău</w:t>
      </w:r>
    </w:p>
    <w:p w14:paraId="2DEF370B" w14:textId="77777777" w:rsidR="0041218A" w:rsidRPr="00890D7F" w:rsidRDefault="0041218A" w:rsidP="00890D7F">
      <w:pPr>
        <w:jc w:val="both"/>
      </w:pPr>
    </w:p>
    <w:p w14:paraId="56112218" w14:textId="77777777"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203AC7">
      <w:pPr>
        <w:ind w:firstLine="709"/>
        <w:jc w:val="center"/>
        <w:rPr>
          <w:b/>
        </w:rPr>
      </w:pPr>
    </w:p>
    <w:p w14:paraId="76BF990A" w14:textId="01DCA336" w:rsidR="008F5CC3" w:rsidRDefault="008F5CC3" w:rsidP="000F642B">
      <w:pPr>
        <w:tabs>
          <w:tab w:val="left" w:pos="5103"/>
          <w:tab w:val="left" w:pos="10348"/>
        </w:tabs>
        <w:jc w:val="both"/>
        <w:rPr>
          <w:i/>
          <w:noProof w:val="0"/>
          <w:lang w:eastAsia="ru-RU"/>
        </w:rPr>
      </w:pPr>
      <w:r w:rsidRPr="0024492E">
        <w:rPr>
          <w:b/>
        </w:rPr>
        <w:t>Autoritatea contractantă</w:t>
      </w:r>
      <w:r w:rsidRPr="0024492E">
        <w:t xml:space="preserve">: </w:t>
      </w:r>
      <w:r w:rsidRPr="0024492E">
        <w:rPr>
          <w:i/>
        </w:rPr>
        <w:t xml:space="preserve">IP Compania </w:t>
      </w:r>
      <w:r w:rsidRPr="0024492E">
        <w:rPr>
          <w:i/>
          <w:noProof w:val="0"/>
          <w:lang w:eastAsia="ru-RU"/>
        </w:rPr>
        <w:t>„Teleradio – Moldova”</w:t>
      </w:r>
    </w:p>
    <w:p w14:paraId="05D304EE" w14:textId="77777777" w:rsidR="00B605A0" w:rsidRDefault="00B605A0" w:rsidP="000F642B">
      <w:pPr>
        <w:tabs>
          <w:tab w:val="left" w:pos="5103"/>
          <w:tab w:val="left" w:pos="10348"/>
        </w:tabs>
        <w:jc w:val="both"/>
        <w:rPr>
          <w:i/>
          <w:noProof w:val="0"/>
          <w:lang w:eastAsia="ru-RU"/>
        </w:rPr>
      </w:pPr>
    </w:p>
    <w:p w14:paraId="16423AB6" w14:textId="242ADFC6" w:rsidR="00B605A0" w:rsidRPr="003E0D6C" w:rsidRDefault="00BE5A57" w:rsidP="00B605A0">
      <w:pPr>
        <w:tabs>
          <w:tab w:val="left" w:pos="5103"/>
          <w:tab w:val="left" w:pos="10348"/>
        </w:tabs>
        <w:jc w:val="both"/>
        <w:rPr>
          <w:i/>
        </w:rPr>
      </w:pPr>
      <w:r w:rsidRPr="00FF430B">
        <w:t>Lista cu cantitățile de lucrări</w:t>
      </w:r>
      <w:r w:rsidRPr="003E0D6C">
        <w:rPr>
          <w:bCs/>
          <w:i/>
          <w:sz w:val="20"/>
          <w:szCs w:val="20"/>
        </w:rPr>
        <w:t xml:space="preserve"> </w:t>
      </w:r>
      <w:r>
        <w:rPr>
          <w:bCs/>
          <w:i/>
          <w:sz w:val="20"/>
          <w:szCs w:val="20"/>
        </w:rPr>
        <w:t xml:space="preserve">Nr. </w:t>
      </w:r>
      <w:r w:rsidR="00B605A0" w:rsidRPr="003E0D6C">
        <w:rPr>
          <w:bCs/>
          <w:i/>
          <w:sz w:val="20"/>
          <w:szCs w:val="20"/>
        </w:rPr>
        <w:t>1.1</w:t>
      </w:r>
      <w:r w:rsidR="0023704C" w:rsidRPr="003E0D6C">
        <w:rPr>
          <w:bCs/>
          <w:i/>
        </w:rPr>
        <w:t>.</w:t>
      </w:r>
      <w:r w:rsidR="00B605A0" w:rsidRPr="003E0D6C">
        <w:rPr>
          <w:bCs/>
          <w:i/>
        </w:rPr>
        <w:t xml:space="preserve"> </w:t>
      </w:r>
      <w:r w:rsidR="00B605A0" w:rsidRPr="003E0D6C">
        <w:rPr>
          <w:i/>
          <w:noProof w:val="0"/>
          <w:lang w:eastAsia="ru-RU"/>
        </w:rPr>
        <w:t xml:space="preserve">Lucrări de reparație </w:t>
      </w:r>
    </w:p>
    <w:p w14:paraId="0B57FFD1" w14:textId="77777777" w:rsidR="00B605A0" w:rsidRPr="00B605A0" w:rsidRDefault="00B605A0" w:rsidP="00B605A0">
      <w:pPr>
        <w:autoSpaceDE w:val="0"/>
        <w:autoSpaceDN w:val="0"/>
        <w:jc w:val="center"/>
        <w:rPr>
          <w:noProof w:val="0"/>
          <w:lang w:val="en-US" w:eastAsia="ru-RU"/>
        </w:rPr>
      </w:pPr>
    </w:p>
    <w:tbl>
      <w:tblPr>
        <w:tblW w:w="10374" w:type="dxa"/>
        <w:tblInd w:w="-459" w:type="dxa"/>
        <w:tblLayout w:type="fixed"/>
        <w:tblLook w:val="0000" w:firstRow="0" w:lastRow="0" w:firstColumn="0" w:lastColumn="0" w:noHBand="0" w:noVBand="0"/>
      </w:tblPr>
      <w:tblGrid>
        <w:gridCol w:w="593"/>
        <w:gridCol w:w="1418"/>
        <w:gridCol w:w="5670"/>
        <w:gridCol w:w="1275"/>
        <w:gridCol w:w="1418"/>
      </w:tblGrid>
      <w:tr w:rsidR="00B605A0" w:rsidRPr="00B605A0" w14:paraId="01347F86" w14:textId="77777777" w:rsidTr="0041218A">
        <w:trPr>
          <w:cantSplit/>
          <w:trHeight w:val="253"/>
        </w:trPr>
        <w:tc>
          <w:tcPr>
            <w:tcW w:w="593" w:type="dxa"/>
            <w:vMerge w:val="restart"/>
            <w:tcBorders>
              <w:top w:val="single" w:sz="6" w:space="0" w:color="auto"/>
              <w:left w:val="single" w:sz="6" w:space="0" w:color="auto"/>
              <w:bottom w:val="nil"/>
              <w:right w:val="nil"/>
            </w:tcBorders>
            <w:shd w:val="pct5" w:color="auto" w:fill="auto"/>
          </w:tcPr>
          <w:p w14:paraId="49FDB92F" w14:textId="77777777" w:rsidR="00B605A0" w:rsidRPr="00B605A0" w:rsidRDefault="00B605A0" w:rsidP="00B605A0">
            <w:pPr>
              <w:autoSpaceDE w:val="0"/>
              <w:autoSpaceDN w:val="0"/>
              <w:ind w:right="-108"/>
              <w:jc w:val="center"/>
              <w:rPr>
                <w:noProof w:val="0"/>
                <w:sz w:val="22"/>
                <w:szCs w:val="22"/>
                <w:lang w:val="en-US" w:eastAsia="ru-RU"/>
              </w:rPr>
            </w:pPr>
            <w:r w:rsidRPr="00BE5A57">
              <w:rPr>
                <w:noProof w:val="0"/>
                <w:sz w:val="22"/>
                <w:szCs w:val="22"/>
                <w:lang w:val="en-US" w:eastAsia="ru-RU"/>
              </w:rPr>
              <w:t>№</w:t>
            </w:r>
          </w:p>
          <w:p w14:paraId="25B62C1F" w14:textId="77777777" w:rsidR="00B605A0" w:rsidRPr="00BE5A57" w:rsidRDefault="00B605A0" w:rsidP="00B605A0">
            <w:pPr>
              <w:autoSpaceDE w:val="0"/>
              <w:autoSpaceDN w:val="0"/>
              <w:ind w:right="-108"/>
              <w:jc w:val="center"/>
              <w:rPr>
                <w:noProof w:val="0"/>
                <w:sz w:val="22"/>
                <w:szCs w:val="22"/>
                <w:lang w:val="en-US" w:eastAsia="ru-RU"/>
              </w:rPr>
            </w:pPr>
            <w:r w:rsidRPr="00BE5A57">
              <w:rPr>
                <w:noProof w:val="0"/>
                <w:sz w:val="22"/>
                <w:szCs w:val="22"/>
                <w:lang w:val="en-US" w:eastAsia="ru-RU"/>
              </w:rPr>
              <w:t xml:space="preserve"> </w:t>
            </w:r>
            <w:r w:rsidRPr="00B605A0">
              <w:rPr>
                <w:noProof w:val="0"/>
                <w:sz w:val="22"/>
                <w:szCs w:val="22"/>
                <w:lang w:val="en-US" w:eastAsia="ru-RU"/>
              </w:rPr>
              <w:t>crt</w:t>
            </w:r>
            <w:r w:rsidRPr="00BE5A57">
              <w:rPr>
                <w:noProof w:val="0"/>
                <w:sz w:val="22"/>
                <w:szCs w:val="22"/>
                <w:lang w:val="en-US" w:eastAsia="ru-RU"/>
              </w:rPr>
              <w:t>.</w:t>
            </w:r>
          </w:p>
        </w:tc>
        <w:tc>
          <w:tcPr>
            <w:tcW w:w="1418" w:type="dxa"/>
            <w:vMerge w:val="restart"/>
            <w:tcBorders>
              <w:top w:val="single" w:sz="6" w:space="0" w:color="auto"/>
              <w:left w:val="single" w:sz="6" w:space="0" w:color="auto"/>
              <w:bottom w:val="nil"/>
              <w:right w:val="nil"/>
            </w:tcBorders>
            <w:shd w:val="pct5" w:color="auto" w:fill="auto"/>
          </w:tcPr>
          <w:p w14:paraId="58C77841" w14:textId="77777777" w:rsidR="00B605A0" w:rsidRPr="00B605A0" w:rsidRDefault="00B605A0" w:rsidP="00B605A0">
            <w:pPr>
              <w:autoSpaceDE w:val="0"/>
              <w:autoSpaceDN w:val="0"/>
              <w:ind w:right="-108"/>
              <w:jc w:val="center"/>
              <w:rPr>
                <w:noProof w:val="0"/>
                <w:sz w:val="22"/>
                <w:szCs w:val="22"/>
                <w:lang w:val="en-US" w:eastAsia="ru-RU"/>
              </w:rPr>
            </w:pPr>
            <w:r w:rsidRPr="00B605A0">
              <w:rPr>
                <w:noProof w:val="0"/>
                <w:sz w:val="22"/>
                <w:szCs w:val="22"/>
                <w:lang w:eastAsia="ru-RU"/>
              </w:rPr>
              <w:t>Simbol</w:t>
            </w:r>
            <w:r w:rsidRPr="00B605A0">
              <w:rPr>
                <w:noProof w:val="0"/>
                <w:sz w:val="22"/>
                <w:szCs w:val="22"/>
                <w:lang w:val="en-US" w:eastAsia="ru-RU"/>
              </w:rPr>
              <w:t xml:space="preserve"> </w:t>
            </w:r>
            <w:r w:rsidRPr="00B605A0">
              <w:rPr>
                <w:noProof w:val="0"/>
                <w:sz w:val="22"/>
                <w:szCs w:val="22"/>
                <w:lang w:eastAsia="ru-RU"/>
              </w:rPr>
              <w:t xml:space="preserve">norme si cod </w:t>
            </w:r>
            <w:r w:rsidRPr="00B605A0">
              <w:rPr>
                <w:noProof w:val="0"/>
                <w:sz w:val="22"/>
                <w:szCs w:val="22"/>
                <w:lang w:val="en-US" w:eastAsia="ru-RU"/>
              </w:rPr>
              <w:t xml:space="preserve"> </w:t>
            </w:r>
            <w:r w:rsidRPr="00B605A0">
              <w:rPr>
                <w:noProof w:val="0"/>
                <w:sz w:val="22"/>
                <w:szCs w:val="22"/>
                <w:lang w:eastAsia="ru-RU"/>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775D2B07" w14:textId="77777777" w:rsidR="00B605A0" w:rsidRPr="00B605A0" w:rsidRDefault="00B605A0" w:rsidP="00B605A0">
            <w:pPr>
              <w:autoSpaceDE w:val="0"/>
              <w:autoSpaceDN w:val="0"/>
              <w:jc w:val="center"/>
              <w:rPr>
                <w:noProof w:val="0"/>
                <w:sz w:val="22"/>
                <w:szCs w:val="22"/>
                <w:lang w:eastAsia="ru-RU"/>
              </w:rPr>
            </w:pPr>
          </w:p>
          <w:p w14:paraId="4C48AE71" w14:textId="77777777" w:rsidR="00B605A0" w:rsidRPr="00BE5A57" w:rsidRDefault="00B605A0" w:rsidP="00B605A0">
            <w:pPr>
              <w:autoSpaceDE w:val="0"/>
              <w:autoSpaceDN w:val="0"/>
              <w:jc w:val="center"/>
              <w:rPr>
                <w:noProof w:val="0"/>
                <w:sz w:val="22"/>
                <w:szCs w:val="22"/>
                <w:lang w:val="en-US" w:eastAsia="ru-RU"/>
              </w:rPr>
            </w:pPr>
            <w:r w:rsidRPr="00B605A0">
              <w:rPr>
                <w:noProof w:val="0"/>
                <w:sz w:val="22"/>
                <w:szCs w:val="22"/>
                <w:lang w:eastAsia="ru-RU"/>
              </w:rPr>
              <w:t xml:space="preserve">Denumire lucrărilor       </w:t>
            </w:r>
          </w:p>
        </w:tc>
        <w:tc>
          <w:tcPr>
            <w:tcW w:w="1275" w:type="dxa"/>
            <w:vMerge w:val="restart"/>
            <w:tcBorders>
              <w:top w:val="single" w:sz="6" w:space="0" w:color="auto"/>
              <w:left w:val="single" w:sz="6" w:space="0" w:color="auto"/>
              <w:bottom w:val="nil"/>
              <w:right w:val="nil"/>
            </w:tcBorders>
            <w:shd w:val="pct5" w:color="auto" w:fill="auto"/>
          </w:tcPr>
          <w:p w14:paraId="1B590B7B" w14:textId="77777777" w:rsidR="00B605A0" w:rsidRPr="00BE5A57" w:rsidRDefault="00B605A0" w:rsidP="00B605A0">
            <w:pPr>
              <w:autoSpaceDE w:val="0"/>
              <w:autoSpaceDN w:val="0"/>
              <w:ind w:right="-108"/>
              <w:jc w:val="center"/>
              <w:rPr>
                <w:noProof w:val="0"/>
                <w:sz w:val="22"/>
                <w:szCs w:val="22"/>
                <w:lang w:val="en-US" w:eastAsia="ru-RU"/>
              </w:rPr>
            </w:pPr>
            <w:r w:rsidRPr="00B605A0">
              <w:rPr>
                <w:noProof w:val="0"/>
                <w:sz w:val="22"/>
                <w:szCs w:val="22"/>
                <w:lang w:eastAsia="ru-RU"/>
              </w:rPr>
              <w:t>Unitatea de măsură</w:t>
            </w:r>
            <w:r w:rsidRPr="00BE5A57">
              <w:rPr>
                <w:noProof w:val="0"/>
                <w:sz w:val="22"/>
                <w:szCs w:val="22"/>
                <w:lang w:val="en-US" w:eastAsia="ru-RU"/>
              </w:rPr>
              <w:t xml:space="preserve"> </w:t>
            </w:r>
          </w:p>
        </w:tc>
        <w:tc>
          <w:tcPr>
            <w:tcW w:w="1418" w:type="dxa"/>
            <w:vMerge w:val="restart"/>
            <w:tcBorders>
              <w:top w:val="single" w:sz="6" w:space="0" w:color="auto"/>
              <w:left w:val="single" w:sz="6" w:space="0" w:color="auto"/>
              <w:bottom w:val="single" w:sz="6" w:space="0" w:color="auto"/>
              <w:right w:val="single" w:sz="4" w:space="0" w:color="auto"/>
            </w:tcBorders>
            <w:shd w:val="pct5" w:color="auto" w:fill="auto"/>
          </w:tcPr>
          <w:p w14:paraId="421A2CC6" w14:textId="77777777" w:rsidR="00B605A0" w:rsidRPr="00B605A0" w:rsidRDefault="00B605A0" w:rsidP="00B605A0">
            <w:pPr>
              <w:autoSpaceDE w:val="0"/>
              <w:autoSpaceDN w:val="0"/>
              <w:ind w:right="-108"/>
              <w:jc w:val="center"/>
              <w:rPr>
                <w:noProof w:val="0"/>
                <w:sz w:val="22"/>
                <w:szCs w:val="22"/>
                <w:lang w:val="en-US" w:eastAsia="ru-RU"/>
              </w:rPr>
            </w:pPr>
            <w:r w:rsidRPr="00B605A0">
              <w:rPr>
                <w:noProof w:val="0"/>
                <w:sz w:val="22"/>
                <w:szCs w:val="22"/>
                <w:lang w:eastAsia="ru-RU"/>
              </w:rPr>
              <w:t xml:space="preserve">Volum </w:t>
            </w:r>
          </w:p>
        </w:tc>
      </w:tr>
      <w:tr w:rsidR="00B605A0" w:rsidRPr="00B605A0" w14:paraId="66EA2EDF" w14:textId="77777777" w:rsidTr="0041218A">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14:paraId="560CF81E" w14:textId="77777777" w:rsidR="00B605A0" w:rsidRPr="00B605A0" w:rsidRDefault="00B605A0" w:rsidP="00B605A0">
            <w:pPr>
              <w:autoSpaceDE w:val="0"/>
              <w:autoSpaceDN w:val="0"/>
              <w:jc w:val="center"/>
              <w:rPr>
                <w:noProof w:val="0"/>
                <w:sz w:val="22"/>
                <w:szCs w:val="22"/>
                <w:lang w:val="en-US" w:eastAsia="ru-RU"/>
              </w:rPr>
            </w:pPr>
          </w:p>
        </w:tc>
        <w:tc>
          <w:tcPr>
            <w:tcW w:w="1418" w:type="dxa"/>
            <w:vMerge/>
            <w:tcBorders>
              <w:top w:val="nil"/>
              <w:left w:val="single" w:sz="6" w:space="0" w:color="auto"/>
              <w:bottom w:val="single" w:sz="6" w:space="0" w:color="auto"/>
              <w:right w:val="single" w:sz="6" w:space="0" w:color="auto"/>
            </w:tcBorders>
            <w:shd w:val="pct5" w:color="auto" w:fill="auto"/>
          </w:tcPr>
          <w:p w14:paraId="4A9778D5" w14:textId="77777777" w:rsidR="00B605A0" w:rsidRPr="00B605A0" w:rsidRDefault="00B605A0" w:rsidP="00B605A0">
            <w:pPr>
              <w:autoSpaceDE w:val="0"/>
              <w:autoSpaceDN w:val="0"/>
              <w:jc w:val="center"/>
              <w:rPr>
                <w:noProof w:val="0"/>
                <w:sz w:val="22"/>
                <w:szCs w:val="22"/>
                <w:lang w:val="en-US" w:eastAsia="ru-RU"/>
              </w:rPr>
            </w:pPr>
          </w:p>
        </w:tc>
        <w:tc>
          <w:tcPr>
            <w:tcW w:w="5670" w:type="dxa"/>
            <w:vMerge/>
            <w:tcBorders>
              <w:top w:val="nil"/>
              <w:left w:val="single" w:sz="6" w:space="0" w:color="auto"/>
              <w:bottom w:val="single" w:sz="6" w:space="0" w:color="auto"/>
              <w:right w:val="single" w:sz="6" w:space="0" w:color="auto"/>
            </w:tcBorders>
            <w:shd w:val="pct5" w:color="auto" w:fill="auto"/>
          </w:tcPr>
          <w:p w14:paraId="300351D5" w14:textId="77777777" w:rsidR="00B605A0" w:rsidRPr="00B605A0" w:rsidRDefault="00B605A0" w:rsidP="00B605A0">
            <w:pPr>
              <w:autoSpaceDE w:val="0"/>
              <w:autoSpaceDN w:val="0"/>
              <w:jc w:val="center"/>
              <w:rPr>
                <w:noProof w:val="0"/>
                <w:sz w:val="22"/>
                <w:szCs w:val="22"/>
                <w:lang w:val="en-US" w:eastAsia="ru-RU"/>
              </w:rPr>
            </w:pPr>
          </w:p>
        </w:tc>
        <w:tc>
          <w:tcPr>
            <w:tcW w:w="1275" w:type="dxa"/>
            <w:vMerge/>
            <w:tcBorders>
              <w:top w:val="nil"/>
              <w:left w:val="single" w:sz="6" w:space="0" w:color="auto"/>
              <w:bottom w:val="single" w:sz="6" w:space="0" w:color="auto"/>
              <w:right w:val="single" w:sz="6" w:space="0" w:color="auto"/>
            </w:tcBorders>
            <w:shd w:val="pct5" w:color="auto" w:fill="auto"/>
          </w:tcPr>
          <w:p w14:paraId="0A6712AD" w14:textId="77777777" w:rsidR="00B605A0" w:rsidRPr="00B605A0" w:rsidRDefault="00B605A0" w:rsidP="00B605A0">
            <w:pPr>
              <w:autoSpaceDE w:val="0"/>
              <w:autoSpaceDN w:val="0"/>
              <w:jc w:val="center"/>
              <w:rPr>
                <w:noProof w:val="0"/>
                <w:sz w:val="22"/>
                <w:szCs w:val="22"/>
                <w:lang w:val="en-US" w:eastAsia="ru-RU"/>
              </w:rPr>
            </w:pPr>
          </w:p>
        </w:tc>
        <w:tc>
          <w:tcPr>
            <w:tcW w:w="1418" w:type="dxa"/>
            <w:vMerge/>
            <w:tcBorders>
              <w:top w:val="nil"/>
              <w:left w:val="single" w:sz="6" w:space="0" w:color="auto"/>
              <w:bottom w:val="single" w:sz="6" w:space="0" w:color="auto"/>
              <w:right w:val="single" w:sz="4" w:space="0" w:color="auto"/>
            </w:tcBorders>
            <w:shd w:val="pct5" w:color="auto" w:fill="auto"/>
          </w:tcPr>
          <w:p w14:paraId="2F443677" w14:textId="77777777" w:rsidR="00B605A0" w:rsidRPr="00B605A0" w:rsidRDefault="00B605A0" w:rsidP="00B605A0">
            <w:pPr>
              <w:autoSpaceDE w:val="0"/>
              <w:autoSpaceDN w:val="0"/>
              <w:jc w:val="center"/>
              <w:rPr>
                <w:noProof w:val="0"/>
                <w:sz w:val="22"/>
                <w:szCs w:val="22"/>
                <w:lang w:val="en-US" w:eastAsia="ru-RU"/>
              </w:rPr>
            </w:pPr>
          </w:p>
        </w:tc>
      </w:tr>
    </w:tbl>
    <w:p w14:paraId="41151154" w14:textId="77777777" w:rsidR="00B605A0" w:rsidRPr="00B605A0" w:rsidRDefault="00B605A0" w:rsidP="00B605A0">
      <w:pPr>
        <w:autoSpaceDE w:val="0"/>
        <w:autoSpaceDN w:val="0"/>
        <w:rPr>
          <w:noProof w:val="0"/>
          <w:sz w:val="2"/>
          <w:szCs w:val="2"/>
          <w:lang w:val="en-US" w:eastAsia="ru-RU"/>
        </w:rPr>
      </w:pPr>
    </w:p>
    <w:tbl>
      <w:tblPr>
        <w:tblW w:w="10400" w:type="dxa"/>
        <w:tblInd w:w="-459" w:type="dxa"/>
        <w:tblLayout w:type="fixed"/>
        <w:tblLook w:val="0000" w:firstRow="0" w:lastRow="0" w:firstColumn="0" w:lastColumn="0" w:noHBand="0" w:noVBand="0"/>
      </w:tblPr>
      <w:tblGrid>
        <w:gridCol w:w="593"/>
        <w:gridCol w:w="1418"/>
        <w:gridCol w:w="5670"/>
        <w:gridCol w:w="1302"/>
        <w:gridCol w:w="1417"/>
      </w:tblGrid>
      <w:tr w:rsidR="00B605A0" w:rsidRPr="00B605A0" w14:paraId="5A43D5DF" w14:textId="77777777" w:rsidTr="0029545E">
        <w:trPr>
          <w:cantSplit/>
          <w:tblHeader/>
        </w:trPr>
        <w:tc>
          <w:tcPr>
            <w:tcW w:w="593" w:type="dxa"/>
            <w:tcBorders>
              <w:top w:val="single" w:sz="6" w:space="0" w:color="auto"/>
              <w:left w:val="single" w:sz="6" w:space="0" w:color="auto"/>
              <w:bottom w:val="double" w:sz="6" w:space="0" w:color="auto"/>
              <w:right w:val="nil"/>
            </w:tcBorders>
            <w:shd w:val="pct5" w:color="auto" w:fill="auto"/>
          </w:tcPr>
          <w:p w14:paraId="6046A811" w14:textId="77777777" w:rsidR="00B605A0" w:rsidRPr="00BE5A57" w:rsidRDefault="00B605A0" w:rsidP="00B605A0">
            <w:pPr>
              <w:autoSpaceDE w:val="0"/>
              <w:autoSpaceDN w:val="0"/>
              <w:ind w:right="-108"/>
              <w:jc w:val="center"/>
              <w:rPr>
                <w:noProof w:val="0"/>
                <w:sz w:val="16"/>
                <w:szCs w:val="16"/>
                <w:lang w:val="en-US" w:eastAsia="ru-RU"/>
              </w:rPr>
            </w:pPr>
            <w:r w:rsidRPr="00BE5A57">
              <w:rPr>
                <w:noProof w:val="0"/>
                <w:sz w:val="16"/>
                <w:szCs w:val="16"/>
                <w:lang w:val="en-US" w:eastAsia="ru-RU"/>
              </w:rPr>
              <w:t>1</w:t>
            </w:r>
          </w:p>
        </w:tc>
        <w:tc>
          <w:tcPr>
            <w:tcW w:w="1418" w:type="dxa"/>
            <w:tcBorders>
              <w:top w:val="single" w:sz="6" w:space="0" w:color="auto"/>
              <w:left w:val="single" w:sz="6" w:space="0" w:color="auto"/>
              <w:bottom w:val="double" w:sz="6" w:space="0" w:color="auto"/>
              <w:right w:val="nil"/>
            </w:tcBorders>
            <w:shd w:val="pct5" w:color="auto" w:fill="auto"/>
          </w:tcPr>
          <w:p w14:paraId="11AA8B3D" w14:textId="77777777" w:rsidR="00B605A0" w:rsidRPr="00BE5A57" w:rsidRDefault="00B605A0" w:rsidP="00B605A0">
            <w:pPr>
              <w:autoSpaceDE w:val="0"/>
              <w:autoSpaceDN w:val="0"/>
              <w:ind w:right="-108"/>
              <w:jc w:val="center"/>
              <w:rPr>
                <w:noProof w:val="0"/>
                <w:sz w:val="16"/>
                <w:szCs w:val="16"/>
                <w:lang w:val="en-US" w:eastAsia="ru-RU"/>
              </w:rPr>
            </w:pPr>
            <w:r w:rsidRPr="00BE5A57">
              <w:rPr>
                <w:noProof w:val="0"/>
                <w:sz w:val="16"/>
                <w:szCs w:val="16"/>
                <w:lang w:val="en-US" w:eastAsia="ru-RU"/>
              </w:rPr>
              <w:t>2</w:t>
            </w:r>
          </w:p>
        </w:tc>
        <w:tc>
          <w:tcPr>
            <w:tcW w:w="5670" w:type="dxa"/>
            <w:tcBorders>
              <w:top w:val="single" w:sz="6" w:space="0" w:color="auto"/>
              <w:left w:val="single" w:sz="6" w:space="0" w:color="auto"/>
              <w:bottom w:val="double" w:sz="6" w:space="0" w:color="auto"/>
              <w:right w:val="nil"/>
            </w:tcBorders>
            <w:shd w:val="pct5" w:color="auto" w:fill="auto"/>
          </w:tcPr>
          <w:p w14:paraId="56AC6EB0" w14:textId="77777777" w:rsidR="00B605A0" w:rsidRPr="00BE5A57" w:rsidRDefault="00B605A0" w:rsidP="00B605A0">
            <w:pPr>
              <w:autoSpaceDE w:val="0"/>
              <w:autoSpaceDN w:val="0"/>
              <w:jc w:val="center"/>
              <w:rPr>
                <w:noProof w:val="0"/>
                <w:sz w:val="16"/>
                <w:szCs w:val="16"/>
                <w:lang w:val="en-US" w:eastAsia="ru-RU"/>
              </w:rPr>
            </w:pPr>
            <w:r w:rsidRPr="00BE5A57">
              <w:rPr>
                <w:noProof w:val="0"/>
                <w:sz w:val="16"/>
                <w:szCs w:val="16"/>
                <w:lang w:val="en-US" w:eastAsia="ru-RU"/>
              </w:rPr>
              <w:t>3</w:t>
            </w:r>
          </w:p>
        </w:tc>
        <w:tc>
          <w:tcPr>
            <w:tcW w:w="1302" w:type="dxa"/>
            <w:tcBorders>
              <w:top w:val="single" w:sz="6" w:space="0" w:color="auto"/>
              <w:left w:val="single" w:sz="6" w:space="0" w:color="auto"/>
              <w:bottom w:val="double" w:sz="6" w:space="0" w:color="auto"/>
              <w:right w:val="nil"/>
            </w:tcBorders>
            <w:shd w:val="pct5" w:color="auto" w:fill="auto"/>
          </w:tcPr>
          <w:p w14:paraId="301F3360" w14:textId="77777777" w:rsidR="00B605A0" w:rsidRPr="00BE5A57" w:rsidRDefault="00B605A0" w:rsidP="00B605A0">
            <w:pPr>
              <w:autoSpaceDE w:val="0"/>
              <w:autoSpaceDN w:val="0"/>
              <w:ind w:right="-108"/>
              <w:jc w:val="center"/>
              <w:rPr>
                <w:noProof w:val="0"/>
                <w:sz w:val="16"/>
                <w:szCs w:val="16"/>
                <w:lang w:val="en-US" w:eastAsia="ru-RU"/>
              </w:rPr>
            </w:pPr>
            <w:r w:rsidRPr="00BE5A57">
              <w:rPr>
                <w:noProof w:val="0"/>
                <w:sz w:val="16"/>
                <w:szCs w:val="16"/>
                <w:lang w:val="en-US"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14:paraId="3802B0C2" w14:textId="77777777" w:rsidR="00B605A0" w:rsidRPr="00BE5A57" w:rsidRDefault="00B605A0" w:rsidP="00B605A0">
            <w:pPr>
              <w:autoSpaceDE w:val="0"/>
              <w:autoSpaceDN w:val="0"/>
              <w:ind w:right="-108"/>
              <w:jc w:val="center"/>
              <w:rPr>
                <w:noProof w:val="0"/>
                <w:sz w:val="16"/>
                <w:szCs w:val="16"/>
                <w:lang w:val="en-US" w:eastAsia="ru-RU"/>
              </w:rPr>
            </w:pPr>
            <w:r w:rsidRPr="00BE5A57">
              <w:rPr>
                <w:noProof w:val="0"/>
                <w:sz w:val="16"/>
                <w:szCs w:val="16"/>
                <w:lang w:val="en-US" w:eastAsia="ru-RU"/>
              </w:rPr>
              <w:t>5</w:t>
            </w:r>
          </w:p>
        </w:tc>
      </w:tr>
      <w:tr w:rsidR="00B605A0" w:rsidRPr="00B605A0" w14:paraId="235AFF09" w14:textId="77777777" w:rsidTr="0029545E">
        <w:tc>
          <w:tcPr>
            <w:tcW w:w="593" w:type="dxa"/>
            <w:tcBorders>
              <w:top w:val="nil"/>
              <w:left w:val="single" w:sz="6" w:space="0" w:color="auto"/>
              <w:bottom w:val="nil"/>
              <w:right w:val="nil"/>
            </w:tcBorders>
          </w:tcPr>
          <w:p w14:paraId="7770AC37" w14:textId="77777777" w:rsidR="00B605A0" w:rsidRPr="00BE5A57" w:rsidRDefault="00B605A0" w:rsidP="00B605A0">
            <w:pPr>
              <w:autoSpaceDE w:val="0"/>
              <w:autoSpaceDN w:val="0"/>
              <w:jc w:val="center"/>
              <w:rPr>
                <w:noProof w:val="0"/>
                <w:sz w:val="16"/>
                <w:szCs w:val="16"/>
                <w:lang w:val="en-US" w:eastAsia="ru-RU"/>
              </w:rPr>
            </w:pPr>
          </w:p>
        </w:tc>
        <w:tc>
          <w:tcPr>
            <w:tcW w:w="1418" w:type="dxa"/>
            <w:tcBorders>
              <w:top w:val="nil"/>
              <w:left w:val="single" w:sz="6" w:space="0" w:color="auto"/>
              <w:bottom w:val="nil"/>
              <w:right w:val="nil"/>
            </w:tcBorders>
          </w:tcPr>
          <w:p w14:paraId="388BC2E0" w14:textId="77777777" w:rsidR="00B605A0" w:rsidRPr="00BE5A57" w:rsidRDefault="00B605A0" w:rsidP="00B605A0">
            <w:pPr>
              <w:autoSpaceDE w:val="0"/>
              <w:autoSpaceDN w:val="0"/>
              <w:rPr>
                <w:noProof w:val="0"/>
                <w:sz w:val="16"/>
                <w:szCs w:val="16"/>
                <w:lang w:val="en-US" w:eastAsia="ru-RU"/>
              </w:rPr>
            </w:pPr>
          </w:p>
        </w:tc>
        <w:tc>
          <w:tcPr>
            <w:tcW w:w="5670" w:type="dxa"/>
            <w:tcBorders>
              <w:top w:val="nil"/>
              <w:left w:val="single" w:sz="6" w:space="0" w:color="auto"/>
              <w:bottom w:val="nil"/>
              <w:right w:val="nil"/>
            </w:tcBorders>
          </w:tcPr>
          <w:p w14:paraId="64BFDFD1"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 Regie</w:t>
            </w:r>
          </w:p>
          <w:p w14:paraId="2FFA49F7"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2FF457EE"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4BDE1F13" w14:textId="77777777" w:rsidR="00B605A0" w:rsidRPr="00B605A0" w:rsidRDefault="00B605A0" w:rsidP="00B605A0">
            <w:pPr>
              <w:autoSpaceDE w:val="0"/>
              <w:autoSpaceDN w:val="0"/>
              <w:rPr>
                <w:noProof w:val="0"/>
                <w:sz w:val="16"/>
                <w:szCs w:val="16"/>
                <w:lang w:val="en-US" w:eastAsia="ru-RU"/>
              </w:rPr>
            </w:pPr>
          </w:p>
        </w:tc>
      </w:tr>
      <w:tr w:rsidR="00B605A0" w:rsidRPr="00B605A0" w14:paraId="017491D4" w14:textId="77777777" w:rsidTr="0029545E">
        <w:tc>
          <w:tcPr>
            <w:tcW w:w="593" w:type="dxa"/>
            <w:tcBorders>
              <w:top w:val="nil"/>
              <w:left w:val="single" w:sz="6" w:space="0" w:color="auto"/>
              <w:bottom w:val="nil"/>
              <w:right w:val="nil"/>
            </w:tcBorders>
          </w:tcPr>
          <w:p w14:paraId="74F6BBA8"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388A0F7F"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33219271" w14:textId="533F1B64"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1.1. Compartimentari</w:t>
            </w:r>
          </w:p>
        </w:tc>
        <w:tc>
          <w:tcPr>
            <w:tcW w:w="1302" w:type="dxa"/>
            <w:tcBorders>
              <w:top w:val="nil"/>
              <w:left w:val="single" w:sz="6" w:space="0" w:color="auto"/>
              <w:bottom w:val="nil"/>
              <w:right w:val="nil"/>
            </w:tcBorders>
          </w:tcPr>
          <w:p w14:paraId="29FBD032"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C6ECB28" w14:textId="77777777" w:rsidR="00B605A0" w:rsidRPr="00B605A0" w:rsidRDefault="00B605A0" w:rsidP="00B605A0">
            <w:pPr>
              <w:autoSpaceDE w:val="0"/>
              <w:autoSpaceDN w:val="0"/>
              <w:rPr>
                <w:noProof w:val="0"/>
                <w:sz w:val="16"/>
                <w:szCs w:val="16"/>
                <w:lang w:val="en-US" w:eastAsia="ru-RU"/>
              </w:rPr>
            </w:pPr>
          </w:p>
        </w:tc>
      </w:tr>
      <w:tr w:rsidR="00B605A0" w:rsidRPr="00B605A0" w14:paraId="2ACE0C0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00B32C0" w14:textId="77777777" w:rsidR="00B605A0" w:rsidRPr="00720E41" w:rsidRDefault="00B605A0" w:rsidP="00B605A0">
            <w:pPr>
              <w:autoSpaceDE w:val="0"/>
              <w:autoSpaceDN w:val="0"/>
              <w:rPr>
                <w:noProof w:val="0"/>
                <w:sz w:val="16"/>
                <w:szCs w:val="16"/>
                <w:lang w:val="en-US" w:eastAsia="ru-RU"/>
              </w:rPr>
            </w:pPr>
            <w:r w:rsidRPr="00720E41">
              <w:rPr>
                <w:noProof w:val="0"/>
                <w:sz w:val="16"/>
                <w:szCs w:val="16"/>
                <w:lang w:val="en-US" w:eastAsia="ru-RU"/>
              </w:rPr>
              <w:t>1</w:t>
            </w:r>
          </w:p>
        </w:tc>
        <w:tc>
          <w:tcPr>
            <w:tcW w:w="1418" w:type="dxa"/>
            <w:tcBorders>
              <w:top w:val="single" w:sz="4" w:space="0" w:color="auto"/>
              <w:bottom w:val="single" w:sz="4" w:space="0" w:color="auto"/>
            </w:tcBorders>
            <w:vAlign w:val="center"/>
          </w:tcPr>
          <w:p w14:paraId="78A6ED8D"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CD72A</w:t>
            </w:r>
          </w:p>
          <w:p w14:paraId="36F44511" w14:textId="77777777" w:rsidR="00B605A0" w:rsidRPr="00720E41" w:rsidRDefault="00B605A0" w:rsidP="00B605A0">
            <w:pPr>
              <w:autoSpaceDE w:val="0"/>
              <w:autoSpaceDN w:val="0"/>
              <w:rPr>
                <w:noProof w:val="0"/>
                <w:sz w:val="16"/>
                <w:szCs w:val="16"/>
                <w:lang w:val="en-US" w:eastAsia="ru-RU"/>
              </w:rPr>
            </w:pPr>
          </w:p>
        </w:tc>
        <w:tc>
          <w:tcPr>
            <w:tcW w:w="5670" w:type="dxa"/>
            <w:tcBorders>
              <w:top w:val="single" w:sz="4" w:space="0" w:color="auto"/>
              <w:bottom w:val="single" w:sz="4" w:space="0" w:color="auto"/>
            </w:tcBorders>
            <w:vAlign w:val="center"/>
          </w:tcPr>
          <w:p w14:paraId="2E1D81CD" w14:textId="370AAFA8" w:rsidR="00B605A0" w:rsidRPr="00B605A0" w:rsidRDefault="00B605A0" w:rsidP="00B605A0">
            <w:pPr>
              <w:autoSpaceDE w:val="0"/>
              <w:autoSpaceDN w:val="0"/>
              <w:adjustRightInd w:val="0"/>
              <w:ind w:right="-108"/>
              <w:rPr>
                <w:noProof w:val="0"/>
                <w:sz w:val="16"/>
                <w:szCs w:val="16"/>
                <w:lang w:val="en-US" w:eastAsia="ru-RU"/>
              </w:rPr>
            </w:pPr>
            <w:r w:rsidRPr="00B605A0">
              <w:rPr>
                <w:noProof w:val="0"/>
                <w:sz w:val="16"/>
                <w:szCs w:val="16"/>
                <w:lang w:val="en-US" w:eastAsia="ru-RU"/>
              </w:rPr>
              <w:t>Pereti despartitori plane din PGC gr12,5  mm simplu cu grosimea 75-125 mm pe carcasa metalica simpla cu placaj de PGC intr-un strat din ambele parti fara izolatie, cu inaltimea pina la 4 m</w:t>
            </w:r>
          </w:p>
        </w:tc>
        <w:tc>
          <w:tcPr>
            <w:tcW w:w="1302" w:type="dxa"/>
            <w:tcBorders>
              <w:top w:val="single" w:sz="4" w:space="0" w:color="auto"/>
              <w:bottom w:val="single" w:sz="4" w:space="0" w:color="auto"/>
            </w:tcBorders>
            <w:vAlign w:val="center"/>
          </w:tcPr>
          <w:p w14:paraId="3D096E6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DDDA34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6,25</w:t>
            </w:r>
          </w:p>
        </w:tc>
      </w:tr>
      <w:tr w:rsidR="00B605A0" w:rsidRPr="00B605A0" w14:paraId="3FC6E4D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60"/>
        </w:trPr>
        <w:tc>
          <w:tcPr>
            <w:tcW w:w="593" w:type="dxa"/>
            <w:tcBorders>
              <w:top w:val="single" w:sz="4" w:space="0" w:color="auto"/>
              <w:bottom w:val="single" w:sz="4" w:space="0" w:color="auto"/>
            </w:tcBorders>
            <w:vAlign w:val="center"/>
          </w:tcPr>
          <w:p w14:paraId="3DAF25B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w:t>
            </w:r>
          </w:p>
        </w:tc>
        <w:tc>
          <w:tcPr>
            <w:tcW w:w="1418" w:type="dxa"/>
            <w:tcBorders>
              <w:top w:val="single" w:sz="4" w:space="0" w:color="auto"/>
              <w:bottom w:val="single" w:sz="4" w:space="0" w:color="auto"/>
            </w:tcBorders>
            <w:vAlign w:val="center"/>
          </w:tcPr>
          <w:p w14:paraId="0347469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CD72D</w:t>
            </w:r>
          </w:p>
          <w:p w14:paraId="606B9F3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853FAE5" w14:textId="570B6BB9" w:rsidR="00B605A0" w:rsidRPr="00B605A0" w:rsidRDefault="00B605A0" w:rsidP="00B605A0">
            <w:pPr>
              <w:autoSpaceDE w:val="0"/>
              <w:autoSpaceDN w:val="0"/>
              <w:adjustRightInd w:val="0"/>
              <w:ind w:right="-108"/>
              <w:rPr>
                <w:noProof w:val="0"/>
                <w:sz w:val="16"/>
                <w:szCs w:val="16"/>
                <w:lang w:val="en-US" w:eastAsia="ru-RU"/>
              </w:rPr>
            </w:pPr>
            <w:r w:rsidRPr="00B605A0">
              <w:rPr>
                <w:noProof w:val="0"/>
                <w:sz w:val="16"/>
                <w:szCs w:val="16"/>
                <w:lang w:val="en-US" w:eastAsia="ru-RU"/>
              </w:rPr>
              <w:t>Pereti despartitori plane din PGC cu grosimea 100-150 mm pe carcasa metalica speciala antivibratie   cu placaj de PGC special ( 1 str simplu 12,5mm+Profile CU,CW 50 +VM acustica gr 50+3 str PGC acustic 12+1 str PGC Perforat ) , cu inaltimea pina la 4 m (tip 2)(se exclud placi pgc ,profile ghidaj,suport,placi termoizolante) (dibluri fixare speciale cu elemente cauciuc )</w:t>
            </w:r>
          </w:p>
        </w:tc>
        <w:tc>
          <w:tcPr>
            <w:tcW w:w="1302" w:type="dxa"/>
            <w:tcBorders>
              <w:top w:val="single" w:sz="4" w:space="0" w:color="auto"/>
              <w:bottom w:val="single" w:sz="4" w:space="0" w:color="auto"/>
            </w:tcBorders>
            <w:vAlign w:val="center"/>
          </w:tcPr>
          <w:p w14:paraId="08CCF87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A64957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21,50</w:t>
            </w:r>
          </w:p>
        </w:tc>
      </w:tr>
      <w:tr w:rsidR="00B605A0" w:rsidRPr="00B605A0" w14:paraId="2A6975B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C45506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w:t>
            </w:r>
          </w:p>
        </w:tc>
        <w:tc>
          <w:tcPr>
            <w:tcW w:w="1418" w:type="dxa"/>
            <w:tcBorders>
              <w:top w:val="single" w:sz="4" w:space="0" w:color="auto"/>
              <w:bottom w:val="single" w:sz="4" w:space="0" w:color="auto"/>
            </w:tcBorders>
            <w:vAlign w:val="center"/>
          </w:tcPr>
          <w:p w14:paraId="1A29C8B9" w14:textId="77777777" w:rsidR="00B605A0" w:rsidRPr="00B605A0" w:rsidRDefault="00B605A0" w:rsidP="00B605A0">
            <w:pPr>
              <w:autoSpaceDE w:val="0"/>
              <w:autoSpaceDN w:val="0"/>
              <w:rPr>
                <w:noProof w:val="0"/>
                <w:sz w:val="16"/>
                <w:szCs w:val="16"/>
                <w:lang w:val="en-US" w:eastAsia="ru-RU"/>
              </w:rPr>
            </w:pPr>
          </w:p>
          <w:p w14:paraId="5006241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E1A32C1" w14:textId="6C308394"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ПН Усиленный 50/40, 3м</w:t>
            </w:r>
          </w:p>
        </w:tc>
        <w:tc>
          <w:tcPr>
            <w:tcW w:w="1302" w:type="dxa"/>
            <w:tcBorders>
              <w:top w:val="single" w:sz="4" w:space="0" w:color="auto"/>
              <w:bottom w:val="single" w:sz="4" w:space="0" w:color="auto"/>
            </w:tcBorders>
            <w:vAlign w:val="center"/>
          </w:tcPr>
          <w:p w14:paraId="0E19E4C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126AE89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40,00</w:t>
            </w:r>
          </w:p>
        </w:tc>
      </w:tr>
      <w:tr w:rsidR="00B605A0" w:rsidRPr="00B605A0" w14:paraId="5808841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AD6DD2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w:t>
            </w:r>
          </w:p>
        </w:tc>
        <w:tc>
          <w:tcPr>
            <w:tcW w:w="1418" w:type="dxa"/>
            <w:tcBorders>
              <w:top w:val="single" w:sz="4" w:space="0" w:color="auto"/>
              <w:bottom w:val="single" w:sz="4" w:space="0" w:color="auto"/>
            </w:tcBorders>
            <w:vAlign w:val="center"/>
          </w:tcPr>
          <w:p w14:paraId="0FEF06ED" w14:textId="77777777" w:rsidR="00B605A0" w:rsidRPr="00B605A0" w:rsidRDefault="00B605A0" w:rsidP="00B605A0">
            <w:pPr>
              <w:autoSpaceDE w:val="0"/>
              <w:autoSpaceDN w:val="0"/>
              <w:rPr>
                <w:noProof w:val="0"/>
                <w:sz w:val="16"/>
                <w:szCs w:val="16"/>
                <w:lang w:val="en-US" w:eastAsia="ru-RU"/>
              </w:rPr>
            </w:pPr>
          </w:p>
          <w:p w14:paraId="5FE958D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0FD82E1" w14:textId="1C34A9C5"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ПС Усиленный 50/50, 3м</w:t>
            </w:r>
          </w:p>
        </w:tc>
        <w:tc>
          <w:tcPr>
            <w:tcW w:w="1302" w:type="dxa"/>
            <w:tcBorders>
              <w:top w:val="single" w:sz="4" w:space="0" w:color="auto"/>
              <w:bottom w:val="single" w:sz="4" w:space="0" w:color="auto"/>
            </w:tcBorders>
            <w:vAlign w:val="center"/>
          </w:tcPr>
          <w:p w14:paraId="7892CCF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32CF5BF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140,00</w:t>
            </w:r>
          </w:p>
        </w:tc>
      </w:tr>
      <w:tr w:rsidR="00B605A0" w:rsidRPr="00B605A0" w14:paraId="5522C77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9BFA93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w:t>
            </w:r>
          </w:p>
        </w:tc>
        <w:tc>
          <w:tcPr>
            <w:tcW w:w="1418" w:type="dxa"/>
            <w:tcBorders>
              <w:top w:val="single" w:sz="4" w:space="0" w:color="auto"/>
              <w:bottom w:val="single" w:sz="4" w:space="0" w:color="auto"/>
            </w:tcBorders>
            <w:vAlign w:val="center"/>
          </w:tcPr>
          <w:p w14:paraId="28CB746E" w14:textId="77777777" w:rsidR="00B605A0" w:rsidRPr="00B605A0" w:rsidRDefault="00B605A0" w:rsidP="00B605A0">
            <w:pPr>
              <w:autoSpaceDE w:val="0"/>
              <w:autoSpaceDN w:val="0"/>
              <w:rPr>
                <w:noProof w:val="0"/>
                <w:sz w:val="16"/>
                <w:szCs w:val="16"/>
                <w:lang w:val="en-US" w:eastAsia="ru-RU"/>
              </w:rPr>
            </w:pPr>
          </w:p>
          <w:p w14:paraId="203E647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35DA4FD" w14:textId="2B61BEB6"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 xml:space="preserve">Lenta v100 Acustic </w:t>
            </w:r>
          </w:p>
        </w:tc>
        <w:tc>
          <w:tcPr>
            <w:tcW w:w="1302" w:type="dxa"/>
            <w:tcBorders>
              <w:top w:val="single" w:sz="4" w:space="0" w:color="auto"/>
              <w:bottom w:val="single" w:sz="4" w:space="0" w:color="auto"/>
            </w:tcBorders>
            <w:vAlign w:val="center"/>
          </w:tcPr>
          <w:p w14:paraId="1A8F7A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0D6775E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30,00</w:t>
            </w:r>
          </w:p>
        </w:tc>
      </w:tr>
      <w:tr w:rsidR="00B605A0" w:rsidRPr="00B605A0" w14:paraId="66263E6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24A913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w:t>
            </w:r>
          </w:p>
        </w:tc>
        <w:tc>
          <w:tcPr>
            <w:tcW w:w="1418" w:type="dxa"/>
            <w:tcBorders>
              <w:top w:val="single" w:sz="4" w:space="0" w:color="auto"/>
              <w:bottom w:val="single" w:sz="4" w:space="0" w:color="auto"/>
            </w:tcBorders>
            <w:vAlign w:val="center"/>
          </w:tcPr>
          <w:p w14:paraId="71B2EB23" w14:textId="77777777" w:rsidR="00B605A0" w:rsidRPr="00B605A0" w:rsidRDefault="00B605A0" w:rsidP="00B605A0">
            <w:pPr>
              <w:autoSpaceDE w:val="0"/>
              <w:autoSpaceDN w:val="0"/>
              <w:rPr>
                <w:noProof w:val="0"/>
                <w:sz w:val="16"/>
                <w:szCs w:val="16"/>
                <w:lang w:val="en-US" w:eastAsia="ru-RU"/>
              </w:rPr>
            </w:pPr>
          </w:p>
          <w:p w14:paraId="77F381F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C747FFD" w14:textId="5FDE2548"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Акустическая вата KNAUF 50</w:t>
            </w:r>
          </w:p>
        </w:tc>
        <w:tc>
          <w:tcPr>
            <w:tcW w:w="1302" w:type="dxa"/>
            <w:tcBorders>
              <w:top w:val="single" w:sz="4" w:space="0" w:color="auto"/>
              <w:bottom w:val="single" w:sz="4" w:space="0" w:color="auto"/>
            </w:tcBorders>
            <w:vAlign w:val="center"/>
          </w:tcPr>
          <w:p w14:paraId="3C5EC13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A27063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22,15</w:t>
            </w:r>
          </w:p>
        </w:tc>
      </w:tr>
      <w:tr w:rsidR="00B605A0" w:rsidRPr="00B605A0" w14:paraId="3F1AFF8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434C7C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w:t>
            </w:r>
          </w:p>
        </w:tc>
        <w:tc>
          <w:tcPr>
            <w:tcW w:w="1418" w:type="dxa"/>
            <w:tcBorders>
              <w:top w:val="single" w:sz="4" w:space="0" w:color="auto"/>
              <w:bottom w:val="single" w:sz="4" w:space="0" w:color="auto"/>
            </w:tcBorders>
            <w:vAlign w:val="center"/>
          </w:tcPr>
          <w:p w14:paraId="57E07594" w14:textId="77777777" w:rsidR="00B605A0" w:rsidRPr="00B605A0" w:rsidRDefault="00B605A0" w:rsidP="00B605A0">
            <w:pPr>
              <w:autoSpaceDE w:val="0"/>
              <w:autoSpaceDN w:val="0"/>
              <w:rPr>
                <w:noProof w:val="0"/>
                <w:sz w:val="16"/>
                <w:szCs w:val="16"/>
                <w:lang w:val="en-US" w:eastAsia="ru-RU"/>
              </w:rPr>
            </w:pPr>
          </w:p>
          <w:p w14:paraId="590BA4A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140F0AE" w14:textId="68491AD6"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PGC Acustic  (2mx1,2mx12,5)</w:t>
            </w:r>
          </w:p>
        </w:tc>
        <w:tc>
          <w:tcPr>
            <w:tcW w:w="1302" w:type="dxa"/>
            <w:tcBorders>
              <w:top w:val="single" w:sz="4" w:space="0" w:color="auto"/>
              <w:bottom w:val="single" w:sz="4" w:space="0" w:color="auto"/>
            </w:tcBorders>
            <w:vAlign w:val="center"/>
          </w:tcPr>
          <w:p w14:paraId="435E2A7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E8FD64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67,70</w:t>
            </w:r>
          </w:p>
        </w:tc>
      </w:tr>
      <w:tr w:rsidR="00B605A0" w:rsidRPr="00B605A0" w14:paraId="3BF3327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9C9092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w:t>
            </w:r>
          </w:p>
        </w:tc>
        <w:tc>
          <w:tcPr>
            <w:tcW w:w="1418" w:type="dxa"/>
            <w:tcBorders>
              <w:top w:val="single" w:sz="4" w:space="0" w:color="auto"/>
              <w:bottom w:val="single" w:sz="4" w:space="0" w:color="auto"/>
            </w:tcBorders>
            <w:vAlign w:val="center"/>
          </w:tcPr>
          <w:p w14:paraId="0070D85E" w14:textId="77777777" w:rsidR="00B605A0" w:rsidRPr="00B605A0" w:rsidRDefault="00B605A0" w:rsidP="00B605A0">
            <w:pPr>
              <w:autoSpaceDE w:val="0"/>
              <w:autoSpaceDN w:val="0"/>
              <w:rPr>
                <w:noProof w:val="0"/>
                <w:sz w:val="16"/>
                <w:szCs w:val="16"/>
                <w:lang w:val="en-US" w:eastAsia="ru-RU"/>
              </w:rPr>
            </w:pPr>
          </w:p>
          <w:p w14:paraId="04292E4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3158735" w14:textId="5797823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Gips-carton KNAUF Acustic (Cleaneo) 1.2 x 2m x12,5mm 12-25 R sau analoc</w:t>
            </w:r>
          </w:p>
        </w:tc>
        <w:tc>
          <w:tcPr>
            <w:tcW w:w="1302" w:type="dxa"/>
            <w:tcBorders>
              <w:top w:val="single" w:sz="4" w:space="0" w:color="auto"/>
              <w:bottom w:val="single" w:sz="4" w:space="0" w:color="auto"/>
            </w:tcBorders>
            <w:vAlign w:val="center"/>
          </w:tcPr>
          <w:p w14:paraId="6BF0BD9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DA632B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14,10</w:t>
            </w:r>
          </w:p>
        </w:tc>
      </w:tr>
      <w:tr w:rsidR="00B605A0" w:rsidRPr="00B605A0" w14:paraId="5448B3A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BE4300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w:t>
            </w:r>
          </w:p>
        </w:tc>
        <w:tc>
          <w:tcPr>
            <w:tcW w:w="1418" w:type="dxa"/>
            <w:tcBorders>
              <w:top w:val="single" w:sz="4" w:space="0" w:color="auto"/>
              <w:bottom w:val="single" w:sz="4" w:space="0" w:color="auto"/>
            </w:tcBorders>
            <w:vAlign w:val="center"/>
          </w:tcPr>
          <w:p w14:paraId="7C14A30F" w14:textId="77777777" w:rsidR="00B605A0" w:rsidRPr="00B605A0" w:rsidRDefault="00B605A0" w:rsidP="00B605A0">
            <w:pPr>
              <w:autoSpaceDE w:val="0"/>
              <w:autoSpaceDN w:val="0"/>
              <w:rPr>
                <w:noProof w:val="0"/>
                <w:sz w:val="16"/>
                <w:szCs w:val="16"/>
                <w:lang w:val="en-US" w:eastAsia="ru-RU"/>
              </w:rPr>
            </w:pPr>
          </w:p>
          <w:p w14:paraId="3EC0812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AA8C98F" w14:textId="6A6B8F8F"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Герметик Сонетик [Sonetic] виброакустический 310мл</w:t>
            </w:r>
          </w:p>
        </w:tc>
        <w:tc>
          <w:tcPr>
            <w:tcW w:w="1302" w:type="dxa"/>
            <w:tcBorders>
              <w:top w:val="single" w:sz="4" w:space="0" w:color="auto"/>
              <w:bottom w:val="single" w:sz="4" w:space="0" w:color="auto"/>
            </w:tcBorders>
            <w:vAlign w:val="center"/>
          </w:tcPr>
          <w:p w14:paraId="48494B4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EDA35A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7EC933B0" w14:textId="77777777" w:rsidTr="0029545E">
        <w:tc>
          <w:tcPr>
            <w:tcW w:w="593" w:type="dxa"/>
            <w:tcBorders>
              <w:top w:val="nil"/>
              <w:left w:val="single" w:sz="6" w:space="0" w:color="auto"/>
              <w:bottom w:val="nil"/>
              <w:right w:val="nil"/>
            </w:tcBorders>
          </w:tcPr>
          <w:p w14:paraId="0421477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0BC0723C"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3A8C41F3" w14:textId="77777777" w:rsidR="00B605A0" w:rsidRDefault="00A3577C" w:rsidP="00B605A0">
            <w:pPr>
              <w:autoSpaceDE w:val="0"/>
              <w:autoSpaceDN w:val="0"/>
              <w:rPr>
                <w:b/>
                <w:bCs/>
                <w:noProof w:val="0"/>
                <w:sz w:val="16"/>
                <w:szCs w:val="16"/>
                <w:lang w:val="en-US" w:eastAsia="ru-RU"/>
              </w:rPr>
            </w:pPr>
            <w:r>
              <w:rPr>
                <w:b/>
                <w:bCs/>
                <w:noProof w:val="0"/>
                <w:sz w:val="16"/>
                <w:szCs w:val="16"/>
                <w:lang w:val="en-US" w:eastAsia="ru-RU"/>
              </w:rPr>
              <w:t>Capitolul 1.2. Pereti</w:t>
            </w:r>
          </w:p>
          <w:p w14:paraId="08B2A4E3" w14:textId="7194CB11" w:rsidR="00A3577C" w:rsidRPr="00B605A0" w:rsidRDefault="00A3577C"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486C4D97"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7DE96B60" w14:textId="77777777" w:rsidR="00B605A0" w:rsidRPr="00B605A0" w:rsidRDefault="00B605A0" w:rsidP="00B605A0">
            <w:pPr>
              <w:autoSpaceDE w:val="0"/>
              <w:autoSpaceDN w:val="0"/>
              <w:rPr>
                <w:noProof w:val="0"/>
                <w:sz w:val="16"/>
                <w:szCs w:val="16"/>
                <w:lang w:val="en-US" w:eastAsia="ru-RU"/>
              </w:rPr>
            </w:pPr>
          </w:p>
        </w:tc>
      </w:tr>
      <w:tr w:rsidR="00B605A0" w:rsidRPr="00B605A0" w14:paraId="1828B748" w14:textId="77777777" w:rsidTr="0029545E">
        <w:tc>
          <w:tcPr>
            <w:tcW w:w="593" w:type="dxa"/>
            <w:tcBorders>
              <w:top w:val="nil"/>
              <w:left w:val="single" w:sz="6" w:space="0" w:color="auto"/>
              <w:bottom w:val="nil"/>
              <w:right w:val="nil"/>
            </w:tcBorders>
          </w:tcPr>
          <w:p w14:paraId="07D0E3D9"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73C1A783"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1AA806C" w14:textId="3B6F4C66"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1.2.1. Tip 1</w:t>
            </w:r>
          </w:p>
        </w:tc>
        <w:tc>
          <w:tcPr>
            <w:tcW w:w="1302" w:type="dxa"/>
            <w:tcBorders>
              <w:top w:val="nil"/>
              <w:left w:val="single" w:sz="6" w:space="0" w:color="auto"/>
              <w:bottom w:val="nil"/>
              <w:right w:val="nil"/>
            </w:tcBorders>
          </w:tcPr>
          <w:p w14:paraId="450D8ACC"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3928C9A" w14:textId="77777777" w:rsidR="00B605A0" w:rsidRPr="00B605A0" w:rsidRDefault="00B605A0" w:rsidP="00B605A0">
            <w:pPr>
              <w:autoSpaceDE w:val="0"/>
              <w:autoSpaceDN w:val="0"/>
              <w:rPr>
                <w:noProof w:val="0"/>
                <w:sz w:val="16"/>
                <w:szCs w:val="16"/>
                <w:lang w:val="en-US" w:eastAsia="ru-RU"/>
              </w:rPr>
            </w:pPr>
          </w:p>
        </w:tc>
      </w:tr>
      <w:tr w:rsidR="00B605A0" w:rsidRPr="00B605A0" w14:paraId="1D9FE8F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D0BF5A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10</w:t>
            </w:r>
          </w:p>
        </w:tc>
        <w:tc>
          <w:tcPr>
            <w:tcW w:w="1418" w:type="dxa"/>
            <w:tcBorders>
              <w:top w:val="single" w:sz="4" w:space="0" w:color="auto"/>
              <w:bottom w:val="single" w:sz="4" w:space="0" w:color="auto"/>
            </w:tcBorders>
            <w:vAlign w:val="center"/>
          </w:tcPr>
          <w:p w14:paraId="7EDB35B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СF60B(aplicativ)</w:t>
            </w:r>
          </w:p>
          <w:p w14:paraId="3AA7D29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0D185D9" w14:textId="37D2AAA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in straturi de PGC( 1 strat PGC perforat+3 str PGC acustic +Profile CU,CW 50 +VM acustica gr 50mm)  cu executarea carcasei metalice identice,  cu inaltimea pina la 4 m: pereti cu izolatie tip acustic tip 1(se exclud placi pgc ,profile ghidaj,suport,placi termoizolante) k sal 1,5 (surub 3,5x35  norma de consum 1,5 buc )  (dibluri fixare speciale cu elemente cauciuc )</w:t>
            </w:r>
          </w:p>
        </w:tc>
        <w:tc>
          <w:tcPr>
            <w:tcW w:w="1302" w:type="dxa"/>
            <w:tcBorders>
              <w:top w:val="single" w:sz="4" w:space="0" w:color="auto"/>
              <w:bottom w:val="single" w:sz="4" w:space="0" w:color="auto"/>
            </w:tcBorders>
            <w:vAlign w:val="center"/>
          </w:tcPr>
          <w:p w14:paraId="6108B10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57BE8D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25,20</w:t>
            </w:r>
          </w:p>
        </w:tc>
      </w:tr>
      <w:tr w:rsidR="00B605A0" w:rsidRPr="00B605A0" w14:paraId="6BAFDE7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AB8AD9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w:t>
            </w:r>
          </w:p>
        </w:tc>
        <w:tc>
          <w:tcPr>
            <w:tcW w:w="1418" w:type="dxa"/>
            <w:tcBorders>
              <w:top w:val="single" w:sz="4" w:space="0" w:color="auto"/>
              <w:bottom w:val="single" w:sz="4" w:space="0" w:color="auto"/>
            </w:tcBorders>
            <w:vAlign w:val="center"/>
          </w:tcPr>
          <w:p w14:paraId="39E912C3" w14:textId="77777777" w:rsidR="00B605A0" w:rsidRPr="00B605A0" w:rsidRDefault="00B605A0" w:rsidP="00B605A0">
            <w:pPr>
              <w:autoSpaceDE w:val="0"/>
              <w:autoSpaceDN w:val="0"/>
              <w:rPr>
                <w:noProof w:val="0"/>
                <w:sz w:val="16"/>
                <w:szCs w:val="16"/>
                <w:lang w:val="en-US" w:eastAsia="ru-RU"/>
              </w:rPr>
            </w:pPr>
          </w:p>
          <w:p w14:paraId="3D819B8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6F6D322" w14:textId="27EA0BC8"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PGC Acustic  (2mx1,2mx12,5)</w:t>
            </w:r>
          </w:p>
        </w:tc>
        <w:tc>
          <w:tcPr>
            <w:tcW w:w="1302" w:type="dxa"/>
            <w:tcBorders>
              <w:top w:val="single" w:sz="4" w:space="0" w:color="auto"/>
              <w:bottom w:val="single" w:sz="4" w:space="0" w:color="auto"/>
            </w:tcBorders>
            <w:vAlign w:val="center"/>
          </w:tcPr>
          <w:p w14:paraId="660E87F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6829C3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79,38</w:t>
            </w:r>
          </w:p>
        </w:tc>
      </w:tr>
      <w:tr w:rsidR="00B605A0" w:rsidRPr="00B605A0" w14:paraId="4E292BD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4F772E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w:t>
            </w:r>
          </w:p>
        </w:tc>
        <w:tc>
          <w:tcPr>
            <w:tcW w:w="1418" w:type="dxa"/>
            <w:tcBorders>
              <w:top w:val="single" w:sz="4" w:space="0" w:color="auto"/>
              <w:bottom w:val="single" w:sz="4" w:space="0" w:color="auto"/>
            </w:tcBorders>
            <w:vAlign w:val="center"/>
          </w:tcPr>
          <w:p w14:paraId="340097FC" w14:textId="77777777" w:rsidR="00B605A0" w:rsidRPr="00B605A0" w:rsidRDefault="00B605A0" w:rsidP="00B605A0">
            <w:pPr>
              <w:autoSpaceDE w:val="0"/>
              <w:autoSpaceDN w:val="0"/>
              <w:rPr>
                <w:noProof w:val="0"/>
                <w:sz w:val="16"/>
                <w:szCs w:val="16"/>
                <w:lang w:val="en-US" w:eastAsia="ru-RU"/>
              </w:rPr>
            </w:pPr>
          </w:p>
          <w:p w14:paraId="15D366A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26C2184" w14:textId="58D2D13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Gips-carton KNAUF Acustic (Cleaneo) 1.2 x 2m x12,5mm 12-25 R sau analoc</w:t>
            </w:r>
          </w:p>
        </w:tc>
        <w:tc>
          <w:tcPr>
            <w:tcW w:w="1302" w:type="dxa"/>
            <w:tcBorders>
              <w:top w:val="single" w:sz="4" w:space="0" w:color="auto"/>
              <w:bottom w:val="single" w:sz="4" w:space="0" w:color="auto"/>
            </w:tcBorders>
            <w:vAlign w:val="center"/>
          </w:tcPr>
          <w:p w14:paraId="494EAD7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A620A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17,64</w:t>
            </w:r>
          </w:p>
        </w:tc>
      </w:tr>
      <w:tr w:rsidR="00B605A0" w:rsidRPr="00B605A0" w14:paraId="04B6FC8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C83554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w:t>
            </w:r>
          </w:p>
        </w:tc>
        <w:tc>
          <w:tcPr>
            <w:tcW w:w="1418" w:type="dxa"/>
            <w:tcBorders>
              <w:top w:val="single" w:sz="4" w:space="0" w:color="auto"/>
              <w:bottom w:val="single" w:sz="4" w:space="0" w:color="auto"/>
            </w:tcBorders>
            <w:vAlign w:val="center"/>
          </w:tcPr>
          <w:p w14:paraId="756C83C0" w14:textId="77777777" w:rsidR="00B605A0" w:rsidRPr="00B605A0" w:rsidRDefault="00B605A0" w:rsidP="00B605A0">
            <w:pPr>
              <w:autoSpaceDE w:val="0"/>
              <w:autoSpaceDN w:val="0"/>
              <w:rPr>
                <w:noProof w:val="0"/>
                <w:sz w:val="16"/>
                <w:szCs w:val="16"/>
                <w:lang w:val="en-US" w:eastAsia="ru-RU"/>
              </w:rPr>
            </w:pPr>
          </w:p>
          <w:p w14:paraId="5F07449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0E9FDBB" w14:textId="2AB04754"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Акустическая вата KNAUF 50</w:t>
            </w:r>
          </w:p>
        </w:tc>
        <w:tc>
          <w:tcPr>
            <w:tcW w:w="1302" w:type="dxa"/>
            <w:tcBorders>
              <w:top w:val="single" w:sz="4" w:space="0" w:color="auto"/>
              <w:bottom w:val="single" w:sz="4" w:space="0" w:color="auto"/>
            </w:tcBorders>
            <w:vAlign w:val="center"/>
          </w:tcPr>
          <w:p w14:paraId="2BB7AE4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0A493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25,90</w:t>
            </w:r>
          </w:p>
        </w:tc>
      </w:tr>
      <w:tr w:rsidR="00B605A0" w:rsidRPr="00B605A0" w14:paraId="12C9653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B032BD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w:t>
            </w:r>
          </w:p>
        </w:tc>
        <w:tc>
          <w:tcPr>
            <w:tcW w:w="1418" w:type="dxa"/>
            <w:tcBorders>
              <w:top w:val="single" w:sz="4" w:space="0" w:color="auto"/>
              <w:bottom w:val="single" w:sz="4" w:space="0" w:color="auto"/>
            </w:tcBorders>
            <w:vAlign w:val="center"/>
          </w:tcPr>
          <w:p w14:paraId="43B6FFE0" w14:textId="77777777" w:rsidR="00B605A0" w:rsidRPr="00B605A0" w:rsidRDefault="00B605A0" w:rsidP="00B605A0">
            <w:pPr>
              <w:autoSpaceDE w:val="0"/>
              <w:autoSpaceDN w:val="0"/>
              <w:rPr>
                <w:noProof w:val="0"/>
                <w:sz w:val="16"/>
                <w:szCs w:val="16"/>
                <w:lang w:val="en-US" w:eastAsia="ru-RU"/>
              </w:rPr>
            </w:pPr>
          </w:p>
          <w:p w14:paraId="5E83039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F339495" w14:textId="47AD2507"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ПН Усиленный 50/40, 3м</w:t>
            </w:r>
          </w:p>
        </w:tc>
        <w:tc>
          <w:tcPr>
            <w:tcW w:w="1302" w:type="dxa"/>
            <w:tcBorders>
              <w:top w:val="single" w:sz="4" w:space="0" w:color="auto"/>
              <w:bottom w:val="single" w:sz="4" w:space="0" w:color="auto"/>
            </w:tcBorders>
            <w:vAlign w:val="center"/>
          </w:tcPr>
          <w:p w14:paraId="08D7FDE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6133943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40,00</w:t>
            </w:r>
          </w:p>
        </w:tc>
      </w:tr>
      <w:tr w:rsidR="00B605A0" w:rsidRPr="00B605A0" w14:paraId="4408399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33C85A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w:t>
            </w:r>
          </w:p>
        </w:tc>
        <w:tc>
          <w:tcPr>
            <w:tcW w:w="1418" w:type="dxa"/>
            <w:tcBorders>
              <w:top w:val="single" w:sz="4" w:space="0" w:color="auto"/>
              <w:bottom w:val="single" w:sz="4" w:space="0" w:color="auto"/>
            </w:tcBorders>
            <w:vAlign w:val="center"/>
          </w:tcPr>
          <w:p w14:paraId="53E165D6" w14:textId="77777777" w:rsidR="00B605A0" w:rsidRPr="00B605A0" w:rsidRDefault="00B605A0" w:rsidP="00B605A0">
            <w:pPr>
              <w:autoSpaceDE w:val="0"/>
              <w:autoSpaceDN w:val="0"/>
              <w:rPr>
                <w:noProof w:val="0"/>
                <w:sz w:val="16"/>
                <w:szCs w:val="16"/>
                <w:lang w:val="en-US" w:eastAsia="ru-RU"/>
              </w:rPr>
            </w:pPr>
          </w:p>
          <w:p w14:paraId="090CA5B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A0EF587" w14:textId="58724A45"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ПС Усиленный 50/50, 3м</w:t>
            </w:r>
          </w:p>
        </w:tc>
        <w:tc>
          <w:tcPr>
            <w:tcW w:w="1302" w:type="dxa"/>
            <w:tcBorders>
              <w:top w:val="single" w:sz="4" w:space="0" w:color="auto"/>
              <w:bottom w:val="single" w:sz="4" w:space="0" w:color="auto"/>
            </w:tcBorders>
            <w:vAlign w:val="center"/>
          </w:tcPr>
          <w:p w14:paraId="7AEDEB3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1466BA5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150,00</w:t>
            </w:r>
          </w:p>
        </w:tc>
      </w:tr>
      <w:tr w:rsidR="00B605A0" w:rsidRPr="00B605A0" w14:paraId="4A7EBBC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A96D58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w:t>
            </w:r>
          </w:p>
        </w:tc>
        <w:tc>
          <w:tcPr>
            <w:tcW w:w="1418" w:type="dxa"/>
            <w:tcBorders>
              <w:top w:val="single" w:sz="4" w:space="0" w:color="auto"/>
              <w:bottom w:val="single" w:sz="4" w:space="0" w:color="auto"/>
            </w:tcBorders>
            <w:vAlign w:val="center"/>
          </w:tcPr>
          <w:p w14:paraId="5789D323" w14:textId="77777777" w:rsidR="00B605A0" w:rsidRPr="00B605A0" w:rsidRDefault="00B605A0" w:rsidP="00B605A0">
            <w:pPr>
              <w:autoSpaceDE w:val="0"/>
              <w:autoSpaceDN w:val="0"/>
              <w:rPr>
                <w:noProof w:val="0"/>
                <w:sz w:val="16"/>
                <w:szCs w:val="16"/>
                <w:lang w:val="en-US" w:eastAsia="ru-RU"/>
              </w:rPr>
            </w:pPr>
          </w:p>
          <w:p w14:paraId="5D75C9A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DC7A09A" w14:textId="339812E8"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 xml:space="preserve">Lenta v100 Acustic </w:t>
            </w:r>
          </w:p>
        </w:tc>
        <w:tc>
          <w:tcPr>
            <w:tcW w:w="1302" w:type="dxa"/>
            <w:tcBorders>
              <w:top w:val="single" w:sz="4" w:space="0" w:color="auto"/>
              <w:bottom w:val="single" w:sz="4" w:space="0" w:color="auto"/>
            </w:tcBorders>
            <w:vAlign w:val="center"/>
          </w:tcPr>
          <w:p w14:paraId="6E6934B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5519668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40,00</w:t>
            </w:r>
          </w:p>
        </w:tc>
      </w:tr>
      <w:tr w:rsidR="00B605A0" w:rsidRPr="00B605A0" w14:paraId="4F59E78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AF6BBB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w:t>
            </w:r>
          </w:p>
        </w:tc>
        <w:tc>
          <w:tcPr>
            <w:tcW w:w="1418" w:type="dxa"/>
            <w:tcBorders>
              <w:top w:val="single" w:sz="4" w:space="0" w:color="auto"/>
              <w:bottom w:val="single" w:sz="4" w:space="0" w:color="auto"/>
            </w:tcBorders>
            <w:vAlign w:val="center"/>
          </w:tcPr>
          <w:p w14:paraId="668CA0C4" w14:textId="77777777" w:rsidR="00B605A0" w:rsidRPr="00B605A0" w:rsidRDefault="00B605A0" w:rsidP="00B605A0">
            <w:pPr>
              <w:autoSpaceDE w:val="0"/>
              <w:autoSpaceDN w:val="0"/>
              <w:rPr>
                <w:noProof w:val="0"/>
                <w:sz w:val="16"/>
                <w:szCs w:val="16"/>
                <w:lang w:val="en-US" w:eastAsia="ru-RU"/>
              </w:rPr>
            </w:pPr>
          </w:p>
          <w:p w14:paraId="3C00631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2E802DD" w14:textId="6C1A1FF3"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Герметик Сонетик [Sonetic] виброакустический 310мл</w:t>
            </w:r>
          </w:p>
        </w:tc>
        <w:tc>
          <w:tcPr>
            <w:tcW w:w="1302" w:type="dxa"/>
            <w:tcBorders>
              <w:top w:val="single" w:sz="4" w:space="0" w:color="auto"/>
              <w:bottom w:val="single" w:sz="4" w:space="0" w:color="auto"/>
            </w:tcBorders>
            <w:vAlign w:val="center"/>
          </w:tcPr>
          <w:p w14:paraId="69C28C0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78408F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6,00</w:t>
            </w:r>
          </w:p>
        </w:tc>
      </w:tr>
      <w:tr w:rsidR="00B605A0" w:rsidRPr="00B605A0" w14:paraId="29C6ECF1" w14:textId="77777777" w:rsidTr="0029545E">
        <w:tc>
          <w:tcPr>
            <w:tcW w:w="593" w:type="dxa"/>
            <w:tcBorders>
              <w:top w:val="nil"/>
              <w:left w:val="single" w:sz="6" w:space="0" w:color="auto"/>
              <w:bottom w:val="nil"/>
              <w:right w:val="nil"/>
            </w:tcBorders>
          </w:tcPr>
          <w:p w14:paraId="47148F3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AC73B5F"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7E031F0E" w14:textId="4148AD08"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1.2.2. Tip 2</w:t>
            </w:r>
          </w:p>
        </w:tc>
        <w:tc>
          <w:tcPr>
            <w:tcW w:w="1302" w:type="dxa"/>
            <w:tcBorders>
              <w:top w:val="nil"/>
              <w:left w:val="single" w:sz="6" w:space="0" w:color="auto"/>
              <w:bottom w:val="nil"/>
              <w:right w:val="nil"/>
            </w:tcBorders>
          </w:tcPr>
          <w:p w14:paraId="58CB44D6"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091C9D30" w14:textId="77777777" w:rsidR="00B605A0" w:rsidRPr="00B605A0" w:rsidRDefault="00B605A0" w:rsidP="00B605A0">
            <w:pPr>
              <w:autoSpaceDE w:val="0"/>
              <w:autoSpaceDN w:val="0"/>
              <w:rPr>
                <w:noProof w:val="0"/>
                <w:sz w:val="16"/>
                <w:szCs w:val="16"/>
                <w:lang w:val="en-US" w:eastAsia="ru-RU"/>
              </w:rPr>
            </w:pPr>
          </w:p>
        </w:tc>
      </w:tr>
      <w:tr w:rsidR="00B605A0" w:rsidRPr="00B605A0" w14:paraId="667350C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7C9D5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18</w:t>
            </w:r>
          </w:p>
        </w:tc>
        <w:tc>
          <w:tcPr>
            <w:tcW w:w="1418" w:type="dxa"/>
            <w:tcBorders>
              <w:top w:val="single" w:sz="4" w:space="0" w:color="auto"/>
              <w:bottom w:val="single" w:sz="4" w:space="0" w:color="auto"/>
            </w:tcBorders>
            <w:vAlign w:val="center"/>
          </w:tcPr>
          <w:p w14:paraId="7AADBB0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RpCJ35A</w:t>
            </w:r>
          </w:p>
          <w:p w14:paraId="75EC9E8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31B88CD" w14:textId="7ADDB11A" w:rsidR="00B605A0" w:rsidRPr="00B605A0" w:rsidRDefault="00B605A0" w:rsidP="00B605A0">
            <w:pPr>
              <w:autoSpaceDE w:val="0"/>
              <w:autoSpaceDN w:val="0"/>
              <w:adjustRightInd w:val="0"/>
              <w:ind w:right="-108"/>
              <w:rPr>
                <w:noProof w:val="0"/>
                <w:sz w:val="16"/>
                <w:szCs w:val="16"/>
                <w:lang w:val="en-US" w:eastAsia="ru-RU"/>
              </w:rPr>
            </w:pPr>
            <w:r w:rsidRPr="00B605A0">
              <w:rPr>
                <w:noProof w:val="0"/>
                <w:sz w:val="16"/>
                <w:szCs w:val="16"/>
                <w:lang w:val="en-US" w:eastAsia="ru-RU"/>
              </w:rPr>
              <w:t>Desfaceri de tencuieli interioare sau exterioare driscuite la pereti (strat vopsea )</w:t>
            </w:r>
          </w:p>
        </w:tc>
        <w:tc>
          <w:tcPr>
            <w:tcW w:w="1302" w:type="dxa"/>
            <w:tcBorders>
              <w:top w:val="single" w:sz="4" w:space="0" w:color="auto"/>
              <w:bottom w:val="single" w:sz="4" w:space="0" w:color="auto"/>
            </w:tcBorders>
            <w:vAlign w:val="center"/>
          </w:tcPr>
          <w:p w14:paraId="225BEBD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B73D9B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58,20</w:t>
            </w:r>
          </w:p>
        </w:tc>
      </w:tr>
      <w:tr w:rsidR="00B605A0" w:rsidRPr="00B605A0" w14:paraId="158D514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0EF280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19</w:t>
            </w:r>
          </w:p>
        </w:tc>
        <w:tc>
          <w:tcPr>
            <w:tcW w:w="1418" w:type="dxa"/>
            <w:tcBorders>
              <w:top w:val="single" w:sz="4" w:space="0" w:color="auto"/>
              <w:bottom w:val="single" w:sz="4" w:space="0" w:color="auto"/>
            </w:tcBorders>
            <w:vAlign w:val="center"/>
          </w:tcPr>
          <w:p w14:paraId="159D0047" w14:textId="011C17A0"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tc>
        <w:tc>
          <w:tcPr>
            <w:tcW w:w="5670" w:type="dxa"/>
            <w:tcBorders>
              <w:top w:val="single" w:sz="4" w:space="0" w:color="auto"/>
              <w:bottom w:val="single" w:sz="4" w:space="0" w:color="auto"/>
            </w:tcBorders>
            <w:vAlign w:val="center"/>
          </w:tcPr>
          <w:p w14:paraId="4B75DB97" w14:textId="1446F47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Grunduirea suprafetelor interioare a peretilor si tavanelor cu solutie Antimucegai</w:t>
            </w:r>
          </w:p>
        </w:tc>
        <w:tc>
          <w:tcPr>
            <w:tcW w:w="1302" w:type="dxa"/>
            <w:tcBorders>
              <w:top w:val="single" w:sz="4" w:space="0" w:color="auto"/>
              <w:bottom w:val="single" w:sz="4" w:space="0" w:color="auto"/>
            </w:tcBorders>
            <w:vAlign w:val="center"/>
          </w:tcPr>
          <w:p w14:paraId="0376122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3A394B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58,20</w:t>
            </w:r>
          </w:p>
        </w:tc>
      </w:tr>
      <w:tr w:rsidR="00B605A0" w:rsidRPr="00B605A0" w14:paraId="273424F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973E2F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20</w:t>
            </w:r>
          </w:p>
        </w:tc>
        <w:tc>
          <w:tcPr>
            <w:tcW w:w="1418" w:type="dxa"/>
            <w:tcBorders>
              <w:top w:val="single" w:sz="4" w:space="0" w:color="auto"/>
              <w:bottom w:val="single" w:sz="4" w:space="0" w:color="auto"/>
            </w:tcBorders>
            <w:vAlign w:val="center"/>
          </w:tcPr>
          <w:p w14:paraId="1DD7E7B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CF50B</w:t>
            </w:r>
          </w:p>
          <w:p w14:paraId="7EE12F3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C883B79" w14:textId="25E0379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Tencuieli interioare de 5 mm grosime, executate manual, cu amestec uscat pe baza de ipsos, la pereti si pereti despartitori, preparare manuala a mortarului.</w:t>
            </w:r>
          </w:p>
        </w:tc>
        <w:tc>
          <w:tcPr>
            <w:tcW w:w="1302" w:type="dxa"/>
            <w:tcBorders>
              <w:top w:val="single" w:sz="4" w:space="0" w:color="auto"/>
              <w:bottom w:val="single" w:sz="4" w:space="0" w:color="auto"/>
            </w:tcBorders>
            <w:vAlign w:val="center"/>
          </w:tcPr>
          <w:p w14:paraId="615E3C4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73AD61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58,20</w:t>
            </w:r>
          </w:p>
        </w:tc>
      </w:tr>
      <w:tr w:rsidR="00B605A0" w:rsidRPr="00B605A0" w14:paraId="1153937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67A23A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21</w:t>
            </w:r>
          </w:p>
        </w:tc>
        <w:tc>
          <w:tcPr>
            <w:tcW w:w="1418" w:type="dxa"/>
            <w:tcBorders>
              <w:top w:val="single" w:sz="4" w:space="0" w:color="auto"/>
              <w:bottom w:val="single" w:sz="4" w:space="0" w:color="auto"/>
            </w:tcBorders>
            <w:vAlign w:val="center"/>
          </w:tcPr>
          <w:p w14:paraId="66B7231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CF17C</w:t>
            </w:r>
          </w:p>
          <w:p w14:paraId="1ACA56F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69D6AE4" w14:textId="25C1938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Diverse lucrari - strat de impaslitura din fibra de sticla aplicat pe suprafata elementelor prefabricate din b.c.a. lipit cu aracet, inclusiv stratul de amorsaj</w:t>
            </w:r>
          </w:p>
        </w:tc>
        <w:tc>
          <w:tcPr>
            <w:tcW w:w="1302" w:type="dxa"/>
            <w:tcBorders>
              <w:top w:val="single" w:sz="4" w:space="0" w:color="auto"/>
              <w:bottom w:val="single" w:sz="4" w:space="0" w:color="auto"/>
            </w:tcBorders>
            <w:vAlign w:val="center"/>
          </w:tcPr>
          <w:p w14:paraId="101A9E4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836973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58,20</w:t>
            </w:r>
          </w:p>
        </w:tc>
      </w:tr>
      <w:tr w:rsidR="00B605A0" w:rsidRPr="00B605A0" w14:paraId="5BC6F5D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E4BF89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22</w:t>
            </w:r>
          </w:p>
        </w:tc>
        <w:tc>
          <w:tcPr>
            <w:tcW w:w="1418" w:type="dxa"/>
            <w:tcBorders>
              <w:top w:val="single" w:sz="4" w:space="0" w:color="auto"/>
              <w:bottom w:val="single" w:sz="4" w:space="0" w:color="auto"/>
            </w:tcBorders>
            <w:vAlign w:val="center"/>
          </w:tcPr>
          <w:p w14:paraId="538CAEF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CF51B</w:t>
            </w:r>
          </w:p>
          <w:p w14:paraId="5720379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69F4585" w14:textId="0E450BDE"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en-US" w:eastAsia="ru-RU"/>
              </w:rPr>
              <w:t xml:space="preserve">Tencuieli interioare de 5 mm grosime, executate manual, cu amestec uscat pe baza de ipsos, la pereti si pereti despartitori, preparare manuala a mortarului. Diferenta in plus sau in miniu  pentru fiecare 1,0 mm (se adauga scade la art. </w:t>
            </w:r>
            <w:r w:rsidRPr="00B605A0">
              <w:rPr>
                <w:noProof w:val="0"/>
                <w:sz w:val="16"/>
                <w:szCs w:val="16"/>
                <w:lang w:val="ru-RU" w:eastAsia="ru-RU"/>
              </w:rPr>
              <w:t>CF50) k=5 materiale ,utilaje</w:t>
            </w:r>
          </w:p>
        </w:tc>
        <w:tc>
          <w:tcPr>
            <w:tcW w:w="1302" w:type="dxa"/>
            <w:tcBorders>
              <w:top w:val="single" w:sz="4" w:space="0" w:color="auto"/>
              <w:bottom w:val="single" w:sz="4" w:space="0" w:color="auto"/>
            </w:tcBorders>
            <w:vAlign w:val="center"/>
          </w:tcPr>
          <w:p w14:paraId="073ADA2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7CF038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58,20</w:t>
            </w:r>
          </w:p>
        </w:tc>
      </w:tr>
      <w:tr w:rsidR="00B605A0" w:rsidRPr="00B605A0" w14:paraId="5C2EB8F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AD2CC2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23</w:t>
            </w:r>
          </w:p>
        </w:tc>
        <w:tc>
          <w:tcPr>
            <w:tcW w:w="1418" w:type="dxa"/>
            <w:tcBorders>
              <w:top w:val="single" w:sz="4" w:space="0" w:color="auto"/>
              <w:bottom w:val="single" w:sz="4" w:space="0" w:color="auto"/>
            </w:tcBorders>
            <w:vAlign w:val="center"/>
          </w:tcPr>
          <w:p w14:paraId="113E98C1" w14:textId="2DC30BAD"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CK26D</w:t>
            </w:r>
          </w:p>
        </w:tc>
        <w:tc>
          <w:tcPr>
            <w:tcW w:w="5670" w:type="dxa"/>
            <w:tcBorders>
              <w:top w:val="single" w:sz="4" w:space="0" w:color="auto"/>
              <w:bottom w:val="single" w:sz="4" w:space="0" w:color="auto"/>
            </w:tcBorders>
            <w:vAlign w:val="center"/>
          </w:tcPr>
          <w:p w14:paraId="5061A035" w14:textId="09E5001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Coltari  din aluminiu ( se exclud surub)</w:t>
            </w:r>
          </w:p>
        </w:tc>
        <w:tc>
          <w:tcPr>
            <w:tcW w:w="1302" w:type="dxa"/>
            <w:tcBorders>
              <w:top w:val="single" w:sz="4" w:space="0" w:color="auto"/>
              <w:bottom w:val="single" w:sz="4" w:space="0" w:color="auto"/>
            </w:tcBorders>
            <w:vAlign w:val="center"/>
          </w:tcPr>
          <w:p w14:paraId="4C4BE82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1716AE7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7D5BF07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77B5B2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lastRenderedPageBreak/>
              <w:t xml:space="preserve"> 24</w:t>
            </w:r>
          </w:p>
        </w:tc>
        <w:tc>
          <w:tcPr>
            <w:tcW w:w="1418" w:type="dxa"/>
            <w:tcBorders>
              <w:top w:val="single" w:sz="4" w:space="0" w:color="auto"/>
              <w:bottom w:val="single" w:sz="4" w:space="0" w:color="auto"/>
            </w:tcBorders>
            <w:vAlign w:val="center"/>
          </w:tcPr>
          <w:p w14:paraId="226515E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1B0608E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E53865F" w14:textId="314248C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1,0 mm pe suprafetele  peretilor</w:t>
            </w:r>
          </w:p>
        </w:tc>
        <w:tc>
          <w:tcPr>
            <w:tcW w:w="1302" w:type="dxa"/>
            <w:tcBorders>
              <w:top w:val="single" w:sz="4" w:space="0" w:color="auto"/>
              <w:bottom w:val="single" w:sz="4" w:space="0" w:color="auto"/>
            </w:tcBorders>
            <w:vAlign w:val="center"/>
          </w:tcPr>
          <w:p w14:paraId="6556DC6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05238D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109,20</w:t>
            </w:r>
          </w:p>
        </w:tc>
      </w:tr>
      <w:tr w:rsidR="00B605A0" w:rsidRPr="00B605A0" w14:paraId="5ACEED1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B23F27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25</w:t>
            </w:r>
          </w:p>
        </w:tc>
        <w:tc>
          <w:tcPr>
            <w:tcW w:w="1418" w:type="dxa"/>
            <w:tcBorders>
              <w:top w:val="single" w:sz="4" w:space="0" w:color="auto"/>
              <w:bottom w:val="single" w:sz="4" w:space="0" w:color="auto"/>
            </w:tcBorders>
            <w:vAlign w:val="center"/>
          </w:tcPr>
          <w:p w14:paraId="7E4A9929" w14:textId="743F46CE"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CN53A</w:t>
            </w:r>
          </w:p>
        </w:tc>
        <w:tc>
          <w:tcPr>
            <w:tcW w:w="5670" w:type="dxa"/>
            <w:tcBorders>
              <w:top w:val="single" w:sz="4" w:space="0" w:color="auto"/>
              <w:bottom w:val="single" w:sz="4" w:space="0" w:color="auto"/>
            </w:tcBorders>
            <w:vAlign w:val="center"/>
          </w:tcPr>
          <w:p w14:paraId="299A3362" w14:textId="56EED7E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si tavanelor </w:t>
            </w:r>
          </w:p>
        </w:tc>
        <w:tc>
          <w:tcPr>
            <w:tcW w:w="1302" w:type="dxa"/>
            <w:tcBorders>
              <w:top w:val="single" w:sz="4" w:space="0" w:color="auto"/>
              <w:bottom w:val="single" w:sz="4" w:space="0" w:color="auto"/>
            </w:tcBorders>
            <w:vAlign w:val="center"/>
          </w:tcPr>
          <w:p w14:paraId="1BB20D5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8B7B60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170,30</w:t>
            </w:r>
          </w:p>
        </w:tc>
      </w:tr>
      <w:tr w:rsidR="00B605A0" w:rsidRPr="00B605A0" w14:paraId="6F6C74D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69FD7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26</w:t>
            </w:r>
          </w:p>
        </w:tc>
        <w:tc>
          <w:tcPr>
            <w:tcW w:w="1418" w:type="dxa"/>
            <w:tcBorders>
              <w:top w:val="single" w:sz="4" w:space="0" w:color="auto"/>
              <w:bottom w:val="single" w:sz="4" w:space="0" w:color="auto"/>
            </w:tcBorders>
            <w:vAlign w:val="center"/>
          </w:tcPr>
          <w:p w14:paraId="302EB3D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0AB5727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E9BB3D4" w14:textId="23DCA78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Vopsitorii interioare cu vopsea pe baza de copolimeri vinilici in emulsie apoasa,  aplicate in 2 straturi pe glet existent, executate manual la pereti </w:t>
            </w:r>
          </w:p>
        </w:tc>
        <w:tc>
          <w:tcPr>
            <w:tcW w:w="1302" w:type="dxa"/>
            <w:tcBorders>
              <w:top w:val="single" w:sz="4" w:space="0" w:color="auto"/>
              <w:bottom w:val="single" w:sz="4" w:space="0" w:color="auto"/>
            </w:tcBorders>
            <w:vAlign w:val="center"/>
          </w:tcPr>
          <w:p w14:paraId="164EA5D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23D943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170,30</w:t>
            </w:r>
          </w:p>
        </w:tc>
      </w:tr>
      <w:tr w:rsidR="00B605A0" w:rsidRPr="00B605A0" w14:paraId="315F129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ECA90E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27</w:t>
            </w:r>
          </w:p>
        </w:tc>
        <w:tc>
          <w:tcPr>
            <w:tcW w:w="1418" w:type="dxa"/>
            <w:tcBorders>
              <w:top w:val="single" w:sz="4" w:space="0" w:color="auto"/>
              <w:bottom w:val="single" w:sz="4" w:space="0" w:color="auto"/>
            </w:tcBorders>
            <w:vAlign w:val="center"/>
          </w:tcPr>
          <w:p w14:paraId="2C24D37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CK26C aplicativ</w:t>
            </w:r>
          </w:p>
          <w:p w14:paraId="1BD254C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4125D5E" w14:textId="6314E41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Baghete PAL melaminat  18 mm  latimea  200 mm  ABS pe canturi (protectie perete)</w:t>
            </w:r>
          </w:p>
        </w:tc>
        <w:tc>
          <w:tcPr>
            <w:tcW w:w="1302" w:type="dxa"/>
            <w:tcBorders>
              <w:top w:val="single" w:sz="4" w:space="0" w:color="auto"/>
              <w:bottom w:val="single" w:sz="4" w:space="0" w:color="auto"/>
            </w:tcBorders>
            <w:vAlign w:val="center"/>
          </w:tcPr>
          <w:p w14:paraId="7F94DB2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0CA858B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1022ABB9" w14:textId="77777777" w:rsidTr="0029545E">
        <w:tc>
          <w:tcPr>
            <w:tcW w:w="593" w:type="dxa"/>
            <w:tcBorders>
              <w:top w:val="nil"/>
              <w:left w:val="single" w:sz="6" w:space="0" w:color="auto"/>
              <w:bottom w:val="nil"/>
              <w:right w:val="nil"/>
            </w:tcBorders>
          </w:tcPr>
          <w:p w14:paraId="2759A6C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55F7A9B"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AEF5823"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1.3. Tavan</w:t>
            </w:r>
          </w:p>
          <w:p w14:paraId="3B1509A9"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31207528"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453B546D" w14:textId="77777777" w:rsidR="00B605A0" w:rsidRPr="00B605A0" w:rsidRDefault="00B605A0" w:rsidP="00B605A0">
            <w:pPr>
              <w:autoSpaceDE w:val="0"/>
              <w:autoSpaceDN w:val="0"/>
              <w:rPr>
                <w:noProof w:val="0"/>
                <w:sz w:val="16"/>
                <w:szCs w:val="16"/>
                <w:lang w:val="en-US" w:eastAsia="ru-RU"/>
              </w:rPr>
            </w:pPr>
          </w:p>
        </w:tc>
      </w:tr>
      <w:tr w:rsidR="00B605A0" w:rsidRPr="00B605A0" w14:paraId="56D9E283" w14:textId="77777777" w:rsidTr="0029545E">
        <w:tc>
          <w:tcPr>
            <w:tcW w:w="593" w:type="dxa"/>
            <w:tcBorders>
              <w:top w:val="nil"/>
              <w:left w:val="single" w:sz="6" w:space="0" w:color="auto"/>
              <w:bottom w:val="nil"/>
              <w:right w:val="nil"/>
            </w:tcBorders>
          </w:tcPr>
          <w:p w14:paraId="1D228EAF"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51C88512"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3E243621" w14:textId="41533CE8"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1.3.1. Tip 1</w:t>
            </w:r>
          </w:p>
        </w:tc>
        <w:tc>
          <w:tcPr>
            <w:tcW w:w="1302" w:type="dxa"/>
            <w:tcBorders>
              <w:top w:val="nil"/>
              <w:left w:val="single" w:sz="6" w:space="0" w:color="auto"/>
              <w:bottom w:val="nil"/>
              <w:right w:val="nil"/>
            </w:tcBorders>
          </w:tcPr>
          <w:p w14:paraId="0E3D6855"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64D83E46" w14:textId="77777777" w:rsidR="00B605A0" w:rsidRPr="00B605A0" w:rsidRDefault="00B605A0" w:rsidP="00B605A0">
            <w:pPr>
              <w:autoSpaceDE w:val="0"/>
              <w:autoSpaceDN w:val="0"/>
              <w:rPr>
                <w:noProof w:val="0"/>
                <w:sz w:val="16"/>
                <w:szCs w:val="16"/>
                <w:lang w:val="en-US" w:eastAsia="ru-RU"/>
              </w:rPr>
            </w:pPr>
          </w:p>
        </w:tc>
      </w:tr>
      <w:tr w:rsidR="00B605A0" w:rsidRPr="00B605A0" w14:paraId="202C14F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FD3A8A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28</w:t>
            </w:r>
          </w:p>
        </w:tc>
        <w:tc>
          <w:tcPr>
            <w:tcW w:w="1418" w:type="dxa"/>
            <w:tcBorders>
              <w:top w:val="single" w:sz="4" w:space="0" w:color="auto"/>
              <w:bottom w:val="single" w:sz="4" w:space="0" w:color="auto"/>
            </w:tcBorders>
            <w:vAlign w:val="center"/>
          </w:tcPr>
          <w:p w14:paraId="75FB2D6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CK29F</w:t>
            </w:r>
          </w:p>
          <w:p w14:paraId="4009643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7B20F18" w14:textId="337F9A6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Tavane suspendate din panouri prefabricate "Armstrong", inclusiv sistemul-grila (gr. placi 10 mm)</w:t>
            </w:r>
          </w:p>
        </w:tc>
        <w:tc>
          <w:tcPr>
            <w:tcW w:w="1302" w:type="dxa"/>
            <w:tcBorders>
              <w:top w:val="single" w:sz="4" w:space="0" w:color="auto"/>
              <w:bottom w:val="single" w:sz="4" w:space="0" w:color="auto"/>
            </w:tcBorders>
            <w:vAlign w:val="center"/>
          </w:tcPr>
          <w:p w14:paraId="34F9F8E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4CE0F4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30,50</w:t>
            </w:r>
          </w:p>
        </w:tc>
      </w:tr>
      <w:tr w:rsidR="00B605A0" w:rsidRPr="00B605A0" w14:paraId="6DBA7683" w14:textId="77777777" w:rsidTr="0029545E">
        <w:tc>
          <w:tcPr>
            <w:tcW w:w="593" w:type="dxa"/>
            <w:tcBorders>
              <w:top w:val="nil"/>
              <w:left w:val="single" w:sz="6" w:space="0" w:color="auto"/>
              <w:bottom w:val="nil"/>
              <w:right w:val="nil"/>
            </w:tcBorders>
          </w:tcPr>
          <w:p w14:paraId="562C43C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B312E83"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83F9B57" w14:textId="315461CE"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1.3.2. Tip 2</w:t>
            </w:r>
          </w:p>
        </w:tc>
        <w:tc>
          <w:tcPr>
            <w:tcW w:w="1302" w:type="dxa"/>
            <w:tcBorders>
              <w:top w:val="nil"/>
              <w:left w:val="single" w:sz="6" w:space="0" w:color="auto"/>
              <w:bottom w:val="nil"/>
              <w:right w:val="nil"/>
            </w:tcBorders>
          </w:tcPr>
          <w:p w14:paraId="2B37208A"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7CE80FFE" w14:textId="77777777" w:rsidR="00B605A0" w:rsidRPr="00B605A0" w:rsidRDefault="00B605A0" w:rsidP="00B605A0">
            <w:pPr>
              <w:autoSpaceDE w:val="0"/>
              <w:autoSpaceDN w:val="0"/>
              <w:rPr>
                <w:noProof w:val="0"/>
                <w:sz w:val="16"/>
                <w:szCs w:val="16"/>
                <w:lang w:val="en-US" w:eastAsia="ru-RU"/>
              </w:rPr>
            </w:pPr>
          </w:p>
        </w:tc>
      </w:tr>
      <w:tr w:rsidR="00B605A0" w:rsidRPr="00B605A0" w14:paraId="651D332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561678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29</w:t>
            </w:r>
          </w:p>
        </w:tc>
        <w:tc>
          <w:tcPr>
            <w:tcW w:w="1418" w:type="dxa"/>
            <w:tcBorders>
              <w:top w:val="single" w:sz="4" w:space="0" w:color="auto"/>
              <w:bottom w:val="single" w:sz="4" w:space="0" w:color="auto"/>
            </w:tcBorders>
            <w:vAlign w:val="center"/>
          </w:tcPr>
          <w:p w14:paraId="24CD0A6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СF60R</w:t>
            </w:r>
          </w:p>
          <w:p w14:paraId="69149D8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5F40D13" w14:textId="0D38E74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cu doua straturi de PGC(Profile CU,CW 50 +VM acustica gr 50mm+1 strat PGC Acustic+1 str PGC perforat cu executarea carcasei metalice identice, cu contur curbiliniu (sectiunea variabila pentru stilpi si pilastri), cu inaltimea pina 4 m: tavane cu izolatie(se exclud placi pgc ,profile ghidaj,suport,placi termoizolante) (dibluri fixare speciale cu elemente cauciuc )</w:t>
            </w:r>
          </w:p>
        </w:tc>
        <w:tc>
          <w:tcPr>
            <w:tcW w:w="1302" w:type="dxa"/>
            <w:tcBorders>
              <w:top w:val="single" w:sz="4" w:space="0" w:color="auto"/>
              <w:bottom w:val="single" w:sz="4" w:space="0" w:color="auto"/>
            </w:tcBorders>
            <w:vAlign w:val="center"/>
          </w:tcPr>
          <w:p w14:paraId="5EA6819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4C783E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15,10</w:t>
            </w:r>
          </w:p>
        </w:tc>
      </w:tr>
      <w:tr w:rsidR="00B605A0" w:rsidRPr="00B605A0" w14:paraId="288C5B9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C3F418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30</w:t>
            </w:r>
          </w:p>
        </w:tc>
        <w:tc>
          <w:tcPr>
            <w:tcW w:w="1418" w:type="dxa"/>
            <w:tcBorders>
              <w:top w:val="single" w:sz="4" w:space="0" w:color="auto"/>
              <w:bottom w:val="single" w:sz="4" w:space="0" w:color="auto"/>
            </w:tcBorders>
            <w:vAlign w:val="center"/>
          </w:tcPr>
          <w:p w14:paraId="11C15E91" w14:textId="77777777" w:rsidR="00B605A0" w:rsidRPr="00B605A0" w:rsidRDefault="00B605A0" w:rsidP="00B605A0">
            <w:pPr>
              <w:autoSpaceDE w:val="0"/>
              <w:autoSpaceDN w:val="0"/>
              <w:rPr>
                <w:noProof w:val="0"/>
                <w:sz w:val="16"/>
                <w:szCs w:val="16"/>
                <w:lang w:val="en-US" w:eastAsia="ru-RU"/>
              </w:rPr>
            </w:pPr>
          </w:p>
          <w:p w14:paraId="42558C9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3B7E389" w14:textId="5B0DD859"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PGC Acustic</w:t>
            </w:r>
          </w:p>
        </w:tc>
        <w:tc>
          <w:tcPr>
            <w:tcW w:w="1302" w:type="dxa"/>
            <w:tcBorders>
              <w:top w:val="single" w:sz="4" w:space="0" w:color="auto"/>
              <w:bottom w:val="single" w:sz="4" w:space="0" w:color="auto"/>
            </w:tcBorders>
            <w:vAlign w:val="center"/>
          </w:tcPr>
          <w:p w14:paraId="20A0F3E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9B8FB4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15,90</w:t>
            </w:r>
          </w:p>
        </w:tc>
      </w:tr>
      <w:tr w:rsidR="00B605A0" w:rsidRPr="00B605A0" w14:paraId="4D27154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BA1607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31</w:t>
            </w:r>
          </w:p>
        </w:tc>
        <w:tc>
          <w:tcPr>
            <w:tcW w:w="1418" w:type="dxa"/>
            <w:tcBorders>
              <w:top w:val="single" w:sz="4" w:space="0" w:color="auto"/>
              <w:bottom w:val="single" w:sz="4" w:space="0" w:color="auto"/>
            </w:tcBorders>
            <w:vAlign w:val="center"/>
          </w:tcPr>
          <w:p w14:paraId="68FE245F" w14:textId="77777777" w:rsidR="00B605A0" w:rsidRPr="00B605A0" w:rsidRDefault="00B605A0" w:rsidP="00B605A0">
            <w:pPr>
              <w:autoSpaceDE w:val="0"/>
              <w:autoSpaceDN w:val="0"/>
              <w:rPr>
                <w:noProof w:val="0"/>
                <w:sz w:val="16"/>
                <w:szCs w:val="16"/>
                <w:lang w:val="en-US" w:eastAsia="ru-RU"/>
              </w:rPr>
            </w:pPr>
          </w:p>
          <w:p w14:paraId="78C62F5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E43F64A" w14:textId="3D31BFB3"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ПН Усиленный 50/40, 3м</w:t>
            </w:r>
          </w:p>
        </w:tc>
        <w:tc>
          <w:tcPr>
            <w:tcW w:w="1302" w:type="dxa"/>
            <w:tcBorders>
              <w:top w:val="single" w:sz="4" w:space="0" w:color="auto"/>
              <w:bottom w:val="single" w:sz="4" w:space="0" w:color="auto"/>
            </w:tcBorders>
            <w:vAlign w:val="center"/>
          </w:tcPr>
          <w:p w14:paraId="004C3C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07C5DFC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396CC22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F677B2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32</w:t>
            </w:r>
          </w:p>
        </w:tc>
        <w:tc>
          <w:tcPr>
            <w:tcW w:w="1418" w:type="dxa"/>
            <w:tcBorders>
              <w:top w:val="single" w:sz="4" w:space="0" w:color="auto"/>
              <w:bottom w:val="single" w:sz="4" w:space="0" w:color="auto"/>
            </w:tcBorders>
            <w:vAlign w:val="center"/>
          </w:tcPr>
          <w:p w14:paraId="6FEB7CB3" w14:textId="77777777" w:rsidR="00B605A0" w:rsidRPr="00B605A0" w:rsidRDefault="00B605A0" w:rsidP="00B605A0">
            <w:pPr>
              <w:autoSpaceDE w:val="0"/>
              <w:autoSpaceDN w:val="0"/>
              <w:rPr>
                <w:noProof w:val="0"/>
                <w:sz w:val="16"/>
                <w:szCs w:val="16"/>
                <w:lang w:val="en-US" w:eastAsia="ru-RU"/>
              </w:rPr>
            </w:pPr>
          </w:p>
          <w:p w14:paraId="381BC57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CEEF6AD" w14:textId="3894090C"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ПС Усиленный 50/50, 3м</w:t>
            </w:r>
          </w:p>
        </w:tc>
        <w:tc>
          <w:tcPr>
            <w:tcW w:w="1302" w:type="dxa"/>
            <w:tcBorders>
              <w:top w:val="single" w:sz="4" w:space="0" w:color="auto"/>
              <w:bottom w:val="single" w:sz="4" w:space="0" w:color="auto"/>
            </w:tcBorders>
            <w:vAlign w:val="center"/>
          </w:tcPr>
          <w:p w14:paraId="767A53E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4DF1343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45,00</w:t>
            </w:r>
          </w:p>
        </w:tc>
      </w:tr>
      <w:tr w:rsidR="00B605A0" w:rsidRPr="00B605A0" w14:paraId="32A5232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C601C8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33</w:t>
            </w:r>
          </w:p>
        </w:tc>
        <w:tc>
          <w:tcPr>
            <w:tcW w:w="1418" w:type="dxa"/>
            <w:tcBorders>
              <w:top w:val="single" w:sz="4" w:space="0" w:color="auto"/>
              <w:bottom w:val="single" w:sz="4" w:space="0" w:color="auto"/>
            </w:tcBorders>
            <w:vAlign w:val="center"/>
          </w:tcPr>
          <w:p w14:paraId="2E33CEF3" w14:textId="77777777" w:rsidR="00B605A0" w:rsidRPr="00B605A0" w:rsidRDefault="00B605A0" w:rsidP="00B605A0">
            <w:pPr>
              <w:autoSpaceDE w:val="0"/>
              <w:autoSpaceDN w:val="0"/>
              <w:rPr>
                <w:noProof w:val="0"/>
                <w:sz w:val="16"/>
                <w:szCs w:val="16"/>
                <w:lang w:val="en-US" w:eastAsia="ru-RU"/>
              </w:rPr>
            </w:pPr>
          </w:p>
          <w:p w14:paraId="1496FA9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7561076" w14:textId="222BF517"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 xml:space="preserve">Lenta v100 Acustic </w:t>
            </w:r>
          </w:p>
        </w:tc>
        <w:tc>
          <w:tcPr>
            <w:tcW w:w="1302" w:type="dxa"/>
            <w:tcBorders>
              <w:top w:val="single" w:sz="4" w:space="0" w:color="auto"/>
              <w:bottom w:val="single" w:sz="4" w:space="0" w:color="auto"/>
            </w:tcBorders>
            <w:vAlign w:val="center"/>
          </w:tcPr>
          <w:p w14:paraId="4BC248D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777084D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50,00</w:t>
            </w:r>
          </w:p>
        </w:tc>
      </w:tr>
      <w:tr w:rsidR="00B605A0" w:rsidRPr="00B605A0" w14:paraId="5328142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442F43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34</w:t>
            </w:r>
          </w:p>
        </w:tc>
        <w:tc>
          <w:tcPr>
            <w:tcW w:w="1418" w:type="dxa"/>
            <w:tcBorders>
              <w:top w:val="single" w:sz="4" w:space="0" w:color="auto"/>
              <w:bottom w:val="single" w:sz="4" w:space="0" w:color="auto"/>
            </w:tcBorders>
            <w:vAlign w:val="center"/>
          </w:tcPr>
          <w:p w14:paraId="17A0131D" w14:textId="77777777" w:rsidR="00B605A0" w:rsidRPr="00B605A0" w:rsidRDefault="00B605A0" w:rsidP="00B605A0">
            <w:pPr>
              <w:autoSpaceDE w:val="0"/>
              <w:autoSpaceDN w:val="0"/>
              <w:rPr>
                <w:noProof w:val="0"/>
                <w:sz w:val="16"/>
                <w:szCs w:val="16"/>
                <w:lang w:val="en-US" w:eastAsia="ru-RU"/>
              </w:rPr>
            </w:pPr>
          </w:p>
          <w:p w14:paraId="730A024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F66F313" w14:textId="0B664422"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Акустическая вата KNAUF 50</w:t>
            </w:r>
          </w:p>
        </w:tc>
        <w:tc>
          <w:tcPr>
            <w:tcW w:w="1302" w:type="dxa"/>
            <w:tcBorders>
              <w:top w:val="single" w:sz="4" w:space="0" w:color="auto"/>
              <w:bottom w:val="single" w:sz="4" w:space="0" w:color="auto"/>
            </w:tcBorders>
            <w:vAlign w:val="center"/>
          </w:tcPr>
          <w:p w14:paraId="6B87FBC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AD25C3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15,60</w:t>
            </w:r>
          </w:p>
        </w:tc>
      </w:tr>
      <w:tr w:rsidR="00B605A0" w:rsidRPr="00B605A0" w14:paraId="5F0F5CB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39AE1A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35</w:t>
            </w:r>
          </w:p>
        </w:tc>
        <w:tc>
          <w:tcPr>
            <w:tcW w:w="1418" w:type="dxa"/>
            <w:tcBorders>
              <w:top w:val="single" w:sz="4" w:space="0" w:color="auto"/>
              <w:bottom w:val="single" w:sz="4" w:space="0" w:color="auto"/>
            </w:tcBorders>
            <w:vAlign w:val="center"/>
          </w:tcPr>
          <w:p w14:paraId="27CFC5AC" w14:textId="77777777" w:rsidR="00B605A0" w:rsidRPr="00B605A0" w:rsidRDefault="00B605A0" w:rsidP="00B605A0">
            <w:pPr>
              <w:autoSpaceDE w:val="0"/>
              <w:autoSpaceDN w:val="0"/>
              <w:rPr>
                <w:noProof w:val="0"/>
                <w:sz w:val="16"/>
                <w:szCs w:val="16"/>
                <w:lang w:val="en-US" w:eastAsia="ru-RU"/>
              </w:rPr>
            </w:pPr>
          </w:p>
          <w:p w14:paraId="68DF109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236CBD3" w14:textId="6D50787B"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Герметик Сонетик [Sonetic] виброакустический 310мл</w:t>
            </w:r>
          </w:p>
        </w:tc>
        <w:tc>
          <w:tcPr>
            <w:tcW w:w="1302" w:type="dxa"/>
            <w:tcBorders>
              <w:top w:val="single" w:sz="4" w:space="0" w:color="auto"/>
              <w:bottom w:val="single" w:sz="4" w:space="0" w:color="auto"/>
            </w:tcBorders>
            <w:vAlign w:val="center"/>
          </w:tcPr>
          <w:p w14:paraId="2B36219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6B4543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233164A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B6545D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36</w:t>
            </w:r>
          </w:p>
        </w:tc>
        <w:tc>
          <w:tcPr>
            <w:tcW w:w="1418" w:type="dxa"/>
            <w:tcBorders>
              <w:top w:val="single" w:sz="4" w:space="0" w:color="auto"/>
              <w:bottom w:val="single" w:sz="4" w:space="0" w:color="auto"/>
            </w:tcBorders>
            <w:vAlign w:val="center"/>
          </w:tcPr>
          <w:p w14:paraId="2735A6D2" w14:textId="77777777" w:rsidR="00B605A0" w:rsidRPr="00B605A0" w:rsidRDefault="00B605A0" w:rsidP="00B605A0">
            <w:pPr>
              <w:autoSpaceDE w:val="0"/>
              <w:autoSpaceDN w:val="0"/>
              <w:rPr>
                <w:noProof w:val="0"/>
                <w:sz w:val="16"/>
                <w:szCs w:val="16"/>
                <w:lang w:val="en-US" w:eastAsia="ru-RU"/>
              </w:rPr>
            </w:pPr>
          </w:p>
          <w:p w14:paraId="504D8C0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DE7C916" w14:textId="432B065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Gips-carton KNAUF Acustic (Cleaneo) 1.2 x 2m x12,5mm 12-25 R sau analoc</w:t>
            </w:r>
          </w:p>
        </w:tc>
        <w:tc>
          <w:tcPr>
            <w:tcW w:w="1302" w:type="dxa"/>
            <w:tcBorders>
              <w:top w:val="single" w:sz="4" w:space="0" w:color="auto"/>
              <w:bottom w:val="single" w:sz="4" w:space="0" w:color="auto"/>
            </w:tcBorders>
            <w:vAlign w:val="center"/>
          </w:tcPr>
          <w:p w14:paraId="201A2DE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75FD9C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15,90</w:t>
            </w:r>
          </w:p>
        </w:tc>
      </w:tr>
      <w:tr w:rsidR="00B605A0" w:rsidRPr="00B605A0" w14:paraId="56B84C7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8EE521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37</w:t>
            </w:r>
          </w:p>
        </w:tc>
        <w:tc>
          <w:tcPr>
            <w:tcW w:w="1418" w:type="dxa"/>
            <w:tcBorders>
              <w:top w:val="single" w:sz="4" w:space="0" w:color="auto"/>
              <w:bottom w:val="single" w:sz="4" w:space="0" w:color="auto"/>
            </w:tcBorders>
            <w:vAlign w:val="center"/>
          </w:tcPr>
          <w:p w14:paraId="29CF77B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p w14:paraId="1730BF5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C501DBA" w14:textId="649FE50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w:t>
            </w:r>
          </w:p>
        </w:tc>
        <w:tc>
          <w:tcPr>
            <w:tcW w:w="1302" w:type="dxa"/>
            <w:tcBorders>
              <w:top w:val="single" w:sz="4" w:space="0" w:color="auto"/>
              <w:bottom w:val="single" w:sz="4" w:space="0" w:color="auto"/>
            </w:tcBorders>
            <w:vAlign w:val="center"/>
          </w:tcPr>
          <w:p w14:paraId="48913A1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66E762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15,10</w:t>
            </w:r>
          </w:p>
        </w:tc>
      </w:tr>
      <w:tr w:rsidR="00B605A0" w:rsidRPr="00B605A0" w14:paraId="00559B3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759C92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38</w:t>
            </w:r>
          </w:p>
        </w:tc>
        <w:tc>
          <w:tcPr>
            <w:tcW w:w="1418" w:type="dxa"/>
            <w:tcBorders>
              <w:top w:val="single" w:sz="4" w:space="0" w:color="auto"/>
              <w:bottom w:val="single" w:sz="4" w:space="0" w:color="auto"/>
            </w:tcBorders>
            <w:vAlign w:val="center"/>
          </w:tcPr>
          <w:p w14:paraId="4A86637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20A2899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B0D0C8F" w14:textId="6522A6D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Vopsitorii interioare cu vopsea pe baza de copolimeri vinilici in emulsie apoasa,  aplicate in 2 straturi pe glet existent, executate manual la pereti </w:t>
            </w:r>
          </w:p>
        </w:tc>
        <w:tc>
          <w:tcPr>
            <w:tcW w:w="1302" w:type="dxa"/>
            <w:tcBorders>
              <w:top w:val="single" w:sz="4" w:space="0" w:color="auto"/>
              <w:bottom w:val="single" w:sz="4" w:space="0" w:color="auto"/>
            </w:tcBorders>
            <w:vAlign w:val="center"/>
          </w:tcPr>
          <w:p w14:paraId="5EA77CE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A6F712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15,10</w:t>
            </w:r>
          </w:p>
        </w:tc>
      </w:tr>
      <w:tr w:rsidR="00B605A0" w:rsidRPr="00B605A0" w14:paraId="6CFA0E32" w14:textId="77777777" w:rsidTr="0029545E">
        <w:tc>
          <w:tcPr>
            <w:tcW w:w="593" w:type="dxa"/>
            <w:tcBorders>
              <w:top w:val="nil"/>
              <w:left w:val="single" w:sz="6" w:space="0" w:color="auto"/>
              <w:bottom w:val="nil"/>
              <w:right w:val="nil"/>
            </w:tcBorders>
          </w:tcPr>
          <w:p w14:paraId="6F30A54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842AC1B"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A4E7DFB" w14:textId="7D68849C"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1.4. Pardoseli</w:t>
            </w:r>
          </w:p>
        </w:tc>
        <w:tc>
          <w:tcPr>
            <w:tcW w:w="1302" w:type="dxa"/>
            <w:tcBorders>
              <w:top w:val="nil"/>
              <w:left w:val="single" w:sz="6" w:space="0" w:color="auto"/>
              <w:bottom w:val="nil"/>
              <w:right w:val="nil"/>
            </w:tcBorders>
          </w:tcPr>
          <w:p w14:paraId="2043CB0C"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63D13C10" w14:textId="77777777" w:rsidR="00B605A0" w:rsidRPr="00B605A0" w:rsidRDefault="00B605A0" w:rsidP="00B605A0">
            <w:pPr>
              <w:autoSpaceDE w:val="0"/>
              <w:autoSpaceDN w:val="0"/>
              <w:rPr>
                <w:noProof w:val="0"/>
                <w:sz w:val="16"/>
                <w:szCs w:val="16"/>
                <w:lang w:val="en-US" w:eastAsia="ru-RU"/>
              </w:rPr>
            </w:pPr>
          </w:p>
        </w:tc>
      </w:tr>
      <w:tr w:rsidR="00B605A0" w:rsidRPr="00B605A0" w14:paraId="738685B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FF92F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39</w:t>
            </w:r>
          </w:p>
        </w:tc>
        <w:tc>
          <w:tcPr>
            <w:tcW w:w="1418" w:type="dxa"/>
            <w:tcBorders>
              <w:top w:val="single" w:sz="4" w:space="0" w:color="auto"/>
              <w:bottom w:val="single" w:sz="4" w:space="0" w:color="auto"/>
            </w:tcBorders>
            <w:vAlign w:val="center"/>
          </w:tcPr>
          <w:p w14:paraId="2EF194C2" w14:textId="31CADD85"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RpCK41C</w:t>
            </w:r>
          </w:p>
        </w:tc>
        <w:tc>
          <w:tcPr>
            <w:tcW w:w="5670" w:type="dxa"/>
            <w:tcBorders>
              <w:top w:val="single" w:sz="4" w:space="0" w:color="auto"/>
              <w:bottom w:val="single" w:sz="4" w:space="0" w:color="auto"/>
            </w:tcBorders>
            <w:vAlign w:val="center"/>
          </w:tcPr>
          <w:p w14:paraId="517E456E" w14:textId="2DB45F7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Desfacerea pardoselilor din covor din PVC (linoleum)</w:t>
            </w:r>
          </w:p>
        </w:tc>
        <w:tc>
          <w:tcPr>
            <w:tcW w:w="1302" w:type="dxa"/>
            <w:tcBorders>
              <w:top w:val="single" w:sz="4" w:space="0" w:color="auto"/>
              <w:bottom w:val="single" w:sz="4" w:space="0" w:color="auto"/>
            </w:tcBorders>
            <w:vAlign w:val="center"/>
          </w:tcPr>
          <w:p w14:paraId="743A60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EA0A27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49,40</w:t>
            </w:r>
          </w:p>
        </w:tc>
      </w:tr>
      <w:tr w:rsidR="00B605A0" w:rsidRPr="00B605A0" w14:paraId="43B6741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AC5153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40</w:t>
            </w:r>
          </w:p>
        </w:tc>
        <w:tc>
          <w:tcPr>
            <w:tcW w:w="1418" w:type="dxa"/>
            <w:tcBorders>
              <w:top w:val="single" w:sz="4" w:space="0" w:color="auto"/>
              <w:bottom w:val="single" w:sz="4" w:space="0" w:color="auto"/>
            </w:tcBorders>
            <w:vAlign w:val="center"/>
          </w:tcPr>
          <w:p w14:paraId="45CB1D4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CA02A</w:t>
            </w:r>
          </w:p>
          <w:p w14:paraId="1C2EAE7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9C782C2" w14:textId="7BBE34C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Beton simplu turnat in egalizari, pante, sape la inaltimi pina la 35 m inclusiv, prepararea cu centrala de betoane si turnarea cu mijloace clasice beton clasa C 5/4 (Bc 5/B 75)</w:t>
            </w:r>
          </w:p>
        </w:tc>
        <w:tc>
          <w:tcPr>
            <w:tcW w:w="1302" w:type="dxa"/>
            <w:tcBorders>
              <w:top w:val="single" w:sz="4" w:space="0" w:color="auto"/>
              <w:bottom w:val="single" w:sz="4" w:space="0" w:color="auto"/>
            </w:tcBorders>
            <w:vAlign w:val="center"/>
          </w:tcPr>
          <w:p w14:paraId="05F02E1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m3</w:t>
            </w:r>
          </w:p>
        </w:tc>
        <w:tc>
          <w:tcPr>
            <w:tcW w:w="1417" w:type="dxa"/>
            <w:tcBorders>
              <w:top w:val="single" w:sz="4" w:space="0" w:color="auto"/>
              <w:bottom w:val="single" w:sz="4" w:space="0" w:color="auto"/>
            </w:tcBorders>
            <w:vAlign w:val="center"/>
          </w:tcPr>
          <w:p w14:paraId="6A25B5A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1,50</w:t>
            </w:r>
          </w:p>
        </w:tc>
      </w:tr>
      <w:tr w:rsidR="00B605A0" w:rsidRPr="00B605A0" w14:paraId="54760DB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990D84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41</w:t>
            </w:r>
          </w:p>
        </w:tc>
        <w:tc>
          <w:tcPr>
            <w:tcW w:w="1418" w:type="dxa"/>
            <w:tcBorders>
              <w:top w:val="single" w:sz="4" w:space="0" w:color="auto"/>
              <w:bottom w:val="single" w:sz="4" w:space="0" w:color="auto"/>
            </w:tcBorders>
            <w:vAlign w:val="center"/>
          </w:tcPr>
          <w:p w14:paraId="54C5AC3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CG01A</w:t>
            </w:r>
          </w:p>
          <w:p w14:paraId="3E6C184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254910E" w14:textId="4AFCE35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Strat suport pentru pardoseli executat din mortar din ciment M 100-T de 3 cm grosime cu fata driscuita fin </w:t>
            </w:r>
          </w:p>
        </w:tc>
        <w:tc>
          <w:tcPr>
            <w:tcW w:w="1302" w:type="dxa"/>
            <w:tcBorders>
              <w:top w:val="single" w:sz="4" w:space="0" w:color="auto"/>
              <w:bottom w:val="single" w:sz="4" w:space="0" w:color="auto"/>
            </w:tcBorders>
            <w:vAlign w:val="center"/>
          </w:tcPr>
          <w:p w14:paraId="514D905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7A733A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25,00</w:t>
            </w:r>
          </w:p>
        </w:tc>
      </w:tr>
      <w:tr w:rsidR="00B605A0" w:rsidRPr="00B605A0" w14:paraId="6A4788C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F8590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42</w:t>
            </w:r>
          </w:p>
        </w:tc>
        <w:tc>
          <w:tcPr>
            <w:tcW w:w="1418" w:type="dxa"/>
            <w:tcBorders>
              <w:top w:val="single" w:sz="4" w:space="0" w:color="auto"/>
              <w:bottom w:val="single" w:sz="4" w:space="0" w:color="auto"/>
            </w:tcBorders>
            <w:vAlign w:val="center"/>
          </w:tcPr>
          <w:p w14:paraId="30AAB2E0" w14:textId="2C20C87B"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CG56A</w:t>
            </w:r>
          </w:p>
        </w:tc>
        <w:tc>
          <w:tcPr>
            <w:tcW w:w="5670" w:type="dxa"/>
            <w:tcBorders>
              <w:top w:val="single" w:sz="4" w:space="0" w:color="auto"/>
              <w:bottom w:val="single" w:sz="4" w:space="0" w:color="auto"/>
            </w:tcBorders>
            <w:vAlign w:val="center"/>
          </w:tcPr>
          <w:p w14:paraId="686BEED7" w14:textId="246E077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Sapa din amestec de autoni</w:t>
            </w:r>
            <w:r w:rsidR="00A3577C">
              <w:rPr>
                <w:noProof w:val="0"/>
                <w:sz w:val="16"/>
                <w:szCs w:val="16"/>
                <w:lang w:val="en-US" w:eastAsia="ru-RU"/>
              </w:rPr>
              <w:t xml:space="preserve">velare "Nivelir": grosime 10mm </w:t>
            </w:r>
          </w:p>
        </w:tc>
        <w:tc>
          <w:tcPr>
            <w:tcW w:w="1302" w:type="dxa"/>
            <w:tcBorders>
              <w:top w:val="single" w:sz="4" w:space="0" w:color="auto"/>
              <w:bottom w:val="single" w:sz="4" w:space="0" w:color="auto"/>
            </w:tcBorders>
            <w:vAlign w:val="center"/>
          </w:tcPr>
          <w:p w14:paraId="0FB69A8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B53008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48,30</w:t>
            </w:r>
          </w:p>
        </w:tc>
      </w:tr>
      <w:tr w:rsidR="00B605A0" w:rsidRPr="00B605A0" w14:paraId="12AD60C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556A5B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43</w:t>
            </w:r>
          </w:p>
        </w:tc>
        <w:tc>
          <w:tcPr>
            <w:tcW w:w="1418" w:type="dxa"/>
            <w:tcBorders>
              <w:top w:val="single" w:sz="4" w:space="0" w:color="auto"/>
              <w:bottom w:val="single" w:sz="4" w:space="0" w:color="auto"/>
            </w:tcBorders>
            <w:vAlign w:val="center"/>
          </w:tcPr>
          <w:p w14:paraId="781F2CA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CG36A</w:t>
            </w:r>
          </w:p>
          <w:p w14:paraId="5F00C2B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0B03E6D" w14:textId="7A97DA3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placi laminat montale pe uscat cu pozarea stratului sintetic pe suport existent, inclusiv plintele din PVC si curatarea, in incaperii mai mare de 16 mp  gr 10 clas 33</w:t>
            </w:r>
          </w:p>
        </w:tc>
        <w:tc>
          <w:tcPr>
            <w:tcW w:w="1302" w:type="dxa"/>
            <w:tcBorders>
              <w:top w:val="single" w:sz="4" w:space="0" w:color="auto"/>
              <w:bottom w:val="single" w:sz="4" w:space="0" w:color="auto"/>
            </w:tcBorders>
            <w:vAlign w:val="center"/>
          </w:tcPr>
          <w:p w14:paraId="3457BE4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52B8C2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48,30</w:t>
            </w:r>
          </w:p>
        </w:tc>
      </w:tr>
      <w:tr w:rsidR="00B605A0" w:rsidRPr="00B605A0" w14:paraId="15E298B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066A89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44</w:t>
            </w:r>
          </w:p>
        </w:tc>
        <w:tc>
          <w:tcPr>
            <w:tcW w:w="1418" w:type="dxa"/>
            <w:tcBorders>
              <w:top w:val="single" w:sz="4" w:space="0" w:color="auto"/>
              <w:bottom w:val="single" w:sz="4" w:space="0" w:color="auto"/>
            </w:tcBorders>
            <w:vAlign w:val="center"/>
          </w:tcPr>
          <w:p w14:paraId="1D5F14E2"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CG33A1</w:t>
            </w:r>
          </w:p>
          <w:p w14:paraId="63B0DC0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26E14AC" w14:textId="2E9C40C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mocheta in incaperi cu suprafete mai mici sau egale cu 16 mp exclusiv stratul suport care se considera gata executat, inclusiv pervazurile curatate si ceruite( se exclude pervaz ,piatra de frecat,nisip ciment)</w:t>
            </w:r>
          </w:p>
        </w:tc>
        <w:tc>
          <w:tcPr>
            <w:tcW w:w="1302" w:type="dxa"/>
            <w:tcBorders>
              <w:top w:val="single" w:sz="4" w:space="0" w:color="auto"/>
              <w:bottom w:val="single" w:sz="4" w:space="0" w:color="auto"/>
            </w:tcBorders>
            <w:vAlign w:val="center"/>
          </w:tcPr>
          <w:p w14:paraId="041BF8E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029926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15,10</w:t>
            </w:r>
          </w:p>
        </w:tc>
      </w:tr>
      <w:tr w:rsidR="00B605A0" w:rsidRPr="00B605A0" w14:paraId="7DF58B89" w14:textId="77777777" w:rsidTr="0029545E">
        <w:tc>
          <w:tcPr>
            <w:tcW w:w="593" w:type="dxa"/>
            <w:tcBorders>
              <w:top w:val="nil"/>
              <w:left w:val="single" w:sz="6" w:space="0" w:color="auto"/>
              <w:bottom w:val="nil"/>
              <w:right w:val="nil"/>
            </w:tcBorders>
          </w:tcPr>
          <w:p w14:paraId="310984C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55371657"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745B4A4" w14:textId="3B6E24C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1.5. Timplarie</w:t>
            </w:r>
          </w:p>
        </w:tc>
        <w:tc>
          <w:tcPr>
            <w:tcW w:w="1302" w:type="dxa"/>
            <w:tcBorders>
              <w:top w:val="nil"/>
              <w:left w:val="single" w:sz="6" w:space="0" w:color="auto"/>
              <w:bottom w:val="nil"/>
              <w:right w:val="nil"/>
            </w:tcBorders>
          </w:tcPr>
          <w:p w14:paraId="582FC760"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C0098E0" w14:textId="77777777" w:rsidR="00B605A0" w:rsidRPr="00B605A0" w:rsidRDefault="00B605A0" w:rsidP="00B605A0">
            <w:pPr>
              <w:autoSpaceDE w:val="0"/>
              <w:autoSpaceDN w:val="0"/>
              <w:rPr>
                <w:noProof w:val="0"/>
                <w:sz w:val="16"/>
                <w:szCs w:val="16"/>
                <w:lang w:val="en-US" w:eastAsia="ru-RU"/>
              </w:rPr>
            </w:pPr>
          </w:p>
        </w:tc>
      </w:tr>
      <w:tr w:rsidR="00B605A0" w:rsidRPr="00B605A0" w14:paraId="31DC8A1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F6EF8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45</w:t>
            </w:r>
          </w:p>
        </w:tc>
        <w:tc>
          <w:tcPr>
            <w:tcW w:w="1418" w:type="dxa"/>
            <w:tcBorders>
              <w:top w:val="single" w:sz="4" w:space="0" w:color="auto"/>
              <w:bottom w:val="single" w:sz="4" w:space="0" w:color="auto"/>
            </w:tcBorders>
            <w:vAlign w:val="center"/>
          </w:tcPr>
          <w:p w14:paraId="3BA42358" w14:textId="4EA113C7"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RpCO56A</w:t>
            </w:r>
          </w:p>
        </w:tc>
        <w:tc>
          <w:tcPr>
            <w:tcW w:w="5670" w:type="dxa"/>
            <w:tcBorders>
              <w:top w:val="single" w:sz="4" w:space="0" w:color="auto"/>
              <w:bottom w:val="single" w:sz="4" w:space="0" w:color="auto"/>
            </w:tcBorders>
            <w:vAlign w:val="center"/>
          </w:tcPr>
          <w:p w14:paraId="6C607CE4" w14:textId="0B85C44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timplarie din lemn (usi, , etc.)</w:t>
            </w:r>
          </w:p>
        </w:tc>
        <w:tc>
          <w:tcPr>
            <w:tcW w:w="1302" w:type="dxa"/>
            <w:tcBorders>
              <w:top w:val="single" w:sz="4" w:space="0" w:color="auto"/>
              <w:bottom w:val="single" w:sz="4" w:space="0" w:color="auto"/>
            </w:tcBorders>
            <w:vAlign w:val="center"/>
          </w:tcPr>
          <w:p w14:paraId="4CA4268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0679C1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3,20</w:t>
            </w:r>
          </w:p>
        </w:tc>
      </w:tr>
      <w:tr w:rsidR="00B605A0" w:rsidRPr="00B605A0" w14:paraId="04B5C43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4AA0C0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46</w:t>
            </w:r>
          </w:p>
        </w:tc>
        <w:tc>
          <w:tcPr>
            <w:tcW w:w="1418" w:type="dxa"/>
            <w:tcBorders>
              <w:top w:val="single" w:sz="4" w:space="0" w:color="auto"/>
              <w:bottom w:val="single" w:sz="4" w:space="0" w:color="auto"/>
            </w:tcBorders>
            <w:vAlign w:val="center"/>
          </w:tcPr>
          <w:p w14:paraId="3A9CAF4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CK21A</w:t>
            </w:r>
          </w:p>
          <w:p w14:paraId="27FC1F5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6004E23" w14:textId="25C6C2E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tc>
        <w:tc>
          <w:tcPr>
            <w:tcW w:w="1302" w:type="dxa"/>
            <w:tcBorders>
              <w:top w:val="single" w:sz="4" w:space="0" w:color="auto"/>
              <w:bottom w:val="single" w:sz="4" w:space="0" w:color="auto"/>
            </w:tcBorders>
            <w:vAlign w:val="center"/>
          </w:tcPr>
          <w:p w14:paraId="24C251D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DCB20C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3,80</w:t>
            </w:r>
          </w:p>
        </w:tc>
      </w:tr>
      <w:tr w:rsidR="00B605A0" w:rsidRPr="00B605A0" w14:paraId="7FD143B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C3656B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47</w:t>
            </w:r>
          </w:p>
        </w:tc>
        <w:tc>
          <w:tcPr>
            <w:tcW w:w="1418" w:type="dxa"/>
            <w:tcBorders>
              <w:top w:val="single" w:sz="4" w:space="0" w:color="auto"/>
              <w:bottom w:val="single" w:sz="4" w:space="0" w:color="auto"/>
            </w:tcBorders>
            <w:vAlign w:val="center"/>
          </w:tcPr>
          <w:p w14:paraId="5BA97C4D"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CK21D</w:t>
            </w:r>
          </w:p>
          <w:p w14:paraId="10127D4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68D5B82" w14:textId="5530418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confectionate din profiluri din aluminiu, inclusiv armaturile si accesoriile necesare usilor montate in zidarie de orice natura, la constructii cu inaltimea pina  la 35 m inclusiv, in doua  canat, cu suprafata tocului pina la 7 mp inclusiv</w:t>
            </w:r>
          </w:p>
        </w:tc>
        <w:tc>
          <w:tcPr>
            <w:tcW w:w="1302" w:type="dxa"/>
            <w:tcBorders>
              <w:top w:val="single" w:sz="4" w:space="0" w:color="auto"/>
              <w:bottom w:val="single" w:sz="4" w:space="0" w:color="auto"/>
            </w:tcBorders>
            <w:vAlign w:val="center"/>
          </w:tcPr>
          <w:p w14:paraId="47FC4F2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575B5E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3,20</w:t>
            </w:r>
          </w:p>
        </w:tc>
      </w:tr>
      <w:tr w:rsidR="00B605A0" w:rsidRPr="00B605A0" w14:paraId="495B384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A200F5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48</w:t>
            </w:r>
          </w:p>
        </w:tc>
        <w:tc>
          <w:tcPr>
            <w:tcW w:w="1418" w:type="dxa"/>
            <w:tcBorders>
              <w:top w:val="single" w:sz="4" w:space="0" w:color="auto"/>
              <w:bottom w:val="single" w:sz="4" w:space="0" w:color="auto"/>
            </w:tcBorders>
            <w:vAlign w:val="center"/>
          </w:tcPr>
          <w:p w14:paraId="5AFA1FB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CK03A</w:t>
            </w:r>
          </w:p>
          <w:p w14:paraId="489F09B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B3C7C76" w14:textId="374FC76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din lemn interioare intr-un canat, pe captuseli si usi pentru balcon, inclusiv izolatia hidrofuga si termica a tocului, montate pe ghermele existente la constructii cu inaltimi pina la 35 m( usa intrare in studiou lemn masiv oarba  cu cauciuc pe canturi  )</w:t>
            </w:r>
          </w:p>
        </w:tc>
        <w:tc>
          <w:tcPr>
            <w:tcW w:w="1302" w:type="dxa"/>
            <w:tcBorders>
              <w:top w:val="single" w:sz="4" w:space="0" w:color="auto"/>
              <w:bottom w:val="single" w:sz="4" w:space="0" w:color="auto"/>
            </w:tcBorders>
            <w:vAlign w:val="center"/>
          </w:tcPr>
          <w:p w14:paraId="7A7F70E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61AB33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1,89</w:t>
            </w:r>
          </w:p>
        </w:tc>
      </w:tr>
      <w:tr w:rsidR="00B605A0" w:rsidRPr="00B605A0" w14:paraId="0782C1B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B89CA3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49</w:t>
            </w:r>
          </w:p>
        </w:tc>
        <w:tc>
          <w:tcPr>
            <w:tcW w:w="1418" w:type="dxa"/>
            <w:tcBorders>
              <w:top w:val="single" w:sz="4" w:space="0" w:color="auto"/>
              <w:bottom w:val="single" w:sz="4" w:space="0" w:color="auto"/>
            </w:tcBorders>
            <w:vAlign w:val="center"/>
          </w:tcPr>
          <w:p w14:paraId="001F671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CK19A</w:t>
            </w:r>
          </w:p>
          <w:p w14:paraId="4FC29F4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5866865" w14:textId="524E36B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Ferestre ordinara  din aluminiu-  sticla intre studiouri 1500x1500 mm(  sticla tranasparenta 3 straturi  6-4-6 mm)</w:t>
            </w:r>
          </w:p>
        </w:tc>
        <w:tc>
          <w:tcPr>
            <w:tcW w:w="1302" w:type="dxa"/>
            <w:tcBorders>
              <w:top w:val="single" w:sz="4" w:space="0" w:color="auto"/>
              <w:bottom w:val="single" w:sz="4" w:space="0" w:color="auto"/>
            </w:tcBorders>
            <w:vAlign w:val="center"/>
          </w:tcPr>
          <w:p w14:paraId="405FD63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7A9C8A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2,25</w:t>
            </w:r>
          </w:p>
        </w:tc>
      </w:tr>
      <w:tr w:rsidR="00B605A0" w:rsidRPr="00B605A0" w14:paraId="3E9783B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E4EAC0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50</w:t>
            </w:r>
          </w:p>
        </w:tc>
        <w:tc>
          <w:tcPr>
            <w:tcW w:w="1418" w:type="dxa"/>
            <w:tcBorders>
              <w:top w:val="single" w:sz="4" w:space="0" w:color="auto"/>
              <w:bottom w:val="single" w:sz="4" w:space="0" w:color="auto"/>
            </w:tcBorders>
            <w:vAlign w:val="center"/>
          </w:tcPr>
          <w:p w14:paraId="6B29550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RpCO41A</w:t>
            </w:r>
          </w:p>
          <w:p w14:paraId="2BAF4C3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8FC4E70" w14:textId="1D95E0F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Reparatii la usi de lemn, prin intarirea imbinarilor si ajustarea falturilor</w:t>
            </w:r>
          </w:p>
        </w:tc>
        <w:tc>
          <w:tcPr>
            <w:tcW w:w="1302" w:type="dxa"/>
            <w:tcBorders>
              <w:top w:val="single" w:sz="4" w:space="0" w:color="auto"/>
              <w:bottom w:val="single" w:sz="4" w:space="0" w:color="auto"/>
            </w:tcBorders>
            <w:vAlign w:val="center"/>
          </w:tcPr>
          <w:p w14:paraId="325A0D3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43B9810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3EF654E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5A4063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51</w:t>
            </w:r>
          </w:p>
        </w:tc>
        <w:tc>
          <w:tcPr>
            <w:tcW w:w="1418" w:type="dxa"/>
            <w:tcBorders>
              <w:top w:val="single" w:sz="4" w:space="0" w:color="auto"/>
              <w:bottom w:val="single" w:sz="4" w:space="0" w:color="auto"/>
            </w:tcBorders>
            <w:vAlign w:val="center"/>
          </w:tcPr>
          <w:p w14:paraId="108EB7C2"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RpCO14B</w:t>
            </w:r>
          </w:p>
          <w:p w14:paraId="4E2C502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E69A843" w14:textId="19E3954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Inlocuirea feroneriei la obloanele cu lamele cu balamale ingenunchiate</w:t>
            </w:r>
          </w:p>
        </w:tc>
        <w:tc>
          <w:tcPr>
            <w:tcW w:w="1302" w:type="dxa"/>
            <w:tcBorders>
              <w:top w:val="single" w:sz="4" w:space="0" w:color="auto"/>
              <w:bottom w:val="single" w:sz="4" w:space="0" w:color="auto"/>
            </w:tcBorders>
            <w:vAlign w:val="center"/>
          </w:tcPr>
          <w:p w14:paraId="0668B98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AA249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01454FD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B23FF8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52</w:t>
            </w:r>
          </w:p>
        </w:tc>
        <w:tc>
          <w:tcPr>
            <w:tcW w:w="1418" w:type="dxa"/>
            <w:tcBorders>
              <w:top w:val="single" w:sz="4" w:space="0" w:color="auto"/>
              <w:bottom w:val="single" w:sz="4" w:space="0" w:color="auto"/>
            </w:tcBorders>
            <w:vAlign w:val="center"/>
          </w:tcPr>
          <w:p w14:paraId="7F0DCCA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CK33B</w:t>
            </w:r>
          </w:p>
          <w:p w14:paraId="4F7220B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7ACD668" w14:textId="4AE2BE2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Miner din tabla cromata la usile metalice de intrare in cladiri (complect)</w:t>
            </w:r>
          </w:p>
        </w:tc>
        <w:tc>
          <w:tcPr>
            <w:tcW w:w="1302" w:type="dxa"/>
            <w:tcBorders>
              <w:top w:val="single" w:sz="4" w:space="0" w:color="auto"/>
              <w:bottom w:val="single" w:sz="4" w:space="0" w:color="auto"/>
            </w:tcBorders>
            <w:vAlign w:val="center"/>
          </w:tcPr>
          <w:p w14:paraId="0CA9FAD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008161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1555DD8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B14EE4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53</w:t>
            </w:r>
          </w:p>
        </w:tc>
        <w:tc>
          <w:tcPr>
            <w:tcW w:w="1418" w:type="dxa"/>
            <w:tcBorders>
              <w:top w:val="single" w:sz="4" w:space="0" w:color="auto"/>
              <w:bottom w:val="single" w:sz="4" w:space="0" w:color="auto"/>
            </w:tcBorders>
            <w:vAlign w:val="center"/>
          </w:tcPr>
          <w:p w14:paraId="4D07023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CK33C</w:t>
            </w:r>
          </w:p>
          <w:p w14:paraId="20EC37F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1AC2339" w14:textId="77A6A81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Broasca aplicata sistem Yalle (mehanizm,cilindru minere)</w:t>
            </w:r>
          </w:p>
        </w:tc>
        <w:tc>
          <w:tcPr>
            <w:tcW w:w="1302" w:type="dxa"/>
            <w:tcBorders>
              <w:top w:val="single" w:sz="4" w:space="0" w:color="auto"/>
              <w:bottom w:val="single" w:sz="4" w:space="0" w:color="auto"/>
            </w:tcBorders>
            <w:vAlign w:val="center"/>
          </w:tcPr>
          <w:p w14:paraId="53D0346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577F09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2B3FB5E6" w14:textId="77777777" w:rsidTr="0029545E">
        <w:tc>
          <w:tcPr>
            <w:tcW w:w="593" w:type="dxa"/>
            <w:tcBorders>
              <w:top w:val="nil"/>
              <w:left w:val="single" w:sz="6" w:space="0" w:color="auto"/>
              <w:bottom w:val="nil"/>
              <w:right w:val="nil"/>
            </w:tcBorders>
          </w:tcPr>
          <w:p w14:paraId="1A1F28B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86A4E5F"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7378FC66" w14:textId="4F8AD80A"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1.6. Lucrari sanitare incalzire</w:t>
            </w:r>
          </w:p>
        </w:tc>
        <w:tc>
          <w:tcPr>
            <w:tcW w:w="1302" w:type="dxa"/>
            <w:tcBorders>
              <w:top w:val="nil"/>
              <w:left w:val="single" w:sz="6" w:space="0" w:color="auto"/>
              <w:bottom w:val="nil"/>
              <w:right w:val="nil"/>
            </w:tcBorders>
          </w:tcPr>
          <w:p w14:paraId="0377BDBC"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23B67F55" w14:textId="77777777" w:rsidR="00B605A0" w:rsidRPr="00B605A0" w:rsidRDefault="00B605A0" w:rsidP="00B605A0">
            <w:pPr>
              <w:autoSpaceDE w:val="0"/>
              <w:autoSpaceDN w:val="0"/>
              <w:rPr>
                <w:noProof w:val="0"/>
                <w:sz w:val="16"/>
                <w:szCs w:val="16"/>
                <w:lang w:val="en-US" w:eastAsia="ru-RU"/>
              </w:rPr>
            </w:pPr>
          </w:p>
        </w:tc>
      </w:tr>
      <w:tr w:rsidR="00B605A0" w:rsidRPr="00B605A0" w14:paraId="22B905E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632001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54</w:t>
            </w:r>
          </w:p>
        </w:tc>
        <w:tc>
          <w:tcPr>
            <w:tcW w:w="1418" w:type="dxa"/>
            <w:tcBorders>
              <w:top w:val="single" w:sz="4" w:space="0" w:color="auto"/>
              <w:bottom w:val="single" w:sz="4" w:space="0" w:color="auto"/>
            </w:tcBorders>
            <w:vAlign w:val="center"/>
          </w:tcPr>
          <w:p w14:paraId="073B1DE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RpIB11A</w:t>
            </w:r>
          </w:p>
          <w:p w14:paraId="01F7A1D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A6EB01F" w14:textId="1C8ECA4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radiatoare de pozitie pentru reparatii</w:t>
            </w:r>
          </w:p>
        </w:tc>
        <w:tc>
          <w:tcPr>
            <w:tcW w:w="1302" w:type="dxa"/>
            <w:tcBorders>
              <w:top w:val="single" w:sz="4" w:space="0" w:color="auto"/>
              <w:bottom w:val="single" w:sz="4" w:space="0" w:color="auto"/>
            </w:tcBorders>
            <w:vAlign w:val="center"/>
          </w:tcPr>
          <w:p w14:paraId="43677A5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3CD36B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4,80</w:t>
            </w:r>
          </w:p>
        </w:tc>
      </w:tr>
      <w:tr w:rsidR="00B605A0" w:rsidRPr="00B605A0" w14:paraId="011B5E6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F23B59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55</w:t>
            </w:r>
          </w:p>
        </w:tc>
        <w:tc>
          <w:tcPr>
            <w:tcW w:w="1418" w:type="dxa"/>
            <w:tcBorders>
              <w:top w:val="single" w:sz="4" w:space="0" w:color="auto"/>
              <w:bottom w:val="single" w:sz="4" w:space="0" w:color="auto"/>
            </w:tcBorders>
            <w:vAlign w:val="center"/>
          </w:tcPr>
          <w:p w14:paraId="07FA8A2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RpIB11B</w:t>
            </w:r>
          </w:p>
          <w:p w14:paraId="319285E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5857A61" w14:textId="2CF2ED0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elemente de radiator pentru reparatii</w:t>
            </w:r>
          </w:p>
        </w:tc>
        <w:tc>
          <w:tcPr>
            <w:tcW w:w="1302" w:type="dxa"/>
            <w:tcBorders>
              <w:top w:val="single" w:sz="4" w:space="0" w:color="auto"/>
              <w:bottom w:val="single" w:sz="4" w:space="0" w:color="auto"/>
            </w:tcBorders>
            <w:vAlign w:val="center"/>
          </w:tcPr>
          <w:p w14:paraId="6CB47C5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31393D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64ABCA0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2021B5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lastRenderedPageBreak/>
              <w:t xml:space="preserve"> 56</w:t>
            </w:r>
          </w:p>
        </w:tc>
        <w:tc>
          <w:tcPr>
            <w:tcW w:w="1418" w:type="dxa"/>
            <w:tcBorders>
              <w:top w:val="single" w:sz="4" w:space="0" w:color="auto"/>
              <w:bottom w:val="single" w:sz="4" w:space="0" w:color="auto"/>
            </w:tcBorders>
            <w:vAlign w:val="center"/>
          </w:tcPr>
          <w:p w14:paraId="75E0BF9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RpIC19A1</w:t>
            </w:r>
          </w:p>
          <w:p w14:paraId="4A22CC0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8EA0E51" w14:textId="7E7CA45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tevii negri, pentru instalatii, montate la incalzire centrala prin sudare, la constructii industriale, la legarea aparatelor, a coloanelor de distributie etc. avind diametrul de 3/8" - 3/4"</w:t>
            </w:r>
          </w:p>
        </w:tc>
        <w:tc>
          <w:tcPr>
            <w:tcW w:w="1302" w:type="dxa"/>
            <w:tcBorders>
              <w:top w:val="single" w:sz="4" w:space="0" w:color="auto"/>
              <w:bottom w:val="single" w:sz="4" w:space="0" w:color="auto"/>
            </w:tcBorders>
            <w:vAlign w:val="center"/>
          </w:tcPr>
          <w:p w14:paraId="06340D4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15EDF3B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2FE17BE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D71ABB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57</w:t>
            </w:r>
          </w:p>
        </w:tc>
        <w:tc>
          <w:tcPr>
            <w:tcW w:w="1418" w:type="dxa"/>
            <w:tcBorders>
              <w:top w:val="single" w:sz="4" w:space="0" w:color="auto"/>
              <w:bottom w:val="single" w:sz="4" w:space="0" w:color="auto"/>
            </w:tcBorders>
            <w:vAlign w:val="center"/>
          </w:tcPr>
          <w:p w14:paraId="7CD517B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RpIC29A</w:t>
            </w:r>
          </w:p>
          <w:p w14:paraId="15FAD27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F4773E0" w14:textId="0EBAC78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Executarea manuala a filetului la tevi din otel pentru instalatii, cu diametrul pina la 3/4"</w:t>
            </w:r>
          </w:p>
        </w:tc>
        <w:tc>
          <w:tcPr>
            <w:tcW w:w="1302" w:type="dxa"/>
            <w:tcBorders>
              <w:top w:val="single" w:sz="4" w:space="0" w:color="auto"/>
              <w:bottom w:val="single" w:sz="4" w:space="0" w:color="auto"/>
            </w:tcBorders>
            <w:vAlign w:val="center"/>
          </w:tcPr>
          <w:p w14:paraId="7335462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DD0D75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07ADB0D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85BCE5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58</w:t>
            </w:r>
          </w:p>
        </w:tc>
        <w:tc>
          <w:tcPr>
            <w:tcW w:w="1418" w:type="dxa"/>
            <w:tcBorders>
              <w:top w:val="single" w:sz="4" w:space="0" w:color="auto"/>
              <w:bottom w:val="single" w:sz="4" w:space="0" w:color="auto"/>
            </w:tcBorders>
            <w:vAlign w:val="center"/>
          </w:tcPr>
          <w:p w14:paraId="7508F0D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IC35C</w:t>
            </w:r>
          </w:p>
          <w:p w14:paraId="730C82A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25A3F5C" w14:textId="2E843E1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1302" w:type="dxa"/>
            <w:tcBorders>
              <w:top w:val="single" w:sz="4" w:space="0" w:color="auto"/>
              <w:bottom w:val="single" w:sz="4" w:space="0" w:color="auto"/>
            </w:tcBorders>
            <w:vAlign w:val="center"/>
          </w:tcPr>
          <w:p w14:paraId="6B3D8E4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33881C2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26,00</w:t>
            </w:r>
          </w:p>
        </w:tc>
      </w:tr>
      <w:tr w:rsidR="00B605A0" w:rsidRPr="00B605A0" w14:paraId="56EC0EC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D66987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59</w:t>
            </w:r>
          </w:p>
        </w:tc>
        <w:tc>
          <w:tcPr>
            <w:tcW w:w="1418" w:type="dxa"/>
            <w:tcBorders>
              <w:top w:val="single" w:sz="4" w:space="0" w:color="auto"/>
              <w:bottom w:val="single" w:sz="4" w:space="0" w:color="auto"/>
            </w:tcBorders>
            <w:vAlign w:val="center"/>
          </w:tcPr>
          <w:p w14:paraId="53F44EC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IC35D</w:t>
            </w:r>
          </w:p>
          <w:p w14:paraId="5E7EBC3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6DE6795" w14:textId="224DA70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Teava din polietilena armata de inalta densitate sau polipropilena armata sau nearmata, montata, la legatura corpurilor sau aparatelor de incalzire, in instalatii de incalzire centrala, avind diametrul exterior de 32,0 mm</w:t>
            </w:r>
          </w:p>
        </w:tc>
        <w:tc>
          <w:tcPr>
            <w:tcW w:w="1302" w:type="dxa"/>
            <w:tcBorders>
              <w:top w:val="single" w:sz="4" w:space="0" w:color="auto"/>
              <w:bottom w:val="single" w:sz="4" w:space="0" w:color="auto"/>
            </w:tcBorders>
            <w:vAlign w:val="center"/>
          </w:tcPr>
          <w:p w14:paraId="3D38891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3CEFCF2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56C7BB4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8FF8D7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60</w:t>
            </w:r>
          </w:p>
        </w:tc>
        <w:tc>
          <w:tcPr>
            <w:tcW w:w="1418" w:type="dxa"/>
            <w:tcBorders>
              <w:top w:val="single" w:sz="4" w:space="0" w:color="auto"/>
              <w:bottom w:val="single" w:sz="4" w:space="0" w:color="auto"/>
            </w:tcBorders>
            <w:vAlign w:val="center"/>
          </w:tcPr>
          <w:p w14:paraId="3EE29EF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IC40A</w:t>
            </w:r>
          </w:p>
          <w:p w14:paraId="16F84A7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1CE0E0D" w14:textId="180CBE3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Bratara pentru fixarea conductelor din otel pentru instalatia de incalzire centrala sau gaze, montata prin dibluri pina la 1" inclusiv,  pe dibluri din PVC pe zid de caramida</w:t>
            </w:r>
          </w:p>
        </w:tc>
        <w:tc>
          <w:tcPr>
            <w:tcW w:w="1302" w:type="dxa"/>
            <w:tcBorders>
              <w:top w:val="single" w:sz="4" w:space="0" w:color="auto"/>
              <w:bottom w:val="single" w:sz="4" w:space="0" w:color="auto"/>
            </w:tcBorders>
            <w:vAlign w:val="center"/>
          </w:tcPr>
          <w:p w14:paraId="38FDEB4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036F0F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30,00</w:t>
            </w:r>
          </w:p>
        </w:tc>
      </w:tr>
      <w:tr w:rsidR="00B605A0" w:rsidRPr="00B605A0" w14:paraId="34BB145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7677FE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61</w:t>
            </w:r>
          </w:p>
        </w:tc>
        <w:tc>
          <w:tcPr>
            <w:tcW w:w="1418" w:type="dxa"/>
            <w:tcBorders>
              <w:top w:val="single" w:sz="4" w:space="0" w:color="auto"/>
              <w:bottom w:val="single" w:sz="4" w:space="0" w:color="auto"/>
            </w:tcBorders>
            <w:vAlign w:val="center"/>
          </w:tcPr>
          <w:p w14:paraId="68A3DB7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IC38B</w:t>
            </w:r>
          </w:p>
          <w:p w14:paraId="7126ACA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404B54E" w14:textId="3BEADAB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racordare (fiting), cu 2 imbinari, din polipropilena imbinate prin polifusiune cu teava din polipropilena armata, avind diametrul exterior de 25,0 mm</w:t>
            </w:r>
          </w:p>
        </w:tc>
        <w:tc>
          <w:tcPr>
            <w:tcW w:w="1302" w:type="dxa"/>
            <w:tcBorders>
              <w:top w:val="single" w:sz="4" w:space="0" w:color="auto"/>
              <w:bottom w:val="single" w:sz="4" w:space="0" w:color="auto"/>
            </w:tcBorders>
            <w:vAlign w:val="center"/>
          </w:tcPr>
          <w:p w14:paraId="33AC485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35F93E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60D80DB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808F3D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62</w:t>
            </w:r>
          </w:p>
        </w:tc>
        <w:tc>
          <w:tcPr>
            <w:tcW w:w="1418" w:type="dxa"/>
            <w:tcBorders>
              <w:top w:val="single" w:sz="4" w:space="0" w:color="auto"/>
              <w:bottom w:val="single" w:sz="4" w:space="0" w:color="auto"/>
            </w:tcBorders>
            <w:vAlign w:val="center"/>
          </w:tcPr>
          <w:p w14:paraId="5A7FB14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IC38H</w:t>
            </w:r>
          </w:p>
          <w:p w14:paraId="6FC1151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0126763" w14:textId="3BD56CE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racordare (fiting), cu 3 imbinari, din polipropilena imbinate prin polifusiune cu teava din polipropilena armata, avind diametrul exterior de 25,0 mm</w:t>
            </w:r>
          </w:p>
        </w:tc>
        <w:tc>
          <w:tcPr>
            <w:tcW w:w="1302" w:type="dxa"/>
            <w:tcBorders>
              <w:top w:val="single" w:sz="4" w:space="0" w:color="auto"/>
              <w:bottom w:val="single" w:sz="4" w:space="0" w:color="auto"/>
            </w:tcBorders>
            <w:vAlign w:val="center"/>
          </w:tcPr>
          <w:p w14:paraId="0D152A5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00527E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8,00</w:t>
            </w:r>
          </w:p>
        </w:tc>
      </w:tr>
      <w:tr w:rsidR="00B605A0" w:rsidRPr="00B605A0" w14:paraId="37D514E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B935F6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63</w:t>
            </w:r>
          </w:p>
        </w:tc>
        <w:tc>
          <w:tcPr>
            <w:tcW w:w="1418" w:type="dxa"/>
            <w:tcBorders>
              <w:top w:val="single" w:sz="4" w:space="0" w:color="auto"/>
              <w:bottom w:val="single" w:sz="4" w:space="0" w:color="auto"/>
            </w:tcBorders>
            <w:vAlign w:val="center"/>
          </w:tcPr>
          <w:p w14:paraId="3FBEE68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IC38B</w:t>
            </w:r>
          </w:p>
          <w:p w14:paraId="199E9E2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EED3B35" w14:textId="05C0C71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racordare (MP 25x3/4), cu 2 imbinari, din polipropilena imbinate prin polifusiune cu teava din polipropilena armata, avind diametrul exterior de 25,0 mm</w:t>
            </w:r>
          </w:p>
        </w:tc>
        <w:tc>
          <w:tcPr>
            <w:tcW w:w="1302" w:type="dxa"/>
            <w:tcBorders>
              <w:top w:val="single" w:sz="4" w:space="0" w:color="auto"/>
              <w:bottom w:val="single" w:sz="4" w:space="0" w:color="auto"/>
            </w:tcBorders>
            <w:vAlign w:val="center"/>
          </w:tcPr>
          <w:p w14:paraId="4E053D6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A10F6B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2792ED0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48FE6F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64</w:t>
            </w:r>
          </w:p>
        </w:tc>
        <w:tc>
          <w:tcPr>
            <w:tcW w:w="1418" w:type="dxa"/>
            <w:tcBorders>
              <w:top w:val="single" w:sz="4" w:space="0" w:color="auto"/>
              <w:bottom w:val="single" w:sz="4" w:space="0" w:color="auto"/>
            </w:tcBorders>
            <w:vAlign w:val="center"/>
          </w:tcPr>
          <w:p w14:paraId="1F9D688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IC38B</w:t>
            </w:r>
          </w:p>
          <w:p w14:paraId="74BFDD1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7FD1211" w14:textId="4FA3AFE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racordare (MP 25x1/2+ olandez), cu 2 imbinari, din polipropilena imbinate prin polifusiune cu teava din polipropilena armata, avind diametrul exterior de 25,0 mm</w:t>
            </w:r>
          </w:p>
        </w:tc>
        <w:tc>
          <w:tcPr>
            <w:tcW w:w="1302" w:type="dxa"/>
            <w:tcBorders>
              <w:top w:val="single" w:sz="4" w:space="0" w:color="auto"/>
              <w:bottom w:val="single" w:sz="4" w:space="0" w:color="auto"/>
            </w:tcBorders>
            <w:vAlign w:val="center"/>
          </w:tcPr>
          <w:p w14:paraId="32AAEC9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242611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8,00</w:t>
            </w:r>
          </w:p>
        </w:tc>
      </w:tr>
      <w:tr w:rsidR="00B605A0" w:rsidRPr="00B605A0" w14:paraId="3D0B9A2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A9CA25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65</w:t>
            </w:r>
          </w:p>
        </w:tc>
        <w:tc>
          <w:tcPr>
            <w:tcW w:w="1418" w:type="dxa"/>
            <w:tcBorders>
              <w:top w:val="single" w:sz="4" w:space="0" w:color="auto"/>
              <w:bottom w:val="single" w:sz="4" w:space="0" w:color="auto"/>
            </w:tcBorders>
            <w:vAlign w:val="center"/>
          </w:tcPr>
          <w:p w14:paraId="760D2AFD"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IC38B</w:t>
            </w:r>
          </w:p>
          <w:p w14:paraId="7237130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B360758" w14:textId="559F066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racordare (MP 32x3/4+ olandez), cu 2 imbinari, din polipropilena imbinate prin polifusiune cu teava din polipropilena armata, avind diametrul exterior de 25,0 mm</w:t>
            </w:r>
          </w:p>
        </w:tc>
        <w:tc>
          <w:tcPr>
            <w:tcW w:w="1302" w:type="dxa"/>
            <w:tcBorders>
              <w:top w:val="single" w:sz="4" w:space="0" w:color="auto"/>
              <w:bottom w:val="single" w:sz="4" w:space="0" w:color="auto"/>
            </w:tcBorders>
            <w:vAlign w:val="center"/>
          </w:tcPr>
          <w:p w14:paraId="12C4AC1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1E0B92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1B5085A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1251E7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66</w:t>
            </w:r>
          </w:p>
        </w:tc>
        <w:tc>
          <w:tcPr>
            <w:tcW w:w="1418" w:type="dxa"/>
            <w:tcBorders>
              <w:top w:val="single" w:sz="4" w:space="0" w:color="auto"/>
              <w:bottom w:val="single" w:sz="4" w:space="0" w:color="auto"/>
            </w:tcBorders>
            <w:vAlign w:val="center"/>
          </w:tcPr>
          <w:p w14:paraId="080F58D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IB05A</w:t>
            </w:r>
          </w:p>
          <w:p w14:paraId="4FD0B34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46A12E4" w14:textId="50C4A78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Radiatoare din aluminiu, corpul de radiator avind pina la 10 elemente, inclusiv</w:t>
            </w:r>
          </w:p>
        </w:tc>
        <w:tc>
          <w:tcPr>
            <w:tcW w:w="1302" w:type="dxa"/>
            <w:tcBorders>
              <w:top w:val="single" w:sz="4" w:space="0" w:color="auto"/>
              <w:bottom w:val="single" w:sz="4" w:space="0" w:color="auto"/>
            </w:tcBorders>
            <w:vAlign w:val="center"/>
          </w:tcPr>
          <w:p w14:paraId="346395D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B78FB6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5156CDE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B23B07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67</w:t>
            </w:r>
          </w:p>
        </w:tc>
        <w:tc>
          <w:tcPr>
            <w:tcW w:w="1418" w:type="dxa"/>
            <w:tcBorders>
              <w:top w:val="single" w:sz="4" w:space="0" w:color="auto"/>
              <w:bottom w:val="single" w:sz="4" w:space="0" w:color="auto"/>
            </w:tcBorders>
            <w:vAlign w:val="center"/>
          </w:tcPr>
          <w:p w14:paraId="2336389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RpIB01A</w:t>
            </w:r>
          </w:p>
          <w:p w14:paraId="72261E3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4235692" w14:textId="235CD72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Montarea radiatoarelor din fonta, cu coloane libere si sectiune circulara, pentru functionarea cu apa calda(existente) 2 buc x8 sectii </w:t>
            </w:r>
          </w:p>
        </w:tc>
        <w:tc>
          <w:tcPr>
            <w:tcW w:w="1302" w:type="dxa"/>
            <w:tcBorders>
              <w:top w:val="single" w:sz="4" w:space="0" w:color="auto"/>
              <w:bottom w:val="single" w:sz="4" w:space="0" w:color="auto"/>
            </w:tcBorders>
            <w:vAlign w:val="center"/>
          </w:tcPr>
          <w:p w14:paraId="1ABCF53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E17C7B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4,80</w:t>
            </w:r>
          </w:p>
        </w:tc>
      </w:tr>
      <w:tr w:rsidR="00B605A0" w:rsidRPr="00B605A0" w14:paraId="502CA89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A25861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68</w:t>
            </w:r>
          </w:p>
        </w:tc>
        <w:tc>
          <w:tcPr>
            <w:tcW w:w="1418" w:type="dxa"/>
            <w:tcBorders>
              <w:top w:val="single" w:sz="4" w:space="0" w:color="auto"/>
              <w:bottom w:val="single" w:sz="4" w:space="0" w:color="auto"/>
            </w:tcBorders>
            <w:vAlign w:val="center"/>
          </w:tcPr>
          <w:p w14:paraId="5C94CC4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SD01A</w:t>
            </w:r>
          </w:p>
          <w:p w14:paraId="536ECAE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7BDEDA1" w14:textId="3BB650C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Robinet de serviciu, simplu sau dublu cu racord, indiferent de modul de inchidere, avind diametrul de PPR -d=25</w:t>
            </w:r>
          </w:p>
        </w:tc>
        <w:tc>
          <w:tcPr>
            <w:tcW w:w="1302" w:type="dxa"/>
            <w:tcBorders>
              <w:top w:val="single" w:sz="4" w:space="0" w:color="auto"/>
              <w:bottom w:val="single" w:sz="4" w:space="0" w:color="auto"/>
            </w:tcBorders>
            <w:vAlign w:val="center"/>
          </w:tcPr>
          <w:p w14:paraId="4C5225D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6824F6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w:t>
            </w:r>
          </w:p>
        </w:tc>
      </w:tr>
      <w:tr w:rsidR="00B605A0" w:rsidRPr="00B605A0" w14:paraId="32C86DC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C4B721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69</w:t>
            </w:r>
          </w:p>
        </w:tc>
        <w:tc>
          <w:tcPr>
            <w:tcW w:w="1418" w:type="dxa"/>
            <w:tcBorders>
              <w:top w:val="single" w:sz="4" w:space="0" w:color="auto"/>
              <w:bottom w:val="single" w:sz="4" w:space="0" w:color="auto"/>
            </w:tcBorders>
            <w:vAlign w:val="center"/>
          </w:tcPr>
          <w:p w14:paraId="55654ED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ID01A</w:t>
            </w:r>
          </w:p>
          <w:p w14:paraId="2A8DC66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0EC079C" w14:textId="5C45ADD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Robinet cu ventil cu dublu reglaj  (tur sau retur) pentru instalatii de incalzire central, avind diametrul nominal de  -1/2"</w:t>
            </w:r>
          </w:p>
        </w:tc>
        <w:tc>
          <w:tcPr>
            <w:tcW w:w="1302" w:type="dxa"/>
            <w:tcBorders>
              <w:top w:val="single" w:sz="4" w:space="0" w:color="auto"/>
              <w:bottom w:val="single" w:sz="4" w:space="0" w:color="auto"/>
            </w:tcBorders>
            <w:vAlign w:val="center"/>
          </w:tcPr>
          <w:p w14:paraId="29ECDE2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F13B9B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8,00</w:t>
            </w:r>
          </w:p>
        </w:tc>
      </w:tr>
      <w:tr w:rsidR="00B605A0" w:rsidRPr="00B605A0" w14:paraId="3020638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E27820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70</w:t>
            </w:r>
          </w:p>
        </w:tc>
        <w:tc>
          <w:tcPr>
            <w:tcW w:w="1418" w:type="dxa"/>
            <w:tcBorders>
              <w:top w:val="single" w:sz="4" w:space="0" w:color="auto"/>
              <w:bottom w:val="single" w:sz="4" w:space="0" w:color="auto"/>
            </w:tcBorders>
            <w:vAlign w:val="center"/>
          </w:tcPr>
          <w:p w14:paraId="5CB3CBC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ID06A</w:t>
            </w:r>
          </w:p>
          <w:p w14:paraId="789DD34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C36B898" w14:textId="782A2EB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Robinet de aerisire cu cheie mobila pentru instalatii de incalzire centrala, avind diametrul nominal de 1/4"</w:t>
            </w:r>
          </w:p>
        </w:tc>
        <w:tc>
          <w:tcPr>
            <w:tcW w:w="1302" w:type="dxa"/>
            <w:tcBorders>
              <w:top w:val="single" w:sz="4" w:space="0" w:color="auto"/>
              <w:bottom w:val="single" w:sz="4" w:space="0" w:color="auto"/>
            </w:tcBorders>
            <w:vAlign w:val="center"/>
          </w:tcPr>
          <w:p w14:paraId="7A545D1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1184D65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4CA6657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596552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71</w:t>
            </w:r>
          </w:p>
        </w:tc>
        <w:tc>
          <w:tcPr>
            <w:tcW w:w="1418" w:type="dxa"/>
            <w:tcBorders>
              <w:top w:val="single" w:sz="4" w:space="0" w:color="auto"/>
              <w:bottom w:val="single" w:sz="4" w:space="0" w:color="auto"/>
            </w:tcBorders>
            <w:vAlign w:val="center"/>
          </w:tcPr>
          <w:p w14:paraId="43F5DFFE" w14:textId="00B7DA46" w:rsidR="00B605A0" w:rsidRPr="00A3577C" w:rsidRDefault="00A3577C" w:rsidP="00B605A0">
            <w:pPr>
              <w:autoSpaceDE w:val="0"/>
              <w:autoSpaceDN w:val="0"/>
              <w:rPr>
                <w:noProof w:val="0"/>
                <w:sz w:val="16"/>
                <w:szCs w:val="16"/>
                <w:lang w:val="en-US" w:eastAsia="ru-RU"/>
              </w:rPr>
            </w:pPr>
            <w:r>
              <w:rPr>
                <w:noProof w:val="0"/>
                <w:sz w:val="16"/>
                <w:szCs w:val="16"/>
                <w:lang w:val="en-US" w:eastAsia="ru-RU"/>
              </w:rPr>
              <w:t>IC50A</w:t>
            </w:r>
          </w:p>
        </w:tc>
        <w:tc>
          <w:tcPr>
            <w:tcW w:w="5670" w:type="dxa"/>
            <w:tcBorders>
              <w:top w:val="single" w:sz="4" w:space="0" w:color="auto"/>
              <w:bottom w:val="single" w:sz="4" w:space="0" w:color="auto"/>
            </w:tcBorders>
            <w:vAlign w:val="center"/>
          </w:tcPr>
          <w:p w14:paraId="4D490B3A" w14:textId="054F5C7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Dop radiator, avind diametrul de 3/8" ...1/2"</w:t>
            </w:r>
          </w:p>
        </w:tc>
        <w:tc>
          <w:tcPr>
            <w:tcW w:w="1302" w:type="dxa"/>
            <w:tcBorders>
              <w:top w:val="single" w:sz="4" w:space="0" w:color="auto"/>
              <w:bottom w:val="single" w:sz="4" w:space="0" w:color="auto"/>
            </w:tcBorders>
            <w:vAlign w:val="center"/>
          </w:tcPr>
          <w:p w14:paraId="06407C6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2F2189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w:t>
            </w:r>
          </w:p>
        </w:tc>
      </w:tr>
      <w:tr w:rsidR="00B605A0" w:rsidRPr="00B605A0" w14:paraId="665C36E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69090B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72</w:t>
            </w:r>
          </w:p>
        </w:tc>
        <w:tc>
          <w:tcPr>
            <w:tcW w:w="1418" w:type="dxa"/>
            <w:tcBorders>
              <w:top w:val="single" w:sz="4" w:space="0" w:color="auto"/>
              <w:bottom w:val="single" w:sz="4" w:space="0" w:color="auto"/>
            </w:tcBorders>
            <w:vAlign w:val="center"/>
          </w:tcPr>
          <w:p w14:paraId="78201C71" w14:textId="283D5CC3" w:rsidR="00B605A0" w:rsidRPr="00A3577C" w:rsidRDefault="00A3577C" w:rsidP="00B605A0">
            <w:pPr>
              <w:autoSpaceDE w:val="0"/>
              <w:autoSpaceDN w:val="0"/>
              <w:rPr>
                <w:noProof w:val="0"/>
                <w:sz w:val="16"/>
                <w:szCs w:val="16"/>
                <w:lang w:val="en-US" w:eastAsia="ru-RU"/>
              </w:rPr>
            </w:pPr>
            <w:r>
              <w:rPr>
                <w:noProof w:val="0"/>
                <w:sz w:val="16"/>
                <w:szCs w:val="16"/>
                <w:lang w:val="en-US" w:eastAsia="ru-RU"/>
              </w:rPr>
              <w:t>IC50B</w:t>
            </w:r>
          </w:p>
        </w:tc>
        <w:tc>
          <w:tcPr>
            <w:tcW w:w="5670" w:type="dxa"/>
            <w:tcBorders>
              <w:top w:val="single" w:sz="4" w:space="0" w:color="auto"/>
              <w:bottom w:val="single" w:sz="4" w:space="0" w:color="auto"/>
            </w:tcBorders>
            <w:vAlign w:val="center"/>
          </w:tcPr>
          <w:p w14:paraId="4CE5A5E1" w14:textId="509AA1A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Reductie radiator, avind diametrul de 3/4" ...1"</w:t>
            </w:r>
          </w:p>
        </w:tc>
        <w:tc>
          <w:tcPr>
            <w:tcW w:w="1302" w:type="dxa"/>
            <w:tcBorders>
              <w:top w:val="single" w:sz="4" w:space="0" w:color="auto"/>
              <w:bottom w:val="single" w:sz="4" w:space="0" w:color="auto"/>
            </w:tcBorders>
            <w:vAlign w:val="center"/>
          </w:tcPr>
          <w:p w14:paraId="2119870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B5CE8C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8,00</w:t>
            </w:r>
          </w:p>
        </w:tc>
      </w:tr>
      <w:tr w:rsidR="00B605A0" w:rsidRPr="00B605A0" w14:paraId="6034419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AB3E0F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73</w:t>
            </w:r>
          </w:p>
        </w:tc>
        <w:tc>
          <w:tcPr>
            <w:tcW w:w="1418" w:type="dxa"/>
            <w:tcBorders>
              <w:top w:val="single" w:sz="4" w:space="0" w:color="auto"/>
              <w:bottom w:val="single" w:sz="4" w:space="0" w:color="auto"/>
            </w:tcBorders>
            <w:vAlign w:val="center"/>
          </w:tcPr>
          <w:p w14:paraId="61CA266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CK30A</w:t>
            </w:r>
          </w:p>
          <w:p w14:paraId="2330A3D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8008494" w14:textId="5739A4B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Masca pentru calorifere gata confectionate tin tabla  perforara ( rad MC140 8sect -2 buc )se exclud nisip ciment,grund,surub)</w:t>
            </w:r>
          </w:p>
        </w:tc>
        <w:tc>
          <w:tcPr>
            <w:tcW w:w="1302" w:type="dxa"/>
            <w:tcBorders>
              <w:top w:val="single" w:sz="4" w:space="0" w:color="auto"/>
              <w:bottom w:val="single" w:sz="4" w:space="0" w:color="auto"/>
            </w:tcBorders>
            <w:vAlign w:val="center"/>
          </w:tcPr>
          <w:p w14:paraId="06EAFC4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FDD19D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67CE194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C50F9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74</w:t>
            </w:r>
          </w:p>
        </w:tc>
        <w:tc>
          <w:tcPr>
            <w:tcW w:w="1418" w:type="dxa"/>
            <w:tcBorders>
              <w:top w:val="single" w:sz="4" w:space="0" w:color="auto"/>
              <w:bottom w:val="single" w:sz="4" w:space="0" w:color="auto"/>
            </w:tcBorders>
            <w:vAlign w:val="center"/>
          </w:tcPr>
          <w:p w14:paraId="1C2BE571" w14:textId="551C7A8F" w:rsidR="00B605A0" w:rsidRPr="00A3577C" w:rsidRDefault="00A3577C" w:rsidP="00B605A0">
            <w:pPr>
              <w:autoSpaceDE w:val="0"/>
              <w:autoSpaceDN w:val="0"/>
              <w:rPr>
                <w:noProof w:val="0"/>
                <w:sz w:val="16"/>
                <w:szCs w:val="16"/>
                <w:lang w:val="en-US" w:eastAsia="ru-RU"/>
              </w:rPr>
            </w:pPr>
            <w:r>
              <w:rPr>
                <w:noProof w:val="0"/>
                <w:sz w:val="16"/>
                <w:szCs w:val="16"/>
                <w:lang w:val="en-US" w:eastAsia="ru-RU"/>
              </w:rPr>
              <w:t>IB20A</w:t>
            </w:r>
          </w:p>
        </w:tc>
        <w:tc>
          <w:tcPr>
            <w:tcW w:w="5670" w:type="dxa"/>
            <w:tcBorders>
              <w:top w:val="single" w:sz="4" w:space="0" w:color="auto"/>
              <w:bottom w:val="single" w:sz="4" w:space="0" w:color="auto"/>
            </w:tcBorders>
            <w:vAlign w:val="center"/>
          </w:tcPr>
          <w:p w14:paraId="402A692B" w14:textId="5971012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Elemente de sustinere pentru corpuri de incalzire, montat pe zid de caramida.</w:t>
            </w:r>
          </w:p>
        </w:tc>
        <w:tc>
          <w:tcPr>
            <w:tcW w:w="1302" w:type="dxa"/>
            <w:tcBorders>
              <w:top w:val="single" w:sz="4" w:space="0" w:color="auto"/>
              <w:bottom w:val="single" w:sz="4" w:space="0" w:color="auto"/>
            </w:tcBorders>
            <w:vAlign w:val="center"/>
          </w:tcPr>
          <w:p w14:paraId="361162E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40BE7F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16,00</w:t>
            </w:r>
          </w:p>
        </w:tc>
      </w:tr>
      <w:tr w:rsidR="00B605A0" w:rsidRPr="00B605A0" w14:paraId="0A39A6B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8ADE93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75</w:t>
            </w:r>
          </w:p>
        </w:tc>
        <w:tc>
          <w:tcPr>
            <w:tcW w:w="1418" w:type="dxa"/>
            <w:tcBorders>
              <w:top w:val="single" w:sz="4" w:space="0" w:color="auto"/>
              <w:bottom w:val="single" w:sz="4" w:space="0" w:color="auto"/>
            </w:tcBorders>
            <w:vAlign w:val="center"/>
          </w:tcPr>
          <w:p w14:paraId="72D8533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IE03A</w:t>
            </w:r>
          </w:p>
          <w:p w14:paraId="6FFE6C2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A006DF3" w14:textId="5F454A78"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en-US" w:eastAsia="ru-RU"/>
              </w:rPr>
              <w:t xml:space="preserve">Efectuarea probei de etanseitate la presiune a  conductelor de alimentare a aparatelor de incalzire (aeroterme, termoconvectoare, covectoare de plinta, etc.) avind diametrul de 3/8" ... </w:t>
            </w:r>
            <w:r w:rsidRPr="00B605A0">
              <w:rPr>
                <w:noProof w:val="0"/>
                <w:sz w:val="16"/>
                <w:szCs w:val="16"/>
                <w:lang w:val="ru-RU" w:eastAsia="ru-RU"/>
              </w:rPr>
              <w:t>1"</w:t>
            </w:r>
          </w:p>
        </w:tc>
        <w:tc>
          <w:tcPr>
            <w:tcW w:w="1302" w:type="dxa"/>
            <w:tcBorders>
              <w:top w:val="single" w:sz="4" w:space="0" w:color="auto"/>
              <w:bottom w:val="single" w:sz="4" w:space="0" w:color="auto"/>
            </w:tcBorders>
            <w:vAlign w:val="center"/>
          </w:tcPr>
          <w:p w14:paraId="3D86DEF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7A25765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42CA812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0BCD26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76</w:t>
            </w:r>
          </w:p>
        </w:tc>
        <w:tc>
          <w:tcPr>
            <w:tcW w:w="1418" w:type="dxa"/>
            <w:tcBorders>
              <w:top w:val="single" w:sz="4" w:space="0" w:color="auto"/>
              <w:bottom w:val="single" w:sz="4" w:space="0" w:color="auto"/>
            </w:tcBorders>
            <w:vAlign w:val="center"/>
          </w:tcPr>
          <w:p w14:paraId="46E0AE2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IE04A</w:t>
            </w:r>
          </w:p>
          <w:p w14:paraId="34860E3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30624AF" w14:textId="0046C4A0"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en-US" w:eastAsia="ru-RU"/>
              </w:rPr>
              <w:t xml:space="preserve">Efectuarea probei de dilatare-contractare si de functionare, a  conductelor de alimentare a aparatelor de incalzire (aeroterme, termoconvectoare, covectoare de plinta, etc.) avind diametrul de 3/8" ... </w:t>
            </w:r>
            <w:r w:rsidRPr="00B605A0">
              <w:rPr>
                <w:noProof w:val="0"/>
                <w:sz w:val="16"/>
                <w:szCs w:val="16"/>
                <w:lang w:val="ru-RU" w:eastAsia="ru-RU"/>
              </w:rPr>
              <w:t>1"</w:t>
            </w:r>
          </w:p>
        </w:tc>
        <w:tc>
          <w:tcPr>
            <w:tcW w:w="1302" w:type="dxa"/>
            <w:tcBorders>
              <w:top w:val="single" w:sz="4" w:space="0" w:color="auto"/>
              <w:bottom w:val="single" w:sz="4" w:space="0" w:color="auto"/>
            </w:tcBorders>
            <w:vAlign w:val="center"/>
          </w:tcPr>
          <w:p w14:paraId="5DBA1B0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47AC948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450F67BB" w14:textId="77777777" w:rsidTr="0029545E">
        <w:tc>
          <w:tcPr>
            <w:tcW w:w="593" w:type="dxa"/>
            <w:tcBorders>
              <w:top w:val="nil"/>
              <w:left w:val="single" w:sz="6" w:space="0" w:color="auto"/>
              <w:bottom w:val="nil"/>
              <w:right w:val="nil"/>
            </w:tcBorders>
          </w:tcPr>
          <w:p w14:paraId="6DC91F3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57BF525A"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61C72AB9"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2. Bloc stiri</w:t>
            </w:r>
          </w:p>
          <w:p w14:paraId="30BEE7DB"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26D17E93"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4DF181DA" w14:textId="77777777" w:rsidR="00B605A0" w:rsidRPr="00B605A0" w:rsidRDefault="00B605A0" w:rsidP="00B605A0">
            <w:pPr>
              <w:autoSpaceDE w:val="0"/>
              <w:autoSpaceDN w:val="0"/>
              <w:rPr>
                <w:noProof w:val="0"/>
                <w:sz w:val="16"/>
                <w:szCs w:val="16"/>
                <w:lang w:val="en-US" w:eastAsia="ru-RU"/>
              </w:rPr>
            </w:pPr>
          </w:p>
        </w:tc>
      </w:tr>
      <w:tr w:rsidR="00B605A0" w:rsidRPr="00B605A0" w14:paraId="0B887CF3" w14:textId="77777777" w:rsidTr="0029545E">
        <w:tc>
          <w:tcPr>
            <w:tcW w:w="593" w:type="dxa"/>
            <w:tcBorders>
              <w:top w:val="nil"/>
              <w:left w:val="single" w:sz="6" w:space="0" w:color="auto"/>
              <w:bottom w:val="nil"/>
              <w:right w:val="nil"/>
            </w:tcBorders>
          </w:tcPr>
          <w:p w14:paraId="7B0B3B1C"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78E79AA1"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7B7C709" w14:textId="35F1D83C"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2.1. Pereti</w:t>
            </w:r>
          </w:p>
        </w:tc>
        <w:tc>
          <w:tcPr>
            <w:tcW w:w="1302" w:type="dxa"/>
            <w:tcBorders>
              <w:top w:val="nil"/>
              <w:left w:val="single" w:sz="6" w:space="0" w:color="auto"/>
              <w:bottom w:val="nil"/>
              <w:right w:val="nil"/>
            </w:tcBorders>
          </w:tcPr>
          <w:p w14:paraId="705B79FC"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0063B0F6" w14:textId="77777777" w:rsidR="00B605A0" w:rsidRPr="00B605A0" w:rsidRDefault="00B605A0" w:rsidP="00B605A0">
            <w:pPr>
              <w:autoSpaceDE w:val="0"/>
              <w:autoSpaceDN w:val="0"/>
              <w:rPr>
                <w:noProof w:val="0"/>
                <w:sz w:val="16"/>
                <w:szCs w:val="16"/>
                <w:lang w:val="en-US" w:eastAsia="ru-RU"/>
              </w:rPr>
            </w:pPr>
          </w:p>
        </w:tc>
      </w:tr>
      <w:tr w:rsidR="00B605A0" w:rsidRPr="00B605A0" w14:paraId="436784A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E2E36D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77</w:t>
            </w:r>
          </w:p>
        </w:tc>
        <w:tc>
          <w:tcPr>
            <w:tcW w:w="1418" w:type="dxa"/>
            <w:tcBorders>
              <w:top w:val="single" w:sz="4" w:space="0" w:color="auto"/>
              <w:bottom w:val="single" w:sz="4" w:space="0" w:color="auto"/>
            </w:tcBorders>
            <w:vAlign w:val="center"/>
          </w:tcPr>
          <w:p w14:paraId="1DFBBA8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RpCO56C</w:t>
            </w:r>
          </w:p>
          <w:p w14:paraId="5D2FC07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5FFAFF2" w14:textId="1A0152C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captuseli din lemn, asbociment, PFL, PAS, tec. la pereti sau tavane suspendate, usi, etc.(cabina PVC)</w:t>
            </w:r>
          </w:p>
        </w:tc>
        <w:tc>
          <w:tcPr>
            <w:tcW w:w="1302" w:type="dxa"/>
            <w:tcBorders>
              <w:top w:val="single" w:sz="4" w:space="0" w:color="auto"/>
              <w:bottom w:val="single" w:sz="4" w:space="0" w:color="auto"/>
            </w:tcBorders>
            <w:vAlign w:val="center"/>
          </w:tcPr>
          <w:p w14:paraId="2D0D9B5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E0C92C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7,00</w:t>
            </w:r>
          </w:p>
        </w:tc>
      </w:tr>
      <w:tr w:rsidR="00B605A0" w:rsidRPr="00B605A0" w14:paraId="501EBFF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559DD7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78</w:t>
            </w:r>
          </w:p>
        </w:tc>
        <w:tc>
          <w:tcPr>
            <w:tcW w:w="1418" w:type="dxa"/>
            <w:tcBorders>
              <w:top w:val="single" w:sz="4" w:space="0" w:color="auto"/>
              <w:bottom w:val="single" w:sz="4" w:space="0" w:color="auto"/>
            </w:tcBorders>
            <w:vAlign w:val="center"/>
          </w:tcPr>
          <w:p w14:paraId="1391879B"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RpCJ35A</w:t>
            </w:r>
          </w:p>
          <w:p w14:paraId="510BFE7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6C5B762" w14:textId="7FF06459" w:rsidR="00B605A0" w:rsidRPr="00B605A0" w:rsidRDefault="00B605A0" w:rsidP="00B605A0">
            <w:pPr>
              <w:autoSpaceDE w:val="0"/>
              <w:autoSpaceDN w:val="0"/>
              <w:adjustRightInd w:val="0"/>
              <w:ind w:right="-108"/>
              <w:rPr>
                <w:noProof w:val="0"/>
                <w:sz w:val="16"/>
                <w:szCs w:val="16"/>
                <w:lang w:val="en-US" w:eastAsia="ru-RU"/>
              </w:rPr>
            </w:pPr>
            <w:r w:rsidRPr="00B605A0">
              <w:rPr>
                <w:noProof w:val="0"/>
                <w:sz w:val="16"/>
                <w:szCs w:val="16"/>
                <w:lang w:val="en-US" w:eastAsia="ru-RU"/>
              </w:rPr>
              <w:t>Desfaceri de tencuieli interioare sau exterioare driscuite la pereti (strat vopsea )</w:t>
            </w:r>
          </w:p>
        </w:tc>
        <w:tc>
          <w:tcPr>
            <w:tcW w:w="1302" w:type="dxa"/>
            <w:tcBorders>
              <w:top w:val="single" w:sz="4" w:space="0" w:color="auto"/>
              <w:bottom w:val="single" w:sz="4" w:space="0" w:color="auto"/>
            </w:tcBorders>
            <w:vAlign w:val="center"/>
          </w:tcPr>
          <w:p w14:paraId="3A18EEF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99339D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37,00</w:t>
            </w:r>
          </w:p>
        </w:tc>
      </w:tr>
      <w:tr w:rsidR="00B605A0" w:rsidRPr="00B605A0" w14:paraId="67A4A30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6B7AF9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79</w:t>
            </w:r>
          </w:p>
        </w:tc>
        <w:tc>
          <w:tcPr>
            <w:tcW w:w="1418" w:type="dxa"/>
            <w:tcBorders>
              <w:top w:val="single" w:sz="4" w:space="0" w:color="auto"/>
              <w:bottom w:val="single" w:sz="4" w:space="0" w:color="auto"/>
            </w:tcBorders>
            <w:vAlign w:val="center"/>
          </w:tcPr>
          <w:p w14:paraId="0FD8F30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RpCG29D1</w:t>
            </w:r>
          </w:p>
          <w:p w14:paraId="10F10B7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1498CC0" w14:textId="4446A39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Demolarea cu mijloace mecanice a peretilor de zidarie din spargeri pentru creeri de goluri in zidarie, pentru demolarea cu mijloace mecanice </w:t>
            </w:r>
          </w:p>
        </w:tc>
        <w:tc>
          <w:tcPr>
            <w:tcW w:w="1302" w:type="dxa"/>
            <w:tcBorders>
              <w:top w:val="single" w:sz="4" w:space="0" w:color="auto"/>
              <w:bottom w:val="single" w:sz="4" w:space="0" w:color="auto"/>
            </w:tcBorders>
            <w:vAlign w:val="center"/>
          </w:tcPr>
          <w:p w14:paraId="7DA9478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m3</w:t>
            </w:r>
          </w:p>
        </w:tc>
        <w:tc>
          <w:tcPr>
            <w:tcW w:w="1417" w:type="dxa"/>
            <w:tcBorders>
              <w:top w:val="single" w:sz="4" w:space="0" w:color="auto"/>
              <w:bottom w:val="single" w:sz="4" w:space="0" w:color="auto"/>
            </w:tcBorders>
            <w:vAlign w:val="center"/>
          </w:tcPr>
          <w:p w14:paraId="62295B6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7,14</w:t>
            </w:r>
          </w:p>
        </w:tc>
      </w:tr>
      <w:tr w:rsidR="00B605A0" w:rsidRPr="00B605A0" w14:paraId="7144205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20F6C9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80</w:t>
            </w:r>
          </w:p>
        </w:tc>
        <w:tc>
          <w:tcPr>
            <w:tcW w:w="1418" w:type="dxa"/>
            <w:tcBorders>
              <w:top w:val="single" w:sz="4" w:space="0" w:color="auto"/>
              <w:bottom w:val="single" w:sz="4" w:space="0" w:color="auto"/>
            </w:tcBorders>
            <w:vAlign w:val="center"/>
          </w:tcPr>
          <w:p w14:paraId="14C5619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p w14:paraId="733D2F3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ED6F6CE" w14:textId="64FDC79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w:t>
            </w:r>
          </w:p>
        </w:tc>
        <w:tc>
          <w:tcPr>
            <w:tcW w:w="1302" w:type="dxa"/>
            <w:tcBorders>
              <w:top w:val="single" w:sz="4" w:space="0" w:color="auto"/>
              <w:bottom w:val="single" w:sz="4" w:space="0" w:color="auto"/>
            </w:tcBorders>
            <w:vAlign w:val="center"/>
          </w:tcPr>
          <w:p w14:paraId="17C740B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20A53F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37,00</w:t>
            </w:r>
          </w:p>
        </w:tc>
      </w:tr>
      <w:tr w:rsidR="00B605A0" w:rsidRPr="00B605A0" w14:paraId="1C249B6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D9A96B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81</w:t>
            </w:r>
          </w:p>
        </w:tc>
        <w:tc>
          <w:tcPr>
            <w:tcW w:w="1418" w:type="dxa"/>
            <w:tcBorders>
              <w:top w:val="single" w:sz="4" w:space="0" w:color="auto"/>
              <w:bottom w:val="single" w:sz="4" w:space="0" w:color="auto"/>
            </w:tcBorders>
            <w:vAlign w:val="center"/>
          </w:tcPr>
          <w:p w14:paraId="0E95630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CF50B</w:t>
            </w:r>
          </w:p>
          <w:p w14:paraId="14047D8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96AAEA9" w14:textId="76DFDF5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Tencuieli interioare de 5 mm grosime, executate manual, cu amestec uscat pe baza de ipsos, la pereti si pereti despartitori, preparare manuala a mortarului.</w:t>
            </w:r>
          </w:p>
        </w:tc>
        <w:tc>
          <w:tcPr>
            <w:tcW w:w="1302" w:type="dxa"/>
            <w:tcBorders>
              <w:top w:val="single" w:sz="4" w:space="0" w:color="auto"/>
              <w:bottom w:val="single" w:sz="4" w:space="0" w:color="auto"/>
            </w:tcBorders>
            <w:vAlign w:val="center"/>
          </w:tcPr>
          <w:p w14:paraId="1CBB6B2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D0B78C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37,00</w:t>
            </w:r>
          </w:p>
        </w:tc>
      </w:tr>
      <w:tr w:rsidR="00B605A0" w:rsidRPr="00B605A0" w14:paraId="0F93CD1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36A414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82</w:t>
            </w:r>
          </w:p>
        </w:tc>
        <w:tc>
          <w:tcPr>
            <w:tcW w:w="1418" w:type="dxa"/>
            <w:tcBorders>
              <w:top w:val="single" w:sz="4" w:space="0" w:color="auto"/>
              <w:bottom w:val="single" w:sz="4" w:space="0" w:color="auto"/>
            </w:tcBorders>
            <w:vAlign w:val="center"/>
          </w:tcPr>
          <w:p w14:paraId="5E56A3CB"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CF51B</w:t>
            </w:r>
          </w:p>
          <w:p w14:paraId="3CD697A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76C6F2D" w14:textId="05884934"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en-US" w:eastAsia="ru-RU"/>
              </w:rPr>
              <w:t xml:space="preserve">Tencuieli interioare de 5 mm grosime, executate manual, cu amestec uscat pe baza de ipsos, la pereti si pereti despartitori, preparare manuala a mortarului. Diferenta in plus sau in miniu  pentru fiecare 1,0 mm (se adauga scade la art. </w:t>
            </w:r>
            <w:r w:rsidRPr="00B605A0">
              <w:rPr>
                <w:noProof w:val="0"/>
                <w:sz w:val="16"/>
                <w:szCs w:val="16"/>
                <w:lang w:val="ru-RU" w:eastAsia="ru-RU"/>
              </w:rPr>
              <w:t>CF50) k=5 materiale ,utilaje</w:t>
            </w:r>
          </w:p>
        </w:tc>
        <w:tc>
          <w:tcPr>
            <w:tcW w:w="1302" w:type="dxa"/>
            <w:tcBorders>
              <w:top w:val="single" w:sz="4" w:space="0" w:color="auto"/>
              <w:bottom w:val="single" w:sz="4" w:space="0" w:color="auto"/>
            </w:tcBorders>
            <w:vAlign w:val="center"/>
          </w:tcPr>
          <w:p w14:paraId="75F1F3B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E20135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37,00</w:t>
            </w:r>
          </w:p>
        </w:tc>
      </w:tr>
      <w:tr w:rsidR="00B605A0" w:rsidRPr="00B605A0" w14:paraId="3A0BAE5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4300AA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83</w:t>
            </w:r>
          </w:p>
        </w:tc>
        <w:tc>
          <w:tcPr>
            <w:tcW w:w="1418" w:type="dxa"/>
            <w:tcBorders>
              <w:top w:val="single" w:sz="4" w:space="0" w:color="auto"/>
              <w:bottom w:val="single" w:sz="4" w:space="0" w:color="auto"/>
            </w:tcBorders>
            <w:vAlign w:val="center"/>
          </w:tcPr>
          <w:p w14:paraId="7F33BBC6" w14:textId="1526C39B"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CK26D</w:t>
            </w:r>
          </w:p>
        </w:tc>
        <w:tc>
          <w:tcPr>
            <w:tcW w:w="5670" w:type="dxa"/>
            <w:tcBorders>
              <w:top w:val="single" w:sz="4" w:space="0" w:color="auto"/>
              <w:bottom w:val="single" w:sz="4" w:space="0" w:color="auto"/>
            </w:tcBorders>
            <w:vAlign w:val="center"/>
          </w:tcPr>
          <w:p w14:paraId="635749A6" w14:textId="586D0AB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Coltari  din aluminiu ( se exclud surub)</w:t>
            </w:r>
          </w:p>
        </w:tc>
        <w:tc>
          <w:tcPr>
            <w:tcW w:w="1302" w:type="dxa"/>
            <w:tcBorders>
              <w:top w:val="single" w:sz="4" w:space="0" w:color="auto"/>
              <w:bottom w:val="single" w:sz="4" w:space="0" w:color="auto"/>
            </w:tcBorders>
            <w:vAlign w:val="center"/>
          </w:tcPr>
          <w:p w14:paraId="26B1628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7E1D03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25,00</w:t>
            </w:r>
          </w:p>
        </w:tc>
      </w:tr>
      <w:tr w:rsidR="00B605A0" w:rsidRPr="00B605A0" w14:paraId="7CFA17E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D2B3F1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84</w:t>
            </w:r>
          </w:p>
        </w:tc>
        <w:tc>
          <w:tcPr>
            <w:tcW w:w="1418" w:type="dxa"/>
            <w:tcBorders>
              <w:top w:val="single" w:sz="4" w:space="0" w:color="auto"/>
              <w:bottom w:val="single" w:sz="4" w:space="0" w:color="auto"/>
            </w:tcBorders>
            <w:vAlign w:val="center"/>
          </w:tcPr>
          <w:p w14:paraId="2F20B4F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14CA5BF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3FE7184" w14:textId="6A40B22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1,0 mm pe suprafetele  peretilor</w:t>
            </w:r>
          </w:p>
        </w:tc>
        <w:tc>
          <w:tcPr>
            <w:tcW w:w="1302" w:type="dxa"/>
            <w:tcBorders>
              <w:top w:val="single" w:sz="4" w:space="0" w:color="auto"/>
              <w:bottom w:val="single" w:sz="4" w:space="0" w:color="auto"/>
            </w:tcBorders>
            <w:vAlign w:val="center"/>
          </w:tcPr>
          <w:p w14:paraId="7355A62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7D4E24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55,00</w:t>
            </w:r>
          </w:p>
        </w:tc>
      </w:tr>
      <w:tr w:rsidR="00B605A0" w:rsidRPr="00B605A0" w14:paraId="64F1C63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174161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85</w:t>
            </w:r>
          </w:p>
        </w:tc>
        <w:tc>
          <w:tcPr>
            <w:tcW w:w="1418" w:type="dxa"/>
            <w:tcBorders>
              <w:top w:val="single" w:sz="4" w:space="0" w:color="auto"/>
              <w:bottom w:val="single" w:sz="4" w:space="0" w:color="auto"/>
            </w:tcBorders>
            <w:vAlign w:val="center"/>
          </w:tcPr>
          <w:p w14:paraId="7D815A0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p w14:paraId="6667DCA4"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0621DF4" w14:textId="4EFF20F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si tavanelor </w:t>
            </w:r>
          </w:p>
        </w:tc>
        <w:tc>
          <w:tcPr>
            <w:tcW w:w="1302" w:type="dxa"/>
            <w:tcBorders>
              <w:top w:val="single" w:sz="4" w:space="0" w:color="auto"/>
              <w:bottom w:val="single" w:sz="4" w:space="0" w:color="auto"/>
            </w:tcBorders>
            <w:vAlign w:val="center"/>
          </w:tcPr>
          <w:p w14:paraId="0F24020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36E2E4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55,00</w:t>
            </w:r>
          </w:p>
        </w:tc>
      </w:tr>
      <w:tr w:rsidR="00B605A0" w:rsidRPr="00B605A0" w14:paraId="3081096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A4EDC6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86</w:t>
            </w:r>
          </w:p>
        </w:tc>
        <w:tc>
          <w:tcPr>
            <w:tcW w:w="1418" w:type="dxa"/>
            <w:tcBorders>
              <w:top w:val="single" w:sz="4" w:space="0" w:color="auto"/>
              <w:bottom w:val="single" w:sz="4" w:space="0" w:color="auto"/>
            </w:tcBorders>
            <w:vAlign w:val="center"/>
          </w:tcPr>
          <w:p w14:paraId="2E6AA89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4CD1CF9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907FDF3" w14:textId="2CA0704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Vopsitorii interioare cu vopsea pe baza de copolimeri vinilici in emulsie apoasa,  aplicate in 2 straturi pe glet existent, executate manual la pereti (inclusiv coler)</w:t>
            </w:r>
          </w:p>
        </w:tc>
        <w:tc>
          <w:tcPr>
            <w:tcW w:w="1302" w:type="dxa"/>
            <w:tcBorders>
              <w:top w:val="single" w:sz="4" w:space="0" w:color="auto"/>
              <w:bottom w:val="single" w:sz="4" w:space="0" w:color="auto"/>
            </w:tcBorders>
            <w:vAlign w:val="center"/>
          </w:tcPr>
          <w:p w14:paraId="12A6147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86BF41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55,00</w:t>
            </w:r>
          </w:p>
        </w:tc>
      </w:tr>
      <w:tr w:rsidR="00B605A0" w:rsidRPr="00B605A0" w14:paraId="1A71E32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1527A7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87</w:t>
            </w:r>
          </w:p>
        </w:tc>
        <w:tc>
          <w:tcPr>
            <w:tcW w:w="1418" w:type="dxa"/>
            <w:tcBorders>
              <w:top w:val="single" w:sz="4" w:space="0" w:color="auto"/>
              <w:bottom w:val="single" w:sz="4" w:space="0" w:color="auto"/>
            </w:tcBorders>
            <w:vAlign w:val="center"/>
          </w:tcPr>
          <w:p w14:paraId="674DC58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F58E72B" w14:textId="2201529B"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Pelicula protectie mobilier</w:t>
            </w:r>
          </w:p>
        </w:tc>
        <w:tc>
          <w:tcPr>
            <w:tcW w:w="1302" w:type="dxa"/>
            <w:tcBorders>
              <w:top w:val="single" w:sz="4" w:space="0" w:color="auto"/>
              <w:bottom w:val="single" w:sz="4" w:space="0" w:color="auto"/>
            </w:tcBorders>
            <w:vAlign w:val="center"/>
          </w:tcPr>
          <w:p w14:paraId="60A920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35C63E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40,00</w:t>
            </w:r>
          </w:p>
        </w:tc>
      </w:tr>
      <w:tr w:rsidR="00B605A0" w:rsidRPr="00B605A0" w14:paraId="538706C5" w14:textId="77777777" w:rsidTr="0029545E">
        <w:tc>
          <w:tcPr>
            <w:tcW w:w="593" w:type="dxa"/>
            <w:tcBorders>
              <w:top w:val="nil"/>
              <w:left w:val="single" w:sz="6" w:space="0" w:color="auto"/>
              <w:bottom w:val="nil"/>
              <w:right w:val="nil"/>
            </w:tcBorders>
          </w:tcPr>
          <w:p w14:paraId="1E22F14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D901D65"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797A4D21" w14:textId="27CAB7DC"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2.2. Tavan</w:t>
            </w:r>
          </w:p>
        </w:tc>
        <w:tc>
          <w:tcPr>
            <w:tcW w:w="1302" w:type="dxa"/>
            <w:tcBorders>
              <w:top w:val="nil"/>
              <w:left w:val="single" w:sz="6" w:space="0" w:color="auto"/>
              <w:bottom w:val="nil"/>
              <w:right w:val="nil"/>
            </w:tcBorders>
          </w:tcPr>
          <w:p w14:paraId="63EDD84F"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6902923" w14:textId="77777777" w:rsidR="00B605A0" w:rsidRPr="00B605A0" w:rsidRDefault="00B605A0" w:rsidP="00B605A0">
            <w:pPr>
              <w:autoSpaceDE w:val="0"/>
              <w:autoSpaceDN w:val="0"/>
              <w:rPr>
                <w:noProof w:val="0"/>
                <w:sz w:val="16"/>
                <w:szCs w:val="16"/>
                <w:lang w:val="en-US" w:eastAsia="ru-RU"/>
              </w:rPr>
            </w:pPr>
          </w:p>
        </w:tc>
      </w:tr>
      <w:tr w:rsidR="00B605A0" w:rsidRPr="00B605A0" w14:paraId="5D64AD9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E1B925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88</w:t>
            </w:r>
          </w:p>
        </w:tc>
        <w:tc>
          <w:tcPr>
            <w:tcW w:w="1418" w:type="dxa"/>
            <w:tcBorders>
              <w:top w:val="single" w:sz="4" w:space="0" w:color="auto"/>
              <w:bottom w:val="single" w:sz="4" w:space="0" w:color="auto"/>
            </w:tcBorders>
            <w:vAlign w:val="center"/>
          </w:tcPr>
          <w:p w14:paraId="279BA851" w14:textId="40969D7F"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RpCO56B</w:t>
            </w:r>
          </w:p>
        </w:tc>
        <w:tc>
          <w:tcPr>
            <w:tcW w:w="5670" w:type="dxa"/>
            <w:tcBorders>
              <w:top w:val="single" w:sz="4" w:space="0" w:color="auto"/>
              <w:bottom w:val="single" w:sz="4" w:space="0" w:color="auto"/>
            </w:tcBorders>
            <w:vAlign w:val="center"/>
          </w:tcPr>
          <w:p w14:paraId="012F35F7" w14:textId="26FC4B9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lambriuri la pereti si tavane din lemn, placaj, PFL, PAS etc.</w:t>
            </w:r>
          </w:p>
        </w:tc>
        <w:tc>
          <w:tcPr>
            <w:tcW w:w="1302" w:type="dxa"/>
            <w:tcBorders>
              <w:top w:val="single" w:sz="4" w:space="0" w:color="auto"/>
              <w:bottom w:val="single" w:sz="4" w:space="0" w:color="auto"/>
            </w:tcBorders>
            <w:vAlign w:val="center"/>
          </w:tcPr>
          <w:p w14:paraId="0B35F66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03ADE0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16,60</w:t>
            </w:r>
          </w:p>
        </w:tc>
      </w:tr>
      <w:tr w:rsidR="00B605A0" w:rsidRPr="00B605A0" w14:paraId="2ACA19B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A6533E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89</w:t>
            </w:r>
          </w:p>
        </w:tc>
        <w:tc>
          <w:tcPr>
            <w:tcW w:w="1418" w:type="dxa"/>
            <w:tcBorders>
              <w:top w:val="single" w:sz="4" w:space="0" w:color="auto"/>
              <w:bottom w:val="single" w:sz="4" w:space="0" w:color="auto"/>
            </w:tcBorders>
            <w:vAlign w:val="center"/>
          </w:tcPr>
          <w:p w14:paraId="7A4A0B81" w14:textId="6D24F5B0"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CK29F</w:t>
            </w:r>
          </w:p>
        </w:tc>
        <w:tc>
          <w:tcPr>
            <w:tcW w:w="5670" w:type="dxa"/>
            <w:tcBorders>
              <w:top w:val="single" w:sz="4" w:space="0" w:color="auto"/>
              <w:bottom w:val="single" w:sz="4" w:space="0" w:color="auto"/>
            </w:tcBorders>
            <w:vAlign w:val="center"/>
          </w:tcPr>
          <w:p w14:paraId="22A8A4CA" w14:textId="37EBA89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Tavane suspendate din panouri prefabricate "Armstrong", inclusiv sistemul-grila tip</w:t>
            </w:r>
          </w:p>
        </w:tc>
        <w:tc>
          <w:tcPr>
            <w:tcW w:w="1302" w:type="dxa"/>
            <w:tcBorders>
              <w:top w:val="single" w:sz="4" w:space="0" w:color="auto"/>
              <w:bottom w:val="single" w:sz="4" w:space="0" w:color="auto"/>
            </w:tcBorders>
            <w:vAlign w:val="center"/>
          </w:tcPr>
          <w:p w14:paraId="3AC6966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F83B52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30,60</w:t>
            </w:r>
          </w:p>
        </w:tc>
      </w:tr>
      <w:tr w:rsidR="00B605A0" w:rsidRPr="00B605A0" w14:paraId="407E7CAE" w14:textId="77777777" w:rsidTr="0029545E">
        <w:tc>
          <w:tcPr>
            <w:tcW w:w="593" w:type="dxa"/>
            <w:tcBorders>
              <w:top w:val="nil"/>
              <w:left w:val="single" w:sz="6" w:space="0" w:color="auto"/>
              <w:bottom w:val="nil"/>
              <w:right w:val="nil"/>
            </w:tcBorders>
          </w:tcPr>
          <w:p w14:paraId="2649A5A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264AA2B"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940DD6C" w14:textId="66AF2ABA"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2.3. Pardoseli</w:t>
            </w:r>
          </w:p>
        </w:tc>
        <w:tc>
          <w:tcPr>
            <w:tcW w:w="1302" w:type="dxa"/>
            <w:tcBorders>
              <w:top w:val="nil"/>
              <w:left w:val="single" w:sz="6" w:space="0" w:color="auto"/>
              <w:bottom w:val="nil"/>
              <w:right w:val="nil"/>
            </w:tcBorders>
          </w:tcPr>
          <w:p w14:paraId="587B488E"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0C9B6501" w14:textId="77777777" w:rsidR="00B605A0" w:rsidRPr="00B605A0" w:rsidRDefault="00B605A0" w:rsidP="00B605A0">
            <w:pPr>
              <w:autoSpaceDE w:val="0"/>
              <w:autoSpaceDN w:val="0"/>
              <w:rPr>
                <w:noProof w:val="0"/>
                <w:sz w:val="16"/>
                <w:szCs w:val="16"/>
                <w:lang w:val="en-US" w:eastAsia="ru-RU"/>
              </w:rPr>
            </w:pPr>
          </w:p>
        </w:tc>
      </w:tr>
      <w:tr w:rsidR="00B605A0" w:rsidRPr="00B605A0" w14:paraId="13EEECD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81E43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90</w:t>
            </w:r>
          </w:p>
        </w:tc>
        <w:tc>
          <w:tcPr>
            <w:tcW w:w="1418" w:type="dxa"/>
            <w:tcBorders>
              <w:top w:val="single" w:sz="4" w:space="0" w:color="auto"/>
              <w:bottom w:val="single" w:sz="4" w:space="0" w:color="auto"/>
            </w:tcBorders>
            <w:vAlign w:val="center"/>
          </w:tcPr>
          <w:p w14:paraId="451D1D5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RpCK41C</w:t>
            </w:r>
          </w:p>
          <w:p w14:paraId="08FBB37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21AFCBC" w14:textId="6907102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Desfacerea pardoselilor din covor din PVC pe suport sau fara suport textil, mocheta, parchet laminat etc</w:t>
            </w:r>
          </w:p>
        </w:tc>
        <w:tc>
          <w:tcPr>
            <w:tcW w:w="1302" w:type="dxa"/>
            <w:tcBorders>
              <w:top w:val="single" w:sz="4" w:space="0" w:color="auto"/>
              <w:bottom w:val="single" w:sz="4" w:space="0" w:color="auto"/>
            </w:tcBorders>
            <w:vAlign w:val="center"/>
          </w:tcPr>
          <w:p w14:paraId="605E6A0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1173F9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31,10</w:t>
            </w:r>
          </w:p>
        </w:tc>
      </w:tr>
      <w:tr w:rsidR="00B605A0" w:rsidRPr="00B605A0" w14:paraId="3D0505D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0014A1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91</w:t>
            </w:r>
          </w:p>
        </w:tc>
        <w:tc>
          <w:tcPr>
            <w:tcW w:w="1418" w:type="dxa"/>
            <w:tcBorders>
              <w:top w:val="single" w:sz="4" w:space="0" w:color="auto"/>
              <w:bottom w:val="single" w:sz="4" w:space="0" w:color="auto"/>
            </w:tcBorders>
            <w:vAlign w:val="center"/>
          </w:tcPr>
          <w:p w14:paraId="65D34EB5" w14:textId="3DF25800"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CG56A</w:t>
            </w:r>
          </w:p>
        </w:tc>
        <w:tc>
          <w:tcPr>
            <w:tcW w:w="5670" w:type="dxa"/>
            <w:tcBorders>
              <w:top w:val="single" w:sz="4" w:space="0" w:color="auto"/>
              <w:bottom w:val="single" w:sz="4" w:space="0" w:color="auto"/>
            </w:tcBorders>
            <w:vAlign w:val="center"/>
          </w:tcPr>
          <w:p w14:paraId="122AD1B2" w14:textId="4F03F8F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Sapa din amestec de autonivelare "Nivelir": grosime 10mm </w:t>
            </w:r>
          </w:p>
        </w:tc>
        <w:tc>
          <w:tcPr>
            <w:tcW w:w="1302" w:type="dxa"/>
            <w:tcBorders>
              <w:top w:val="single" w:sz="4" w:space="0" w:color="auto"/>
              <w:bottom w:val="single" w:sz="4" w:space="0" w:color="auto"/>
            </w:tcBorders>
            <w:vAlign w:val="center"/>
          </w:tcPr>
          <w:p w14:paraId="0FBB660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34584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32,60</w:t>
            </w:r>
          </w:p>
        </w:tc>
      </w:tr>
      <w:tr w:rsidR="00B605A0" w:rsidRPr="00B605A0" w14:paraId="7DF2D8D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4BDE0A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lastRenderedPageBreak/>
              <w:t xml:space="preserve"> 92</w:t>
            </w:r>
          </w:p>
        </w:tc>
        <w:tc>
          <w:tcPr>
            <w:tcW w:w="1418" w:type="dxa"/>
            <w:tcBorders>
              <w:top w:val="single" w:sz="4" w:space="0" w:color="auto"/>
              <w:bottom w:val="single" w:sz="4" w:space="0" w:color="auto"/>
            </w:tcBorders>
            <w:vAlign w:val="center"/>
          </w:tcPr>
          <w:p w14:paraId="035F139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CG36A</w:t>
            </w:r>
          </w:p>
          <w:p w14:paraId="717F944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F6FDFE8" w14:textId="66740B0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placi laminat montale pe uscat cu pozarea stratului sintetic pe suport existent, inclusiv plintele din PVC si curatarea, in incaperii mai mare de 16 mp Gr 10 clasa 33</w:t>
            </w:r>
          </w:p>
        </w:tc>
        <w:tc>
          <w:tcPr>
            <w:tcW w:w="1302" w:type="dxa"/>
            <w:tcBorders>
              <w:top w:val="single" w:sz="4" w:space="0" w:color="auto"/>
              <w:bottom w:val="single" w:sz="4" w:space="0" w:color="auto"/>
            </w:tcBorders>
            <w:vAlign w:val="center"/>
          </w:tcPr>
          <w:p w14:paraId="21ED8C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13FF6F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32,60</w:t>
            </w:r>
          </w:p>
        </w:tc>
      </w:tr>
      <w:tr w:rsidR="00B605A0" w:rsidRPr="00B605A0" w14:paraId="541E36E2" w14:textId="77777777" w:rsidTr="0029545E">
        <w:tc>
          <w:tcPr>
            <w:tcW w:w="593" w:type="dxa"/>
            <w:tcBorders>
              <w:top w:val="nil"/>
              <w:left w:val="single" w:sz="6" w:space="0" w:color="auto"/>
              <w:bottom w:val="nil"/>
              <w:right w:val="nil"/>
            </w:tcBorders>
          </w:tcPr>
          <w:p w14:paraId="6875B24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06445516"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1B5AF44F" w14:textId="0CD7F4D2"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2.4. Timplarie</w:t>
            </w:r>
          </w:p>
        </w:tc>
        <w:tc>
          <w:tcPr>
            <w:tcW w:w="1302" w:type="dxa"/>
            <w:tcBorders>
              <w:top w:val="nil"/>
              <w:left w:val="single" w:sz="6" w:space="0" w:color="auto"/>
              <w:bottom w:val="nil"/>
              <w:right w:val="nil"/>
            </w:tcBorders>
          </w:tcPr>
          <w:p w14:paraId="0B5B37FE"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457FD514" w14:textId="77777777" w:rsidR="00B605A0" w:rsidRPr="00B605A0" w:rsidRDefault="00B605A0" w:rsidP="00B605A0">
            <w:pPr>
              <w:autoSpaceDE w:val="0"/>
              <w:autoSpaceDN w:val="0"/>
              <w:rPr>
                <w:noProof w:val="0"/>
                <w:sz w:val="16"/>
                <w:szCs w:val="16"/>
                <w:lang w:val="en-US" w:eastAsia="ru-RU"/>
              </w:rPr>
            </w:pPr>
          </w:p>
        </w:tc>
      </w:tr>
      <w:tr w:rsidR="00B605A0" w:rsidRPr="00B605A0" w14:paraId="36DC7E2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62C550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93</w:t>
            </w:r>
          </w:p>
        </w:tc>
        <w:tc>
          <w:tcPr>
            <w:tcW w:w="1418" w:type="dxa"/>
            <w:tcBorders>
              <w:top w:val="single" w:sz="4" w:space="0" w:color="auto"/>
              <w:bottom w:val="single" w:sz="4" w:space="0" w:color="auto"/>
            </w:tcBorders>
            <w:vAlign w:val="center"/>
          </w:tcPr>
          <w:p w14:paraId="0DC751C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RpCO56A</w:t>
            </w:r>
          </w:p>
          <w:p w14:paraId="3298FD6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0305707" w14:textId="53D7D7A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timplarie din lemn (usi, ferestre, obloane, cutii, rulou, masti, etc.)</w:t>
            </w:r>
          </w:p>
        </w:tc>
        <w:tc>
          <w:tcPr>
            <w:tcW w:w="1302" w:type="dxa"/>
            <w:tcBorders>
              <w:top w:val="single" w:sz="4" w:space="0" w:color="auto"/>
              <w:bottom w:val="single" w:sz="4" w:space="0" w:color="auto"/>
            </w:tcBorders>
            <w:vAlign w:val="center"/>
          </w:tcPr>
          <w:p w14:paraId="79875E3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9373AE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3,80</w:t>
            </w:r>
          </w:p>
        </w:tc>
      </w:tr>
      <w:tr w:rsidR="00B605A0" w:rsidRPr="00B605A0" w14:paraId="7C8237F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3E1434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94</w:t>
            </w:r>
          </w:p>
        </w:tc>
        <w:tc>
          <w:tcPr>
            <w:tcW w:w="1418" w:type="dxa"/>
            <w:tcBorders>
              <w:top w:val="single" w:sz="4" w:space="0" w:color="auto"/>
              <w:bottom w:val="single" w:sz="4" w:space="0" w:color="auto"/>
            </w:tcBorders>
            <w:vAlign w:val="center"/>
          </w:tcPr>
          <w:p w14:paraId="33DF378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CK21A</w:t>
            </w:r>
          </w:p>
          <w:p w14:paraId="156271D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AA97E6A" w14:textId="1A78364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p>
        </w:tc>
        <w:tc>
          <w:tcPr>
            <w:tcW w:w="1302" w:type="dxa"/>
            <w:tcBorders>
              <w:top w:val="single" w:sz="4" w:space="0" w:color="auto"/>
              <w:bottom w:val="single" w:sz="4" w:space="0" w:color="auto"/>
            </w:tcBorders>
            <w:vAlign w:val="center"/>
          </w:tcPr>
          <w:p w14:paraId="6363940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E32C37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1,90</w:t>
            </w:r>
          </w:p>
        </w:tc>
      </w:tr>
      <w:tr w:rsidR="00B605A0" w:rsidRPr="00B605A0" w14:paraId="4AC85564" w14:textId="77777777" w:rsidTr="0029545E">
        <w:tc>
          <w:tcPr>
            <w:tcW w:w="593" w:type="dxa"/>
            <w:tcBorders>
              <w:top w:val="nil"/>
              <w:left w:val="single" w:sz="6" w:space="0" w:color="auto"/>
              <w:bottom w:val="nil"/>
              <w:right w:val="nil"/>
            </w:tcBorders>
          </w:tcPr>
          <w:p w14:paraId="2AA93F4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9ECF363"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5241F514"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3. Camere inscriere sunet  3 buc  Dimensiunea 1,5x1x2,2(h)</w:t>
            </w:r>
          </w:p>
          <w:p w14:paraId="4763F17B"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6033E721"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4236C8F6" w14:textId="77777777" w:rsidR="00B605A0" w:rsidRPr="00B605A0" w:rsidRDefault="00B605A0" w:rsidP="00B605A0">
            <w:pPr>
              <w:autoSpaceDE w:val="0"/>
              <w:autoSpaceDN w:val="0"/>
              <w:rPr>
                <w:noProof w:val="0"/>
                <w:sz w:val="16"/>
                <w:szCs w:val="16"/>
                <w:lang w:val="en-US" w:eastAsia="ru-RU"/>
              </w:rPr>
            </w:pPr>
          </w:p>
        </w:tc>
      </w:tr>
      <w:tr w:rsidR="00B605A0" w:rsidRPr="00B605A0" w14:paraId="74C00913" w14:textId="77777777" w:rsidTr="0029545E">
        <w:tc>
          <w:tcPr>
            <w:tcW w:w="593" w:type="dxa"/>
            <w:tcBorders>
              <w:top w:val="nil"/>
              <w:left w:val="single" w:sz="6" w:space="0" w:color="auto"/>
              <w:bottom w:val="nil"/>
              <w:right w:val="nil"/>
            </w:tcBorders>
          </w:tcPr>
          <w:p w14:paraId="0280B6DF" w14:textId="77777777" w:rsidR="00B605A0" w:rsidRPr="00B605A0" w:rsidRDefault="00B605A0" w:rsidP="00B605A0">
            <w:pPr>
              <w:autoSpaceDE w:val="0"/>
              <w:autoSpaceDN w:val="0"/>
              <w:jc w:val="center"/>
              <w:rPr>
                <w:noProof w:val="0"/>
                <w:sz w:val="16"/>
                <w:szCs w:val="16"/>
                <w:lang w:val="en-US" w:eastAsia="ru-RU"/>
              </w:rPr>
            </w:pPr>
          </w:p>
        </w:tc>
        <w:tc>
          <w:tcPr>
            <w:tcW w:w="1418" w:type="dxa"/>
            <w:tcBorders>
              <w:top w:val="nil"/>
              <w:left w:val="single" w:sz="6" w:space="0" w:color="auto"/>
              <w:bottom w:val="nil"/>
              <w:right w:val="nil"/>
            </w:tcBorders>
          </w:tcPr>
          <w:p w14:paraId="1EF43ED0" w14:textId="77777777" w:rsidR="00B605A0" w:rsidRPr="00B605A0" w:rsidRDefault="00B605A0" w:rsidP="00B605A0">
            <w:pPr>
              <w:autoSpaceDE w:val="0"/>
              <w:autoSpaceDN w:val="0"/>
              <w:rPr>
                <w:noProof w:val="0"/>
                <w:sz w:val="16"/>
                <w:szCs w:val="16"/>
                <w:lang w:val="en-US" w:eastAsia="ru-RU"/>
              </w:rPr>
            </w:pPr>
          </w:p>
        </w:tc>
        <w:tc>
          <w:tcPr>
            <w:tcW w:w="5670" w:type="dxa"/>
            <w:tcBorders>
              <w:top w:val="nil"/>
              <w:left w:val="single" w:sz="6" w:space="0" w:color="auto"/>
              <w:bottom w:val="nil"/>
              <w:right w:val="nil"/>
            </w:tcBorders>
          </w:tcPr>
          <w:p w14:paraId="610A3DA1" w14:textId="10C7D04A"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3.1. Pereti,tavan</w:t>
            </w:r>
          </w:p>
        </w:tc>
        <w:tc>
          <w:tcPr>
            <w:tcW w:w="1302" w:type="dxa"/>
            <w:tcBorders>
              <w:top w:val="nil"/>
              <w:left w:val="single" w:sz="6" w:space="0" w:color="auto"/>
              <w:bottom w:val="nil"/>
              <w:right w:val="nil"/>
            </w:tcBorders>
          </w:tcPr>
          <w:p w14:paraId="60EB409F"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C1B0C9F" w14:textId="77777777" w:rsidR="00B605A0" w:rsidRPr="00B605A0" w:rsidRDefault="00B605A0" w:rsidP="00B605A0">
            <w:pPr>
              <w:autoSpaceDE w:val="0"/>
              <w:autoSpaceDN w:val="0"/>
              <w:rPr>
                <w:noProof w:val="0"/>
                <w:sz w:val="16"/>
                <w:szCs w:val="16"/>
                <w:lang w:val="en-US" w:eastAsia="ru-RU"/>
              </w:rPr>
            </w:pPr>
          </w:p>
        </w:tc>
      </w:tr>
      <w:tr w:rsidR="00B605A0" w:rsidRPr="00B605A0" w14:paraId="3D40E49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6290B8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95</w:t>
            </w:r>
          </w:p>
        </w:tc>
        <w:tc>
          <w:tcPr>
            <w:tcW w:w="1418" w:type="dxa"/>
            <w:tcBorders>
              <w:top w:val="single" w:sz="4" w:space="0" w:color="auto"/>
              <w:bottom w:val="single" w:sz="4" w:space="0" w:color="auto"/>
            </w:tcBorders>
            <w:vAlign w:val="center"/>
          </w:tcPr>
          <w:p w14:paraId="6FABE3A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CL18A</w:t>
            </w:r>
          </w:p>
          <w:p w14:paraId="30486A1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3642C2D" w14:textId="5C8E4FB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Confectii metalice diverse din profile laminate, tabla, tabla striata, otel beton, tevi pentru sustineri sau acoperiri, inglobate total sau partial in beton( teava profilata50x50x3)</w:t>
            </w:r>
          </w:p>
        </w:tc>
        <w:tc>
          <w:tcPr>
            <w:tcW w:w="1302" w:type="dxa"/>
            <w:tcBorders>
              <w:top w:val="single" w:sz="4" w:space="0" w:color="auto"/>
              <w:bottom w:val="single" w:sz="4" w:space="0" w:color="auto"/>
            </w:tcBorders>
            <w:vAlign w:val="center"/>
          </w:tcPr>
          <w:p w14:paraId="54FF825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kg</w:t>
            </w:r>
          </w:p>
        </w:tc>
        <w:tc>
          <w:tcPr>
            <w:tcW w:w="1417" w:type="dxa"/>
            <w:tcBorders>
              <w:top w:val="single" w:sz="4" w:space="0" w:color="auto"/>
              <w:bottom w:val="single" w:sz="4" w:space="0" w:color="auto"/>
            </w:tcBorders>
            <w:vAlign w:val="center"/>
          </w:tcPr>
          <w:p w14:paraId="6938A5E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250,00</w:t>
            </w:r>
          </w:p>
        </w:tc>
      </w:tr>
      <w:tr w:rsidR="00B605A0" w:rsidRPr="00B605A0" w14:paraId="64908FD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D8E104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96</w:t>
            </w:r>
          </w:p>
        </w:tc>
        <w:tc>
          <w:tcPr>
            <w:tcW w:w="1418" w:type="dxa"/>
            <w:tcBorders>
              <w:top w:val="single" w:sz="4" w:space="0" w:color="auto"/>
              <w:bottom w:val="single" w:sz="4" w:space="0" w:color="auto"/>
            </w:tcBorders>
            <w:vAlign w:val="center"/>
          </w:tcPr>
          <w:p w14:paraId="4E13601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CN20B</w:t>
            </w:r>
          </w:p>
          <w:p w14:paraId="585931C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F55CB8A" w14:textId="5A951F7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Vopsitorii interioare sau exterioare aplicate pe timplarie metalica cu email alchidic in  2 straturi inclusiv grundul</w:t>
            </w:r>
          </w:p>
        </w:tc>
        <w:tc>
          <w:tcPr>
            <w:tcW w:w="1302" w:type="dxa"/>
            <w:tcBorders>
              <w:top w:val="single" w:sz="4" w:space="0" w:color="auto"/>
              <w:bottom w:val="single" w:sz="4" w:space="0" w:color="auto"/>
            </w:tcBorders>
            <w:vAlign w:val="center"/>
          </w:tcPr>
          <w:p w14:paraId="396E230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141CE3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11,50</w:t>
            </w:r>
          </w:p>
        </w:tc>
      </w:tr>
      <w:tr w:rsidR="00B605A0" w:rsidRPr="00B605A0" w14:paraId="3ACDDF0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8EBC52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97</w:t>
            </w:r>
          </w:p>
        </w:tc>
        <w:tc>
          <w:tcPr>
            <w:tcW w:w="1418" w:type="dxa"/>
            <w:tcBorders>
              <w:top w:val="single" w:sz="4" w:space="0" w:color="auto"/>
              <w:bottom w:val="single" w:sz="4" w:space="0" w:color="auto"/>
            </w:tcBorders>
            <w:vAlign w:val="center"/>
          </w:tcPr>
          <w:p w14:paraId="27F69DD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CK35B k sal 0,5</w:t>
            </w:r>
          </w:p>
          <w:p w14:paraId="3B13126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7FE9BBE" w14:textId="25E4AEA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Dibluri din metal fixate in ziduri din beton armat</w:t>
            </w:r>
          </w:p>
        </w:tc>
        <w:tc>
          <w:tcPr>
            <w:tcW w:w="1302" w:type="dxa"/>
            <w:tcBorders>
              <w:top w:val="single" w:sz="4" w:space="0" w:color="auto"/>
              <w:bottom w:val="single" w:sz="4" w:space="0" w:color="auto"/>
            </w:tcBorders>
            <w:vAlign w:val="center"/>
          </w:tcPr>
          <w:p w14:paraId="3DA9A0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F6E701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162,00</w:t>
            </w:r>
          </w:p>
        </w:tc>
      </w:tr>
      <w:tr w:rsidR="00B605A0" w:rsidRPr="00B605A0" w14:paraId="2284CC1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6F1880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98</w:t>
            </w:r>
          </w:p>
        </w:tc>
        <w:tc>
          <w:tcPr>
            <w:tcW w:w="1418" w:type="dxa"/>
            <w:tcBorders>
              <w:top w:val="single" w:sz="4" w:space="0" w:color="auto"/>
              <w:bottom w:val="single" w:sz="4" w:space="0" w:color="auto"/>
            </w:tcBorders>
            <w:vAlign w:val="center"/>
          </w:tcPr>
          <w:p w14:paraId="7AFD2E4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СF60F</w:t>
            </w:r>
          </w:p>
          <w:p w14:paraId="5DE4D4D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BDB3120" w14:textId="510C629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in doua straturi de PGC 3 str PGC acustic +Profile CU,CW 50 +VM acustica gr 50mm+ membrana)cu executarea carcasei metalice identice,  cu inaltimea pina la 4 m: tavane cu izolatie  (se exclud placi pgc ,profile ghidaj,suport,placi termoizolante) (dibluri fixare speciale cu elemente cauciuc ) ( k manopera 1,2)</w:t>
            </w:r>
          </w:p>
        </w:tc>
        <w:tc>
          <w:tcPr>
            <w:tcW w:w="1302" w:type="dxa"/>
            <w:tcBorders>
              <w:top w:val="single" w:sz="4" w:space="0" w:color="auto"/>
              <w:bottom w:val="single" w:sz="4" w:space="0" w:color="auto"/>
            </w:tcBorders>
            <w:vAlign w:val="center"/>
          </w:tcPr>
          <w:p w14:paraId="72F8510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B4A0A9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4,50</w:t>
            </w:r>
          </w:p>
        </w:tc>
      </w:tr>
      <w:tr w:rsidR="00B605A0" w:rsidRPr="00B605A0" w14:paraId="156701C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B95B57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99</w:t>
            </w:r>
          </w:p>
        </w:tc>
        <w:tc>
          <w:tcPr>
            <w:tcW w:w="1418" w:type="dxa"/>
            <w:tcBorders>
              <w:top w:val="single" w:sz="4" w:space="0" w:color="auto"/>
              <w:bottom w:val="single" w:sz="4" w:space="0" w:color="auto"/>
            </w:tcBorders>
            <w:vAlign w:val="center"/>
          </w:tcPr>
          <w:p w14:paraId="19606C4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СF60B</w:t>
            </w:r>
          </w:p>
          <w:p w14:paraId="2326C0E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8D50676" w14:textId="632FA16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in trei straturi de PGC(3 str PGC acustic +Profile CU,CW 50 +VM acustica gr 50mm+ membrana) cu executarea carcasei metalice identice,  cu inaltimea pina la 4 m: pereti cu izolatie tip acustic  (se exclud placi pgc ,profile ghidaj,suport,placi termoizolante)(dibluri fixare speciale cu elemente cauciuc )</w:t>
            </w:r>
          </w:p>
        </w:tc>
        <w:tc>
          <w:tcPr>
            <w:tcW w:w="1302" w:type="dxa"/>
            <w:tcBorders>
              <w:top w:val="single" w:sz="4" w:space="0" w:color="auto"/>
              <w:bottom w:val="single" w:sz="4" w:space="0" w:color="auto"/>
            </w:tcBorders>
            <w:vAlign w:val="center"/>
          </w:tcPr>
          <w:p w14:paraId="1F65CF6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FD3A4D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9,90</w:t>
            </w:r>
          </w:p>
        </w:tc>
      </w:tr>
      <w:tr w:rsidR="00B605A0" w:rsidRPr="00B605A0" w14:paraId="4293FC7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BBC01F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100</w:t>
            </w:r>
          </w:p>
        </w:tc>
        <w:tc>
          <w:tcPr>
            <w:tcW w:w="1418" w:type="dxa"/>
            <w:tcBorders>
              <w:top w:val="single" w:sz="4" w:space="0" w:color="auto"/>
              <w:bottom w:val="single" w:sz="4" w:space="0" w:color="auto"/>
            </w:tcBorders>
            <w:vAlign w:val="center"/>
          </w:tcPr>
          <w:p w14:paraId="66A33B7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CD72D</w:t>
            </w:r>
          </w:p>
          <w:p w14:paraId="1F2C1D1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573AE08" w14:textId="35500F7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Pereti despartitori plane din PGC 3 str PGC acustic +Profile CU,CW 50 +VM acustica gr 50mm+ membrana) cu grosimea 100-150 mm pe carcasa metalica simpla cu placaj de PGC din doua straturi din ambele parti cu izolatie, cu inaltimea pina la 4 m (se exclud placi pgc ,profile ghidaj,suport,placi termoizolante) (dibluri fixare speciale cu elemente cauciuc )</w:t>
            </w:r>
          </w:p>
        </w:tc>
        <w:tc>
          <w:tcPr>
            <w:tcW w:w="1302" w:type="dxa"/>
            <w:tcBorders>
              <w:top w:val="single" w:sz="4" w:space="0" w:color="auto"/>
              <w:bottom w:val="single" w:sz="4" w:space="0" w:color="auto"/>
            </w:tcBorders>
            <w:vAlign w:val="center"/>
          </w:tcPr>
          <w:p w14:paraId="21E84A8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7805D9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23,50</w:t>
            </w:r>
          </w:p>
        </w:tc>
      </w:tr>
      <w:tr w:rsidR="00B605A0" w:rsidRPr="00B605A0" w14:paraId="538620F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249566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101</w:t>
            </w:r>
          </w:p>
        </w:tc>
        <w:tc>
          <w:tcPr>
            <w:tcW w:w="1418" w:type="dxa"/>
            <w:tcBorders>
              <w:top w:val="single" w:sz="4" w:space="0" w:color="auto"/>
              <w:bottom w:val="single" w:sz="4" w:space="0" w:color="auto"/>
            </w:tcBorders>
            <w:vAlign w:val="center"/>
          </w:tcPr>
          <w:p w14:paraId="12852403" w14:textId="77777777" w:rsidR="00B605A0" w:rsidRPr="00B605A0" w:rsidRDefault="00B605A0" w:rsidP="00B605A0">
            <w:pPr>
              <w:autoSpaceDE w:val="0"/>
              <w:autoSpaceDN w:val="0"/>
              <w:rPr>
                <w:noProof w:val="0"/>
                <w:sz w:val="16"/>
                <w:szCs w:val="16"/>
                <w:lang w:val="en-US" w:eastAsia="ru-RU"/>
              </w:rPr>
            </w:pPr>
          </w:p>
          <w:p w14:paraId="18C3321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374D814" w14:textId="5B6E054C"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PGC Acustic  (2mx1,2mx12,5)</w:t>
            </w:r>
          </w:p>
        </w:tc>
        <w:tc>
          <w:tcPr>
            <w:tcW w:w="1302" w:type="dxa"/>
            <w:tcBorders>
              <w:top w:val="single" w:sz="4" w:space="0" w:color="auto"/>
              <w:bottom w:val="single" w:sz="4" w:space="0" w:color="auto"/>
            </w:tcBorders>
            <w:vAlign w:val="center"/>
          </w:tcPr>
          <w:p w14:paraId="7492418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9E865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111,50</w:t>
            </w:r>
          </w:p>
        </w:tc>
      </w:tr>
      <w:tr w:rsidR="00B605A0" w:rsidRPr="00B605A0" w14:paraId="5EF8FA6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BAB7EB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102</w:t>
            </w:r>
          </w:p>
        </w:tc>
        <w:tc>
          <w:tcPr>
            <w:tcW w:w="1418" w:type="dxa"/>
            <w:tcBorders>
              <w:top w:val="single" w:sz="4" w:space="0" w:color="auto"/>
              <w:bottom w:val="single" w:sz="4" w:space="0" w:color="auto"/>
            </w:tcBorders>
            <w:vAlign w:val="center"/>
          </w:tcPr>
          <w:p w14:paraId="5D2839C5" w14:textId="77777777" w:rsidR="00B605A0" w:rsidRPr="00B605A0" w:rsidRDefault="00B605A0" w:rsidP="00B605A0">
            <w:pPr>
              <w:autoSpaceDE w:val="0"/>
              <w:autoSpaceDN w:val="0"/>
              <w:rPr>
                <w:noProof w:val="0"/>
                <w:sz w:val="16"/>
                <w:szCs w:val="16"/>
                <w:lang w:val="en-US" w:eastAsia="ru-RU"/>
              </w:rPr>
            </w:pPr>
          </w:p>
          <w:p w14:paraId="6B3D22D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5882F82" w14:textId="26CE0FE0"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Акустическая вата KNAUF 50</w:t>
            </w:r>
          </w:p>
        </w:tc>
        <w:tc>
          <w:tcPr>
            <w:tcW w:w="1302" w:type="dxa"/>
            <w:tcBorders>
              <w:top w:val="single" w:sz="4" w:space="0" w:color="auto"/>
              <w:bottom w:val="single" w:sz="4" w:space="0" w:color="auto"/>
            </w:tcBorders>
            <w:vAlign w:val="center"/>
          </w:tcPr>
          <w:p w14:paraId="549338A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EF097B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33,90</w:t>
            </w:r>
          </w:p>
        </w:tc>
      </w:tr>
      <w:tr w:rsidR="00B605A0" w:rsidRPr="00B605A0" w14:paraId="6A4B51C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0AC3B9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103</w:t>
            </w:r>
          </w:p>
        </w:tc>
        <w:tc>
          <w:tcPr>
            <w:tcW w:w="1418" w:type="dxa"/>
            <w:tcBorders>
              <w:top w:val="single" w:sz="4" w:space="0" w:color="auto"/>
              <w:bottom w:val="single" w:sz="4" w:space="0" w:color="auto"/>
            </w:tcBorders>
            <w:vAlign w:val="center"/>
          </w:tcPr>
          <w:p w14:paraId="3A769301" w14:textId="77777777" w:rsidR="00B605A0" w:rsidRPr="00B605A0" w:rsidRDefault="00B605A0" w:rsidP="00B605A0">
            <w:pPr>
              <w:autoSpaceDE w:val="0"/>
              <w:autoSpaceDN w:val="0"/>
              <w:rPr>
                <w:noProof w:val="0"/>
                <w:sz w:val="16"/>
                <w:szCs w:val="16"/>
                <w:lang w:val="en-US" w:eastAsia="ru-RU"/>
              </w:rPr>
            </w:pPr>
          </w:p>
          <w:p w14:paraId="71F258F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EE26179" w14:textId="4A43C0FE"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ПН Усиленный 50/40, 3м</w:t>
            </w:r>
          </w:p>
        </w:tc>
        <w:tc>
          <w:tcPr>
            <w:tcW w:w="1302" w:type="dxa"/>
            <w:tcBorders>
              <w:top w:val="single" w:sz="4" w:space="0" w:color="auto"/>
              <w:bottom w:val="single" w:sz="4" w:space="0" w:color="auto"/>
            </w:tcBorders>
            <w:vAlign w:val="center"/>
          </w:tcPr>
          <w:p w14:paraId="7DC2592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23E383F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62,00</w:t>
            </w:r>
          </w:p>
        </w:tc>
      </w:tr>
      <w:tr w:rsidR="00B605A0" w:rsidRPr="00B605A0" w14:paraId="3D351F6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68C58F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104</w:t>
            </w:r>
          </w:p>
        </w:tc>
        <w:tc>
          <w:tcPr>
            <w:tcW w:w="1418" w:type="dxa"/>
            <w:tcBorders>
              <w:top w:val="single" w:sz="4" w:space="0" w:color="auto"/>
              <w:bottom w:val="single" w:sz="4" w:space="0" w:color="auto"/>
            </w:tcBorders>
            <w:vAlign w:val="center"/>
          </w:tcPr>
          <w:p w14:paraId="313CEABF" w14:textId="77777777" w:rsidR="00B605A0" w:rsidRPr="00B605A0" w:rsidRDefault="00B605A0" w:rsidP="00B605A0">
            <w:pPr>
              <w:autoSpaceDE w:val="0"/>
              <w:autoSpaceDN w:val="0"/>
              <w:rPr>
                <w:noProof w:val="0"/>
                <w:sz w:val="16"/>
                <w:szCs w:val="16"/>
                <w:lang w:val="en-US" w:eastAsia="ru-RU"/>
              </w:rPr>
            </w:pPr>
          </w:p>
          <w:p w14:paraId="09066906"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A549BFC" w14:textId="244FA817"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Профиль АкустикГипс ПС Усиленный 50/50, 3м</w:t>
            </w:r>
          </w:p>
        </w:tc>
        <w:tc>
          <w:tcPr>
            <w:tcW w:w="1302" w:type="dxa"/>
            <w:tcBorders>
              <w:top w:val="single" w:sz="4" w:space="0" w:color="auto"/>
              <w:bottom w:val="single" w:sz="4" w:space="0" w:color="auto"/>
            </w:tcBorders>
            <w:vAlign w:val="center"/>
          </w:tcPr>
          <w:p w14:paraId="3AF0D27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43C6D0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154,00</w:t>
            </w:r>
          </w:p>
        </w:tc>
      </w:tr>
      <w:tr w:rsidR="00B605A0" w:rsidRPr="00B605A0" w14:paraId="5E37EC5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A03CB6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105</w:t>
            </w:r>
          </w:p>
        </w:tc>
        <w:tc>
          <w:tcPr>
            <w:tcW w:w="1418" w:type="dxa"/>
            <w:tcBorders>
              <w:top w:val="single" w:sz="4" w:space="0" w:color="auto"/>
              <w:bottom w:val="single" w:sz="4" w:space="0" w:color="auto"/>
            </w:tcBorders>
            <w:vAlign w:val="center"/>
          </w:tcPr>
          <w:p w14:paraId="3E9E0ADA" w14:textId="77777777" w:rsidR="00B605A0" w:rsidRPr="00B605A0" w:rsidRDefault="00B605A0" w:rsidP="00B605A0">
            <w:pPr>
              <w:autoSpaceDE w:val="0"/>
              <w:autoSpaceDN w:val="0"/>
              <w:rPr>
                <w:noProof w:val="0"/>
                <w:sz w:val="16"/>
                <w:szCs w:val="16"/>
                <w:lang w:val="en-US" w:eastAsia="ru-RU"/>
              </w:rPr>
            </w:pPr>
          </w:p>
          <w:p w14:paraId="5013130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1F66723" w14:textId="1EF04FB3"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 xml:space="preserve">Lenta v100 Acustic </w:t>
            </w:r>
          </w:p>
        </w:tc>
        <w:tc>
          <w:tcPr>
            <w:tcW w:w="1302" w:type="dxa"/>
            <w:tcBorders>
              <w:top w:val="single" w:sz="4" w:space="0" w:color="auto"/>
              <w:bottom w:val="single" w:sz="4" w:space="0" w:color="auto"/>
            </w:tcBorders>
            <w:vAlign w:val="center"/>
          </w:tcPr>
          <w:p w14:paraId="04DF60A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088B2C8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86,00</w:t>
            </w:r>
          </w:p>
        </w:tc>
      </w:tr>
      <w:tr w:rsidR="00B605A0" w:rsidRPr="00B605A0" w14:paraId="4C26E76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271BEE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106</w:t>
            </w:r>
          </w:p>
        </w:tc>
        <w:tc>
          <w:tcPr>
            <w:tcW w:w="1418" w:type="dxa"/>
            <w:tcBorders>
              <w:top w:val="single" w:sz="4" w:space="0" w:color="auto"/>
              <w:bottom w:val="single" w:sz="4" w:space="0" w:color="auto"/>
            </w:tcBorders>
            <w:vAlign w:val="center"/>
          </w:tcPr>
          <w:p w14:paraId="00B4CDAE" w14:textId="77777777" w:rsidR="00B605A0" w:rsidRPr="00B605A0" w:rsidRDefault="00B605A0" w:rsidP="00B605A0">
            <w:pPr>
              <w:autoSpaceDE w:val="0"/>
              <w:autoSpaceDN w:val="0"/>
              <w:rPr>
                <w:noProof w:val="0"/>
                <w:sz w:val="16"/>
                <w:szCs w:val="16"/>
                <w:lang w:val="en-US" w:eastAsia="ru-RU"/>
              </w:rPr>
            </w:pPr>
          </w:p>
          <w:p w14:paraId="33433D1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C560F64" w14:textId="042E5B99"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Герметик Сонетик [Sonetic] виброакустический 310мл</w:t>
            </w:r>
          </w:p>
        </w:tc>
        <w:tc>
          <w:tcPr>
            <w:tcW w:w="1302" w:type="dxa"/>
            <w:tcBorders>
              <w:top w:val="single" w:sz="4" w:space="0" w:color="auto"/>
              <w:bottom w:val="single" w:sz="4" w:space="0" w:color="auto"/>
            </w:tcBorders>
            <w:vAlign w:val="center"/>
          </w:tcPr>
          <w:p w14:paraId="2C993F0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E14B9C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8,00</w:t>
            </w:r>
          </w:p>
        </w:tc>
      </w:tr>
      <w:tr w:rsidR="00B605A0" w:rsidRPr="00B605A0" w14:paraId="0D97D9C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B87F61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107</w:t>
            </w:r>
          </w:p>
        </w:tc>
        <w:tc>
          <w:tcPr>
            <w:tcW w:w="1418" w:type="dxa"/>
            <w:tcBorders>
              <w:top w:val="single" w:sz="4" w:space="0" w:color="auto"/>
              <w:bottom w:val="single" w:sz="4" w:space="0" w:color="auto"/>
            </w:tcBorders>
            <w:vAlign w:val="center"/>
          </w:tcPr>
          <w:p w14:paraId="79F7C4F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IzF16A</w:t>
            </w:r>
          </w:p>
          <w:p w14:paraId="314CFD7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3562230" w14:textId="017CC0B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Strat de amortizare a trepidatilor si a zgomotelor din Burete cofrat fonoabsorbant 22kg/m3 200x120x5cm inclusiv pret fixarea</w:t>
            </w:r>
          </w:p>
        </w:tc>
        <w:tc>
          <w:tcPr>
            <w:tcW w:w="1302" w:type="dxa"/>
            <w:tcBorders>
              <w:top w:val="single" w:sz="4" w:space="0" w:color="auto"/>
              <w:bottom w:val="single" w:sz="4" w:space="0" w:color="auto"/>
            </w:tcBorders>
            <w:vAlign w:val="center"/>
          </w:tcPr>
          <w:p w14:paraId="0A6A4B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AEAD27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37,50</w:t>
            </w:r>
          </w:p>
        </w:tc>
      </w:tr>
      <w:tr w:rsidR="00B605A0" w:rsidRPr="00B605A0" w14:paraId="735F03D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58B290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108</w:t>
            </w:r>
          </w:p>
        </w:tc>
        <w:tc>
          <w:tcPr>
            <w:tcW w:w="1418" w:type="dxa"/>
            <w:tcBorders>
              <w:top w:val="single" w:sz="4" w:space="0" w:color="auto"/>
              <w:bottom w:val="single" w:sz="4" w:space="0" w:color="auto"/>
            </w:tcBorders>
            <w:vAlign w:val="center"/>
          </w:tcPr>
          <w:p w14:paraId="16B2853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IzF16B</w:t>
            </w:r>
          </w:p>
          <w:p w14:paraId="59ACFF8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B99BB60" w14:textId="29F9246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Strat de amortizare a trepidatilor si a zgomotelor din placi tehnice </w:t>
            </w:r>
          </w:p>
        </w:tc>
        <w:tc>
          <w:tcPr>
            <w:tcW w:w="1302" w:type="dxa"/>
            <w:tcBorders>
              <w:top w:val="single" w:sz="4" w:space="0" w:color="auto"/>
              <w:bottom w:val="single" w:sz="4" w:space="0" w:color="auto"/>
            </w:tcBorders>
            <w:vAlign w:val="center"/>
          </w:tcPr>
          <w:p w14:paraId="33B62A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E955EB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42,00</w:t>
            </w:r>
          </w:p>
        </w:tc>
      </w:tr>
      <w:tr w:rsidR="00B605A0" w:rsidRPr="00B605A0" w14:paraId="0FCDE28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F244BD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109</w:t>
            </w:r>
          </w:p>
        </w:tc>
        <w:tc>
          <w:tcPr>
            <w:tcW w:w="1418" w:type="dxa"/>
            <w:tcBorders>
              <w:top w:val="single" w:sz="4" w:space="0" w:color="auto"/>
              <w:bottom w:val="single" w:sz="4" w:space="0" w:color="auto"/>
            </w:tcBorders>
            <w:vAlign w:val="center"/>
          </w:tcPr>
          <w:p w14:paraId="4E7D679E" w14:textId="77777777" w:rsidR="00B605A0" w:rsidRPr="00B605A0" w:rsidRDefault="00B605A0" w:rsidP="00B605A0">
            <w:pPr>
              <w:autoSpaceDE w:val="0"/>
              <w:autoSpaceDN w:val="0"/>
              <w:rPr>
                <w:noProof w:val="0"/>
                <w:sz w:val="16"/>
                <w:szCs w:val="16"/>
                <w:lang w:val="en-US" w:eastAsia="ru-RU"/>
              </w:rPr>
            </w:pPr>
          </w:p>
          <w:p w14:paraId="3BFCF84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F1048E9" w14:textId="55F6AF61"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Membrana Tecsound 50 (1,22*6,00)</w:t>
            </w:r>
          </w:p>
        </w:tc>
        <w:tc>
          <w:tcPr>
            <w:tcW w:w="1302" w:type="dxa"/>
            <w:tcBorders>
              <w:top w:val="single" w:sz="4" w:space="0" w:color="auto"/>
              <w:bottom w:val="single" w:sz="4" w:space="0" w:color="auto"/>
            </w:tcBorders>
            <w:vAlign w:val="center"/>
          </w:tcPr>
          <w:p w14:paraId="2EC9FF5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656823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44,30</w:t>
            </w:r>
          </w:p>
        </w:tc>
      </w:tr>
      <w:tr w:rsidR="00B605A0" w:rsidRPr="00B605A0" w14:paraId="75D851E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879170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110</w:t>
            </w:r>
          </w:p>
        </w:tc>
        <w:tc>
          <w:tcPr>
            <w:tcW w:w="1418" w:type="dxa"/>
            <w:tcBorders>
              <w:top w:val="single" w:sz="4" w:space="0" w:color="auto"/>
              <w:bottom w:val="single" w:sz="4" w:space="0" w:color="auto"/>
            </w:tcBorders>
            <w:vAlign w:val="center"/>
          </w:tcPr>
          <w:p w14:paraId="0874952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7B89A79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8FDD080" w14:textId="73B2FC6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1,0 mm pe suprafetele  peretilor</w:t>
            </w:r>
          </w:p>
        </w:tc>
        <w:tc>
          <w:tcPr>
            <w:tcW w:w="1302" w:type="dxa"/>
            <w:tcBorders>
              <w:top w:val="single" w:sz="4" w:space="0" w:color="auto"/>
              <w:bottom w:val="single" w:sz="4" w:space="0" w:color="auto"/>
            </w:tcBorders>
            <w:vAlign w:val="center"/>
          </w:tcPr>
          <w:p w14:paraId="3C34C03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EBE4E8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351DDF6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6CA431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111</w:t>
            </w:r>
          </w:p>
        </w:tc>
        <w:tc>
          <w:tcPr>
            <w:tcW w:w="1418" w:type="dxa"/>
            <w:tcBorders>
              <w:top w:val="single" w:sz="4" w:space="0" w:color="auto"/>
              <w:bottom w:val="single" w:sz="4" w:space="0" w:color="auto"/>
            </w:tcBorders>
            <w:vAlign w:val="center"/>
          </w:tcPr>
          <w:p w14:paraId="187B8F5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p w14:paraId="5735A30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AB7F0FE" w14:textId="348A13F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w:t>
            </w:r>
          </w:p>
        </w:tc>
        <w:tc>
          <w:tcPr>
            <w:tcW w:w="1302" w:type="dxa"/>
            <w:tcBorders>
              <w:top w:val="single" w:sz="4" w:space="0" w:color="auto"/>
              <w:bottom w:val="single" w:sz="4" w:space="0" w:color="auto"/>
            </w:tcBorders>
            <w:vAlign w:val="center"/>
          </w:tcPr>
          <w:p w14:paraId="1DA50BE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FC574C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648CC8C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610DFA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112</w:t>
            </w:r>
          </w:p>
        </w:tc>
        <w:tc>
          <w:tcPr>
            <w:tcW w:w="1418" w:type="dxa"/>
            <w:tcBorders>
              <w:top w:val="single" w:sz="4" w:space="0" w:color="auto"/>
              <w:bottom w:val="single" w:sz="4" w:space="0" w:color="auto"/>
            </w:tcBorders>
            <w:vAlign w:val="center"/>
          </w:tcPr>
          <w:p w14:paraId="6060734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6F32C5A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967ED79" w14:textId="302D0A6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Vopsitorii interioare cu vopsea pe baza de copolimeri vinilici in emulsie apoasa,  aplicate in 2 straturi pe glet existent, executate manual la pereti  (inclusiv coler)</w:t>
            </w:r>
          </w:p>
        </w:tc>
        <w:tc>
          <w:tcPr>
            <w:tcW w:w="1302" w:type="dxa"/>
            <w:tcBorders>
              <w:top w:val="single" w:sz="4" w:space="0" w:color="auto"/>
              <w:bottom w:val="single" w:sz="4" w:space="0" w:color="auto"/>
            </w:tcBorders>
            <w:vAlign w:val="center"/>
          </w:tcPr>
          <w:p w14:paraId="630DFAF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A60F46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7EE50C44" w14:textId="77777777" w:rsidTr="0029545E">
        <w:tc>
          <w:tcPr>
            <w:tcW w:w="593" w:type="dxa"/>
            <w:tcBorders>
              <w:top w:val="nil"/>
              <w:left w:val="single" w:sz="6" w:space="0" w:color="auto"/>
              <w:bottom w:val="nil"/>
              <w:right w:val="nil"/>
            </w:tcBorders>
          </w:tcPr>
          <w:p w14:paraId="07FEEDA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59EF1EF1"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81DDAE1" w14:textId="4AF4EE2E"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3.2. Pardoseli</w:t>
            </w:r>
          </w:p>
        </w:tc>
        <w:tc>
          <w:tcPr>
            <w:tcW w:w="1302" w:type="dxa"/>
            <w:tcBorders>
              <w:top w:val="nil"/>
              <w:left w:val="single" w:sz="6" w:space="0" w:color="auto"/>
              <w:bottom w:val="nil"/>
              <w:right w:val="nil"/>
            </w:tcBorders>
          </w:tcPr>
          <w:p w14:paraId="3C62CBAC"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52C4879" w14:textId="77777777" w:rsidR="00B605A0" w:rsidRPr="00B605A0" w:rsidRDefault="00B605A0" w:rsidP="00B605A0">
            <w:pPr>
              <w:autoSpaceDE w:val="0"/>
              <w:autoSpaceDN w:val="0"/>
              <w:rPr>
                <w:noProof w:val="0"/>
                <w:sz w:val="16"/>
                <w:szCs w:val="16"/>
                <w:lang w:val="en-US" w:eastAsia="ru-RU"/>
              </w:rPr>
            </w:pPr>
          </w:p>
        </w:tc>
      </w:tr>
      <w:tr w:rsidR="00B605A0" w:rsidRPr="00B605A0" w14:paraId="56576B2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414836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113</w:t>
            </w:r>
          </w:p>
        </w:tc>
        <w:tc>
          <w:tcPr>
            <w:tcW w:w="1418" w:type="dxa"/>
            <w:tcBorders>
              <w:top w:val="single" w:sz="4" w:space="0" w:color="auto"/>
              <w:bottom w:val="single" w:sz="4" w:space="0" w:color="auto"/>
            </w:tcBorders>
            <w:vAlign w:val="center"/>
          </w:tcPr>
          <w:p w14:paraId="1201626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CG42A</w:t>
            </w:r>
          </w:p>
          <w:p w14:paraId="5A27EEE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101D83D" w14:textId="31622F9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scinduri groase de rasinoase, geluite, sectiune100x60(h) mm, impregnare cu lignoleum aplicat in 2 straturi, in incaperi cu suprafete mai mari de 16 m.p. amplasate pe talpi din grinzi din lemn</w:t>
            </w:r>
          </w:p>
        </w:tc>
        <w:tc>
          <w:tcPr>
            <w:tcW w:w="1302" w:type="dxa"/>
            <w:tcBorders>
              <w:top w:val="single" w:sz="4" w:space="0" w:color="auto"/>
              <w:bottom w:val="single" w:sz="4" w:space="0" w:color="auto"/>
            </w:tcBorders>
            <w:vAlign w:val="center"/>
          </w:tcPr>
          <w:p w14:paraId="6ED196A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98DF75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4,50</w:t>
            </w:r>
          </w:p>
        </w:tc>
      </w:tr>
      <w:tr w:rsidR="00B605A0" w:rsidRPr="00B605A0" w14:paraId="7D5D966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2B66BD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114</w:t>
            </w:r>
          </w:p>
        </w:tc>
        <w:tc>
          <w:tcPr>
            <w:tcW w:w="1418" w:type="dxa"/>
            <w:tcBorders>
              <w:top w:val="single" w:sz="4" w:space="0" w:color="auto"/>
              <w:bottom w:val="single" w:sz="4" w:space="0" w:color="auto"/>
            </w:tcBorders>
            <w:vAlign w:val="center"/>
          </w:tcPr>
          <w:p w14:paraId="5B540B8B"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IzF16A</w:t>
            </w:r>
          </w:p>
          <w:p w14:paraId="424BB7D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1E40C18" w14:textId="1EC91F6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Strat de amortizare a trepidatilor si a zgomotelor din placi fibrolemnoase OSB gr 10 mm</w:t>
            </w:r>
          </w:p>
        </w:tc>
        <w:tc>
          <w:tcPr>
            <w:tcW w:w="1302" w:type="dxa"/>
            <w:tcBorders>
              <w:top w:val="single" w:sz="4" w:space="0" w:color="auto"/>
              <w:bottom w:val="single" w:sz="4" w:space="0" w:color="auto"/>
            </w:tcBorders>
            <w:vAlign w:val="center"/>
          </w:tcPr>
          <w:p w14:paraId="74B0AAB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893137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4,50</w:t>
            </w:r>
          </w:p>
        </w:tc>
      </w:tr>
      <w:tr w:rsidR="00B605A0" w:rsidRPr="00B605A0" w14:paraId="2F6B0FD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A603B7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115</w:t>
            </w:r>
          </w:p>
        </w:tc>
        <w:tc>
          <w:tcPr>
            <w:tcW w:w="1418" w:type="dxa"/>
            <w:tcBorders>
              <w:top w:val="single" w:sz="4" w:space="0" w:color="auto"/>
              <w:bottom w:val="single" w:sz="4" w:space="0" w:color="auto"/>
            </w:tcBorders>
            <w:vAlign w:val="center"/>
          </w:tcPr>
          <w:p w14:paraId="28D6583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CG36A</w:t>
            </w:r>
          </w:p>
          <w:p w14:paraId="420305D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A02FF4D" w14:textId="24C79BC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placi laminat montale pe uscat cu pozarea stratului sintetic pe suport existent, inclusiv plintele din PVC si curatarea, in incaperii mai mare de 16 mp Gr 10 mm clasa 33</w:t>
            </w:r>
          </w:p>
        </w:tc>
        <w:tc>
          <w:tcPr>
            <w:tcW w:w="1302" w:type="dxa"/>
            <w:tcBorders>
              <w:top w:val="single" w:sz="4" w:space="0" w:color="auto"/>
              <w:bottom w:val="single" w:sz="4" w:space="0" w:color="auto"/>
            </w:tcBorders>
            <w:vAlign w:val="center"/>
          </w:tcPr>
          <w:p w14:paraId="3008EFB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1E1D3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4,50</w:t>
            </w:r>
          </w:p>
        </w:tc>
      </w:tr>
      <w:tr w:rsidR="00B605A0" w:rsidRPr="00B605A0" w14:paraId="111025E4" w14:textId="77777777" w:rsidTr="0029545E">
        <w:tc>
          <w:tcPr>
            <w:tcW w:w="593" w:type="dxa"/>
            <w:tcBorders>
              <w:top w:val="nil"/>
              <w:left w:val="single" w:sz="6" w:space="0" w:color="auto"/>
              <w:bottom w:val="nil"/>
              <w:right w:val="nil"/>
            </w:tcBorders>
          </w:tcPr>
          <w:p w14:paraId="394C5F3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41ED70DC"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675682FC" w14:textId="18B0BCF9"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3.3. Timplarie</w:t>
            </w:r>
          </w:p>
        </w:tc>
        <w:tc>
          <w:tcPr>
            <w:tcW w:w="1302" w:type="dxa"/>
            <w:tcBorders>
              <w:top w:val="nil"/>
              <w:left w:val="single" w:sz="6" w:space="0" w:color="auto"/>
              <w:bottom w:val="nil"/>
              <w:right w:val="nil"/>
            </w:tcBorders>
          </w:tcPr>
          <w:p w14:paraId="7CEBE026"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00031383" w14:textId="77777777" w:rsidR="00B605A0" w:rsidRPr="00B605A0" w:rsidRDefault="00B605A0" w:rsidP="00B605A0">
            <w:pPr>
              <w:autoSpaceDE w:val="0"/>
              <w:autoSpaceDN w:val="0"/>
              <w:rPr>
                <w:noProof w:val="0"/>
                <w:sz w:val="16"/>
                <w:szCs w:val="16"/>
                <w:lang w:val="en-US" w:eastAsia="ru-RU"/>
              </w:rPr>
            </w:pPr>
          </w:p>
        </w:tc>
      </w:tr>
      <w:tr w:rsidR="00B605A0" w:rsidRPr="00B605A0" w14:paraId="5933173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38A502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116</w:t>
            </w:r>
          </w:p>
        </w:tc>
        <w:tc>
          <w:tcPr>
            <w:tcW w:w="1418" w:type="dxa"/>
            <w:tcBorders>
              <w:top w:val="single" w:sz="4" w:space="0" w:color="auto"/>
              <w:bottom w:val="single" w:sz="4" w:space="0" w:color="auto"/>
            </w:tcBorders>
            <w:vAlign w:val="center"/>
          </w:tcPr>
          <w:p w14:paraId="5C30E16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CK03A</w:t>
            </w:r>
          </w:p>
          <w:p w14:paraId="5A444C0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451EDC9" w14:textId="4F4E6A7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din lemn interioare intr-un canat, pe captuseli si usi pentru balcon, inclusiv izolatia hidrofuga si termica a tocului, montate pe ghermele existente la constructii cu inaltimi pina la 35 m( usa intrare in studiou lemn masiv oarba  cu cauciuc pe canturi acustic )</w:t>
            </w:r>
          </w:p>
        </w:tc>
        <w:tc>
          <w:tcPr>
            <w:tcW w:w="1302" w:type="dxa"/>
            <w:tcBorders>
              <w:top w:val="single" w:sz="4" w:space="0" w:color="auto"/>
              <w:bottom w:val="single" w:sz="4" w:space="0" w:color="auto"/>
            </w:tcBorders>
            <w:vAlign w:val="center"/>
          </w:tcPr>
          <w:p w14:paraId="761BF4B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987C8E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5,40</w:t>
            </w:r>
          </w:p>
        </w:tc>
      </w:tr>
      <w:tr w:rsidR="00B605A0" w:rsidRPr="00B605A0" w14:paraId="6652C73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80E75E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117</w:t>
            </w:r>
          </w:p>
        </w:tc>
        <w:tc>
          <w:tcPr>
            <w:tcW w:w="1418" w:type="dxa"/>
            <w:tcBorders>
              <w:top w:val="single" w:sz="4" w:space="0" w:color="auto"/>
              <w:bottom w:val="single" w:sz="4" w:space="0" w:color="auto"/>
            </w:tcBorders>
            <w:vAlign w:val="center"/>
          </w:tcPr>
          <w:p w14:paraId="7DCD8EA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CK33C</w:t>
            </w:r>
          </w:p>
          <w:p w14:paraId="51E6B346"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75AC804" w14:textId="0E56E7B8" w:rsidR="00B605A0" w:rsidRPr="00B605A0" w:rsidRDefault="00B605A0" w:rsidP="00B605A0">
            <w:pPr>
              <w:autoSpaceDE w:val="0"/>
              <w:autoSpaceDN w:val="0"/>
              <w:adjustRightInd w:val="0"/>
              <w:rPr>
                <w:noProof w:val="0"/>
                <w:sz w:val="16"/>
                <w:szCs w:val="16"/>
                <w:lang w:val="ru-RU" w:eastAsia="ru-RU"/>
              </w:rPr>
            </w:pPr>
            <w:r w:rsidRPr="00B605A0">
              <w:rPr>
                <w:noProof w:val="0"/>
                <w:sz w:val="16"/>
                <w:szCs w:val="16"/>
                <w:lang w:val="ru-RU" w:eastAsia="ru-RU"/>
              </w:rPr>
              <w:t>Broasca aplicata sistem Yalle</w:t>
            </w:r>
          </w:p>
        </w:tc>
        <w:tc>
          <w:tcPr>
            <w:tcW w:w="1302" w:type="dxa"/>
            <w:tcBorders>
              <w:top w:val="single" w:sz="4" w:space="0" w:color="auto"/>
              <w:bottom w:val="single" w:sz="4" w:space="0" w:color="auto"/>
            </w:tcBorders>
            <w:vAlign w:val="center"/>
          </w:tcPr>
          <w:p w14:paraId="10B8045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E8C457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1E0B8721" w14:textId="77777777" w:rsidTr="0029545E">
        <w:tc>
          <w:tcPr>
            <w:tcW w:w="593" w:type="dxa"/>
            <w:tcBorders>
              <w:top w:val="nil"/>
              <w:left w:val="single" w:sz="6" w:space="0" w:color="auto"/>
              <w:bottom w:val="nil"/>
              <w:right w:val="nil"/>
            </w:tcBorders>
          </w:tcPr>
          <w:p w14:paraId="10B17E1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043F34E4"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07DCBDF6"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4. Hol</w:t>
            </w:r>
          </w:p>
          <w:p w14:paraId="3A704382"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7FDAB474"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0449CB5E" w14:textId="77777777" w:rsidR="00B605A0" w:rsidRPr="00B605A0" w:rsidRDefault="00B605A0" w:rsidP="00B605A0">
            <w:pPr>
              <w:autoSpaceDE w:val="0"/>
              <w:autoSpaceDN w:val="0"/>
              <w:rPr>
                <w:noProof w:val="0"/>
                <w:sz w:val="16"/>
                <w:szCs w:val="16"/>
                <w:lang w:val="en-US" w:eastAsia="ru-RU"/>
              </w:rPr>
            </w:pPr>
          </w:p>
        </w:tc>
      </w:tr>
      <w:tr w:rsidR="00B605A0" w:rsidRPr="00B605A0" w14:paraId="72D24024" w14:textId="77777777" w:rsidTr="0029545E">
        <w:tc>
          <w:tcPr>
            <w:tcW w:w="593" w:type="dxa"/>
            <w:tcBorders>
              <w:top w:val="nil"/>
              <w:left w:val="single" w:sz="6" w:space="0" w:color="auto"/>
              <w:bottom w:val="nil"/>
              <w:right w:val="nil"/>
            </w:tcBorders>
          </w:tcPr>
          <w:p w14:paraId="3B4BB662"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62A0ACAF"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B2665F2" w14:textId="6673481D" w:rsidR="00B605A0" w:rsidRPr="00B605A0" w:rsidRDefault="00A3577C" w:rsidP="00B605A0">
            <w:pPr>
              <w:autoSpaceDE w:val="0"/>
              <w:autoSpaceDN w:val="0"/>
              <w:rPr>
                <w:b/>
                <w:bCs/>
                <w:noProof w:val="0"/>
                <w:sz w:val="16"/>
                <w:szCs w:val="16"/>
                <w:lang w:val="en-US" w:eastAsia="ru-RU"/>
              </w:rPr>
            </w:pPr>
            <w:r>
              <w:rPr>
                <w:b/>
                <w:bCs/>
                <w:noProof w:val="0"/>
                <w:sz w:val="16"/>
                <w:szCs w:val="16"/>
                <w:lang w:val="en-US" w:eastAsia="ru-RU"/>
              </w:rPr>
              <w:t>Capitolul 4.1. Pereti</w:t>
            </w:r>
          </w:p>
        </w:tc>
        <w:tc>
          <w:tcPr>
            <w:tcW w:w="1302" w:type="dxa"/>
            <w:tcBorders>
              <w:top w:val="nil"/>
              <w:left w:val="single" w:sz="6" w:space="0" w:color="auto"/>
              <w:bottom w:val="nil"/>
              <w:right w:val="nil"/>
            </w:tcBorders>
          </w:tcPr>
          <w:p w14:paraId="7B21B6FF"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57765CC8" w14:textId="77777777" w:rsidR="00B605A0" w:rsidRPr="00B605A0" w:rsidRDefault="00B605A0" w:rsidP="00B605A0">
            <w:pPr>
              <w:autoSpaceDE w:val="0"/>
              <w:autoSpaceDN w:val="0"/>
              <w:rPr>
                <w:noProof w:val="0"/>
                <w:sz w:val="16"/>
                <w:szCs w:val="16"/>
                <w:lang w:val="en-US" w:eastAsia="ru-RU"/>
              </w:rPr>
            </w:pPr>
          </w:p>
        </w:tc>
      </w:tr>
      <w:tr w:rsidR="00B605A0" w:rsidRPr="00B605A0" w14:paraId="3C2210E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6F39CF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118</w:t>
            </w:r>
          </w:p>
        </w:tc>
        <w:tc>
          <w:tcPr>
            <w:tcW w:w="1418" w:type="dxa"/>
            <w:tcBorders>
              <w:top w:val="single" w:sz="4" w:space="0" w:color="auto"/>
              <w:bottom w:val="single" w:sz="4" w:space="0" w:color="auto"/>
            </w:tcBorders>
            <w:vAlign w:val="center"/>
          </w:tcPr>
          <w:p w14:paraId="4AD97B2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СF60A</w:t>
            </w:r>
          </w:p>
          <w:p w14:paraId="1457908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200D486" w14:textId="37042FD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in doua straturi de PGC cu executarea carcasei metalice identice,  cu inaltimea pina la 4 m: pereti fara izolatie</w:t>
            </w:r>
          </w:p>
        </w:tc>
        <w:tc>
          <w:tcPr>
            <w:tcW w:w="1302" w:type="dxa"/>
            <w:tcBorders>
              <w:top w:val="single" w:sz="4" w:space="0" w:color="auto"/>
              <w:bottom w:val="single" w:sz="4" w:space="0" w:color="auto"/>
            </w:tcBorders>
            <w:vAlign w:val="center"/>
          </w:tcPr>
          <w:p w14:paraId="74E5D60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0515B2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85,00</w:t>
            </w:r>
          </w:p>
        </w:tc>
      </w:tr>
      <w:tr w:rsidR="00B605A0" w:rsidRPr="00B605A0" w14:paraId="3F2F7B9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1F02B5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119</w:t>
            </w:r>
          </w:p>
        </w:tc>
        <w:tc>
          <w:tcPr>
            <w:tcW w:w="1418" w:type="dxa"/>
            <w:tcBorders>
              <w:top w:val="single" w:sz="4" w:space="0" w:color="auto"/>
              <w:bottom w:val="single" w:sz="4" w:space="0" w:color="auto"/>
            </w:tcBorders>
            <w:vAlign w:val="center"/>
          </w:tcPr>
          <w:p w14:paraId="75BA8662"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0FC2542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95D45E4" w14:textId="36AB6B0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2,0 mm pe suprafetele  peretilor k=2 materiale utilaj</w:t>
            </w:r>
          </w:p>
        </w:tc>
        <w:tc>
          <w:tcPr>
            <w:tcW w:w="1302" w:type="dxa"/>
            <w:tcBorders>
              <w:top w:val="single" w:sz="4" w:space="0" w:color="auto"/>
              <w:bottom w:val="single" w:sz="4" w:space="0" w:color="auto"/>
            </w:tcBorders>
            <w:vAlign w:val="center"/>
          </w:tcPr>
          <w:p w14:paraId="7A4EFCC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344BDB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85,00</w:t>
            </w:r>
          </w:p>
        </w:tc>
      </w:tr>
      <w:tr w:rsidR="00B605A0" w:rsidRPr="00B605A0" w14:paraId="109B2CB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BA4FC5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lastRenderedPageBreak/>
              <w:t xml:space="preserve"> 120</w:t>
            </w:r>
          </w:p>
        </w:tc>
        <w:tc>
          <w:tcPr>
            <w:tcW w:w="1418" w:type="dxa"/>
            <w:tcBorders>
              <w:top w:val="single" w:sz="4" w:space="0" w:color="auto"/>
              <w:bottom w:val="single" w:sz="4" w:space="0" w:color="auto"/>
            </w:tcBorders>
            <w:vAlign w:val="center"/>
          </w:tcPr>
          <w:p w14:paraId="73B073C7" w14:textId="0B2ACF5A"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CN53A</w:t>
            </w:r>
          </w:p>
        </w:tc>
        <w:tc>
          <w:tcPr>
            <w:tcW w:w="5670" w:type="dxa"/>
            <w:tcBorders>
              <w:top w:val="single" w:sz="4" w:space="0" w:color="auto"/>
              <w:bottom w:val="single" w:sz="4" w:space="0" w:color="auto"/>
            </w:tcBorders>
            <w:vAlign w:val="center"/>
          </w:tcPr>
          <w:p w14:paraId="3B14FCDA" w14:textId="69368A7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w:t>
            </w:r>
          </w:p>
        </w:tc>
        <w:tc>
          <w:tcPr>
            <w:tcW w:w="1302" w:type="dxa"/>
            <w:tcBorders>
              <w:top w:val="single" w:sz="4" w:space="0" w:color="auto"/>
              <w:bottom w:val="single" w:sz="4" w:space="0" w:color="auto"/>
            </w:tcBorders>
            <w:vAlign w:val="center"/>
          </w:tcPr>
          <w:p w14:paraId="2F35084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08B071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110,00</w:t>
            </w:r>
          </w:p>
        </w:tc>
      </w:tr>
      <w:tr w:rsidR="00B605A0" w:rsidRPr="00B605A0" w14:paraId="4113FC2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C0FF10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121</w:t>
            </w:r>
          </w:p>
        </w:tc>
        <w:tc>
          <w:tcPr>
            <w:tcW w:w="1418" w:type="dxa"/>
            <w:tcBorders>
              <w:top w:val="single" w:sz="4" w:space="0" w:color="auto"/>
              <w:bottom w:val="single" w:sz="4" w:space="0" w:color="auto"/>
            </w:tcBorders>
            <w:vAlign w:val="center"/>
          </w:tcPr>
          <w:p w14:paraId="7A9F67D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5060C24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0E53203" w14:textId="6C69FE2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Vopsitorii interioare cu vopsea pe baza de copolimeri vinilici in emulsie apoasa,  aplicate in 2 straturi pe glet existent, executate manual la pereti (inclusiv coler)</w:t>
            </w:r>
          </w:p>
        </w:tc>
        <w:tc>
          <w:tcPr>
            <w:tcW w:w="1302" w:type="dxa"/>
            <w:tcBorders>
              <w:top w:val="single" w:sz="4" w:space="0" w:color="auto"/>
              <w:bottom w:val="single" w:sz="4" w:space="0" w:color="auto"/>
            </w:tcBorders>
            <w:vAlign w:val="center"/>
          </w:tcPr>
          <w:p w14:paraId="33BC76A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01FDAA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110,00</w:t>
            </w:r>
          </w:p>
        </w:tc>
      </w:tr>
      <w:tr w:rsidR="00B605A0" w:rsidRPr="00B605A0" w14:paraId="1C56986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6BE3D7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122</w:t>
            </w:r>
          </w:p>
        </w:tc>
        <w:tc>
          <w:tcPr>
            <w:tcW w:w="1418" w:type="dxa"/>
            <w:tcBorders>
              <w:top w:val="single" w:sz="4" w:space="0" w:color="auto"/>
              <w:bottom w:val="single" w:sz="4" w:space="0" w:color="auto"/>
            </w:tcBorders>
            <w:vAlign w:val="center"/>
          </w:tcPr>
          <w:p w14:paraId="4C57CBB7" w14:textId="04617276"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CI14A</w:t>
            </w:r>
          </w:p>
        </w:tc>
        <w:tc>
          <w:tcPr>
            <w:tcW w:w="5670" w:type="dxa"/>
            <w:tcBorders>
              <w:top w:val="single" w:sz="4" w:space="0" w:color="auto"/>
              <w:bottom w:val="single" w:sz="4" w:space="0" w:color="auto"/>
            </w:tcBorders>
            <w:vAlign w:val="center"/>
          </w:tcPr>
          <w:p w14:paraId="29DAAD3D" w14:textId="3947BD4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Elemente liniare din placi din gresie ceramica aplicate cu adeziv </w:t>
            </w:r>
          </w:p>
        </w:tc>
        <w:tc>
          <w:tcPr>
            <w:tcW w:w="1302" w:type="dxa"/>
            <w:tcBorders>
              <w:top w:val="single" w:sz="4" w:space="0" w:color="auto"/>
              <w:bottom w:val="single" w:sz="4" w:space="0" w:color="auto"/>
            </w:tcBorders>
            <w:vAlign w:val="center"/>
          </w:tcPr>
          <w:p w14:paraId="4534C8E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150C84F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0029264E" w14:textId="77777777" w:rsidTr="0029545E">
        <w:tc>
          <w:tcPr>
            <w:tcW w:w="593" w:type="dxa"/>
            <w:tcBorders>
              <w:top w:val="nil"/>
              <w:left w:val="single" w:sz="6" w:space="0" w:color="auto"/>
              <w:bottom w:val="nil"/>
              <w:right w:val="nil"/>
            </w:tcBorders>
          </w:tcPr>
          <w:p w14:paraId="4122887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64DAAC53"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C6EEA36" w14:textId="10349BDE"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4.2. Timplarie</w:t>
            </w:r>
          </w:p>
        </w:tc>
        <w:tc>
          <w:tcPr>
            <w:tcW w:w="1302" w:type="dxa"/>
            <w:tcBorders>
              <w:top w:val="nil"/>
              <w:left w:val="single" w:sz="6" w:space="0" w:color="auto"/>
              <w:bottom w:val="nil"/>
              <w:right w:val="nil"/>
            </w:tcBorders>
          </w:tcPr>
          <w:p w14:paraId="361BD2DD"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6475396E" w14:textId="77777777" w:rsidR="00B605A0" w:rsidRPr="00B605A0" w:rsidRDefault="00B605A0" w:rsidP="00B605A0">
            <w:pPr>
              <w:autoSpaceDE w:val="0"/>
              <w:autoSpaceDN w:val="0"/>
              <w:rPr>
                <w:noProof w:val="0"/>
                <w:sz w:val="16"/>
                <w:szCs w:val="16"/>
                <w:lang w:val="en-US" w:eastAsia="ru-RU"/>
              </w:rPr>
            </w:pPr>
          </w:p>
        </w:tc>
      </w:tr>
      <w:tr w:rsidR="00B605A0" w:rsidRPr="00B605A0" w14:paraId="771C254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5AF1CA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123</w:t>
            </w:r>
          </w:p>
        </w:tc>
        <w:tc>
          <w:tcPr>
            <w:tcW w:w="1418" w:type="dxa"/>
            <w:tcBorders>
              <w:top w:val="single" w:sz="4" w:space="0" w:color="auto"/>
              <w:bottom w:val="single" w:sz="4" w:space="0" w:color="auto"/>
            </w:tcBorders>
            <w:vAlign w:val="center"/>
          </w:tcPr>
          <w:p w14:paraId="24C8A268" w14:textId="2970C647"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RpCO56A</w:t>
            </w:r>
          </w:p>
        </w:tc>
        <w:tc>
          <w:tcPr>
            <w:tcW w:w="5670" w:type="dxa"/>
            <w:tcBorders>
              <w:top w:val="single" w:sz="4" w:space="0" w:color="auto"/>
              <w:bottom w:val="single" w:sz="4" w:space="0" w:color="auto"/>
            </w:tcBorders>
            <w:vAlign w:val="center"/>
          </w:tcPr>
          <w:p w14:paraId="0B08D677" w14:textId="4D4C560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timplarie din lemn (usi, .)</w:t>
            </w:r>
          </w:p>
        </w:tc>
        <w:tc>
          <w:tcPr>
            <w:tcW w:w="1302" w:type="dxa"/>
            <w:tcBorders>
              <w:top w:val="single" w:sz="4" w:space="0" w:color="auto"/>
              <w:bottom w:val="single" w:sz="4" w:space="0" w:color="auto"/>
            </w:tcBorders>
            <w:vAlign w:val="center"/>
          </w:tcPr>
          <w:p w14:paraId="6D1845E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73DC0D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6,30</w:t>
            </w:r>
          </w:p>
        </w:tc>
      </w:tr>
      <w:tr w:rsidR="00B605A0" w:rsidRPr="00B605A0" w14:paraId="647FAD1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DCE72C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124</w:t>
            </w:r>
          </w:p>
        </w:tc>
        <w:tc>
          <w:tcPr>
            <w:tcW w:w="1418" w:type="dxa"/>
            <w:tcBorders>
              <w:top w:val="single" w:sz="4" w:space="0" w:color="auto"/>
              <w:bottom w:val="single" w:sz="4" w:space="0" w:color="auto"/>
            </w:tcBorders>
            <w:vAlign w:val="center"/>
          </w:tcPr>
          <w:p w14:paraId="4416047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CK22C</w:t>
            </w:r>
          </w:p>
          <w:p w14:paraId="1BB5868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7924A6A" w14:textId="048D6E9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Glasvanduri (Vitralii) din profile din aluminiu la constructii cu inaltimi pina la 35 m din panouri fixe si foi de usa ( schita se va coordona cu beneficiaru)</w:t>
            </w:r>
          </w:p>
        </w:tc>
        <w:tc>
          <w:tcPr>
            <w:tcW w:w="1302" w:type="dxa"/>
            <w:tcBorders>
              <w:top w:val="single" w:sz="4" w:space="0" w:color="auto"/>
              <w:bottom w:val="single" w:sz="4" w:space="0" w:color="auto"/>
            </w:tcBorders>
            <w:vAlign w:val="center"/>
          </w:tcPr>
          <w:p w14:paraId="023D836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CE5BC9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15,25</w:t>
            </w:r>
          </w:p>
        </w:tc>
      </w:tr>
      <w:tr w:rsidR="00B605A0" w:rsidRPr="00B605A0" w14:paraId="651D2FE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121295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125</w:t>
            </w:r>
          </w:p>
        </w:tc>
        <w:tc>
          <w:tcPr>
            <w:tcW w:w="1418" w:type="dxa"/>
            <w:tcBorders>
              <w:top w:val="single" w:sz="4" w:space="0" w:color="auto"/>
              <w:bottom w:val="single" w:sz="4" w:space="0" w:color="auto"/>
            </w:tcBorders>
            <w:vAlign w:val="center"/>
          </w:tcPr>
          <w:p w14:paraId="403BA3C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CK21D</w:t>
            </w:r>
          </w:p>
          <w:p w14:paraId="4B07EE53"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D2202AD" w14:textId="40D7553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Usi confectionate din profiluri din aluminiu, inclusiv armaturile si accesoriile necesare usilor montate in zidarie de orice natura, la constructii cu inaltimea pina  la 35 m inclusiv, in doua  canat, cu suprafata tocului pina la 7 mp inclusiv</w:t>
            </w:r>
          </w:p>
        </w:tc>
        <w:tc>
          <w:tcPr>
            <w:tcW w:w="1302" w:type="dxa"/>
            <w:tcBorders>
              <w:top w:val="single" w:sz="4" w:space="0" w:color="auto"/>
              <w:bottom w:val="single" w:sz="4" w:space="0" w:color="auto"/>
            </w:tcBorders>
            <w:vAlign w:val="center"/>
          </w:tcPr>
          <w:p w14:paraId="6CCD6E5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00E714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3,20</w:t>
            </w:r>
          </w:p>
        </w:tc>
      </w:tr>
      <w:tr w:rsidR="00B605A0" w:rsidRPr="00B605A0" w14:paraId="5ACCDA7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BC45D3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126</w:t>
            </w:r>
          </w:p>
        </w:tc>
        <w:tc>
          <w:tcPr>
            <w:tcW w:w="1418" w:type="dxa"/>
            <w:tcBorders>
              <w:top w:val="single" w:sz="4" w:space="0" w:color="auto"/>
              <w:bottom w:val="single" w:sz="4" w:space="0" w:color="auto"/>
            </w:tcBorders>
            <w:vAlign w:val="center"/>
          </w:tcPr>
          <w:p w14:paraId="632BA011" w14:textId="6FA274D2"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CK33C</w:t>
            </w:r>
          </w:p>
        </w:tc>
        <w:tc>
          <w:tcPr>
            <w:tcW w:w="5670" w:type="dxa"/>
            <w:tcBorders>
              <w:top w:val="single" w:sz="4" w:space="0" w:color="auto"/>
              <w:bottom w:val="single" w:sz="4" w:space="0" w:color="auto"/>
            </w:tcBorders>
            <w:vAlign w:val="center"/>
          </w:tcPr>
          <w:p w14:paraId="2BE7D097" w14:textId="1FEDF79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Broasca aplicata sistem Yalle (mineere ,lacat,cilindru)</w:t>
            </w:r>
          </w:p>
        </w:tc>
        <w:tc>
          <w:tcPr>
            <w:tcW w:w="1302" w:type="dxa"/>
            <w:tcBorders>
              <w:top w:val="single" w:sz="4" w:space="0" w:color="auto"/>
              <w:bottom w:val="single" w:sz="4" w:space="0" w:color="auto"/>
            </w:tcBorders>
            <w:vAlign w:val="center"/>
          </w:tcPr>
          <w:p w14:paraId="773A06C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823A7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4D12C5F4" w14:textId="77777777" w:rsidTr="0029545E">
        <w:tc>
          <w:tcPr>
            <w:tcW w:w="593" w:type="dxa"/>
            <w:tcBorders>
              <w:top w:val="nil"/>
              <w:left w:val="single" w:sz="6" w:space="0" w:color="auto"/>
              <w:bottom w:val="nil"/>
              <w:right w:val="nil"/>
            </w:tcBorders>
          </w:tcPr>
          <w:p w14:paraId="7FE5F64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425BC9D"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6CB63A34" w14:textId="073FAA42"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4.3. Glafuri</w:t>
            </w:r>
          </w:p>
        </w:tc>
        <w:tc>
          <w:tcPr>
            <w:tcW w:w="1302" w:type="dxa"/>
            <w:tcBorders>
              <w:top w:val="nil"/>
              <w:left w:val="single" w:sz="6" w:space="0" w:color="auto"/>
              <w:bottom w:val="nil"/>
              <w:right w:val="nil"/>
            </w:tcBorders>
          </w:tcPr>
          <w:p w14:paraId="25E3CBB6"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2F0AD178" w14:textId="77777777" w:rsidR="00B605A0" w:rsidRPr="00B605A0" w:rsidRDefault="00B605A0" w:rsidP="00B605A0">
            <w:pPr>
              <w:autoSpaceDE w:val="0"/>
              <w:autoSpaceDN w:val="0"/>
              <w:rPr>
                <w:noProof w:val="0"/>
                <w:sz w:val="16"/>
                <w:szCs w:val="16"/>
                <w:lang w:val="en-US" w:eastAsia="ru-RU"/>
              </w:rPr>
            </w:pPr>
          </w:p>
        </w:tc>
      </w:tr>
      <w:tr w:rsidR="00B605A0" w:rsidRPr="00B605A0" w14:paraId="3D89E4B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44107E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127</w:t>
            </w:r>
          </w:p>
        </w:tc>
        <w:tc>
          <w:tcPr>
            <w:tcW w:w="1418" w:type="dxa"/>
            <w:tcBorders>
              <w:top w:val="single" w:sz="4" w:space="0" w:color="auto"/>
              <w:bottom w:val="single" w:sz="4" w:space="0" w:color="auto"/>
            </w:tcBorders>
            <w:vAlign w:val="center"/>
          </w:tcPr>
          <w:p w14:paraId="2DD999E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CF61A</w:t>
            </w:r>
          </w:p>
          <w:p w14:paraId="0FF1794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FBBC25F" w14:textId="3073500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Driscuire continua a suprafetei (tencuiala de un strat) cu amestec uscat de ipsos: glafuri de ferestre si usi plane</w:t>
            </w:r>
          </w:p>
        </w:tc>
        <w:tc>
          <w:tcPr>
            <w:tcW w:w="1302" w:type="dxa"/>
            <w:tcBorders>
              <w:top w:val="single" w:sz="4" w:space="0" w:color="auto"/>
              <w:bottom w:val="single" w:sz="4" w:space="0" w:color="auto"/>
            </w:tcBorders>
            <w:vAlign w:val="center"/>
          </w:tcPr>
          <w:p w14:paraId="011C7C5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CDB20E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3C0C74F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E18C2A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128</w:t>
            </w:r>
          </w:p>
        </w:tc>
        <w:tc>
          <w:tcPr>
            <w:tcW w:w="1418" w:type="dxa"/>
            <w:tcBorders>
              <w:top w:val="single" w:sz="4" w:space="0" w:color="auto"/>
              <w:bottom w:val="single" w:sz="4" w:space="0" w:color="auto"/>
            </w:tcBorders>
            <w:vAlign w:val="center"/>
          </w:tcPr>
          <w:p w14:paraId="46F18AD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CK26D</w:t>
            </w:r>
          </w:p>
          <w:p w14:paraId="3B6931A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3E191AA" w14:textId="52D1591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Coltari  din aluminiu ( se exclud surub)</w:t>
            </w:r>
          </w:p>
        </w:tc>
        <w:tc>
          <w:tcPr>
            <w:tcW w:w="1302" w:type="dxa"/>
            <w:tcBorders>
              <w:top w:val="single" w:sz="4" w:space="0" w:color="auto"/>
              <w:bottom w:val="single" w:sz="4" w:space="0" w:color="auto"/>
            </w:tcBorders>
            <w:vAlign w:val="center"/>
          </w:tcPr>
          <w:p w14:paraId="2F9E1DE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5FEDACD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30,00</w:t>
            </w:r>
          </w:p>
        </w:tc>
      </w:tr>
      <w:tr w:rsidR="00B605A0" w:rsidRPr="00B605A0" w14:paraId="232FD9F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4F119A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129</w:t>
            </w:r>
          </w:p>
        </w:tc>
        <w:tc>
          <w:tcPr>
            <w:tcW w:w="1418" w:type="dxa"/>
            <w:tcBorders>
              <w:top w:val="single" w:sz="4" w:space="0" w:color="auto"/>
              <w:bottom w:val="single" w:sz="4" w:space="0" w:color="auto"/>
            </w:tcBorders>
            <w:vAlign w:val="center"/>
          </w:tcPr>
          <w:p w14:paraId="7071EC4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5D82BDC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CB2EE11" w14:textId="44544EB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1,0 mm pe suprafetele  peretilor</w:t>
            </w:r>
          </w:p>
        </w:tc>
        <w:tc>
          <w:tcPr>
            <w:tcW w:w="1302" w:type="dxa"/>
            <w:tcBorders>
              <w:top w:val="single" w:sz="4" w:space="0" w:color="auto"/>
              <w:bottom w:val="single" w:sz="4" w:space="0" w:color="auto"/>
            </w:tcBorders>
            <w:vAlign w:val="center"/>
          </w:tcPr>
          <w:p w14:paraId="2763FB7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1B3A0E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40EA278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DC9A6B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130</w:t>
            </w:r>
          </w:p>
        </w:tc>
        <w:tc>
          <w:tcPr>
            <w:tcW w:w="1418" w:type="dxa"/>
            <w:tcBorders>
              <w:top w:val="single" w:sz="4" w:space="0" w:color="auto"/>
              <w:bottom w:val="single" w:sz="4" w:space="0" w:color="auto"/>
            </w:tcBorders>
            <w:vAlign w:val="center"/>
          </w:tcPr>
          <w:p w14:paraId="3C0E312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CN53A</w:t>
            </w:r>
          </w:p>
          <w:p w14:paraId="078030C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CD2E998" w14:textId="715D215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a peretilor </w:t>
            </w:r>
          </w:p>
        </w:tc>
        <w:tc>
          <w:tcPr>
            <w:tcW w:w="1302" w:type="dxa"/>
            <w:tcBorders>
              <w:top w:val="single" w:sz="4" w:space="0" w:color="auto"/>
              <w:bottom w:val="single" w:sz="4" w:space="0" w:color="auto"/>
            </w:tcBorders>
            <w:vAlign w:val="center"/>
          </w:tcPr>
          <w:p w14:paraId="325832F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CA7801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409F1B7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1FB6E5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131</w:t>
            </w:r>
          </w:p>
        </w:tc>
        <w:tc>
          <w:tcPr>
            <w:tcW w:w="1418" w:type="dxa"/>
            <w:tcBorders>
              <w:top w:val="single" w:sz="4" w:space="0" w:color="auto"/>
              <w:bottom w:val="single" w:sz="4" w:space="0" w:color="auto"/>
            </w:tcBorders>
            <w:vAlign w:val="center"/>
          </w:tcPr>
          <w:p w14:paraId="55C4C297"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786A03A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C7DD0EA" w14:textId="1CD401E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Vopsitorii interioare cu vopsea pe baza de copolimeri vinilici in emulsie apoasa,  aplicate in 2 straturi pe glet existent, executate manual la pereti </w:t>
            </w:r>
          </w:p>
        </w:tc>
        <w:tc>
          <w:tcPr>
            <w:tcW w:w="1302" w:type="dxa"/>
            <w:tcBorders>
              <w:top w:val="single" w:sz="4" w:space="0" w:color="auto"/>
              <w:bottom w:val="single" w:sz="4" w:space="0" w:color="auto"/>
            </w:tcBorders>
            <w:vAlign w:val="center"/>
          </w:tcPr>
          <w:p w14:paraId="11C47B6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9BDC79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3D61102A" w14:textId="77777777" w:rsidTr="0029545E">
        <w:tc>
          <w:tcPr>
            <w:tcW w:w="593" w:type="dxa"/>
            <w:tcBorders>
              <w:top w:val="nil"/>
              <w:left w:val="single" w:sz="6" w:space="0" w:color="auto"/>
              <w:bottom w:val="nil"/>
              <w:right w:val="nil"/>
            </w:tcBorders>
          </w:tcPr>
          <w:p w14:paraId="32EE5B4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D2FCC70"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2DC2E03F"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 Bloc sanitar et 1</w:t>
            </w:r>
          </w:p>
          <w:p w14:paraId="28219898"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2BE7D28A"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7784D15F" w14:textId="77777777" w:rsidR="00B605A0" w:rsidRPr="00B605A0" w:rsidRDefault="00B605A0" w:rsidP="00B605A0">
            <w:pPr>
              <w:autoSpaceDE w:val="0"/>
              <w:autoSpaceDN w:val="0"/>
              <w:rPr>
                <w:noProof w:val="0"/>
                <w:sz w:val="16"/>
                <w:szCs w:val="16"/>
                <w:lang w:val="en-US" w:eastAsia="ru-RU"/>
              </w:rPr>
            </w:pPr>
          </w:p>
        </w:tc>
      </w:tr>
      <w:tr w:rsidR="00B605A0" w:rsidRPr="00B605A0" w14:paraId="03903C1A" w14:textId="77777777" w:rsidTr="0029545E">
        <w:tc>
          <w:tcPr>
            <w:tcW w:w="593" w:type="dxa"/>
            <w:tcBorders>
              <w:top w:val="nil"/>
              <w:left w:val="single" w:sz="6" w:space="0" w:color="auto"/>
              <w:bottom w:val="nil"/>
              <w:right w:val="nil"/>
            </w:tcBorders>
          </w:tcPr>
          <w:p w14:paraId="4FB5EF67" w14:textId="77777777" w:rsidR="00B605A0" w:rsidRPr="00B605A0" w:rsidRDefault="00B605A0" w:rsidP="00B605A0">
            <w:pPr>
              <w:autoSpaceDE w:val="0"/>
              <w:autoSpaceDN w:val="0"/>
              <w:jc w:val="center"/>
              <w:rPr>
                <w:noProof w:val="0"/>
                <w:sz w:val="16"/>
                <w:szCs w:val="16"/>
                <w:lang w:val="ru-RU" w:eastAsia="ru-RU"/>
              </w:rPr>
            </w:pPr>
          </w:p>
        </w:tc>
        <w:tc>
          <w:tcPr>
            <w:tcW w:w="1418" w:type="dxa"/>
            <w:tcBorders>
              <w:top w:val="nil"/>
              <w:left w:val="single" w:sz="6" w:space="0" w:color="auto"/>
              <w:bottom w:val="nil"/>
              <w:right w:val="nil"/>
            </w:tcBorders>
          </w:tcPr>
          <w:p w14:paraId="11AE1B96"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129BDAE" w14:textId="466898E5" w:rsidR="00B605A0" w:rsidRPr="00B605A0" w:rsidRDefault="00A3577C" w:rsidP="00B605A0">
            <w:pPr>
              <w:autoSpaceDE w:val="0"/>
              <w:autoSpaceDN w:val="0"/>
              <w:rPr>
                <w:b/>
                <w:bCs/>
                <w:noProof w:val="0"/>
                <w:sz w:val="16"/>
                <w:szCs w:val="16"/>
                <w:lang w:val="en-US" w:eastAsia="ru-RU"/>
              </w:rPr>
            </w:pPr>
            <w:r>
              <w:rPr>
                <w:b/>
                <w:bCs/>
                <w:noProof w:val="0"/>
                <w:sz w:val="16"/>
                <w:szCs w:val="16"/>
                <w:lang w:val="en-US" w:eastAsia="ru-RU"/>
              </w:rPr>
              <w:t>Capitolul 5.1. Pereti</w:t>
            </w:r>
          </w:p>
        </w:tc>
        <w:tc>
          <w:tcPr>
            <w:tcW w:w="1302" w:type="dxa"/>
            <w:tcBorders>
              <w:top w:val="nil"/>
              <w:left w:val="single" w:sz="6" w:space="0" w:color="auto"/>
              <w:bottom w:val="nil"/>
              <w:right w:val="nil"/>
            </w:tcBorders>
          </w:tcPr>
          <w:p w14:paraId="795E8710"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3A705C43" w14:textId="77777777" w:rsidR="00B605A0" w:rsidRPr="00B605A0" w:rsidRDefault="00B605A0" w:rsidP="00B605A0">
            <w:pPr>
              <w:autoSpaceDE w:val="0"/>
              <w:autoSpaceDN w:val="0"/>
              <w:rPr>
                <w:noProof w:val="0"/>
                <w:sz w:val="16"/>
                <w:szCs w:val="16"/>
                <w:lang w:val="en-US" w:eastAsia="ru-RU"/>
              </w:rPr>
            </w:pPr>
          </w:p>
        </w:tc>
      </w:tr>
      <w:tr w:rsidR="00B605A0" w:rsidRPr="00B605A0" w14:paraId="637DBFB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5E690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132</w:t>
            </w:r>
          </w:p>
        </w:tc>
        <w:tc>
          <w:tcPr>
            <w:tcW w:w="1418" w:type="dxa"/>
            <w:tcBorders>
              <w:top w:val="single" w:sz="4" w:space="0" w:color="auto"/>
              <w:bottom w:val="single" w:sz="4" w:space="0" w:color="auto"/>
            </w:tcBorders>
            <w:vAlign w:val="center"/>
          </w:tcPr>
          <w:p w14:paraId="73F09C4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RpCM33A</w:t>
            </w:r>
          </w:p>
          <w:p w14:paraId="70A8C62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70DECBE" w14:textId="0C5A074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placajelor din faianta, gresie, ceramica</w:t>
            </w:r>
          </w:p>
        </w:tc>
        <w:tc>
          <w:tcPr>
            <w:tcW w:w="1302" w:type="dxa"/>
            <w:tcBorders>
              <w:top w:val="single" w:sz="4" w:space="0" w:color="auto"/>
              <w:bottom w:val="single" w:sz="4" w:space="0" w:color="auto"/>
            </w:tcBorders>
            <w:vAlign w:val="center"/>
          </w:tcPr>
          <w:p w14:paraId="3C3FF33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C6255A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31,00</w:t>
            </w:r>
          </w:p>
        </w:tc>
      </w:tr>
      <w:tr w:rsidR="00B605A0" w:rsidRPr="00B605A0" w14:paraId="2E39DF3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A31931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133</w:t>
            </w:r>
          </w:p>
        </w:tc>
        <w:tc>
          <w:tcPr>
            <w:tcW w:w="1418" w:type="dxa"/>
            <w:tcBorders>
              <w:top w:val="single" w:sz="4" w:space="0" w:color="auto"/>
              <w:bottom w:val="single" w:sz="4" w:space="0" w:color="auto"/>
            </w:tcBorders>
            <w:vAlign w:val="center"/>
          </w:tcPr>
          <w:p w14:paraId="0AE4ECF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RpCO56C</w:t>
            </w:r>
          </w:p>
          <w:p w14:paraId="0B63932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1AF57E9" w14:textId="74D550F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captuseli din lemn, asbociment, PFL, PAS, tec. la pereti sau tavane suspendate, usi, etc.</w:t>
            </w:r>
          </w:p>
        </w:tc>
        <w:tc>
          <w:tcPr>
            <w:tcW w:w="1302" w:type="dxa"/>
            <w:tcBorders>
              <w:top w:val="single" w:sz="4" w:space="0" w:color="auto"/>
              <w:bottom w:val="single" w:sz="4" w:space="0" w:color="auto"/>
            </w:tcBorders>
            <w:vAlign w:val="center"/>
          </w:tcPr>
          <w:p w14:paraId="2ECC5A0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0A6132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3,65</w:t>
            </w:r>
          </w:p>
        </w:tc>
      </w:tr>
      <w:tr w:rsidR="00B605A0" w:rsidRPr="00B605A0" w14:paraId="4C82246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D351A3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134</w:t>
            </w:r>
          </w:p>
        </w:tc>
        <w:tc>
          <w:tcPr>
            <w:tcW w:w="1418" w:type="dxa"/>
            <w:tcBorders>
              <w:top w:val="single" w:sz="4" w:space="0" w:color="auto"/>
              <w:bottom w:val="single" w:sz="4" w:space="0" w:color="auto"/>
            </w:tcBorders>
            <w:vAlign w:val="center"/>
          </w:tcPr>
          <w:p w14:paraId="793BBCF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СF59B</w:t>
            </w:r>
          </w:p>
          <w:p w14:paraId="03CE56C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142AAD8" w14:textId="36909D8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Placarea suprafetelor cu un strat de PGC 12,5 hidro cu executarea carcasei metalice simple plane, cu inaltimea pina la 4 m: suprafete inclinate fara izolatie</w:t>
            </w:r>
          </w:p>
        </w:tc>
        <w:tc>
          <w:tcPr>
            <w:tcW w:w="1302" w:type="dxa"/>
            <w:tcBorders>
              <w:top w:val="single" w:sz="4" w:space="0" w:color="auto"/>
              <w:bottom w:val="single" w:sz="4" w:space="0" w:color="auto"/>
            </w:tcBorders>
            <w:vAlign w:val="center"/>
          </w:tcPr>
          <w:p w14:paraId="05A0F47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ACF447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3,65</w:t>
            </w:r>
          </w:p>
        </w:tc>
      </w:tr>
      <w:tr w:rsidR="00B605A0" w:rsidRPr="00B605A0" w14:paraId="26477C3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7BC675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135</w:t>
            </w:r>
          </w:p>
        </w:tc>
        <w:tc>
          <w:tcPr>
            <w:tcW w:w="1418" w:type="dxa"/>
            <w:tcBorders>
              <w:top w:val="single" w:sz="4" w:space="0" w:color="auto"/>
              <w:bottom w:val="single" w:sz="4" w:space="0" w:color="auto"/>
            </w:tcBorders>
            <w:vAlign w:val="center"/>
          </w:tcPr>
          <w:p w14:paraId="51D4D36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CF02B</w:t>
            </w:r>
          </w:p>
          <w:p w14:paraId="6CBF517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D1C66F5" w14:textId="64F71C2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Tencuieli interioare de 2 cm grosime, driscuite, executate manual, la pereti sau stilpi, pe suprafete plane cu mortar de ciment-var  marca M 100-T pentru sprit, grund si stratul vizibil, pe zidarie de caramida sau blocuri mici de beton</w:t>
            </w:r>
          </w:p>
        </w:tc>
        <w:tc>
          <w:tcPr>
            <w:tcW w:w="1302" w:type="dxa"/>
            <w:tcBorders>
              <w:top w:val="single" w:sz="4" w:space="0" w:color="auto"/>
              <w:bottom w:val="single" w:sz="4" w:space="0" w:color="auto"/>
            </w:tcBorders>
            <w:vAlign w:val="center"/>
          </w:tcPr>
          <w:p w14:paraId="75A6B3B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74AA92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74C6625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F74C49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136</w:t>
            </w:r>
          </w:p>
        </w:tc>
        <w:tc>
          <w:tcPr>
            <w:tcW w:w="1418" w:type="dxa"/>
            <w:tcBorders>
              <w:top w:val="single" w:sz="4" w:space="0" w:color="auto"/>
              <w:bottom w:val="single" w:sz="4" w:space="0" w:color="auto"/>
            </w:tcBorders>
            <w:vAlign w:val="center"/>
          </w:tcPr>
          <w:p w14:paraId="5DA6855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CI22B</w:t>
            </w:r>
          </w:p>
          <w:p w14:paraId="5855FBB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B12C527" w14:textId="76FEF5A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Placaj din placute de ceramica (la pereti, stilpi, pilastri si glafuri)  fixate de adeziv (amestec uscat),   </w:t>
            </w:r>
          </w:p>
        </w:tc>
        <w:tc>
          <w:tcPr>
            <w:tcW w:w="1302" w:type="dxa"/>
            <w:tcBorders>
              <w:top w:val="single" w:sz="4" w:space="0" w:color="auto"/>
              <w:bottom w:val="single" w:sz="4" w:space="0" w:color="auto"/>
            </w:tcBorders>
            <w:vAlign w:val="center"/>
          </w:tcPr>
          <w:p w14:paraId="3A22285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B72237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24C0934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9B8927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137</w:t>
            </w:r>
          </w:p>
        </w:tc>
        <w:tc>
          <w:tcPr>
            <w:tcW w:w="1418" w:type="dxa"/>
            <w:tcBorders>
              <w:top w:val="single" w:sz="4" w:space="0" w:color="auto"/>
              <w:bottom w:val="single" w:sz="4" w:space="0" w:color="auto"/>
            </w:tcBorders>
            <w:vAlign w:val="center"/>
          </w:tcPr>
          <w:p w14:paraId="38D751F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CL20A</w:t>
            </w:r>
          </w:p>
          <w:p w14:paraId="37706B3D"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0E73BD7" w14:textId="2E22F57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Usa revizie  gata confectionate din pvc (existente doar montarea)</w:t>
            </w:r>
          </w:p>
        </w:tc>
        <w:tc>
          <w:tcPr>
            <w:tcW w:w="1302" w:type="dxa"/>
            <w:tcBorders>
              <w:top w:val="single" w:sz="4" w:space="0" w:color="auto"/>
              <w:bottom w:val="single" w:sz="4" w:space="0" w:color="auto"/>
            </w:tcBorders>
            <w:vAlign w:val="center"/>
          </w:tcPr>
          <w:p w14:paraId="11EF58F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6339AA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684FDEDC" w14:textId="77777777" w:rsidTr="0029545E">
        <w:tc>
          <w:tcPr>
            <w:tcW w:w="593" w:type="dxa"/>
            <w:tcBorders>
              <w:top w:val="nil"/>
              <w:left w:val="single" w:sz="6" w:space="0" w:color="auto"/>
              <w:bottom w:val="nil"/>
              <w:right w:val="nil"/>
            </w:tcBorders>
          </w:tcPr>
          <w:p w14:paraId="0ADE840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157CB33A"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6BF47D01"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5.2. Tavan</w:t>
            </w:r>
          </w:p>
          <w:p w14:paraId="1D6C6D67"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63ADBA65"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1AD49474" w14:textId="77777777" w:rsidR="00B605A0" w:rsidRPr="00B605A0" w:rsidRDefault="00B605A0" w:rsidP="00B605A0">
            <w:pPr>
              <w:autoSpaceDE w:val="0"/>
              <w:autoSpaceDN w:val="0"/>
              <w:rPr>
                <w:noProof w:val="0"/>
                <w:sz w:val="16"/>
                <w:szCs w:val="16"/>
                <w:lang w:val="en-US" w:eastAsia="ru-RU"/>
              </w:rPr>
            </w:pPr>
          </w:p>
        </w:tc>
      </w:tr>
      <w:tr w:rsidR="00B605A0" w:rsidRPr="00B605A0" w14:paraId="5E8116D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B258B0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138</w:t>
            </w:r>
          </w:p>
        </w:tc>
        <w:tc>
          <w:tcPr>
            <w:tcW w:w="1418" w:type="dxa"/>
            <w:tcBorders>
              <w:top w:val="single" w:sz="4" w:space="0" w:color="auto"/>
              <w:bottom w:val="single" w:sz="4" w:space="0" w:color="auto"/>
            </w:tcBorders>
            <w:vAlign w:val="center"/>
          </w:tcPr>
          <w:p w14:paraId="4A530446"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CF57A</w:t>
            </w:r>
          </w:p>
          <w:p w14:paraId="6DD7D9E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672BFCD" w14:textId="0E2EA79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Aplicarea manuala a chitului pe baza de ipsos "Eurofin" grosime 1,0 mm pe suprafetele  tavan</w:t>
            </w:r>
          </w:p>
        </w:tc>
        <w:tc>
          <w:tcPr>
            <w:tcW w:w="1302" w:type="dxa"/>
            <w:tcBorders>
              <w:top w:val="single" w:sz="4" w:space="0" w:color="auto"/>
              <w:bottom w:val="single" w:sz="4" w:space="0" w:color="auto"/>
            </w:tcBorders>
            <w:vAlign w:val="center"/>
          </w:tcPr>
          <w:p w14:paraId="5B35135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E347BE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4925441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956277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139</w:t>
            </w:r>
          </w:p>
        </w:tc>
        <w:tc>
          <w:tcPr>
            <w:tcW w:w="1418" w:type="dxa"/>
            <w:tcBorders>
              <w:top w:val="single" w:sz="4" w:space="0" w:color="auto"/>
              <w:bottom w:val="single" w:sz="4" w:space="0" w:color="auto"/>
            </w:tcBorders>
            <w:vAlign w:val="center"/>
          </w:tcPr>
          <w:p w14:paraId="26189D8D" w14:textId="645176EC"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CN53A</w:t>
            </w:r>
          </w:p>
        </w:tc>
        <w:tc>
          <w:tcPr>
            <w:tcW w:w="5670" w:type="dxa"/>
            <w:tcBorders>
              <w:top w:val="single" w:sz="4" w:space="0" w:color="auto"/>
              <w:bottom w:val="single" w:sz="4" w:space="0" w:color="auto"/>
            </w:tcBorders>
            <w:vAlign w:val="center"/>
          </w:tcPr>
          <w:p w14:paraId="3889DB22" w14:textId="2EDF7CB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Grunduirea suprafetelor interioare la tavan </w:t>
            </w:r>
          </w:p>
        </w:tc>
        <w:tc>
          <w:tcPr>
            <w:tcW w:w="1302" w:type="dxa"/>
            <w:tcBorders>
              <w:top w:val="single" w:sz="4" w:space="0" w:color="auto"/>
              <w:bottom w:val="single" w:sz="4" w:space="0" w:color="auto"/>
            </w:tcBorders>
            <w:vAlign w:val="center"/>
          </w:tcPr>
          <w:p w14:paraId="1BA880A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A5CE76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57AB134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5B2D82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140</w:t>
            </w:r>
          </w:p>
        </w:tc>
        <w:tc>
          <w:tcPr>
            <w:tcW w:w="1418" w:type="dxa"/>
            <w:tcBorders>
              <w:top w:val="single" w:sz="4" w:space="0" w:color="auto"/>
              <w:bottom w:val="single" w:sz="4" w:space="0" w:color="auto"/>
            </w:tcBorders>
            <w:vAlign w:val="center"/>
          </w:tcPr>
          <w:p w14:paraId="291A9B1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CN06A</w:t>
            </w:r>
          </w:p>
          <w:p w14:paraId="7CBDB70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2B32B1E" w14:textId="4EC0F2F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Vopsitorii interioare cu vopsea pe baza de copolimeri vinilici in emulsie apoasa,  aplicate in 2 straturi pe glet existent, executate manual la tavane</w:t>
            </w:r>
          </w:p>
        </w:tc>
        <w:tc>
          <w:tcPr>
            <w:tcW w:w="1302" w:type="dxa"/>
            <w:tcBorders>
              <w:top w:val="single" w:sz="4" w:space="0" w:color="auto"/>
              <w:bottom w:val="single" w:sz="4" w:space="0" w:color="auto"/>
            </w:tcBorders>
            <w:vAlign w:val="center"/>
          </w:tcPr>
          <w:p w14:paraId="2E89D36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87FBE0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69EA40EF" w14:textId="77777777" w:rsidTr="0029545E">
        <w:tc>
          <w:tcPr>
            <w:tcW w:w="593" w:type="dxa"/>
            <w:tcBorders>
              <w:top w:val="nil"/>
              <w:left w:val="single" w:sz="6" w:space="0" w:color="auto"/>
              <w:bottom w:val="nil"/>
              <w:right w:val="nil"/>
            </w:tcBorders>
          </w:tcPr>
          <w:p w14:paraId="5910405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5F807157"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5D88F17E"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5.3. Pardoseli</w:t>
            </w:r>
          </w:p>
          <w:p w14:paraId="69A55546"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06C54ADB"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59D560AA" w14:textId="77777777" w:rsidR="00B605A0" w:rsidRPr="00B605A0" w:rsidRDefault="00B605A0" w:rsidP="00B605A0">
            <w:pPr>
              <w:autoSpaceDE w:val="0"/>
              <w:autoSpaceDN w:val="0"/>
              <w:rPr>
                <w:noProof w:val="0"/>
                <w:sz w:val="16"/>
                <w:szCs w:val="16"/>
                <w:lang w:val="en-US" w:eastAsia="ru-RU"/>
              </w:rPr>
            </w:pPr>
          </w:p>
        </w:tc>
      </w:tr>
      <w:tr w:rsidR="00B605A0" w:rsidRPr="00B605A0" w14:paraId="0DA717A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AC9EF3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141</w:t>
            </w:r>
          </w:p>
        </w:tc>
        <w:tc>
          <w:tcPr>
            <w:tcW w:w="1418" w:type="dxa"/>
            <w:tcBorders>
              <w:top w:val="single" w:sz="4" w:space="0" w:color="auto"/>
              <w:bottom w:val="single" w:sz="4" w:space="0" w:color="auto"/>
            </w:tcBorders>
            <w:vAlign w:val="center"/>
          </w:tcPr>
          <w:p w14:paraId="5E3A89AE" w14:textId="35BE65BB"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RpCM33A</w:t>
            </w:r>
          </w:p>
        </w:tc>
        <w:tc>
          <w:tcPr>
            <w:tcW w:w="5670" w:type="dxa"/>
            <w:tcBorders>
              <w:top w:val="single" w:sz="4" w:space="0" w:color="auto"/>
              <w:bottom w:val="single" w:sz="4" w:space="0" w:color="auto"/>
            </w:tcBorders>
            <w:vAlign w:val="center"/>
          </w:tcPr>
          <w:p w14:paraId="2B2A9AFF" w14:textId="5B35D02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placajelor din faianta, gresie, ceramica</w:t>
            </w:r>
          </w:p>
        </w:tc>
        <w:tc>
          <w:tcPr>
            <w:tcW w:w="1302" w:type="dxa"/>
            <w:tcBorders>
              <w:top w:val="single" w:sz="4" w:space="0" w:color="auto"/>
              <w:bottom w:val="single" w:sz="4" w:space="0" w:color="auto"/>
            </w:tcBorders>
            <w:vAlign w:val="center"/>
          </w:tcPr>
          <w:p w14:paraId="1C88FDA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4E78DC4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03152CB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E438B0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142</w:t>
            </w:r>
          </w:p>
        </w:tc>
        <w:tc>
          <w:tcPr>
            <w:tcW w:w="1418" w:type="dxa"/>
            <w:tcBorders>
              <w:top w:val="single" w:sz="4" w:space="0" w:color="auto"/>
              <w:bottom w:val="single" w:sz="4" w:space="0" w:color="auto"/>
            </w:tcBorders>
            <w:vAlign w:val="center"/>
          </w:tcPr>
          <w:p w14:paraId="603892A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RpCK01B</w:t>
            </w:r>
          </w:p>
          <w:p w14:paraId="75601DE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C05CC68" w14:textId="3A808ED7"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Repararea stratului-suport pentru pardoseli executat din mortar din ciment M 100-T de 3 cm grosime cu fata driscuita fin</w:t>
            </w:r>
          </w:p>
        </w:tc>
        <w:tc>
          <w:tcPr>
            <w:tcW w:w="1302" w:type="dxa"/>
            <w:tcBorders>
              <w:top w:val="single" w:sz="4" w:space="0" w:color="auto"/>
              <w:bottom w:val="single" w:sz="4" w:space="0" w:color="auto"/>
            </w:tcBorders>
            <w:vAlign w:val="center"/>
          </w:tcPr>
          <w:p w14:paraId="057FAFF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E8E45B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9,00</w:t>
            </w:r>
          </w:p>
        </w:tc>
      </w:tr>
      <w:tr w:rsidR="00B605A0" w:rsidRPr="00B605A0" w14:paraId="55CD584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E60200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143</w:t>
            </w:r>
          </w:p>
        </w:tc>
        <w:tc>
          <w:tcPr>
            <w:tcW w:w="1418" w:type="dxa"/>
            <w:tcBorders>
              <w:top w:val="single" w:sz="4" w:space="0" w:color="auto"/>
              <w:bottom w:val="single" w:sz="4" w:space="0" w:color="auto"/>
            </w:tcBorders>
            <w:vAlign w:val="center"/>
          </w:tcPr>
          <w:p w14:paraId="28BA4A7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CG47A</w:t>
            </w:r>
          </w:p>
          <w:p w14:paraId="0DC7D3D5"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3204A96" w14:textId="70F499E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Pardoseli din placi de gresie ceramica, inclusiv stratul suport din adezivi (amestec uscat),</w:t>
            </w:r>
          </w:p>
        </w:tc>
        <w:tc>
          <w:tcPr>
            <w:tcW w:w="1302" w:type="dxa"/>
            <w:tcBorders>
              <w:top w:val="single" w:sz="4" w:space="0" w:color="auto"/>
              <w:bottom w:val="single" w:sz="4" w:space="0" w:color="auto"/>
            </w:tcBorders>
            <w:vAlign w:val="center"/>
          </w:tcPr>
          <w:p w14:paraId="68DA459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18AD922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067B452B" w14:textId="77777777" w:rsidTr="0029545E">
        <w:tc>
          <w:tcPr>
            <w:tcW w:w="593" w:type="dxa"/>
            <w:tcBorders>
              <w:top w:val="nil"/>
              <w:left w:val="single" w:sz="6" w:space="0" w:color="auto"/>
              <w:bottom w:val="nil"/>
              <w:right w:val="nil"/>
            </w:tcBorders>
          </w:tcPr>
          <w:p w14:paraId="41C19CA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3BA27C5E"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6389FE9C"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5.4. Timplarie</w:t>
            </w:r>
          </w:p>
          <w:p w14:paraId="3FF9860E"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6298A9B1"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15B2C6A4" w14:textId="77777777" w:rsidR="00B605A0" w:rsidRPr="00B605A0" w:rsidRDefault="00B605A0" w:rsidP="00B605A0">
            <w:pPr>
              <w:autoSpaceDE w:val="0"/>
              <w:autoSpaceDN w:val="0"/>
              <w:rPr>
                <w:noProof w:val="0"/>
                <w:sz w:val="16"/>
                <w:szCs w:val="16"/>
                <w:lang w:val="en-US" w:eastAsia="ru-RU"/>
              </w:rPr>
            </w:pPr>
          </w:p>
        </w:tc>
      </w:tr>
      <w:tr w:rsidR="00B605A0" w:rsidRPr="00B605A0" w14:paraId="102DF0D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2192FF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144</w:t>
            </w:r>
          </w:p>
        </w:tc>
        <w:tc>
          <w:tcPr>
            <w:tcW w:w="1418" w:type="dxa"/>
            <w:tcBorders>
              <w:top w:val="single" w:sz="4" w:space="0" w:color="auto"/>
              <w:bottom w:val="single" w:sz="4" w:space="0" w:color="auto"/>
            </w:tcBorders>
            <w:vAlign w:val="center"/>
          </w:tcPr>
          <w:p w14:paraId="5FA99077" w14:textId="244C1A39"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RpCO56A</w:t>
            </w:r>
          </w:p>
        </w:tc>
        <w:tc>
          <w:tcPr>
            <w:tcW w:w="5670" w:type="dxa"/>
            <w:tcBorders>
              <w:top w:val="single" w:sz="4" w:space="0" w:color="auto"/>
              <w:bottom w:val="single" w:sz="4" w:space="0" w:color="auto"/>
            </w:tcBorders>
            <w:vAlign w:val="center"/>
          </w:tcPr>
          <w:p w14:paraId="43C88BDA" w14:textId="72C238C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timplarie din aluminu  usi</w:t>
            </w:r>
          </w:p>
        </w:tc>
        <w:tc>
          <w:tcPr>
            <w:tcW w:w="1302" w:type="dxa"/>
            <w:tcBorders>
              <w:top w:val="single" w:sz="4" w:space="0" w:color="auto"/>
              <w:bottom w:val="single" w:sz="4" w:space="0" w:color="auto"/>
            </w:tcBorders>
            <w:vAlign w:val="center"/>
          </w:tcPr>
          <w:p w14:paraId="7FA9F7D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3695140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1236B75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D7D269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145</w:t>
            </w:r>
          </w:p>
        </w:tc>
        <w:tc>
          <w:tcPr>
            <w:tcW w:w="1418" w:type="dxa"/>
            <w:tcBorders>
              <w:top w:val="single" w:sz="4" w:space="0" w:color="auto"/>
              <w:bottom w:val="single" w:sz="4" w:space="0" w:color="auto"/>
            </w:tcBorders>
            <w:vAlign w:val="center"/>
          </w:tcPr>
          <w:p w14:paraId="5A0603CA" w14:textId="1696B20F"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RpCO56A</w:t>
            </w:r>
          </w:p>
        </w:tc>
        <w:tc>
          <w:tcPr>
            <w:tcW w:w="5670" w:type="dxa"/>
            <w:tcBorders>
              <w:top w:val="single" w:sz="4" w:space="0" w:color="auto"/>
              <w:bottom w:val="single" w:sz="4" w:space="0" w:color="auto"/>
            </w:tcBorders>
            <w:vAlign w:val="center"/>
          </w:tcPr>
          <w:p w14:paraId="3D0C7196" w14:textId="2008BA6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timplarie din aluminu pereti despartitori cu usi</w:t>
            </w:r>
          </w:p>
        </w:tc>
        <w:tc>
          <w:tcPr>
            <w:tcW w:w="1302" w:type="dxa"/>
            <w:tcBorders>
              <w:top w:val="single" w:sz="4" w:space="0" w:color="auto"/>
              <w:bottom w:val="single" w:sz="4" w:space="0" w:color="auto"/>
            </w:tcBorders>
            <w:vAlign w:val="center"/>
          </w:tcPr>
          <w:p w14:paraId="216E553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20C7208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1849729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823C96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146</w:t>
            </w:r>
          </w:p>
        </w:tc>
        <w:tc>
          <w:tcPr>
            <w:tcW w:w="1418" w:type="dxa"/>
            <w:tcBorders>
              <w:top w:val="single" w:sz="4" w:space="0" w:color="auto"/>
              <w:bottom w:val="single" w:sz="4" w:space="0" w:color="auto"/>
            </w:tcBorders>
            <w:vAlign w:val="center"/>
          </w:tcPr>
          <w:p w14:paraId="4C1625DA" w14:textId="2E39A984"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CK22A</w:t>
            </w:r>
          </w:p>
        </w:tc>
        <w:tc>
          <w:tcPr>
            <w:tcW w:w="5670" w:type="dxa"/>
            <w:tcBorders>
              <w:top w:val="single" w:sz="4" w:space="0" w:color="auto"/>
              <w:bottom w:val="single" w:sz="4" w:space="0" w:color="auto"/>
            </w:tcBorders>
            <w:vAlign w:val="center"/>
          </w:tcPr>
          <w:p w14:paraId="6F9BF6D5" w14:textId="09E3DD5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Glasvanduri din profile din aluminiu la constructii cu inaltimi pina la 35 m din panouri fixe  si usi ( pereti despartitori cu usi existente)</w:t>
            </w:r>
          </w:p>
        </w:tc>
        <w:tc>
          <w:tcPr>
            <w:tcW w:w="1302" w:type="dxa"/>
            <w:tcBorders>
              <w:top w:val="single" w:sz="4" w:space="0" w:color="auto"/>
              <w:bottom w:val="single" w:sz="4" w:space="0" w:color="auto"/>
            </w:tcBorders>
            <w:vAlign w:val="center"/>
          </w:tcPr>
          <w:p w14:paraId="4D5947A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51DEE3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39D881A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4BD582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147</w:t>
            </w:r>
          </w:p>
        </w:tc>
        <w:tc>
          <w:tcPr>
            <w:tcW w:w="1418" w:type="dxa"/>
            <w:tcBorders>
              <w:top w:val="single" w:sz="4" w:space="0" w:color="auto"/>
              <w:bottom w:val="single" w:sz="4" w:space="0" w:color="auto"/>
            </w:tcBorders>
            <w:vAlign w:val="center"/>
          </w:tcPr>
          <w:p w14:paraId="7EEAC4F3"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CK22A</w:t>
            </w:r>
          </w:p>
          <w:p w14:paraId="0F928BC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2F841A7" w14:textId="50756047" w:rsidR="00B605A0" w:rsidRPr="00B605A0" w:rsidRDefault="00B605A0" w:rsidP="00B605A0">
            <w:pPr>
              <w:autoSpaceDE w:val="0"/>
              <w:autoSpaceDN w:val="0"/>
              <w:adjustRightInd w:val="0"/>
              <w:ind w:right="-108"/>
              <w:rPr>
                <w:noProof w:val="0"/>
                <w:sz w:val="16"/>
                <w:szCs w:val="16"/>
                <w:lang w:val="en-US" w:eastAsia="ru-RU"/>
              </w:rPr>
            </w:pPr>
            <w:r w:rsidRPr="00B605A0">
              <w:rPr>
                <w:noProof w:val="0"/>
                <w:sz w:val="16"/>
                <w:szCs w:val="16"/>
                <w:lang w:val="en-US" w:eastAsia="ru-RU"/>
              </w:rPr>
              <w:t>Glasvanduri din profile din aluminiu la constructii cu inaltimi pina la 35 m din panouri fixe  si usi ( pereti despartitori cu usi incl</w:t>
            </w:r>
            <w:r>
              <w:rPr>
                <w:noProof w:val="0"/>
                <w:sz w:val="16"/>
                <w:szCs w:val="16"/>
                <w:lang w:val="en-US" w:eastAsia="ru-RU"/>
              </w:rPr>
              <w:t xml:space="preserve">usiv si feroneria la usi minere, </w:t>
            </w:r>
            <w:r w:rsidRPr="00B605A0">
              <w:rPr>
                <w:noProof w:val="0"/>
                <w:sz w:val="16"/>
                <w:szCs w:val="16"/>
                <w:lang w:val="en-US" w:eastAsia="ru-RU"/>
              </w:rPr>
              <w:t>menanizm buton 3 set )</w:t>
            </w:r>
          </w:p>
        </w:tc>
        <w:tc>
          <w:tcPr>
            <w:tcW w:w="1302" w:type="dxa"/>
            <w:tcBorders>
              <w:top w:val="single" w:sz="4" w:space="0" w:color="auto"/>
              <w:bottom w:val="single" w:sz="4" w:space="0" w:color="auto"/>
            </w:tcBorders>
            <w:vAlign w:val="center"/>
          </w:tcPr>
          <w:p w14:paraId="48FB833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73E52C1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14,20</w:t>
            </w:r>
          </w:p>
        </w:tc>
      </w:tr>
      <w:tr w:rsidR="00B605A0" w:rsidRPr="00B605A0" w14:paraId="4897EFB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1F20EA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148</w:t>
            </w:r>
          </w:p>
        </w:tc>
        <w:tc>
          <w:tcPr>
            <w:tcW w:w="1418" w:type="dxa"/>
            <w:tcBorders>
              <w:top w:val="single" w:sz="4" w:space="0" w:color="auto"/>
              <w:bottom w:val="single" w:sz="4" w:space="0" w:color="auto"/>
            </w:tcBorders>
            <w:vAlign w:val="center"/>
          </w:tcPr>
          <w:p w14:paraId="5B58E523" w14:textId="7528EC0A"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RpCO42E</w:t>
            </w:r>
          </w:p>
        </w:tc>
        <w:tc>
          <w:tcPr>
            <w:tcW w:w="5670" w:type="dxa"/>
            <w:tcBorders>
              <w:top w:val="single" w:sz="4" w:space="0" w:color="auto"/>
              <w:bottom w:val="single" w:sz="4" w:space="0" w:color="auto"/>
            </w:tcBorders>
            <w:vAlign w:val="center"/>
          </w:tcPr>
          <w:p w14:paraId="5497A477" w14:textId="41FB74F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Repararea usilor dealuminiu, prin inlocuirea feroneriei cu broasca yale sau speciale</w:t>
            </w:r>
          </w:p>
        </w:tc>
        <w:tc>
          <w:tcPr>
            <w:tcW w:w="1302" w:type="dxa"/>
            <w:tcBorders>
              <w:top w:val="single" w:sz="4" w:space="0" w:color="auto"/>
              <w:bottom w:val="single" w:sz="4" w:space="0" w:color="auto"/>
            </w:tcBorders>
            <w:vAlign w:val="center"/>
          </w:tcPr>
          <w:p w14:paraId="588D48C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F2D51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6,00</w:t>
            </w:r>
          </w:p>
        </w:tc>
      </w:tr>
      <w:tr w:rsidR="00B605A0" w:rsidRPr="00B605A0" w14:paraId="192C4FB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7D36A5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149</w:t>
            </w:r>
          </w:p>
        </w:tc>
        <w:tc>
          <w:tcPr>
            <w:tcW w:w="1418" w:type="dxa"/>
            <w:tcBorders>
              <w:top w:val="single" w:sz="4" w:space="0" w:color="auto"/>
              <w:bottom w:val="single" w:sz="4" w:space="0" w:color="auto"/>
            </w:tcBorders>
            <w:vAlign w:val="center"/>
          </w:tcPr>
          <w:p w14:paraId="3BFC218F" w14:textId="3DF43996"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RpCO42D</w:t>
            </w:r>
          </w:p>
        </w:tc>
        <w:tc>
          <w:tcPr>
            <w:tcW w:w="5670" w:type="dxa"/>
            <w:tcBorders>
              <w:top w:val="single" w:sz="4" w:space="0" w:color="auto"/>
              <w:bottom w:val="single" w:sz="4" w:space="0" w:color="auto"/>
            </w:tcBorders>
            <w:vAlign w:val="center"/>
          </w:tcPr>
          <w:p w14:paraId="68E09209" w14:textId="66C1F04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Repararea usilor de aluminiu, prin inlocuirea feroneriei cu minere si silduri(complect)</w:t>
            </w:r>
          </w:p>
        </w:tc>
        <w:tc>
          <w:tcPr>
            <w:tcW w:w="1302" w:type="dxa"/>
            <w:tcBorders>
              <w:top w:val="single" w:sz="4" w:space="0" w:color="auto"/>
              <w:bottom w:val="single" w:sz="4" w:space="0" w:color="auto"/>
            </w:tcBorders>
            <w:vAlign w:val="center"/>
          </w:tcPr>
          <w:p w14:paraId="0A4F5B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171789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6,00</w:t>
            </w:r>
          </w:p>
        </w:tc>
      </w:tr>
      <w:tr w:rsidR="00B605A0" w:rsidRPr="00B605A0" w14:paraId="28AFEB9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3F9DF1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150</w:t>
            </w:r>
          </w:p>
        </w:tc>
        <w:tc>
          <w:tcPr>
            <w:tcW w:w="1418" w:type="dxa"/>
            <w:tcBorders>
              <w:top w:val="single" w:sz="4" w:space="0" w:color="auto"/>
              <w:bottom w:val="single" w:sz="4" w:space="0" w:color="auto"/>
            </w:tcBorders>
            <w:vAlign w:val="center"/>
          </w:tcPr>
          <w:p w14:paraId="33EF57A2"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CK22C</w:t>
            </w:r>
          </w:p>
          <w:p w14:paraId="0001AE2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508B9A4" w14:textId="392CC75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Glasvanduri (Vitralii) din profile din aluminiu la constructii cu inaltimi pina la 35 m din panouri fixe si foi de usa (perete despartitor  cu usa cu sticla mata  partea de jos cu sandwici  schita se va coordona cu beneficiaru) 2100x2650(h)</w:t>
            </w:r>
          </w:p>
        </w:tc>
        <w:tc>
          <w:tcPr>
            <w:tcW w:w="1302" w:type="dxa"/>
            <w:tcBorders>
              <w:top w:val="single" w:sz="4" w:space="0" w:color="auto"/>
              <w:bottom w:val="single" w:sz="4" w:space="0" w:color="auto"/>
            </w:tcBorders>
            <w:vAlign w:val="center"/>
          </w:tcPr>
          <w:p w14:paraId="5AC6873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0D3E437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5,60</w:t>
            </w:r>
          </w:p>
        </w:tc>
      </w:tr>
      <w:tr w:rsidR="00B605A0" w:rsidRPr="00B605A0" w14:paraId="7B00501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FED461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151</w:t>
            </w:r>
          </w:p>
        </w:tc>
        <w:tc>
          <w:tcPr>
            <w:tcW w:w="1418" w:type="dxa"/>
            <w:tcBorders>
              <w:top w:val="single" w:sz="4" w:space="0" w:color="auto"/>
              <w:bottom w:val="single" w:sz="4" w:space="0" w:color="auto"/>
            </w:tcBorders>
            <w:vAlign w:val="center"/>
          </w:tcPr>
          <w:p w14:paraId="2D400707" w14:textId="5D52165E"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CK33C</w:t>
            </w:r>
          </w:p>
        </w:tc>
        <w:tc>
          <w:tcPr>
            <w:tcW w:w="5670" w:type="dxa"/>
            <w:tcBorders>
              <w:top w:val="single" w:sz="4" w:space="0" w:color="auto"/>
              <w:bottom w:val="single" w:sz="4" w:space="0" w:color="auto"/>
            </w:tcBorders>
            <w:vAlign w:val="center"/>
          </w:tcPr>
          <w:p w14:paraId="01A0521A" w14:textId="05E90B4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Broasca aplicata sistem Yalle (minere ,lacat,cilindru)</w:t>
            </w:r>
          </w:p>
        </w:tc>
        <w:tc>
          <w:tcPr>
            <w:tcW w:w="1302" w:type="dxa"/>
            <w:tcBorders>
              <w:top w:val="single" w:sz="4" w:space="0" w:color="auto"/>
              <w:bottom w:val="single" w:sz="4" w:space="0" w:color="auto"/>
            </w:tcBorders>
            <w:vAlign w:val="center"/>
          </w:tcPr>
          <w:p w14:paraId="7E7A591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6B93A5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w:t>
            </w:r>
          </w:p>
        </w:tc>
      </w:tr>
      <w:tr w:rsidR="00B605A0" w:rsidRPr="00B605A0" w14:paraId="25A6BCE2" w14:textId="77777777" w:rsidTr="0029545E">
        <w:tc>
          <w:tcPr>
            <w:tcW w:w="593" w:type="dxa"/>
            <w:tcBorders>
              <w:top w:val="nil"/>
              <w:left w:val="single" w:sz="6" w:space="0" w:color="auto"/>
              <w:bottom w:val="nil"/>
              <w:right w:val="nil"/>
            </w:tcBorders>
          </w:tcPr>
          <w:p w14:paraId="560E0B9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3DFED15"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70972C2C"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5.5. Lucrari sanitare</w:t>
            </w:r>
          </w:p>
          <w:p w14:paraId="72868366"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2D6BE428"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1F1C8F00" w14:textId="77777777" w:rsidR="00B605A0" w:rsidRPr="00B605A0" w:rsidRDefault="00B605A0" w:rsidP="00B605A0">
            <w:pPr>
              <w:autoSpaceDE w:val="0"/>
              <w:autoSpaceDN w:val="0"/>
              <w:rPr>
                <w:noProof w:val="0"/>
                <w:sz w:val="16"/>
                <w:szCs w:val="16"/>
                <w:lang w:val="en-US" w:eastAsia="ru-RU"/>
              </w:rPr>
            </w:pPr>
          </w:p>
        </w:tc>
      </w:tr>
      <w:tr w:rsidR="00B605A0" w:rsidRPr="00B605A0" w14:paraId="533ACCB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8A8E15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152</w:t>
            </w:r>
          </w:p>
        </w:tc>
        <w:tc>
          <w:tcPr>
            <w:tcW w:w="1418" w:type="dxa"/>
            <w:tcBorders>
              <w:top w:val="single" w:sz="4" w:space="0" w:color="auto"/>
              <w:bottom w:val="single" w:sz="4" w:space="0" w:color="auto"/>
            </w:tcBorders>
            <w:vAlign w:val="center"/>
          </w:tcPr>
          <w:p w14:paraId="0D2D789D" w14:textId="3130FD0D"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RpIB11A</w:t>
            </w:r>
          </w:p>
        </w:tc>
        <w:tc>
          <w:tcPr>
            <w:tcW w:w="5670" w:type="dxa"/>
            <w:tcBorders>
              <w:top w:val="single" w:sz="4" w:space="0" w:color="auto"/>
              <w:bottom w:val="single" w:sz="4" w:space="0" w:color="auto"/>
            </w:tcBorders>
            <w:vAlign w:val="center"/>
          </w:tcPr>
          <w:p w14:paraId="4B41D0FA" w14:textId="5861BFF6"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Demontari radiatoare de pozitie pentru reparatii</w:t>
            </w:r>
          </w:p>
        </w:tc>
        <w:tc>
          <w:tcPr>
            <w:tcW w:w="1302" w:type="dxa"/>
            <w:tcBorders>
              <w:top w:val="single" w:sz="4" w:space="0" w:color="auto"/>
              <w:bottom w:val="single" w:sz="4" w:space="0" w:color="auto"/>
            </w:tcBorders>
            <w:vAlign w:val="center"/>
          </w:tcPr>
          <w:p w14:paraId="36FAD85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504A736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2,40</w:t>
            </w:r>
          </w:p>
        </w:tc>
      </w:tr>
      <w:tr w:rsidR="00B605A0" w:rsidRPr="00B605A0" w14:paraId="40DE437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1CBE06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153</w:t>
            </w:r>
          </w:p>
        </w:tc>
        <w:tc>
          <w:tcPr>
            <w:tcW w:w="1418" w:type="dxa"/>
            <w:tcBorders>
              <w:top w:val="single" w:sz="4" w:space="0" w:color="auto"/>
              <w:bottom w:val="single" w:sz="4" w:space="0" w:color="auto"/>
            </w:tcBorders>
            <w:vAlign w:val="center"/>
          </w:tcPr>
          <w:p w14:paraId="38210AD9" w14:textId="3F689A96"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RpSC05A</w:t>
            </w:r>
          </w:p>
        </w:tc>
        <w:tc>
          <w:tcPr>
            <w:tcW w:w="5670" w:type="dxa"/>
            <w:tcBorders>
              <w:top w:val="single" w:sz="4" w:space="0" w:color="auto"/>
              <w:bottom w:val="single" w:sz="4" w:space="0" w:color="auto"/>
            </w:tcBorders>
            <w:vAlign w:val="center"/>
          </w:tcPr>
          <w:p w14:paraId="218CC7CF" w14:textId="390E2A2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unui lavoar de faianta, inclusiv accesoriile</w:t>
            </w:r>
          </w:p>
        </w:tc>
        <w:tc>
          <w:tcPr>
            <w:tcW w:w="1302" w:type="dxa"/>
            <w:tcBorders>
              <w:top w:val="single" w:sz="4" w:space="0" w:color="auto"/>
              <w:bottom w:val="single" w:sz="4" w:space="0" w:color="auto"/>
            </w:tcBorders>
            <w:vAlign w:val="center"/>
          </w:tcPr>
          <w:p w14:paraId="30DA032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6B7B66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0D22FEA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9CF4490"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154</w:t>
            </w:r>
          </w:p>
        </w:tc>
        <w:tc>
          <w:tcPr>
            <w:tcW w:w="1418" w:type="dxa"/>
            <w:tcBorders>
              <w:top w:val="single" w:sz="4" w:space="0" w:color="auto"/>
              <w:bottom w:val="single" w:sz="4" w:space="0" w:color="auto"/>
            </w:tcBorders>
            <w:vAlign w:val="center"/>
          </w:tcPr>
          <w:p w14:paraId="23AE93D2" w14:textId="2AFF558B"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RpSD03A</w:t>
            </w:r>
          </w:p>
        </w:tc>
        <w:tc>
          <w:tcPr>
            <w:tcW w:w="5670" w:type="dxa"/>
            <w:tcBorders>
              <w:top w:val="single" w:sz="4" w:space="0" w:color="auto"/>
              <w:bottom w:val="single" w:sz="4" w:space="0" w:color="auto"/>
            </w:tcBorders>
            <w:vAlign w:val="center"/>
          </w:tcPr>
          <w:p w14:paraId="21072323" w14:textId="6F74796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unei baterii stative, avind diametru de 1/2"</w:t>
            </w:r>
          </w:p>
        </w:tc>
        <w:tc>
          <w:tcPr>
            <w:tcW w:w="1302" w:type="dxa"/>
            <w:tcBorders>
              <w:top w:val="single" w:sz="4" w:space="0" w:color="auto"/>
              <w:bottom w:val="single" w:sz="4" w:space="0" w:color="auto"/>
            </w:tcBorders>
            <w:vAlign w:val="center"/>
          </w:tcPr>
          <w:p w14:paraId="29DBC3B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EF020B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057DF40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28FB96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155</w:t>
            </w:r>
          </w:p>
        </w:tc>
        <w:tc>
          <w:tcPr>
            <w:tcW w:w="1418" w:type="dxa"/>
            <w:tcBorders>
              <w:top w:val="single" w:sz="4" w:space="0" w:color="auto"/>
              <w:bottom w:val="single" w:sz="4" w:space="0" w:color="auto"/>
            </w:tcBorders>
            <w:vAlign w:val="center"/>
          </w:tcPr>
          <w:p w14:paraId="69F48223" w14:textId="2081824D"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RpSC13A</w:t>
            </w:r>
          </w:p>
        </w:tc>
        <w:tc>
          <w:tcPr>
            <w:tcW w:w="5670" w:type="dxa"/>
            <w:tcBorders>
              <w:top w:val="single" w:sz="4" w:space="0" w:color="auto"/>
              <w:bottom w:val="single" w:sz="4" w:space="0" w:color="auto"/>
            </w:tcBorders>
            <w:vAlign w:val="center"/>
          </w:tcPr>
          <w:p w14:paraId="55F92392" w14:textId="62615C3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Demontarea unei oglinzi din semicristal </w:t>
            </w:r>
          </w:p>
        </w:tc>
        <w:tc>
          <w:tcPr>
            <w:tcW w:w="1302" w:type="dxa"/>
            <w:tcBorders>
              <w:top w:val="single" w:sz="4" w:space="0" w:color="auto"/>
              <w:bottom w:val="single" w:sz="4" w:space="0" w:color="auto"/>
            </w:tcBorders>
            <w:vAlign w:val="center"/>
          </w:tcPr>
          <w:p w14:paraId="51D68B9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EB58A0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7614D43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C07B28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156</w:t>
            </w:r>
          </w:p>
        </w:tc>
        <w:tc>
          <w:tcPr>
            <w:tcW w:w="1418" w:type="dxa"/>
            <w:tcBorders>
              <w:top w:val="single" w:sz="4" w:space="0" w:color="auto"/>
              <w:bottom w:val="single" w:sz="4" w:space="0" w:color="auto"/>
            </w:tcBorders>
            <w:vAlign w:val="center"/>
          </w:tcPr>
          <w:p w14:paraId="25764337" w14:textId="23707E6B"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RpSC06A</w:t>
            </w:r>
          </w:p>
        </w:tc>
        <w:tc>
          <w:tcPr>
            <w:tcW w:w="5670" w:type="dxa"/>
            <w:tcBorders>
              <w:top w:val="single" w:sz="4" w:space="0" w:color="auto"/>
              <w:bottom w:val="single" w:sz="4" w:space="0" w:color="auto"/>
            </w:tcBorders>
            <w:vAlign w:val="center"/>
          </w:tcPr>
          <w:p w14:paraId="492CA47D" w14:textId="4C1AE1F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Demontarea unui vas de closet din faianta, complet echipat </w:t>
            </w:r>
          </w:p>
        </w:tc>
        <w:tc>
          <w:tcPr>
            <w:tcW w:w="1302" w:type="dxa"/>
            <w:tcBorders>
              <w:top w:val="single" w:sz="4" w:space="0" w:color="auto"/>
              <w:bottom w:val="single" w:sz="4" w:space="0" w:color="auto"/>
            </w:tcBorders>
            <w:vAlign w:val="center"/>
          </w:tcPr>
          <w:p w14:paraId="50AF1F9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95B7E9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34242CA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81E9FB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157</w:t>
            </w:r>
          </w:p>
        </w:tc>
        <w:tc>
          <w:tcPr>
            <w:tcW w:w="1418" w:type="dxa"/>
            <w:tcBorders>
              <w:top w:val="single" w:sz="4" w:space="0" w:color="auto"/>
              <w:bottom w:val="single" w:sz="4" w:space="0" w:color="auto"/>
            </w:tcBorders>
            <w:vAlign w:val="center"/>
          </w:tcPr>
          <w:p w14:paraId="7FCB4E31" w14:textId="2DAE9C6C"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RpSC09A</w:t>
            </w:r>
          </w:p>
        </w:tc>
        <w:tc>
          <w:tcPr>
            <w:tcW w:w="5670" w:type="dxa"/>
            <w:tcBorders>
              <w:top w:val="single" w:sz="4" w:space="0" w:color="auto"/>
              <w:bottom w:val="single" w:sz="4" w:space="0" w:color="auto"/>
            </w:tcBorders>
            <w:vAlign w:val="center"/>
          </w:tcPr>
          <w:p w14:paraId="166F7CDB" w14:textId="3E5BF84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Demontarea unui pisoar din faianta, complet echipat </w:t>
            </w:r>
          </w:p>
        </w:tc>
        <w:tc>
          <w:tcPr>
            <w:tcW w:w="1302" w:type="dxa"/>
            <w:tcBorders>
              <w:top w:val="single" w:sz="4" w:space="0" w:color="auto"/>
              <w:bottom w:val="single" w:sz="4" w:space="0" w:color="auto"/>
            </w:tcBorders>
            <w:vAlign w:val="center"/>
          </w:tcPr>
          <w:p w14:paraId="4E15A0F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ECE1C6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063860D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AD1D3F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lastRenderedPageBreak/>
              <w:t xml:space="preserve"> 158</w:t>
            </w:r>
          </w:p>
        </w:tc>
        <w:tc>
          <w:tcPr>
            <w:tcW w:w="1418" w:type="dxa"/>
            <w:tcBorders>
              <w:top w:val="single" w:sz="4" w:space="0" w:color="auto"/>
              <w:bottom w:val="single" w:sz="4" w:space="0" w:color="auto"/>
            </w:tcBorders>
            <w:vAlign w:val="center"/>
          </w:tcPr>
          <w:p w14:paraId="18098169" w14:textId="6F338BB3" w:rsidR="00B605A0" w:rsidRPr="00A3577C" w:rsidRDefault="00B605A0" w:rsidP="00B605A0">
            <w:pPr>
              <w:autoSpaceDE w:val="0"/>
              <w:autoSpaceDN w:val="0"/>
              <w:rPr>
                <w:noProof w:val="0"/>
                <w:sz w:val="16"/>
                <w:szCs w:val="16"/>
                <w:lang w:val="en-US" w:eastAsia="ru-RU"/>
              </w:rPr>
            </w:pPr>
            <w:r w:rsidRPr="00B605A0">
              <w:rPr>
                <w:noProof w:val="0"/>
                <w:sz w:val="16"/>
                <w:szCs w:val="16"/>
                <w:lang w:val="en-US" w:eastAsia="ru-RU"/>
              </w:rPr>
              <w:t>RpS</w:t>
            </w:r>
            <w:r w:rsidR="00A3577C">
              <w:rPr>
                <w:noProof w:val="0"/>
                <w:sz w:val="16"/>
                <w:szCs w:val="16"/>
                <w:lang w:val="en-US" w:eastAsia="ru-RU"/>
              </w:rPr>
              <w:t>A04A</w:t>
            </w:r>
          </w:p>
        </w:tc>
        <w:tc>
          <w:tcPr>
            <w:tcW w:w="5670" w:type="dxa"/>
            <w:tcBorders>
              <w:top w:val="single" w:sz="4" w:space="0" w:color="auto"/>
              <w:bottom w:val="single" w:sz="4" w:space="0" w:color="auto"/>
            </w:tcBorders>
            <w:vAlign w:val="center"/>
          </w:tcPr>
          <w:p w14:paraId="5301BAC4" w14:textId="6951A2E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Demontarea tevii din policrorura de vinil (PVC) neplastifiat tip greu existenta in interiorul cladirii, la legaturi, coloane, sau conducte de distributie, avind diametru de 12 mm - 50 mm</w:t>
            </w:r>
          </w:p>
        </w:tc>
        <w:tc>
          <w:tcPr>
            <w:tcW w:w="1302" w:type="dxa"/>
            <w:tcBorders>
              <w:top w:val="single" w:sz="4" w:space="0" w:color="auto"/>
              <w:bottom w:val="single" w:sz="4" w:space="0" w:color="auto"/>
            </w:tcBorders>
            <w:vAlign w:val="center"/>
          </w:tcPr>
          <w:p w14:paraId="0466C60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75C79F5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35,00</w:t>
            </w:r>
          </w:p>
        </w:tc>
      </w:tr>
      <w:tr w:rsidR="00B605A0" w:rsidRPr="00B605A0" w14:paraId="7CBF11C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BE7CD6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159</w:t>
            </w:r>
          </w:p>
        </w:tc>
        <w:tc>
          <w:tcPr>
            <w:tcW w:w="1418" w:type="dxa"/>
            <w:tcBorders>
              <w:top w:val="single" w:sz="4" w:space="0" w:color="auto"/>
              <w:bottom w:val="single" w:sz="4" w:space="0" w:color="auto"/>
            </w:tcBorders>
            <w:vAlign w:val="center"/>
          </w:tcPr>
          <w:p w14:paraId="23E5533D" w14:textId="278355E7"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RpIB01A</w:t>
            </w:r>
          </w:p>
        </w:tc>
        <w:tc>
          <w:tcPr>
            <w:tcW w:w="5670" w:type="dxa"/>
            <w:tcBorders>
              <w:top w:val="single" w:sz="4" w:space="0" w:color="auto"/>
              <w:bottom w:val="single" w:sz="4" w:space="0" w:color="auto"/>
            </w:tcBorders>
            <w:vAlign w:val="center"/>
          </w:tcPr>
          <w:p w14:paraId="1FAEA733" w14:textId="7BE428B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Montarea radiatoarelor din fonta, cu coloane libere si sectiune circulara, pentru functionarea cu apa calda(existente) 1 buc x8 sectii </w:t>
            </w:r>
          </w:p>
        </w:tc>
        <w:tc>
          <w:tcPr>
            <w:tcW w:w="1302" w:type="dxa"/>
            <w:tcBorders>
              <w:top w:val="single" w:sz="4" w:space="0" w:color="auto"/>
              <w:bottom w:val="single" w:sz="4" w:space="0" w:color="auto"/>
            </w:tcBorders>
            <w:vAlign w:val="center"/>
          </w:tcPr>
          <w:p w14:paraId="0A511FB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539FD8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2,40</w:t>
            </w:r>
          </w:p>
        </w:tc>
      </w:tr>
      <w:tr w:rsidR="00B605A0" w:rsidRPr="00B605A0" w14:paraId="1E3662C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91A104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160</w:t>
            </w:r>
          </w:p>
        </w:tc>
        <w:tc>
          <w:tcPr>
            <w:tcW w:w="1418" w:type="dxa"/>
            <w:tcBorders>
              <w:top w:val="single" w:sz="4" w:space="0" w:color="auto"/>
              <w:bottom w:val="single" w:sz="4" w:space="0" w:color="auto"/>
            </w:tcBorders>
            <w:vAlign w:val="center"/>
          </w:tcPr>
          <w:p w14:paraId="053F71F9" w14:textId="74834CC4"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RpCU05C1</w:t>
            </w:r>
          </w:p>
        </w:tc>
        <w:tc>
          <w:tcPr>
            <w:tcW w:w="5670" w:type="dxa"/>
            <w:tcBorders>
              <w:top w:val="single" w:sz="4" w:space="0" w:color="auto"/>
              <w:bottom w:val="single" w:sz="4" w:space="0" w:color="auto"/>
            </w:tcBorders>
            <w:vAlign w:val="center"/>
          </w:tcPr>
          <w:p w14:paraId="2BC2C13E" w14:textId="7AFB3E1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Executarea strapungerilor pentru conducte sau tiranti in pereti sau plansee din piatra sau beton armat pina la 15 cm, pentru executarea strapungerilor mecanizat</w:t>
            </w:r>
          </w:p>
        </w:tc>
        <w:tc>
          <w:tcPr>
            <w:tcW w:w="1302" w:type="dxa"/>
            <w:tcBorders>
              <w:top w:val="single" w:sz="4" w:space="0" w:color="auto"/>
              <w:bottom w:val="single" w:sz="4" w:space="0" w:color="auto"/>
            </w:tcBorders>
            <w:vAlign w:val="center"/>
          </w:tcPr>
          <w:p w14:paraId="697C23F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A7D912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598966C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7775AE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161</w:t>
            </w:r>
          </w:p>
        </w:tc>
        <w:tc>
          <w:tcPr>
            <w:tcW w:w="1418" w:type="dxa"/>
            <w:tcBorders>
              <w:top w:val="single" w:sz="4" w:space="0" w:color="auto"/>
              <w:bottom w:val="single" w:sz="4" w:space="0" w:color="auto"/>
            </w:tcBorders>
            <w:vAlign w:val="center"/>
          </w:tcPr>
          <w:p w14:paraId="28E84DFB"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RpCU05D1</w:t>
            </w:r>
          </w:p>
          <w:p w14:paraId="730450C6"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CCC7340" w14:textId="138AB096"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Executarea strapungerilor pentru conducte sau tiranti in pereti din zidarie de caramida, de 16 - 25 cm grosime, pentru executarea strapungerilor mecanizat</w:t>
            </w:r>
          </w:p>
        </w:tc>
        <w:tc>
          <w:tcPr>
            <w:tcW w:w="1302" w:type="dxa"/>
            <w:tcBorders>
              <w:top w:val="single" w:sz="4" w:space="0" w:color="auto"/>
              <w:bottom w:val="single" w:sz="4" w:space="0" w:color="auto"/>
            </w:tcBorders>
            <w:vAlign w:val="center"/>
          </w:tcPr>
          <w:p w14:paraId="4A6E570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60DC69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062D593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738AFC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162</w:t>
            </w:r>
          </w:p>
        </w:tc>
        <w:tc>
          <w:tcPr>
            <w:tcW w:w="1418" w:type="dxa"/>
            <w:tcBorders>
              <w:top w:val="single" w:sz="4" w:space="0" w:color="auto"/>
              <w:bottom w:val="single" w:sz="4" w:space="0" w:color="auto"/>
            </w:tcBorders>
            <w:vAlign w:val="center"/>
          </w:tcPr>
          <w:p w14:paraId="24BCCDD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RpSB13E</w:t>
            </w:r>
          </w:p>
          <w:p w14:paraId="7A32B6A8"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B13D9AF" w14:textId="4AA51A1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tevii din material plastic pentru canalizare, imbinata cu garnitura de cauciuc, montata aparent sau ingropat sub pardoseala, avind diametrul de 110 mm</w:t>
            </w:r>
          </w:p>
        </w:tc>
        <w:tc>
          <w:tcPr>
            <w:tcW w:w="1302" w:type="dxa"/>
            <w:tcBorders>
              <w:top w:val="single" w:sz="4" w:space="0" w:color="auto"/>
              <w:bottom w:val="single" w:sz="4" w:space="0" w:color="auto"/>
            </w:tcBorders>
            <w:vAlign w:val="center"/>
          </w:tcPr>
          <w:p w14:paraId="5392ED2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46A0140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4,20</w:t>
            </w:r>
          </w:p>
        </w:tc>
      </w:tr>
      <w:tr w:rsidR="00B605A0" w:rsidRPr="00B605A0" w14:paraId="011423B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4C4527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163</w:t>
            </w:r>
          </w:p>
        </w:tc>
        <w:tc>
          <w:tcPr>
            <w:tcW w:w="1418" w:type="dxa"/>
            <w:tcBorders>
              <w:top w:val="single" w:sz="4" w:space="0" w:color="auto"/>
              <w:bottom w:val="single" w:sz="4" w:space="0" w:color="auto"/>
            </w:tcBorders>
            <w:vAlign w:val="center"/>
          </w:tcPr>
          <w:p w14:paraId="4A9BB37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RpSB14E</w:t>
            </w:r>
          </w:p>
          <w:p w14:paraId="52416E3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2918242" w14:textId="3AE60B7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piesei de legatura din material plastic pentru canalizare, imbinata cu garnitura de cauciuc, avind diametrul de 110 mm</w:t>
            </w:r>
          </w:p>
        </w:tc>
        <w:tc>
          <w:tcPr>
            <w:tcW w:w="1302" w:type="dxa"/>
            <w:tcBorders>
              <w:top w:val="single" w:sz="4" w:space="0" w:color="auto"/>
              <w:bottom w:val="single" w:sz="4" w:space="0" w:color="auto"/>
            </w:tcBorders>
            <w:vAlign w:val="center"/>
          </w:tcPr>
          <w:p w14:paraId="133EEC5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FFE126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1FE4CA1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CAA6BA8"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164</w:t>
            </w:r>
          </w:p>
        </w:tc>
        <w:tc>
          <w:tcPr>
            <w:tcW w:w="1418" w:type="dxa"/>
            <w:tcBorders>
              <w:top w:val="single" w:sz="4" w:space="0" w:color="auto"/>
              <w:bottom w:val="single" w:sz="4" w:space="0" w:color="auto"/>
            </w:tcBorders>
            <w:vAlign w:val="center"/>
          </w:tcPr>
          <w:p w14:paraId="30F0FFD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RpSB15E</w:t>
            </w:r>
          </w:p>
          <w:p w14:paraId="2894EC5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8115A7A" w14:textId="2653AA4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piesei de legatura (ramificatie simpla) din material plastic pentru canalizare, imbinate  cu garnitura de cauciuc, avind diametrul de 110 mm</w:t>
            </w:r>
          </w:p>
        </w:tc>
        <w:tc>
          <w:tcPr>
            <w:tcW w:w="1302" w:type="dxa"/>
            <w:tcBorders>
              <w:top w:val="single" w:sz="4" w:space="0" w:color="auto"/>
              <w:bottom w:val="single" w:sz="4" w:space="0" w:color="auto"/>
            </w:tcBorders>
            <w:vAlign w:val="center"/>
          </w:tcPr>
          <w:p w14:paraId="0CC8DF1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1123A7B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5F05FD8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72A260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165</w:t>
            </w:r>
          </w:p>
        </w:tc>
        <w:tc>
          <w:tcPr>
            <w:tcW w:w="1418" w:type="dxa"/>
            <w:tcBorders>
              <w:top w:val="single" w:sz="4" w:space="0" w:color="auto"/>
              <w:bottom w:val="single" w:sz="4" w:space="0" w:color="auto"/>
            </w:tcBorders>
            <w:vAlign w:val="center"/>
          </w:tcPr>
          <w:p w14:paraId="1700D70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SB08C</w:t>
            </w:r>
          </w:p>
          <w:p w14:paraId="1646A34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452DA8B" w14:textId="72B846E6"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Teava din material plastic pentru canalizare, imbinata cu garnitura de cauciuc, montata aparent sau ingropat sub pardoseala, avind diametrul de 50 mm</w:t>
            </w:r>
          </w:p>
        </w:tc>
        <w:tc>
          <w:tcPr>
            <w:tcW w:w="1302" w:type="dxa"/>
            <w:tcBorders>
              <w:top w:val="single" w:sz="4" w:space="0" w:color="auto"/>
              <w:bottom w:val="single" w:sz="4" w:space="0" w:color="auto"/>
            </w:tcBorders>
            <w:vAlign w:val="center"/>
          </w:tcPr>
          <w:p w14:paraId="0996D8B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7B03E21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5C21266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3DCD8AD"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166</w:t>
            </w:r>
          </w:p>
        </w:tc>
        <w:tc>
          <w:tcPr>
            <w:tcW w:w="1418" w:type="dxa"/>
            <w:tcBorders>
              <w:top w:val="single" w:sz="4" w:space="0" w:color="auto"/>
              <w:bottom w:val="single" w:sz="4" w:space="0" w:color="auto"/>
            </w:tcBorders>
            <w:vAlign w:val="center"/>
          </w:tcPr>
          <w:p w14:paraId="4A711F2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SB09C</w:t>
            </w:r>
          </w:p>
          <w:p w14:paraId="70C48E0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1ED0FAC" w14:textId="2284CEF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legatura din material plastic pentru canalizare, imbinata cu garnitura de cauciuc, avind diametrul de 50 mm</w:t>
            </w:r>
          </w:p>
        </w:tc>
        <w:tc>
          <w:tcPr>
            <w:tcW w:w="1302" w:type="dxa"/>
            <w:tcBorders>
              <w:top w:val="single" w:sz="4" w:space="0" w:color="auto"/>
              <w:bottom w:val="single" w:sz="4" w:space="0" w:color="auto"/>
            </w:tcBorders>
            <w:vAlign w:val="center"/>
          </w:tcPr>
          <w:p w14:paraId="3E7F1E0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DB0365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10,00</w:t>
            </w:r>
          </w:p>
        </w:tc>
      </w:tr>
      <w:tr w:rsidR="00B605A0" w:rsidRPr="00B605A0" w14:paraId="5126885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ECB413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167</w:t>
            </w:r>
          </w:p>
        </w:tc>
        <w:tc>
          <w:tcPr>
            <w:tcW w:w="1418" w:type="dxa"/>
            <w:tcBorders>
              <w:top w:val="single" w:sz="4" w:space="0" w:color="auto"/>
              <w:bottom w:val="single" w:sz="4" w:space="0" w:color="auto"/>
            </w:tcBorders>
            <w:vAlign w:val="center"/>
          </w:tcPr>
          <w:p w14:paraId="5691C83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SB10C</w:t>
            </w:r>
          </w:p>
          <w:p w14:paraId="31BB2C9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021CBFF" w14:textId="5C053C8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Piesa de legatura (ramificatie simpla) din material plastic pentru canalizare, imbinate  cu garnitura de cauciuc, avind diametrul de 50 mm</w:t>
            </w:r>
          </w:p>
        </w:tc>
        <w:tc>
          <w:tcPr>
            <w:tcW w:w="1302" w:type="dxa"/>
            <w:tcBorders>
              <w:top w:val="single" w:sz="4" w:space="0" w:color="auto"/>
              <w:bottom w:val="single" w:sz="4" w:space="0" w:color="auto"/>
            </w:tcBorders>
            <w:vAlign w:val="center"/>
          </w:tcPr>
          <w:p w14:paraId="5B9BF13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880D2E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480A731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E48FE1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168</w:t>
            </w:r>
          </w:p>
        </w:tc>
        <w:tc>
          <w:tcPr>
            <w:tcW w:w="1418" w:type="dxa"/>
            <w:tcBorders>
              <w:top w:val="single" w:sz="4" w:space="0" w:color="auto"/>
              <w:bottom w:val="single" w:sz="4" w:space="0" w:color="auto"/>
            </w:tcBorders>
            <w:vAlign w:val="center"/>
          </w:tcPr>
          <w:p w14:paraId="6149AB8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RpSA43F</w:t>
            </w:r>
          </w:p>
          <w:p w14:paraId="6247143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6618FF7" w14:textId="4FF04D4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Bratara pentru fixarea conductelor de alimentare cu apa si gaze, din otel sau material plastic montata prin incastrare, conductele avind diametrul de 2"</w:t>
            </w:r>
          </w:p>
        </w:tc>
        <w:tc>
          <w:tcPr>
            <w:tcW w:w="1302" w:type="dxa"/>
            <w:tcBorders>
              <w:top w:val="single" w:sz="4" w:space="0" w:color="auto"/>
              <w:bottom w:val="single" w:sz="4" w:space="0" w:color="auto"/>
            </w:tcBorders>
            <w:vAlign w:val="center"/>
          </w:tcPr>
          <w:p w14:paraId="07DCCE1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CDB66F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12,00</w:t>
            </w:r>
          </w:p>
        </w:tc>
      </w:tr>
      <w:tr w:rsidR="00B605A0" w:rsidRPr="00B605A0" w14:paraId="5740F38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3EF07C2"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169</w:t>
            </w:r>
          </w:p>
        </w:tc>
        <w:tc>
          <w:tcPr>
            <w:tcW w:w="1418" w:type="dxa"/>
            <w:tcBorders>
              <w:top w:val="single" w:sz="4" w:space="0" w:color="auto"/>
              <w:bottom w:val="single" w:sz="4" w:space="0" w:color="auto"/>
            </w:tcBorders>
            <w:vAlign w:val="center"/>
          </w:tcPr>
          <w:p w14:paraId="140990B8"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RpSA44I</w:t>
            </w:r>
          </w:p>
          <w:p w14:paraId="4E01A44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1650CEC" w14:textId="50D274A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Bratara pentru fixarea conductelor de alimentare cu apa si gaze, din otel sau material plastic montata prin inpuscare, conductele avind diametrul de 4"</w:t>
            </w:r>
          </w:p>
        </w:tc>
        <w:tc>
          <w:tcPr>
            <w:tcW w:w="1302" w:type="dxa"/>
            <w:tcBorders>
              <w:top w:val="single" w:sz="4" w:space="0" w:color="auto"/>
              <w:bottom w:val="single" w:sz="4" w:space="0" w:color="auto"/>
            </w:tcBorders>
            <w:vAlign w:val="center"/>
          </w:tcPr>
          <w:p w14:paraId="3CAD80E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737804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270C4E7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1CAF2FB"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170</w:t>
            </w:r>
          </w:p>
        </w:tc>
        <w:tc>
          <w:tcPr>
            <w:tcW w:w="1418" w:type="dxa"/>
            <w:tcBorders>
              <w:top w:val="single" w:sz="4" w:space="0" w:color="auto"/>
              <w:bottom w:val="single" w:sz="4" w:space="0" w:color="auto"/>
            </w:tcBorders>
            <w:vAlign w:val="center"/>
          </w:tcPr>
          <w:p w14:paraId="11D873D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SC07A</w:t>
            </w:r>
          </w:p>
          <w:p w14:paraId="37E0748B"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3854765" w14:textId="34D1801C"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Vas pentru closet, complet echipat, din semiportelan, portelan sanitar etc. inclusiv pentru handicapati, asezat pe pardoseala, cu rezervorul de apa montat la inaltime sau semiinaltime, avind sifonul interior tip S</w:t>
            </w:r>
          </w:p>
        </w:tc>
        <w:tc>
          <w:tcPr>
            <w:tcW w:w="1302" w:type="dxa"/>
            <w:tcBorders>
              <w:top w:val="single" w:sz="4" w:space="0" w:color="auto"/>
              <w:bottom w:val="single" w:sz="4" w:space="0" w:color="auto"/>
            </w:tcBorders>
            <w:vAlign w:val="center"/>
          </w:tcPr>
          <w:p w14:paraId="7B10B89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4B8777D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7C33387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E2BE8C7"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171</w:t>
            </w:r>
          </w:p>
        </w:tc>
        <w:tc>
          <w:tcPr>
            <w:tcW w:w="1418" w:type="dxa"/>
            <w:tcBorders>
              <w:top w:val="single" w:sz="4" w:space="0" w:color="auto"/>
              <w:bottom w:val="single" w:sz="4" w:space="0" w:color="auto"/>
            </w:tcBorders>
            <w:vAlign w:val="center"/>
          </w:tcPr>
          <w:p w14:paraId="158DEC3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SC07A</w:t>
            </w:r>
          </w:p>
          <w:p w14:paraId="00AADBBC"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B1A5AC6" w14:textId="642C856A"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Vas pentru closet, complet echipat, din semiportelan, portelan sanitar etc. inclusiv pentru handicapati, asezat pe pardoseala, cu rezervorul de apa montat la inaltime sau semiinaltime, avind sifonul interior tip S( material beneficiar doar rezervor si vasul closed)</w:t>
            </w:r>
          </w:p>
        </w:tc>
        <w:tc>
          <w:tcPr>
            <w:tcW w:w="1302" w:type="dxa"/>
            <w:tcBorders>
              <w:top w:val="single" w:sz="4" w:space="0" w:color="auto"/>
              <w:bottom w:val="single" w:sz="4" w:space="0" w:color="auto"/>
            </w:tcBorders>
            <w:vAlign w:val="center"/>
          </w:tcPr>
          <w:p w14:paraId="5D192AC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98C089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6947A39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40A075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172</w:t>
            </w:r>
          </w:p>
        </w:tc>
        <w:tc>
          <w:tcPr>
            <w:tcW w:w="1418" w:type="dxa"/>
            <w:tcBorders>
              <w:top w:val="single" w:sz="4" w:space="0" w:color="auto"/>
              <w:bottom w:val="single" w:sz="4" w:space="0" w:color="auto"/>
            </w:tcBorders>
            <w:vAlign w:val="center"/>
          </w:tcPr>
          <w:p w14:paraId="1FC98EC5"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RpSC42A</w:t>
            </w:r>
          </w:p>
          <w:p w14:paraId="1276EB7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E6C0012" w14:textId="1B072C2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Inlocuirea, cu recuperarea accesoriilor a rezrervorului de apa pentru WC , portelan, material plastic,etc., montat la inaltime sau semiinaltime (armatura rezervor complect)</w:t>
            </w:r>
          </w:p>
        </w:tc>
        <w:tc>
          <w:tcPr>
            <w:tcW w:w="1302" w:type="dxa"/>
            <w:tcBorders>
              <w:top w:val="single" w:sz="4" w:space="0" w:color="auto"/>
              <w:bottom w:val="single" w:sz="4" w:space="0" w:color="auto"/>
            </w:tcBorders>
            <w:vAlign w:val="center"/>
          </w:tcPr>
          <w:p w14:paraId="104B9BA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3F9F9C9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6,00</w:t>
            </w:r>
          </w:p>
        </w:tc>
      </w:tr>
      <w:tr w:rsidR="00B605A0" w:rsidRPr="00B605A0" w14:paraId="59DF82B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C5C14B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173</w:t>
            </w:r>
          </w:p>
        </w:tc>
        <w:tc>
          <w:tcPr>
            <w:tcW w:w="1418" w:type="dxa"/>
            <w:tcBorders>
              <w:top w:val="single" w:sz="4" w:space="0" w:color="auto"/>
              <w:bottom w:val="single" w:sz="4" w:space="0" w:color="auto"/>
            </w:tcBorders>
            <w:vAlign w:val="center"/>
          </w:tcPr>
          <w:p w14:paraId="7394E05D"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RpSC26A</w:t>
            </w:r>
          </w:p>
          <w:p w14:paraId="31704F17"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58A0CB4" w14:textId="7D354BD9"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pisoarului din  portelan sanitar montat pe perete din zidarie de caramida sau b.c.a.(material beneficiar doar pisuar portelonat)</w:t>
            </w:r>
          </w:p>
        </w:tc>
        <w:tc>
          <w:tcPr>
            <w:tcW w:w="1302" w:type="dxa"/>
            <w:tcBorders>
              <w:top w:val="single" w:sz="4" w:space="0" w:color="auto"/>
              <w:bottom w:val="single" w:sz="4" w:space="0" w:color="auto"/>
            </w:tcBorders>
            <w:vAlign w:val="center"/>
          </w:tcPr>
          <w:p w14:paraId="1C161B0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17169F0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1,00</w:t>
            </w:r>
          </w:p>
        </w:tc>
      </w:tr>
      <w:tr w:rsidR="00B605A0" w:rsidRPr="00B605A0" w14:paraId="18D80E4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EA6A901"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174</w:t>
            </w:r>
          </w:p>
        </w:tc>
        <w:tc>
          <w:tcPr>
            <w:tcW w:w="1418" w:type="dxa"/>
            <w:tcBorders>
              <w:top w:val="single" w:sz="4" w:space="0" w:color="auto"/>
              <w:bottom w:val="single" w:sz="4" w:space="0" w:color="auto"/>
            </w:tcBorders>
            <w:vAlign w:val="center"/>
          </w:tcPr>
          <w:p w14:paraId="0AAE753E"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RpSC21C</w:t>
            </w:r>
          </w:p>
          <w:p w14:paraId="61D471F6"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4934AE6" w14:textId="00ABBDD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lavoarului din semiportelan, portelan sanitar etc. inclusiv pentru  handicapati, avind teava de scurgere din material plastic, montat pe piedestal ( material beneficiar doar lavuar si picior)</w:t>
            </w:r>
          </w:p>
        </w:tc>
        <w:tc>
          <w:tcPr>
            <w:tcW w:w="1302" w:type="dxa"/>
            <w:tcBorders>
              <w:top w:val="single" w:sz="4" w:space="0" w:color="auto"/>
              <w:bottom w:val="single" w:sz="4" w:space="0" w:color="auto"/>
            </w:tcBorders>
            <w:vAlign w:val="center"/>
          </w:tcPr>
          <w:p w14:paraId="31AD335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C969B7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3ADE9C7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3A8D45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175</w:t>
            </w:r>
          </w:p>
        </w:tc>
        <w:tc>
          <w:tcPr>
            <w:tcW w:w="1418" w:type="dxa"/>
            <w:tcBorders>
              <w:top w:val="single" w:sz="4" w:space="0" w:color="auto"/>
              <w:bottom w:val="single" w:sz="4" w:space="0" w:color="auto"/>
            </w:tcBorders>
            <w:vAlign w:val="center"/>
          </w:tcPr>
          <w:p w14:paraId="6EE80FC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SD04A</w:t>
            </w:r>
          </w:p>
          <w:p w14:paraId="57B2729A"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474C2A3" w14:textId="579DC9AD"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Baterie amestecatoare cu brat basculant stativa pentru lavoar sau spalator, indiferent de modul de inchidere, inclusiv pentru handicapati, avind diametrul de 1/2"</w:t>
            </w:r>
          </w:p>
        </w:tc>
        <w:tc>
          <w:tcPr>
            <w:tcW w:w="1302" w:type="dxa"/>
            <w:tcBorders>
              <w:top w:val="single" w:sz="4" w:space="0" w:color="auto"/>
              <w:bottom w:val="single" w:sz="4" w:space="0" w:color="auto"/>
            </w:tcBorders>
            <w:vAlign w:val="center"/>
          </w:tcPr>
          <w:p w14:paraId="3E5BD30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63BBE8C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7D1B6B6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9268B6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176</w:t>
            </w:r>
          </w:p>
        </w:tc>
        <w:tc>
          <w:tcPr>
            <w:tcW w:w="1418" w:type="dxa"/>
            <w:tcBorders>
              <w:top w:val="single" w:sz="4" w:space="0" w:color="auto"/>
              <w:bottom w:val="single" w:sz="4" w:space="0" w:color="auto"/>
            </w:tcBorders>
            <w:vAlign w:val="center"/>
          </w:tcPr>
          <w:p w14:paraId="26BFC5E4"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SC13A</w:t>
            </w:r>
          </w:p>
          <w:p w14:paraId="261787E2"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6D13340" w14:textId="5B4EC80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Oglinda sanitara din semicristal cu marginile slefuite, avid dimensiunile de 400 x 500 x 600 mm, montata pe perete din zidarie de caramida sau b.c.a.(material beneficiar)</w:t>
            </w:r>
          </w:p>
        </w:tc>
        <w:tc>
          <w:tcPr>
            <w:tcW w:w="1302" w:type="dxa"/>
            <w:tcBorders>
              <w:top w:val="single" w:sz="4" w:space="0" w:color="auto"/>
              <w:bottom w:val="single" w:sz="4" w:space="0" w:color="auto"/>
            </w:tcBorders>
            <w:vAlign w:val="center"/>
          </w:tcPr>
          <w:p w14:paraId="02A81AB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6156048"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7BFC342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FF4E0B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177</w:t>
            </w:r>
          </w:p>
        </w:tc>
        <w:tc>
          <w:tcPr>
            <w:tcW w:w="1418" w:type="dxa"/>
            <w:tcBorders>
              <w:top w:val="single" w:sz="4" w:space="0" w:color="auto"/>
              <w:bottom w:val="single" w:sz="4" w:space="0" w:color="auto"/>
            </w:tcBorders>
            <w:vAlign w:val="center"/>
          </w:tcPr>
          <w:p w14:paraId="105DE350"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SA15B</w:t>
            </w:r>
          </w:p>
          <w:p w14:paraId="7CE6403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C2E9054" w14:textId="785C226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Teava din material plastic imbinata prin sudura prin polifuziune, in conducte de legatura, la obiecte sanitare, la obiecte de locuit si soccial-culturale, avind diametrul de 20 mm</w:t>
            </w:r>
          </w:p>
        </w:tc>
        <w:tc>
          <w:tcPr>
            <w:tcW w:w="1302" w:type="dxa"/>
            <w:tcBorders>
              <w:top w:val="single" w:sz="4" w:space="0" w:color="auto"/>
              <w:bottom w:val="single" w:sz="4" w:space="0" w:color="auto"/>
            </w:tcBorders>
            <w:vAlign w:val="center"/>
          </w:tcPr>
          <w:p w14:paraId="6163C3E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4B5E4EA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40,00</w:t>
            </w:r>
          </w:p>
        </w:tc>
      </w:tr>
      <w:tr w:rsidR="00B605A0" w:rsidRPr="00B605A0" w14:paraId="71F9F8C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56ACEE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178</w:t>
            </w:r>
          </w:p>
        </w:tc>
        <w:tc>
          <w:tcPr>
            <w:tcW w:w="1418" w:type="dxa"/>
            <w:tcBorders>
              <w:top w:val="single" w:sz="4" w:space="0" w:color="auto"/>
              <w:bottom w:val="single" w:sz="4" w:space="0" w:color="auto"/>
            </w:tcBorders>
            <w:vAlign w:val="center"/>
          </w:tcPr>
          <w:p w14:paraId="3D908069"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SD01A</w:t>
            </w:r>
          </w:p>
          <w:p w14:paraId="6B9B05B9"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B281989" w14:textId="01A0F1A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Robinet de serviciu, simplu sau dublu cu racord, indiferent de modul de inchidere, avind diametrul de 3/8" - 1/2"</w:t>
            </w:r>
          </w:p>
        </w:tc>
        <w:tc>
          <w:tcPr>
            <w:tcW w:w="1302" w:type="dxa"/>
            <w:tcBorders>
              <w:top w:val="single" w:sz="4" w:space="0" w:color="auto"/>
              <w:bottom w:val="single" w:sz="4" w:space="0" w:color="auto"/>
            </w:tcBorders>
            <w:vAlign w:val="center"/>
          </w:tcPr>
          <w:p w14:paraId="3C686D6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D39804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16,00</w:t>
            </w:r>
          </w:p>
        </w:tc>
      </w:tr>
      <w:tr w:rsidR="00B605A0" w:rsidRPr="00B605A0" w14:paraId="6567516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DCAE3B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179</w:t>
            </w:r>
          </w:p>
        </w:tc>
        <w:tc>
          <w:tcPr>
            <w:tcW w:w="1418" w:type="dxa"/>
            <w:tcBorders>
              <w:top w:val="single" w:sz="4" w:space="0" w:color="auto"/>
              <w:bottom w:val="single" w:sz="4" w:space="0" w:color="auto"/>
            </w:tcBorders>
            <w:vAlign w:val="center"/>
          </w:tcPr>
          <w:p w14:paraId="72150DCD" w14:textId="6C24F0D7" w:rsidR="00B605A0" w:rsidRPr="00A3577C" w:rsidRDefault="00A3577C" w:rsidP="00B605A0">
            <w:pPr>
              <w:autoSpaceDE w:val="0"/>
              <w:autoSpaceDN w:val="0"/>
              <w:rPr>
                <w:noProof w:val="0"/>
                <w:sz w:val="16"/>
                <w:szCs w:val="16"/>
                <w:lang w:val="en-US" w:eastAsia="ru-RU"/>
              </w:rPr>
            </w:pPr>
            <w:r>
              <w:rPr>
                <w:noProof w:val="0"/>
                <w:sz w:val="16"/>
                <w:szCs w:val="16"/>
                <w:lang w:val="en-US" w:eastAsia="ru-RU"/>
              </w:rPr>
              <w:t>SD20B</w:t>
            </w:r>
          </w:p>
        </w:tc>
        <w:tc>
          <w:tcPr>
            <w:tcW w:w="5670" w:type="dxa"/>
            <w:tcBorders>
              <w:top w:val="single" w:sz="4" w:space="0" w:color="auto"/>
              <w:bottom w:val="single" w:sz="4" w:space="0" w:color="auto"/>
            </w:tcBorders>
            <w:vAlign w:val="center"/>
          </w:tcPr>
          <w:p w14:paraId="47E046F0" w14:textId="1662A57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Racord olandez PPR  cu etansare plana, avind filet interior-exterior, cu diametrul   1"</w:t>
            </w:r>
          </w:p>
        </w:tc>
        <w:tc>
          <w:tcPr>
            <w:tcW w:w="1302" w:type="dxa"/>
            <w:tcBorders>
              <w:top w:val="single" w:sz="4" w:space="0" w:color="auto"/>
              <w:bottom w:val="single" w:sz="4" w:space="0" w:color="auto"/>
            </w:tcBorders>
            <w:vAlign w:val="center"/>
          </w:tcPr>
          <w:p w14:paraId="020E4AA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9524D2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326F79B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7AB953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180</w:t>
            </w:r>
          </w:p>
        </w:tc>
        <w:tc>
          <w:tcPr>
            <w:tcW w:w="1418" w:type="dxa"/>
            <w:tcBorders>
              <w:top w:val="single" w:sz="4" w:space="0" w:color="auto"/>
              <w:bottom w:val="single" w:sz="4" w:space="0" w:color="auto"/>
            </w:tcBorders>
            <w:vAlign w:val="center"/>
          </w:tcPr>
          <w:p w14:paraId="5B395B4E" w14:textId="603848D6" w:rsidR="00B605A0" w:rsidRPr="00A3577C" w:rsidRDefault="00A3577C" w:rsidP="00B605A0">
            <w:pPr>
              <w:autoSpaceDE w:val="0"/>
              <w:autoSpaceDN w:val="0"/>
              <w:rPr>
                <w:noProof w:val="0"/>
                <w:sz w:val="16"/>
                <w:szCs w:val="16"/>
                <w:lang w:val="en-US" w:eastAsia="ru-RU"/>
              </w:rPr>
            </w:pPr>
            <w:r>
              <w:rPr>
                <w:noProof w:val="0"/>
                <w:sz w:val="16"/>
                <w:szCs w:val="16"/>
                <w:lang w:val="en-US" w:eastAsia="ru-RU"/>
              </w:rPr>
              <w:t>SC14A</w:t>
            </w:r>
          </w:p>
        </w:tc>
        <w:tc>
          <w:tcPr>
            <w:tcW w:w="5670" w:type="dxa"/>
            <w:tcBorders>
              <w:top w:val="single" w:sz="4" w:space="0" w:color="auto"/>
              <w:bottom w:val="single" w:sz="4" w:space="0" w:color="auto"/>
            </w:tcBorders>
            <w:vAlign w:val="center"/>
          </w:tcPr>
          <w:p w14:paraId="790F52B5" w14:textId="6171FF33"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Sapuniera din PVC   montat pe perete din zidarie de caramida sau b.c.a.</w:t>
            </w:r>
          </w:p>
        </w:tc>
        <w:tc>
          <w:tcPr>
            <w:tcW w:w="1302" w:type="dxa"/>
            <w:tcBorders>
              <w:top w:val="single" w:sz="4" w:space="0" w:color="auto"/>
              <w:bottom w:val="single" w:sz="4" w:space="0" w:color="auto"/>
            </w:tcBorders>
            <w:vAlign w:val="center"/>
          </w:tcPr>
          <w:p w14:paraId="5BE4F1A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7918408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4,00</w:t>
            </w:r>
          </w:p>
        </w:tc>
      </w:tr>
      <w:tr w:rsidR="00B605A0" w:rsidRPr="00B605A0" w14:paraId="185F179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99D4E33"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181</w:t>
            </w:r>
          </w:p>
        </w:tc>
        <w:tc>
          <w:tcPr>
            <w:tcW w:w="1418" w:type="dxa"/>
            <w:tcBorders>
              <w:top w:val="single" w:sz="4" w:space="0" w:color="auto"/>
              <w:bottom w:val="single" w:sz="4" w:space="0" w:color="auto"/>
            </w:tcBorders>
            <w:vAlign w:val="center"/>
          </w:tcPr>
          <w:p w14:paraId="5091E6DA" w14:textId="798EEBB1" w:rsidR="00B605A0" w:rsidRPr="00A3577C" w:rsidRDefault="00B605A0" w:rsidP="00B605A0">
            <w:pPr>
              <w:autoSpaceDE w:val="0"/>
              <w:autoSpaceDN w:val="0"/>
              <w:rPr>
                <w:noProof w:val="0"/>
                <w:sz w:val="16"/>
                <w:szCs w:val="16"/>
                <w:lang w:val="en-US" w:eastAsia="ru-RU"/>
              </w:rPr>
            </w:pPr>
            <w:r w:rsidRPr="00B605A0">
              <w:rPr>
                <w:noProof w:val="0"/>
                <w:sz w:val="16"/>
                <w:szCs w:val="16"/>
                <w:lang w:val="en-US" w:eastAsia="ru-RU"/>
              </w:rPr>
              <w:t>Rp</w:t>
            </w:r>
            <w:r w:rsidR="00A3577C">
              <w:rPr>
                <w:noProof w:val="0"/>
                <w:sz w:val="16"/>
                <w:szCs w:val="16"/>
                <w:lang w:val="en-US" w:eastAsia="ru-RU"/>
              </w:rPr>
              <w:t>CU07C</w:t>
            </w:r>
          </w:p>
        </w:tc>
        <w:tc>
          <w:tcPr>
            <w:tcW w:w="5670" w:type="dxa"/>
            <w:tcBorders>
              <w:top w:val="single" w:sz="4" w:space="0" w:color="auto"/>
              <w:bottom w:val="single" w:sz="4" w:space="0" w:color="auto"/>
            </w:tcBorders>
            <w:vAlign w:val="center"/>
          </w:tcPr>
          <w:p w14:paraId="52B08F69" w14:textId="6D58255F"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Matarea golurilor in plansee, cu mortar de ciment, dupa instalatii</w:t>
            </w:r>
          </w:p>
        </w:tc>
        <w:tc>
          <w:tcPr>
            <w:tcW w:w="1302" w:type="dxa"/>
            <w:tcBorders>
              <w:top w:val="single" w:sz="4" w:space="0" w:color="auto"/>
              <w:bottom w:val="single" w:sz="4" w:space="0" w:color="auto"/>
            </w:tcBorders>
            <w:vAlign w:val="center"/>
          </w:tcPr>
          <w:p w14:paraId="5A7A94BF"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2BA948E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4D0A442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317F85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182</w:t>
            </w:r>
          </w:p>
        </w:tc>
        <w:tc>
          <w:tcPr>
            <w:tcW w:w="1418" w:type="dxa"/>
            <w:tcBorders>
              <w:top w:val="single" w:sz="4" w:space="0" w:color="auto"/>
              <w:bottom w:val="single" w:sz="4" w:space="0" w:color="auto"/>
            </w:tcBorders>
            <w:vAlign w:val="center"/>
          </w:tcPr>
          <w:p w14:paraId="1B64DE9E" w14:textId="7AF4D1DE"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RpCU07A</w:t>
            </w:r>
          </w:p>
        </w:tc>
        <w:tc>
          <w:tcPr>
            <w:tcW w:w="5670" w:type="dxa"/>
            <w:tcBorders>
              <w:top w:val="single" w:sz="4" w:space="0" w:color="auto"/>
              <w:bottom w:val="single" w:sz="4" w:space="0" w:color="auto"/>
            </w:tcBorders>
            <w:vAlign w:val="center"/>
          </w:tcPr>
          <w:p w14:paraId="78E03B00" w14:textId="699EADF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Matarea golurilor in pereti, cu mortar de ipsos, dupa instalatii sau consolidari</w:t>
            </w:r>
          </w:p>
        </w:tc>
        <w:tc>
          <w:tcPr>
            <w:tcW w:w="1302" w:type="dxa"/>
            <w:tcBorders>
              <w:top w:val="single" w:sz="4" w:space="0" w:color="auto"/>
              <w:bottom w:val="single" w:sz="4" w:space="0" w:color="auto"/>
            </w:tcBorders>
            <w:vAlign w:val="center"/>
          </w:tcPr>
          <w:p w14:paraId="4D44792B"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6E93E5C"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0216EAE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DE5B296"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183</w:t>
            </w:r>
          </w:p>
        </w:tc>
        <w:tc>
          <w:tcPr>
            <w:tcW w:w="1418" w:type="dxa"/>
            <w:tcBorders>
              <w:top w:val="single" w:sz="4" w:space="0" w:color="auto"/>
              <w:bottom w:val="single" w:sz="4" w:space="0" w:color="auto"/>
            </w:tcBorders>
            <w:vAlign w:val="center"/>
          </w:tcPr>
          <w:p w14:paraId="0DD9DAB5" w14:textId="1D24397F" w:rsidR="00B605A0" w:rsidRPr="00A3577C" w:rsidRDefault="00A3577C" w:rsidP="00B605A0">
            <w:pPr>
              <w:autoSpaceDE w:val="0"/>
              <w:autoSpaceDN w:val="0"/>
              <w:rPr>
                <w:noProof w:val="0"/>
                <w:sz w:val="16"/>
                <w:szCs w:val="16"/>
                <w:lang w:val="en-US" w:eastAsia="ru-RU"/>
              </w:rPr>
            </w:pPr>
            <w:r>
              <w:rPr>
                <w:noProof w:val="0"/>
                <w:sz w:val="16"/>
                <w:szCs w:val="16"/>
                <w:lang w:val="en-US" w:eastAsia="ru-RU"/>
              </w:rPr>
              <w:t>RpIB01A</w:t>
            </w:r>
          </w:p>
        </w:tc>
        <w:tc>
          <w:tcPr>
            <w:tcW w:w="5670" w:type="dxa"/>
            <w:tcBorders>
              <w:top w:val="single" w:sz="4" w:space="0" w:color="auto"/>
              <w:bottom w:val="single" w:sz="4" w:space="0" w:color="auto"/>
            </w:tcBorders>
            <w:vAlign w:val="center"/>
          </w:tcPr>
          <w:p w14:paraId="3C032F72" w14:textId="0783B6EB"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Montarea radiatoarelor din fonta, cu coloane libere si sectiune circulara, pentru functionarea cu apa calda(existente) 1 buc x8 sectii </w:t>
            </w:r>
          </w:p>
        </w:tc>
        <w:tc>
          <w:tcPr>
            <w:tcW w:w="1302" w:type="dxa"/>
            <w:tcBorders>
              <w:top w:val="single" w:sz="4" w:space="0" w:color="auto"/>
              <w:bottom w:val="single" w:sz="4" w:space="0" w:color="auto"/>
            </w:tcBorders>
            <w:vAlign w:val="center"/>
          </w:tcPr>
          <w:p w14:paraId="613FF75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m2</w:t>
            </w:r>
          </w:p>
        </w:tc>
        <w:tc>
          <w:tcPr>
            <w:tcW w:w="1417" w:type="dxa"/>
            <w:tcBorders>
              <w:top w:val="single" w:sz="4" w:space="0" w:color="auto"/>
              <w:bottom w:val="single" w:sz="4" w:space="0" w:color="auto"/>
            </w:tcBorders>
            <w:vAlign w:val="center"/>
          </w:tcPr>
          <w:p w14:paraId="6DFF9C2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2,40</w:t>
            </w:r>
          </w:p>
        </w:tc>
      </w:tr>
      <w:tr w:rsidR="00B605A0" w:rsidRPr="00B605A0" w14:paraId="68E32F2E" w14:textId="77777777" w:rsidTr="0029545E">
        <w:tc>
          <w:tcPr>
            <w:tcW w:w="593" w:type="dxa"/>
            <w:tcBorders>
              <w:top w:val="nil"/>
              <w:left w:val="single" w:sz="6" w:space="0" w:color="auto"/>
              <w:bottom w:val="nil"/>
              <w:right w:val="nil"/>
            </w:tcBorders>
          </w:tcPr>
          <w:p w14:paraId="443D515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7F6658C3"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14681FBD"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5.6. Ventilarea</w:t>
            </w:r>
          </w:p>
          <w:p w14:paraId="7996428A"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1483A0C5"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18BB6A21" w14:textId="77777777" w:rsidR="00B605A0" w:rsidRPr="00B605A0" w:rsidRDefault="00B605A0" w:rsidP="00B605A0">
            <w:pPr>
              <w:autoSpaceDE w:val="0"/>
              <w:autoSpaceDN w:val="0"/>
              <w:rPr>
                <w:noProof w:val="0"/>
                <w:sz w:val="16"/>
                <w:szCs w:val="16"/>
                <w:lang w:val="en-US" w:eastAsia="ru-RU"/>
              </w:rPr>
            </w:pPr>
          </w:p>
        </w:tc>
      </w:tr>
      <w:tr w:rsidR="00B605A0" w:rsidRPr="00B605A0" w14:paraId="7CF2737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E95E494"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184</w:t>
            </w:r>
          </w:p>
        </w:tc>
        <w:tc>
          <w:tcPr>
            <w:tcW w:w="1418" w:type="dxa"/>
            <w:tcBorders>
              <w:top w:val="single" w:sz="4" w:space="0" w:color="auto"/>
              <w:bottom w:val="single" w:sz="4" w:space="0" w:color="auto"/>
            </w:tcBorders>
            <w:vAlign w:val="center"/>
          </w:tcPr>
          <w:p w14:paraId="076EFF0D"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RCsB29L</w:t>
            </w:r>
          </w:p>
          <w:p w14:paraId="483B3DCF"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3A9CD88" w14:textId="630D09F8"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Forarea gaurilor strapunse in zidarii de caramida si piatra, utilizind cu masina cu foreza-carota diamantata  cu diametrul de: 130 mm </w:t>
            </w:r>
          </w:p>
        </w:tc>
        <w:tc>
          <w:tcPr>
            <w:tcW w:w="1302" w:type="dxa"/>
            <w:tcBorders>
              <w:top w:val="single" w:sz="4" w:space="0" w:color="auto"/>
              <w:bottom w:val="single" w:sz="4" w:space="0" w:color="auto"/>
            </w:tcBorders>
            <w:vAlign w:val="center"/>
          </w:tcPr>
          <w:p w14:paraId="543EE2C6"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0B8EB640"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58E4F18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C4386BF"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185</w:t>
            </w:r>
          </w:p>
        </w:tc>
        <w:tc>
          <w:tcPr>
            <w:tcW w:w="1418" w:type="dxa"/>
            <w:tcBorders>
              <w:top w:val="single" w:sz="4" w:space="0" w:color="auto"/>
              <w:bottom w:val="single" w:sz="4" w:space="0" w:color="auto"/>
            </w:tcBorders>
            <w:vAlign w:val="center"/>
          </w:tcPr>
          <w:p w14:paraId="45953F5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RCsB29L k=2,7</w:t>
            </w:r>
          </w:p>
          <w:p w14:paraId="09AC442E"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9CD9AEA" w14:textId="06445C91"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Forarea gaurilor strapunse in zidarii de caramida si piatra, utilizind cu masina cu foreza-carota diamantata  cu diametrul de: 130 mm </w:t>
            </w:r>
          </w:p>
        </w:tc>
        <w:tc>
          <w:tcPr>
            <w:tcW w:w="1302" w:type="dxa"/>
            <w:tcBorders>
              <w:top w:val="single" w:sz="4" w:space="0" w:color="auto"/>
              <w:bottom w:val="single" w:sz="4" w:space="0" w:color="auto"/>
            </w:tcBorders>
            <w:vAlign w:val="center"/>
          </w:tcPr>
          <w:p w14:paraId="3FBCE012"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4BECDCF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3,00</w:t>
            </w:r>
          </w:p>
        </w:tc>
      </w:tr>
      <w:tr w:rsidR="00B605A0" w:rsidRPr="00B605A0" w14:paraId="1C33CE1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2138C8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186</w:t>
            </w:r>
          </w:p>
        </w:tc>
        <w:tc>
          <w:tcPr>
            <w:tcW w:w="1418" w:type="dxa"/>
            <w:tcBorders>
              <w:top w:val="single" w:sz="4" w:space="0" w:color="auto"/>
              <w:bottom w:val="single" w:sz="4" w:space="0" w:color="auto"/>
            </w:tcBorders>
            <w:vAlign w:val="center"/>
          </w:tcPr>
          <w:p w14:paraId="230417BA"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RpVA05A apl</w:t>
            </w:r>
          </w:p>
          <w:p w14:paraId="6F0F02E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5B74DE7" w14:textId="079FE89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Montarea pe santier  a canalelor de ventilatie din PVC ,  gata confectionate, avind perimetrul sectiunii de 125 mm Iinclusiv piese de legatura,si bratari)</w:t>
            </w:r>
          </w:p>
        </w:tc>
        <w:tc>
          <w:tcPr>
            <w:tcW w:w="1302" w:type="dxa"/>
            <w:tcBorders>
              <w:top w:val="single" w:sz="4" w:space="0" w:color="auto"/>
              <w:bottom w:val="single" w:sz="4" w:space="0" w:color="auto"/>
            </w:tcBorders>
            <w:vAlign w:val="center"/>
          </w:tcPr>
          <w:p w14:paraId="04345A3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m</w:t>
            </w:r>
          </w:p>
        </w:tc>
        <w:tc>
          <w:tcPr>
            <w:tcW w:w="1417" w:type="dxa"/>
            <w:tcBorders>
              <w:top w:val="single" w:sz="4" w:space="0" w:color="auto"/>
              <w:bottom w:val="single" w:sz="4" w:space="0" w:color="auto"/>
            </w:tcBorders>
            <w:vAlign w:val="center"/>
          </w:tcPr>
          <w:p w14:paraId="67755B13"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9,00</w:t>
            </w:r>
          </w:p>
        </w:tc>
      </w:tr>
      <w:tr w:rsidR="00B605A0" w:rsidRPr="00B605A0" w14:paraId="66FE098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A76B25C"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187</w:t>
            </w:r>
          </w:p>
        </w:tc>
        <w:tc>
          <w:tcPr>
            <w:tcW w:w="1418" w:type="dxa"/>
            <w:tcBorders>
              <w:top w:val="single" w:sz="4" w:space="0" w:color="auto"/>
              <w:bottom w:val="single" w:sz="4" w:space="0" w:color="auto"/>
            </w:tcBorders>
            <w:vAlign w:val="center"/>
          </w:tcPr>
          <w:p w14:paraId="0A5625C5" w14:textId="11BE7CC1"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CL20A</w:t>
            </w:r>
          </w:p>
        </w:tc>
        <w:tc>
          <w:tcPr>
            <w:tcW w:w="5670" w:type="dxa"/>
            <w:tcBorders>
              <w:top w:val="single" w:sz="4" w:space="0" w:color="auto"/>
              <w:bottom w:val="single" w:sz="4" w:space="0" w:color="auto"/>
            </w:tcBorders>
            <w:vAlign w:val="center"/>
          </w:tcPr>
          <w:p w14:paraId="129AF978" w14:textId="1CABA2E2"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Grile de ventilatie gata confectionate din PVC (Anemostat)</w:t>
            </w:r>
          </w:p>
        </w:tc>
        <w:tc>
          <w:tcPr>
            <w:tcW w:w="1302" w:type="dxa"/>
            <w:tcBorders>
              <w:top w:val="single" w:sz="4" w:space="0" w:color="auto"/>
              <w:bottom w:val="single" w:sz="4" w:space="0" w:color="auto"/>
            </w:tcBorders>
            <w:vAlign w:val="center"/>
          </w:tcPr>
          <w:p w14:paraId="5E612D49"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5113284E"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9,00</w:t>
            </w:r>
          </w:p>
        </w:tc>
      </w:tr>
      <w:tr w:rsidR="00B605A0" w:rsidRPr="00B605A0" w14:paraId="6613EFF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AC188E5"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188</w:t>
            </w:r>
          </w:p>
        </w:tc>
        <w:tc>
          <w:tcPr>
            <w:tcW w:w="1418" w:type="dxa"/>
            <w:tcBorders>
              <w:top w:val="single" w:sz="4" w:space="0" w:color="auto"/>
              <w:bottom w:val="single" w:sz="4" w:space="0" w:color="auto"/>
            </w:tcBorders>
            <w:vAlign w:val="center"/>
          </w:tcPr>
          <w:p w14:paraId="7325B728" w14:textId="53C4B3C1" w:rsidR="00B605A0" w:rsidRPr="00A3577C" w:rsidRDefault="00A3577C" w:rsidP="00B605A0">
            <w:pPr>
              <w:autoSpaceDE w:val="0"/>
              <w:autoSpaceDN w:val="0"/>
              <w:rPr>
                <w:noProof w:val="0"/>
                <w:sz w:val="16"/>
                <w:szCs w:val="16"/>
                <w:lang w:val="en-US" w:eastAsia="ru-RU"/>
              </w:rPr>
            </w:pPr>
            <w:r>
              <w:rPr>
                <w:noProof w:val="0"/>
                <w:sz w:val="16"/>
                <w:szCs w:val="16"/>
                <w:lang w:val="en-US" w:eastAsia="ru-RU"/>
              </w:rPr>
              <w:t>CL20A</w:t>
            </w:r>
          </w:p>
        </w:tc>
        <w:tc>
          <w:tcPr>
            <w:tcW w:w="5670" w:type="dxa"/>
            <w:tcBorders>
              <w:top w:val="single" w:sz="4" w:space="0" w:color="auto"/>
              <w:bottom w:val="single" w:sz="4" w:space="0" w:color="auto"/>
            </w:tcBorders>
            <w:vAlign w:val="center"/>
          </w:tcPr>
          <w:p w14:paraId="0D91C66D" w14:textId="7F947564"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Grile de ventilatie gata confectionate din PVC (tip Capac de ventilare KO125-30)</w:t>
            </w:r>
          </w:p>
        </w:tc>
        <w:tc>
          <w:tcPr>
            <w:tcW w:w="1302" w:type="dxa"/>
            <w:tcBorders>
              <w:top w:val="single" w:sz="4" w:space="0" w:color="auto"/>
              <w:bottom w:val="single" w:sz="4" w:space="0" w:color="auto"/>
            </w:tcBorders>
            <w:vAlign w:val="center"/>
          </w:tcPr>
          <w:p w14:paraId="2C760CE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buc</w:t>
            </w:r>
          </w:p>
        </w:tc>
        <w:tc>
          <w:tcPr>
            <w:tcW w:w="1417" w:type="dxa"/>
            <w:tcBorders>
              <w:top w:val="single" w:sz="4" w:space="0" w:color="auto"/>
              <w:bottom w:val="single" w:sz="4" w:space="0" w:color="auto"/>
            </w:tcBorders>
            <w:vAlign w:val="center"/>
          </w:tcPr>
          <w:p w14:paraId="47D8DFF1"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w:t>
            </w:r>
          </w:p>
        </w:tc>
      </w:tr>
      <w:tr w:rsidR="00B605A0" w:rsidRPr="00B605A0" w14:paraId="5855AF4C" w14:textId="77777777" w:rsidTr="0029545E">
        <w:tc>
          <w:tcPr>
            <w:tcW w:w="593" w:type="dxa"/>
            <w:tcBorders>
              <w:top w:val="nil"/>
              <w:left w:val="single" w:sz="6" w:space="0" w:color="auto"/>
              <w:bottom w:val="nil"/>
              <w:right w:val="nil"/>
            </w:tcBorders>
          </w:tcPr>
          <w:p w14:paraId="25EA11FA"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 xml:space="preserve"> </w:t>
            </w:r>
          </w:p>
        </w:tc>
        <w:tc>
          <w:tcPr>
            <w:tcW w:w="1418" w:type="dxa"/>
            <w:tcBorders>
              <w:top w:val="nil"/>
              <w:left w:val="single" w:sz="6" w:space="0" w:color="auto"/>
              <w:bottom w:val="nil"/>
              <w:right w:val="nil"/>
            </w:tcBorders>
          </w:tcPr>
          <w:p w14:paraId="1FC07A97" w14:textId="77777777" w:rsidR="00B605A0" w:rsidRPr="00B605A0" w:rsidRDefault="00B605A0" w:rsidP="00B605A0">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362BB35F" w14:textId="77777777" w:rsidR="00B605A0" w:rsidRPr="00B605A0" w:rsidRDefault="00B605A0" w:rsidP="00B605A0">
            <w:pPr>
              <w:autoSpaceDE w:val="0"/>
              <w:autoSpaceDN w:val="0"/>
              <w:rPr>
                <w:b/>
                <w:bCs/>
                <w:noProof w:val="0"/>
                <w:sz w:val="16"/>
                <w:szCs w:val="16"/>
                <w:lang w:val="en-US" w:eastAsia="ru-RU"/>
              </w:rPr>
            </w:pPr>
            <w:r w:rsidRPr="00B605A0">
              <w:rPr>
                <w:b/>
                <w:bCs/>
                <w:noProof w:val="0"/>
                <w:sz w:val="16"/>
                <w:szCs w:val="16"/>
                <w:lang w:val="en-US" w:eastAsia="ru-RU"/>
              </w:rPr>
              <w:t>Capitolul 6. Diverse</w:t>
            </w:r>
          </w:p>
          <w:p w14:paraId="458D060C" w14:textId="77777777" w:rsidR="00B605A0" w:rsidRPr="00B605A0" w:rsidRDefault="00B605A0" w:rsidP="00B605A0">
            <w:pPr>
              <w:autoSpaceDE w:val="0"/>
              <w:autoSpaceDN w:val="0"/>
              <w:rPr>
                <w:b/>
                <w:bCs/>
                <w:noProof w:val="0"/>
                <w:sz w:val="16"/>
                <w:szCs w:val="16"/>
                <w:lang w:val="en-US" w:eastAsia="ru-RU"/>
              </w:rPr>
            </w:pPr>
          </w:p>
        </w:tc>
        <w:tc>
          <w:tcPr>
            <w:tcW w:w="1302" w:type="dxa"/>
            <w:tcBorders>
              <w:top w:val="nil"/>
              <w:left w:val="single" w:sz="6" w:space="0" w:color="auto"/>
              <w:bottom w:val="nil"/>
              <w:right w:val="nil"/>
            </w:tcBorders>
          </w:tcPr>
          <w:p w14:paraId="4E2DDF96" w14:textId="77777777" w:rsidR="00B605A0" w:rsidRPr="00B605A0" w:rsidRDefault="00B605A0" w:rsidP="00B605A0">
            <w:pPr>
              <w:autoSpaceDE w:val="0"/>
              <w:autoSpaceDN w:val="0"/>
              <w:rPr>
                <w:noProof w:val="0"/>
                <w:sz w:val="16"/>
                <w:szCs w:val="16"/>
                <w:lang w:val="en-US" w:eastAsia="ru-RU"/>
              </w:rPr>
            </w:pPr>
          </w:p>
        </w:tc>
        <w:tc>
          <w:tcPr>
            <w:tcW w:w="1417" w:type="dxa"/>
            <w:tcBorders>
              <w:top w:val="nil"/>
              <w:left w:val="single" w:sz="6" w:space="0" w:color="auto"/>
              <w:bottom w:val="nil"/>
              <w:right w:val="single" w:sz="4" w:space="0" w:color="auto"/>
            </w:tcBorders>
          </w:tcPr>
          <w:p w14:paraId="50E7668A" w14:textId="77777777" w:rsidR="00B605A0" w:rsidRPr="00B605A0" w:rsidRDefault="00B605A0" w:rsidP="00B605A0">
            <w:pPr>
              <w:autoSpaceDE w:val="0"/>
              <w:autoSpaceDN w:val="0"/>
              <w:rPr>
                <w:noProof w:val="0"/>
                <w:sz w:val="16"/>
                <w:szCs w:val="16"/>
                <w:lang w:val="en-US" w:eastAsia="ru-RU"/>
              </w:rPr>
            </w:pPr>
          </w:p>
        </w:tc>
      </w:tr>
      <w:tr w:rsidR="00B605A0" w:rsidRPr="00B605A0" w14:paraId="295861E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A32D76A"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189</w:t>
            </w:r>
          </w:p>
        </w:tc>
        <w:tc>
          <w:tcPr>
            <w:tcW w:w="1418" w:type="dxa"/>
            <w:tcBorders>
              <w:top w:val="single" w:sz="4" w:space="0" w:color="auto"/>
              <w:bottom w:val="single" w:sz="4" w:space="0" w:color="auto"/>
            </w:tcBorders>
            <w:vAlign w:val="center"/>
          </w:tcPr>
          <w:p w14:paraId="3B7EF16C"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TrB05B2-5</w:t>
            </w:r>
          </w:p>
          <w:p w14:paraId="10009600"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DFCFEE7" w14:textId="7D686D7E"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Transportul, prin purtare directa, al materialelor incomode, avind peste 25 kg, pe distanta de 50 m</w:t>
            </w:r>
          </w:p>
        </w:tc>
        <w:tc>
          <w:tcPr>
            <w:tcW w:w="1302" w:type="dxa"/>
            <w:tcBorders>
              <w:top w:val="single" w:sz="4" w:space="0" w:color="auto"/>
              <w:bottom w:val="single" w:sz="4" w:space="0" w:color="auto"/>
            </w:tcBorders>
            <w:vAlign w:val="center"/>
          </w:tcPr>
          <w:p w14:paraId="2DCBB1C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t</w:t>
            </w:r>
          </w:p>
        </w:tc>
        <w:tc>
          <w:tcPr>
            <w:tcW w:w="1417" w:type="dxa"/>
            <w:tcBorders>
              <w:top w:val="single" w:sz="4" w:space="0" w:color="auto"/>
              <w:bottom w:val="single" w:sz="4" w:space="0" w:color="auto"/>
            </w:tcBorders>
            <w:vAlign w:val="center"/>
          </w:tcPr>
          <w:p w14:paraId="7A6FAD4D"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5,00</w:t>
            </w:r>
          </w:p>
        </w:tc>
      </w:tr>
      <w:tr w:rsidR="00B605A0" w:rsidRPr="00B605A0" w14:paraId="67E8330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EB0A95E"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190</w:t>
            </w:r>
          </w:p>
        </w:tc>
        <w:tc>
          <w:tcPr>
            <w:tcW w:w="1418" w:type="dxa"/>
            <w:tcBorders>
              <w:top w:val="single" w:sz="4" w:space="0" w:color="auto"/>
              <w:bottom w:val="single" w:sz="4" w:space="0" w:color="auto"/>
            </w:tcBorders>
            <w:vAlign w:val="center"/>
          </w:tcPr>
          <w:p w14:paraId="1A5E5BCF"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en-US" w:eastAsia="ru-RU"/>
              </w:rPr>
              <w:t>TRI1AA04C2</w:t>
            </w:r>
          </w:p>
          <w:p w14:paraId="30F4D3D1" w14:textId="77777777" w:rsidR="00B605A0" w:rsidRPr="00B605A0" w:rsidRDefault="00B605A0" w:rsidP="00B605A0">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1120EFF" w14:textId="2A3D77D5"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Incarcarea gunoiului - usoare si marunte prin aruncare - de pe rampa sau teren, in auto categoria 2</w:t>
            </w:r>
          </w:p>
        </w:tc>
        <w:tc>
          <w:tcPr>
            <w:tcW w:w="1302" w:type="dxa"/>
            <w:tcBorders>
              <w:top w:val="single" w:sz="4" w:space="0" w:color="auto"/>
              <w:bottom w:val="single" w:sz="4" w:space="0" w:color="auto"/>
            </w:tcBorders>
            <w:vAlign w:val="center"/>
          </w:tcPr>
          <w:p w14:paraId="4CD60AD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t</w:t>
            </w:r>
          </w:p>
        </w:tc>
        <w:tc>
          <w:tcPr>
            <w:tcW w:w="1417" w:type="dxa"/>
            <w:tcBorders>
              <w:top w:val="single" w:sz="4" w:space="0" w:color="auto"/>
              <w:bottom w:val="single" w:sz="4" w:space="0" w:color="auto"/>
            </w:tcBorders>
            <w:vAlign w:val="center"/>
          </w:tcPr>
          <w:p w14:paraId="4A6A37B7"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3B0C6CF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51F9B129" w14:textId="77777777" w:rsidR="00B605A0" w:rsidRPr="00B605A0" w:rsidRDefault="00B605A0" w:rsidP="00B605A0">
            <w:pPr>
              <w:autoSpaceDE w:val="0"/>
              <w:autoSpaceDN w:val="0"/>
              <w:rPr>
                <w:noProof w:val="0"/>
                <w:sz w:val="16"/>
                <w:szCs w:val="16"/>
                <w:lang w:val="ru-RU" w:eastAsia="ru-RU"/>
              </w:rPr>
            </w:pPr>
            <w:r w:rsidRPr="00B605A0">
              <w:rPr>
                <w:noProof w:val="0"/>
                <w:sz w:val="16"/>
                <w:szCs w:val="16"/>
                <w:lang w:val="ru-RU" w:eastAsia="ru-RU"/>
              </w:rPr>
              <w:t xml:space="preserve"> 191</w:t>
            </w:r>
          </w:p>
        </w:tc>
        <w:tc>
          <w:tcPr>
            <w:tcW w:w="1418" w:type="dxa"/>
            <w:tcBorders>
              <w:top w:val="single" w:sz="4" w:space="0" w:color="auto"/>
              <w:bottom w:val="single" w:sz="4" w:space="0" w:color="auto"/>
            </w:tcBorders>
            <w:vAlign w:val="center"/>
          </w:tcPr>
          <w:p w14:paraId="0964BB7A" w14:textId="3C30E36E" w:rsidR="00B605A0" w:rsidRPr="00A3577C" w:rsidRDefault="00A3577C" w:rsidP="00B605A0">
            <w:pPr>
              <w:autoSpaceDE w:val="0"/>
              <w:autoSpaceDN w:val="0"/>
              <w:rPr>
                <w:noProof w:val="0"/>
                <w:sz w:val="16"/>
                <w:szCs w:val="16"/>
                <w:lang w:val="en-US" w:eastAsia="ru-RU"/>
              </w:rPr>
            </w:pPr>
            <w:r>
              <w:rPr>
                <w:noProof w:val="0"/>
                <w:sz w:val="16"/>
                <w:szCs w:val="16"/>
                <w:lang w:val="en-US" w:eastAsia="ru-RU"/>
              </w:rPr>
              <w:t>TsI51C10</w:t>
            </w:r>
          </w:p>
        </w:tc>
        <w:tc>
          <w:tcPr>
            <w:tcW w:w="5670" w:type="dxa"/>
            <w:tcBorders>
              <w:top w:val="single" w:sz="4" w:space="0" w:color="auto"/>
              <w:bottom w:val="single" w:sz="4" w:space="0" w:color="auto"/>
            </w:tcBorders>
            <w:vAlign w:val="center"/>
          </w:tcPr>
          <w:p w14:paraId="52CB9AA9" w14:textId="132AE000" w:rsidR="00B605A0" w:rsidRPr="00B605A0" w:rsidRDefault="00B605A0" w:rsidP="00B605A0">
            <w:pPr>
              <w:autoSpaceDE w:val="0"/>
              <w:autoSpaceDN w:val="0"/>
              <w:adjustRightInd w:val="0"/>
              <w:rPr>
                <w:noProof w:val="0"/>
                <w:sz w:val="16"/>
                <w:szCs w:val="16"/>
                <w:lang w:val="en-US" w:eastAsia="ru-RU"/>
              </w:rPr>
            </w:pPr>
            <w:r w:rsidRPr="00B605A0">
              <w:rPr>
                <w:noProof w:val="0"/>
                <w:sz w:val="16"/>
                <w:szCs w:val="16"/>
                <w:lang w:val="en-US" w:eastAsia="ru-RU"/>
              </w:rPr>
              <w:t xml:space="preserve">Transportarea  gunoi constructie autobasculanta de 10 t la distanta de: 30 km </w:t>
            </w:r>
          </w:p>
        </w:tc>
        <w:tc>
          <w:tcPr>
            <w:tcW w:w="1302" w:type="dxa"/>
            <w:tcBorders>
              <w:top w:val="single" w:sz="4" w:space="0" w:color="auto"/>
              <w:bottom w:val="single" w:sz="4" w:space="0" w:color="auto"/>
            </w:tcBorders>
            <w:vAlign w:val="center"/>
          </w:tcPr>
          <w:p w14:paraId="67F915A4"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t</w:t>
            </w:r>
          </w:p>
        </w:tc>
        <w:tc>
          <w:tcPr>
            <w:tcW w:w="1417" w:type="dxa"/>
            <w:tcBorders>
              <w:top w:val="single" w:sz="4" w:space="0" w:color="auto"/>
              <w:bottom w:val="single" w:sz="4" w:space="0" w:color="auto"/>
            </w:tcBorders>
            <w:vAlign w:val="center"/>
          </w:tcPr>
          <w:p w14:paraId="59C02305" w14:textId="77777777" w:rsidR="00B605A0" w:rsidRPr="00B605A0" w:rsidRDefault="00B605A0" w:rsidP="00B605A0">
            <w:pPr>
              <w:autoSpaceDE w:val="0"/>
              <w:autoSpaceDN w:val="0"/>
              <w:jc w:val="center"/>
              <w:rPr>
                <w:noProof w:val="0"/>
                <w:sz w:val="16"/>
                <w:szCs w:val="16"/>
                <w:lang w:val="ru-RU" w:eastAsia="ru-RU"/>
              </w:rPr>
            </w:pPr>
            <w:r w:rsidRPr="00B605A0">
              <w:rPr>
                <w:noProof w:val="0"/>
                <w:sz w:val="16"/>
                <w:szCs w:val="16"/>
                <w:lang w:val="ru-RU" w:eastAsia="ru-RU"/>
              </w:rPr>
              <w:t>20,00</w:t>
            </w:r>
          </w:p>
        </w:tc>
      </w:tr>
      <w:tr w:rsidR="00B605A0" w:rsidRPr="00B605A0" w14:paraId="135C4374" w14:textId="77777777" w:rsidTr="0029545E">
        <w:trPr>
          <w:gridBefore w:val="1"/>
          <w:wBefore w:w="593" w:type="dxa"/>
        </w:trPr>
        <w:tc>
          <w:tcPr>
            <w:tcW w:w="9807" w:type="dxa"/>
            <w:gridSpan w:val="4"/>
            <w:tcBorders>
              <w:top w:val="nil"/>
              <w:left w:val="nil"/>
              <w:bottom w:val="nil"/>
              <w:right w:val="nil"/>
            </w:tcBorders>
          </w:tcPr>
          <w:p w14:paraId="66BD9DD1" w14:textId="77777777" w:rsidR="00B605A0" w:rsidRPr="00B605A0" w:rsidRDefault="00B605A0" w:rsidP="00B605A0">
            <w:pPr>
              <w:autoSpaceDE w:val="0"/>
              <w:autoSpaceDN w:val="0"/>
              <w:rPr>
                <w:noProof w:val="0"/>
                <w:sz w:val="16"/>
                <w:szCs w:val="16"/>
                <w:lang w:val="en-US" w:eastAsia="ru-RU"/>
              </w:rPr>
            </w:pPr>
            <w:r w:rsidRPr="00B605A0">
              <w:rPr>
                <w:noProof w:val="0"/>
                <w:sz w:val="16"/>
                <w:szCs w:val="16"/>
                <w:lang w:val="ru-RU" w:eastAsia="ru-RU"/>
              </w:rPr>
              <w:t xml:space="preserve"> </w:t>
            </w:r>
          </w:p>
        </w:tc>
      </w:tr>
    </w:tbl>
    <w:p w14:paraId="1A775AB6" w14:textId="2C3ED7B0" w:rsidR="002B2201" w:rsidRPr="00BE5A57" w:rsidRDefault="00BE5A57" w:rsidP="000F642B">
      <w:pPr>
        <w:tabs>
          <w:tab w:val="left" w:pos="5103"/>
          <w:tab w:val="left" w:pos="10348"/>
        </w:tabs>
        <w:ind w:right="379"/>
        <w:jc w:val="both"/>
        <w:rPr>
          <w:i/>
          <w:noProof w:val="0"/>
          <w:color w:val="FF0000"/>
          <w:lang w:eastAsia="ru-RU"/>
        </w:rPr>
      </w:pPr>
      <w:r w:rsidRPr="00BE5A57">
        <w:t>Lista cu cantitățile de lucrări</w:t>
      </w:r>
      <w:r w:rsidRPr="00BE5A57">
        <w:rPr>
          <w:i/>
          <w:noProof w:val="0"/>
          <w:lang w:eastAsia="ru-RU"/>
        </w:rPr>
        <w:t xml:space="preserve"> nr. 1-2 </w:t>
      </w:r>
      <w:r w:rsidR="000F642B" w:rsidRPr="00BE5A57">
        <w:rPr>
          <w:i/>
          <w:noProof w:val="0"/>
          <w:lang w:eastAsia="ru-RU"/>
        </w:rPr>
        <w:t xml:space="preserve">Lucrări </w:t>
      </w:r>
      <w:r w:rsidR="0041218A" w:rsidRPr="00BE5A57">
        <w:rPr>
          <w:i/>
          <w:noProof w:val="0"/>
          <w:lang w:eastAsia="ru-RU"/>
        </w:rPr>
        <w:t xml:space="preserve">de electrificare </w:t>
      </w:r>
    </w:p>
    <w:p w14:paraId="1A2B2953" w14:textId="77777777" w:rsidR="0029545E" w:rsidRPr="0029545E" w:rsidRDefault="0029545E" w:rsidP="00A3577C">
      <w:pPr>
        <w:autoSpaceDE w:val="0"/>
        <w:autoSpaceDN w:val="0"/>
        <w:rPr>
          <w:noProof w:val="0"/>
          <w:lang w:val="en-US" w:eastAsia="ru-RU"/>
        </w:rPr>
      </w:pPr>
    </w:p>
    <w:tbl>
      <w:tblPr>
        <w:tblW w:w="10490" w:type="dxa"/>
        <w:tblInd w:w="-459" w:type="dxa"/>
        <w:tblLayout w:type="fixed"/>
        <w:tblLook w:val="0000" w:firstRow="0" w:lastRow="0" w:firstColumn="0" w:lastColumn="0" w:noHBand="0" w:noVBand="0"/>
      </w:tblPr>
      <w:tblGrid>
        <w:gridCol w:w="451"/>
        <w:gridCol w:w="1560"/>
        <w:gridCol w:w="5670"/>
        <w:gridCol w:w="1250"/>
        <w:gridCol w:w="1559"/>
      </w:tblGrid>
      <w:tr w:rsidR="0029545E" w:rsidRPr="0029545E" w14:paraId="58770FCD" w14:textId="77777777" w:rsidTr="0029545E">
        <w:trPr>
          <w:cantSplit/>
          <w:trHeight w:val="253"/>
        </w:trPr>
        <w:tc>
          <w:tcPr>
            <w:tcW w:w="451" w:type="dxa"/>
            <w:vMerge w:val="restart"/>
            <w:tcBorders>
              <w:top w:val="single" w:sz="6" w:space="0" w:color="auto"/>
              <w:left w:val="single" w:sz="6" w:space="0" w:color="auto"/>
              <w:bottom w:val="nil"/>
              <w:right w:val="nil"/>
            </w:tcBorders>
            <w:shd w:val="pct5" w:color="auto" w:fill="auto"/>
          </w:tcPr>
          <w:p w14:paraId="04DD11A0" w14:textId="77777777" w:rsidR="0029545E" w:rsidRPr="0029545E" w:rsidRDefault="0029545E" w:rsidP="0029545E">
            <w:pPr>
              <w:autoSpaceDE w:val="0"/>
              <w:autoSpaceDN w:val="0"/>
              <w:ind w:right="-108"/>
              <w:jc w:val="center"/>
              <w:rPr>
                <w:noProof w:val="0"/>
                <w:sz w:val="22"/>
                <w:szCs w:val="22"/>
                <w:lang w:val="en-US" w:eastAsia="ru-RU"/>
              </w:rPr>
            </w:pPr>
            <w:r w:rsidRPr="00BE5A57">
              <w:rPr>
                <w:noProof w:val="0"/>
                <w:sz w:val="22"/>
                <w:szCs w:val="22"/>
                <w:lang w:val="en-US" w:eastAsia="ru-RU"/>
              </w:rPr>
              <w:t>№</w:t>
            </w:r>
          </w:p>
          <w:p w14:paraId="2FF9E1A5" w14:textId="77777777" w:rsidR="0029545E" w:rsidRPr="00BE5A57" w:rsidRDefault="0029545E" w:rsidP="0029545E">
            <w:pPr>
              <w:autoSpaceDE w:val="0"/>
              <w:autoSpaceDN w:val="0"/>
              <w:ind w:right="-108"/>
              <w:jc w:val="center"/>
              <w:rPr>
                <w:noProof w:val="0"/>
                <w:sz w:val="22"/>
                <w:szCs w:val="22"/>
                <w:lang w:val="en-US" w:eastAsia="ru-RU"/>
              </w:rPr>
            </w:pPr>
            <w:r w:rsidRPr="00BE5A57">
              <w:rPr>
                <w:noProof w:val="0"/>
                <w:sz w:val="22"/>
                <w:szCs w:val="22"/>
                <w:lang w:val="en-US" w:eastAsia="ru-RU"/>
              </w:rPr>
              <w:t xml:space="preserve"> </w:t>
            </w:r>
            <w:r w:rsidRPr="0029545E">
              <w:rPr>
                <w:noProof w:val="0"/>
                <w:sz w:val="22"/>
                <w:szCs w:val="22"/>
                <w:lang w:val="en-US" w:eastAsia="ru-RU"/>
              </w:rPr>
              <w:t>crt</w:t>
            </w:r>
            <w:r w:rsidRPr="00BE5A57">
              <w:rPr>
                <w:noProof w:val="0"/>
                <w:sz w:val="22"/>
                <w:szCs w:val="22"/>
                <w:lang w:val="en-US" w:eastAsia="ru-RU"/>
              </w:rPr>
              <w:t>.</w:t>
            </w:r>
          </w:p>
        </w:tc>
        <w:tc>
          <w:tcPr>
            <w:tcW w:w="1560" w:type="dxa"/>
            <w:vMerge w:val="restart"/>
            <w:tcBorders>
              <w:top w:val="single" w:sz="6" w:space="0" w:color="auto"/>
              <w:left w:val="single" w:sz="6" w:space="0" w:color="auto"/>
              <w:bottom w:val="nil"/>
              <w:right w:val="nil"/>
            </w:tcBorders>
            <w:shd w:val="pct5" w:color="auto" w:fill="auto"/>
          </w:tcPr>
          <w:p w14:paraId="20524B76" w14:textId="77777777" w:rsidR="0029545E" w:rsidRPr="0029545E" w:rsidRDefault="0029545E" w:rsidP="0029545E">
            <w:pPr>
              <w:autoSpaceDE w:val="0"/>
              <w:autoSpaceDN w:val="0"/>
              <w:ind w:left="-120" w:right="-108"/>
              <w:jc w:val="center"/>
              <w:rPr>
                <w:noProof w:val="0"/>
                <w:sz w:val="22"/>
                <w:szCs w:val="22"/>
                <w:lang w:val="en-US" w:eastAsia="ru-RU"/>
              </w:rPr>
            </w:pPr>
            <w:r w:rsidRPr="0029545E">
              <w:rPr>
                <w:noProof w:val="0"/>
                <w:sz w:val="22"/>
                <w:szCs w:val="22"/>
                <w:lang w:eastAsia="ru-RU"/>
              </w:rPr>
              <w:t>Simbol</w:t>
            </w:r>
            <w:r w:rsidRPr="0029545E">
              <w:rPr>
                <w:noProof w:val="0"/>
                <w:sz w:val="22"/>
                <w:szCs w:val="22"/>
                <w:lang w:val="en-US" w:eastAsia="ru-RU"/>
              </w:rPr>
              <w:t xml:space="preserve"> </w:t>
            </w:r>
            <w:r w:rsidRPr="0029545E">
              <w:rPr>
                <w:noProof w:val="0"/>
                <w:sz w:val="22"/>
                <w:szCs w:val="22"/>
                <w:lang w:eastAsia="ru-RU"/>
              </w:rPr>
              <w:t xml:space="preserve">norme si cod </w:t>
            </w:r>
            <w:r w:rsidRPr="0029545E">
              <w:rPr>
                <w:noProof w:val="0"/>
                <w:sz w:val="22"/>
                <w:szCs w:val="22"/>
                <w:lang w:val="en-US" w:eastAsia="ru-RU"/>
              </w:rPr>
              <w:t xml:space="preserve"> </w:t>
            </w:r>
            <w:r w:rsidRPr="0029545E">
              <w:rPr>
                <w:noProof w:val="0"/>
                <w:sz w:val="22"/>
                <w:szCs w:val="22"/>
                <w:lang w:eastAsia="ru-RU"/>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1025C383" w14:textId="77777777" w:rsidR="0029545E" w:rsidRPr="0029545E" w:rsidRDefault="0029545E" w:rsidP="0029545E">
            <w:pPr>
              <w:autoSpaceDE w:val="0"/>
              <w:autoSpaceDN w:val="0"/>
              <w:jc w:val="center"/>
              <w:rPr>
                <w:noProof w:val="0"/>
                <w:sz w:val="22"/>
                <w:szCs w:val="22"/>
                <w:lang w:eastAsia="ru-RU"/>
              </w:rPr>
            </w:pPr>
          </w:p>
          <w:p w14:paraId="13CA43AC" w14:textId="77777777" w:rsidR="0029545E" w:rsidRPr="00BE5A57" w:rsidRDefault="0029545E" w:rsidP="0029545E">
            <w:pPr>
              <w:autoSpaceDE w:val="0"/>
              <w:autoSpaceDN w:val="0"/>
              <w:jc w:val="center"/>
              <w:rPr>
                <w:noProof w:val="0"/>
                <w:sz w:val="22"/>
                <w:szCs w:val="22"/>
                <w:lang w:val="en-US" w:eastAsia="ru-RU"/>
              </w:rPr>
            </w:pPr>
            <w:r w:rsidRPr="0029545E">
              <w:rPr>
                <w:noProof w:val="0"/>
                <w:sz w:val="22"/>
                <w:szCs w:val="22"/>
                <w:lang w:eastAsia="ru-RU"/>
              </w:rPr>
              <w:t xml:space="preserve">Denumire lucrărilor       </w:t>
            </w:r>
          </w:p>
        </w:tc>
        <w:tc>
          <w:tcPr>
            <w:tcW w:w="1250" w:type="dxa"/>
            <w:vMerge w:val="restart"/>
            <w:tcBorders>
              <w:top w:val="single" w:sz="6" w:space="0" w:color="auto"/>
              <w:left w:val="single" w:sz="6" w:space="0" w:color="auto"/>
              <w:bottom w:val="nil"/>
              <w:right w:val="nil"/>
            </w:tcBorders>
            <w:shd w:val="pct5" w:color="auto" w:fill="auto"/>
          </w:tcPr>
          <w:p w14:paraId="5192D11C" w14:textId="77777777" w:rsidR="0029545E" w:rsidRPr="00BE5A57" w:rsidRDefault="0029545E" w:rsidP="0029545E">
            <w:pPr>
              <w:autoSpaceDE w:val="0"/>
              <w:autoSpaceDN w:val="0"/>
              <w:ind w:left="-108" w:right="-108"/>
              <w:jc w:val="center"/>
              <w:rPr>
                <w:noProof w:val="0"/>
                <w:sz w:val="22"/>
                <w:szCs w:val="22"/>
                <w:lang w:val="en-US" w:eastAsia="ru-RU"/>
              </w:rPr>
            </w:pPr>
            <w:r w:rsidRPr="0029545E">
              <w:rPr>
                <w:noProof w:val="0"/>
                <w:sz w:val="22"/>
                <w:szCs w:val="22"/>
                <w:lang w:eastAsia="ru-RU"/>
              </w:rPr>
              <w:t>Unitatea de măsură</w:t>
            </w:r>
            <w:r w:rsidRPr="00BE5A57">
              <w:rPr>
                <w:noProof w:val="0"/>
                <w:sz w:val="22"/>
                <w:szCs w:val="22"/>
                <w:lang w:val="en-US"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86CFEC9" w14:textId="77777777" w:rsidR="0029545E" w:rsidRPr="0029545E" w:rsidRDefault="0029545E" w:rsidP="0029545E">
            <w:pPr>
              <w:autoSpaceDE w:val="0"/>
              <w:autoSpaceDN w:val="0"/>
              <w:ind w:left="-108" w:right="-108"/>
              <w:jc w:val="center"/>
              <w:rPr>
                <w:noProof w:val="0"/>
                <w:sz w:val="22"/>
                <w:szCs w:val="22"/>
                <w:lang w:val="en-US" w:eastAsia="ru-RU"/>
              </w:rPr>
            </w:pPr>
            <w:r w:rsidRPr="0029545E">
              <w:rPr>
                <w:noProof w:val="0"/>
                <w:sz w:val="22"/>
                <w:szCs w:val="22"/>
                <w:lang w:eastAsia="ru-RU"/>
              </w:rPr>
              <w:t xml:space="preserve">Volum </w:t>
            </w:r>
          </w:p>
        </w:tc>
      </w:tr>
      <w:tr w:rsidR="0029545E" w:rsidRPr="0029545E" w14:paraId="3F62031A" w14:textId="77777777" w:rsidTr="0029545E">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14:paraId="6AA620CF" w14:textId="77777777" w:rsidR="0029545E" w:rsidRPr="0029545E" w:rsidRDefault="0029545E" w:rsidP="0029545E">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2459047" w14:textId="77777777" w:rsidR="0029545E" w:rsidRPr="0029545E" w:rsidRDefault="0029545E" w:rsidP="0029545E">
            <w:pPr>
              <w:autoSpaceDE w:val="0"/>
              <w:autoSpaceDN w:val="0"/>
              <w:jc w:val="center"/>
              <w:rPr>
                <w:noProof w:val="0"/>
                <w:sz w:val="22"/>
                <w:szCs w:val="22"/>
                <w:lang w:val="en-US" w:eastAsia="ru-RU"/>
              </w:rPr>
            </w:pPr>
          </w:p>
        </w:tc>
        <w:tc>
          <w:tcPr>
            <w:tcW w:w="5670" w:type="dxa"/>
            <w:vMerge/>
            <w:tcBorders>
              <w:top w:val="nil"/>
              <w:left w:val="single" w:sz="6" w:space="0" w:color="auto"/>
              <w:bottom w:val="single" w:sz="6" w:space="0" w:color="auto"/>
              <w:right w:val="single" w:sz="6" w:space="0" w:color="auto"/>
            </w:tcBorders>
            <w:shd w:val="pct5" w:color="auto" w:fill="auto"/>
          </w:tcPr>
          <w:p w14:paraId="41BC968F" w14:textId="77777777" w:rsidR="0029545E" w:rsidRPr="0029545E" w:rsidRDefault="0029545E" w:rsidP="0029545E">
            <w:pPr>
              <w:autoSpaceDE w:val="0"/>
              <w:autoSpaceDN w:val="0"/>
              <w:jc w:val="center"/>
              <w:rPr>
                <w:noProof w:val="0"/>
                <w:sz w:val="22"/>
                <w:szCs w:val="22"/>
                <w:lang w:val="en-US" w:eastAsia="ru-RU"/>
              </w:rPr>
            </w:pPr>
          </w:p>
        </w:tc>
        <w:tc>
          <w:tcPr>
            <w:tcW w:w="1250" w:type="dxa"/>
            <w:vMerge/>
            <w:tcBorders>
              <w:top w:val="nil"/>
              <w:left w:val="single" w:sz="6" w:space="0" w:color="auto"/>
              <w:bottom w:val="single" w:sz="6" w:space="0" w:color="auto"/>
              <w:right w:val="single" w:sz="6" w:space="0" w:color="auto"/>
            </w:tcBorders>
            <w:shd w:val="pct5" w:color="auto" w:fill="auto"/>
          </w:tcPr>
          <w:p w14:paraId="7AE8D094" w14:textId="77777777" w:rsidR="0029545E" w:rsidRPr="0029545E" w:rsidRDefault="0029545E" w:rsidP="0029545E">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5096AC6F" w14:textId="77777777" w:rsidR="0029545E" w:rsidRPr="0029545E" w:rsidRDefault="0029545E" w:rsidP="0029545E">
            <w:pPr>
              <w:autoSpaceDE w:val="0"/>
              <w:autoSpaceDN w:val="0"/>
              <w:jc w:val="center"/>
              <w:rPr>
                <w:noProof w:val="0"/>
                <w:sz w:val="22"/>
                <w:szCs w:val="22"/>
                <w:lang w:val="en-US" w:eastAsia="ru-RU"/>
              </w:rPr>
            </w:pPr>
          </w:p>
        </w:tc>
      </w:tr>
    </w:tbl>
    <w:p w14:paraId="2E1DE20D" w14:textId="77777777" w:rsidR="0029545E" w:rsidRPr="0029545E" w:rsidRDefault="0029545E" w:rsidP="0029545E">
      <w:pPr>
        <w:autoSpaceDE w:val="0"/>
        <w:autoSpaceDN w:val="0"/>
        <w:rPr>
          <w:noProof w:val="0"/>
          <w:sz w:val="2"/>
          <w:szCs w:val="2"/>
          <w:lang w:val="en-US" w:eastAsia="ru-RU"/>
        </w:rPr>
      </w:pPr>
    </w:p>
    <w:tbl>
      <w:tblPr>
        <w:tblW w:w="10490" w:type="dxa"/>
        <w:tblInd w:w="-459" w:type="dxa"/>
        <w:tblLayout w:type="fixed"/>
        <w:tblLook w:val="0000" w:firstRow="0" w:lastRow="0" w:firstColumn="0" w:lastColumn="0" w:noHBand="0" w:noVBand="0"/>
      </w:tblPr>
      <w:tblGrid>
        <w:gridCol w:w="451"/>
        <w:gridCol w:w="1560"/>
        <w:gridCol w:w="5670"/>
        <w:gridCol w:w="1250"/>
        <w:gridCol w:w="1559"/>
      </w:tblGrid>
      <w:tr w:rsidR="0029545E" w:rsidRPr="0029545E" w14:paraId="683859C5" w14:textId="77777777" w:rsidTr="0029545E">
        <w:trPr>
          <w:cantSplit/>
          <w:tblHeader/>
        </w:trPr>
        <w:tc>
          <w:tcPr>
            <w:tcW w:w="451" w:type="dxa"/>
            <w:tcBorders>
              <w:top w:val="single" w:sz="6" w:space="0" w:color="auto"/>
              <w:left w:val="single" w:sz="6" w:space="0" w:color="auto"/>
              <w:bottom w:val="double" w:sz="6" w:space="0" w:color="auto"/>
              <w:right w:val="nil"/>
            </w:tcBorders>
            <w:shd w:val="pct5" w:color="auto" w:fill="auto"/>
          </w:tcPr>
          <w:p w14:paraId="4B75CBE3" w14:textId="77777777" w:rsidR="0029545E" w:rsidRPr="00BE5A57" w:rsidRDefault="0029545E" w:rsidP="0029545E">
            <w:pPr>
              <w:autoSpaceDE w:val="0"/>
              <w:autoSpaceDN w:val="0"/>
              <w:ind w:right="-108"/>
              <w:jc w:val="center"/>
              <w:rPr>
                <w:noProof w:val="0"/>
                <w:sz w:val="16"/>
                <w:szCs w:val="16"/>
                <w:lang w:val="en-US" w:eastAsia="ru-RU"/>
              </w:rPr>
            </w:pPr>
            <w:r w:rsidRPr="00BE5A57">
              <w:rPr>
                <w:noProof w:val="0"/>
                <w:sz w:val="16"/>
                <w:szCs w:val="16"/>
                <w:lang w:val="en-US" w:eastAsia="ru-RU"/>
              </w:rPr>
              <w:t>1</w:t>
            </w:r>
          </w:p>
        </w:tc>
        <w:tc>
          <w:tcPr>
            <w:tcW w:w="1560" w:type="dxa"/>
            <w:tcBorders>
              <w:top w:val="single" w:sz="6" w:space="0" w:color="auto"/>
              <w:left w:val="single" w:sz="6" w:space="0" w:color="auto"/>
              <w:bottom w:val="double" w:sz="6" w:space="0" w:color="auto"/>
              <w:right w:val="nil"/>
            </w:tcBorders>
            <w:shd w:val="pct5" w:color="auto" w:fill="auto"/>
          </w:tcPr>
          <w:p w14:paraId="011BA207" w14:textId="77777777" w:rsidR="0029545E" w:rsidRPr="00BE5A57" w:rsidRDefault="0029545E" w:rsidP="0029545E">
            <w:pPr>
              <w:autoSpaceDE w:val="0"/>
              <w:autoSpaceDN w:val="0"/>
              <w:ind w:left="-120" w:right="-108"/>
              <w:jc w:val="center"/>
              <w:rPr>
                <w:noProof w:val="0"/>
                <w:sz w:val="16"/>
                <w:szCs w:val="16"/>
                <w:lang w:val="en-US" w:eastAsia="ru-RU"/>
              </w:rPr>
            </w:pPr>
            <w:r w:rsidRPr="00BE5A57">
              <w:rPr>
                <w:noProof w:val="0"/>
                <w:sz w:val="16"/>
                <w:szCs w:val="16"/>
                <w:lang w:val="en-US" w:eastAsia="ru-RU"/>
              </w:rPr>
              <w:t>2</w:t>
            </w:r>
          </w:p>
        </w:tc>
        <w:tc>
          <w:tcPr>
            <w:tcW w:w="5670" w:type="dxa"/>
            <w:tcBorders>
              <w:top w:val="single" w:sz="6" w:space="0" w:color="auto"/>
              <w:left w:val="single" w:sz="6" w:space="0" w:color="auto"/>
              <w:bottom w:val="double" w:sz="6" w:space="0" w:color="auto"/>
              <w:right w:val="nil"/>
            </w:tcBorders>
            <w:shd w:val="pct5" w:color="auto" w:fill="auto"/>
          </w:tcPr>
          <w:p w14:paraId="1C23A2DD" w14:textId="77777777" w:rsidR="0029545E" w:rsidRPr="00BE5A57" w:rsidRDefault="0029545E" w:rsidP="0029545E">
            <w:pPr>
              <w:autoSpaceDE w:val="0"/>
              <w:autoSpaceDN w:val="0"/>
              <w:jc w:val="center"/>
              <w:rPr>
                <w:noProof w:val="0"/>
                <w:sz w:val="16"/>
                <w:szCs w:val="16"/>
                <w:lang w:val="en-US" w:eastAsia="ru-RU"/>
              </w:rPr>
            </w:pPr>
            <w:r w:rsidRPr="00BE5A57">
              <w:rPr>
                <w:noProof w:val="0"/>
                <w:sz w:val="16"/>
                <w:szCs w:val="16"/>
                <w:lang w:val="en-US" w:eastAsia="ru-RU"/>
              </w:rPr>
              <w:t>3</w:t>
            </w:r>
          </w:p>
        </w:tc>
        <w:tc>
          <w:tcPr>
            <w:tcW w:w="1250" w:type="dxa"/>
            <w:tcBorders>
              <w:top w:val="single" w:sz="6" w:space="0" w:color="auto"/>
              <w:left w:val="single" w:sz="6" w:space="0" w:color="auto"/>
              <w:bottom w:val="double" w:sz="6" w:space="0" w:color="auto"/>
              <w:right w:val="nil"/>
            </w:tcBorders>
            <w:shd w:val="pct5" w:color="auto" w:fill="auto"/>
          </w:tcPr>
          <w:p w14:paraId="1E2BB43B" w14:textId="77777777" w:rsidR="0029545E" w:rsidRPr="00BE5A57" w:rsidRDefault="0029545E" w:rsidP="0029545E">
            <w:pPr>
              <w:autoSpaceDE w:val="0"/>
              <w:autoSpaceDN w:val="0"/>
              <w:ind w:left="-108" w:right="-108"/>
              <w:jc w:val="center"/>
              <w:rPr>
                <w:noProof w:val="0"/>
                <w:sz w:val="16"/>
                <w:szCs w:val="16"/>
                <w:lang w:val="en-US" w:eastAsia="ru-RU"/>
              </w:rPr>
            </w:pPr>
            <w:r w:rsidRPr="00BE5A57">
              <w:rPr>
                <w:noProof w:val="0"/>
                <w:sz w:val="16"/>
                <w:szCs w:val="16"/>
                <w:lang w:val="en-US"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DAE0667" w14:textId="77777777" w:rsidR="0029545E" w:rsidRPr="00BE5A57" w:rsidRDefault="0029545E" w:rsidP="0029545E">
            <w:pPr>
              <w:autoSpaceDE w:val="0"/>
              <w:autoSpaceDN w:val="0"/>
              <w:ind w:left="-108" w:right="-108"/>
              <w:jc w:val="center"/>
              <w:rPr>
                <w:noProof w:val="0"/>
                <w:sz w:val="16"/>
                <w:szCs w:val="16"/>
                <w:lang w:val="en-US" w:eastAsia="ru-RU"/>
              </w:rPr>
            </w:pPr>
            <w:r w:rsidRPr="00BE5A57">
              <w:rPr>
                <w:noProof w:val="0"/>
                <w:sz w:val="16"/>
                <w:szCs w:val="16"/>
                <w:lang w:val="en-US" w:eastAsia="ru-RU"/>
              </w:rPr>
              <w:t>5</w:t>
            </w:r>
          </w:p>
        </w:tc>
      </w:tr>
      <w:tr w:rsidR="0029545E" w:rsidRPr="0029545E" w14:paraId="09FA2809" w14:textId="77777777" w:rsidTr="0029545E">
        <w:tc>
          <w:tcPr>
            <w:tcW w:w="451" w:type="dxa"/>
            <w:tcBorders>
              <w:top w:val="nil"/>
              <w:left w:val="single" w:sz="6" w:space="0" w:color="auto"/>
              <w:bottom w:val="nil"/>
              <w:right w:val="nil"/>
            </w:tcBorders>
          </w:tcPr>
          <w:p w14:paraId="54D8D38A" w14:textId="77777777" w:rsidR="0029545E" w:rsidRPr="00BE5A57" w:rsidRDefault="0029545E" w:rsidP="0029545E">
            <w:pPr>
              <w:autoSpaceDE w:val="0"/>
              <w:autoSpaceDN w:val="0"/>
              <w:jc w:val="center"/>
              <w:rPr>
                <w:noProof w:val="0"/>
                <w:sz w:val="16"/>
                <w:szCs w:val="16"/>
                <w:lang w:val="en-US" w:eastAsia="ru-RU"/>
              </w:rPr>
            </w:pPr>
          </w:p>
        </w:tc>
        <w:tc>
          <w:tcPr>
            <w:tcW w:w="1560" w:type="dxa"/>
            <w:tcBorders>
              <w:top w:val="nil"/>
              <w:left w:val="single" w:sz="6" w:space="0" w:color="auto"/>
              <w:bottom w:val="nil"/>
              <w:right w:val="nil"/>
            </w:tcBorders>
          </w:tcPr>
          <w:p w14:paraId="1D3825C2" w14:textId="77777777" w:rsidR="0029545E" w:rsidRPr="00BE5A57" w:rsidRDefault="0029545E" w:rsidP="0029545E">
            <w:pPr>
              <w:autoSpaceDE w:val="0"/>
              <w:autoSpaceDN w:val="0"/>
              <w:rPr>
                <w:noProof w:val="0"/>
                <w:sz w:val="16"/>
                <w:szCs w:val="16"/>
                <w:lang w:val="en-US" w:eastAsia="ru-RU"/>
              </w:rPr>
            </w:pPr>
          </w:p>
        </w:tc>
        <w:tc>
          <w:tcPr>
            <w:tcW w:w="5670" w:type="dxa"/>
            <w:tcBorders>
              <w:top w:val="nil"/>
              <w:left w:val="single" w:sz="6" w:space="0" w:color="auto"/>
              <w:bottom w:val="nil"/>
              <w:right w:val="nil"/>
            </w:tcBorders>
          </w:tcPr>
          <w:p w14:paraId="0E0D480A"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1. Lucrari de constructie</w:t>
            </w:r>
          </w:p>
          <w:p w14:paraId="2E9162D4"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1A892587"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1A715C99" w14:textId="77777777" w:rsidR="0029545E" w:rsidRPr="0029545E" w:rsidRDefault="0029545E" w:rsidP="0029545E">
            <w:pPr>
              <w:autoSpaceDE w:val="0"/>
              <w:autoSpaceDN w:val="0"/>
              <w:rPr>
                <w:noProof w:val="0"/>
                <w:sz w:val="16"/>
                <w:szCs w:val="16"/>
                <w:lang w:val="en-US" w:eastAsia="ru-RU"/>
              </w:rPr>
            </w:pPr>
          </w:p>
        </w:tc>
      </w:tr>
      <w:tr w:rsidR="0029545E" w:rsidRPr="0029545E" w14:paraId="50781A4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CDE9B90" w14:textId="77777777" w:rsidR="0029545E" w:rsidRPr="00720E41" w:rsidRDefault="0029545E" w:rsidP="0029545E">
            <w:pPr>
              <w:autoSpaceDE w:val="0"/>
              <w:autoSpaceDN w:val="0"/>
              <w:rPr>
                <w:noProof w:val="0"/>
                <w:sz w:val="16"/>
                <w:szCs w:val="16"/>
                <w:lang w:val="en-US" w:eastAsia="ru-RU"/>
              </w:rPr>
            </w:pPr>
            <w:r w:rsidRPr="00720E41">
              <w:rPr>
                <w:noProof w:val="0"/>
                <w:sz w:val="16"/>
                <w:szCs w:val="16"/>
                <w:lang w:val="en-US" w:eastAsia="ru-RU"/>
              </w:rPr>
              <w:t>1</w:t>
            </w:r>
          </w:p>
        </w:tc>
        <w:tc>
          <w:tcPr>
            <w:tcW w:w="1560" w:type="dxa"/>
            <w:tcBorders>
              <w:top w:val="single" w:sz="4" w:space="0" w:color="auto"/>
              <w:bottom w:val="single" w:sz="4" w:space="0" w:color="auto"/>
            </w:tcBorders>
            <w:vAlign w:val="center"/>
          </w:tcPr>
          <w:p w14:paraId="6302C94A"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RpEJ08C</w:t>
            </w:r>
          </w:p>
          <w:p w14:paraId="7CF0FDE3" w14:textId="77777777" w:rsidR="0029545E" w:rsidRPr="00720E41" w:rsidRDefault="0029545E" w:rsidP="0029545E">
            <w:pPr>
              <w:autoSpaceDE w:val="0"/>
              <w:autoSpaceDN w:val="0"/>
              <w:rPr>
                <w:noProof w:val="0"/>
                <w:sz w:val="16"/>
                <w:szCs w:val="16"/>
                <w:lang w:val="en-US" w:eastAsia="ru-RU"/>
              </w:rPr>
            </w:pPr>
          </w:p>
        </w:tc>
        <w:tc>
          <w:tcPr>
            <w:tcW w:w="5670" w:type="dxa"/>
            <w:tcBorders>
              <w:top w:val="single" w:sz="4" w:space="0" w:color="auto"/>
              <w:bottom w:val="single" w:sz="4" w:space="0" w:color="auto"/>
            </w:tcBorders>
            <w:vAlign w:val="center"/>
          </w:tcPr>
          <w:p w14:paraId="3A712649" w14:textId="0545F5E1"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 xml:space="preserve">Executarea santurilor cu adincimea de pina la 5 cm in pereti / pardoseli din piatra sau beton armat </w:t>
            </w:r>
          </w:p>
        </w:tc>
        <w:tc>
          <w:tcPr>
            <w:tcW w:w="1250" w:type="dxa"/>
            <w:tcBorders>
              <w:top w:val="single" w:sz="4" w:space="0" w:color="auto"/>
              <w:bottom w:val="single" w:sz="4" w:space="0" w:color="auto"/>
            </w:tcBorders>
            <w:vAlign w:val="center"/>
          </w:tcPr>
          <w:p w14:paraId="21D69630" w14:textId="77777777" w:rsidR="0029545E" w:rsidRPr="00720E41" w:rsidRDefault="0029545E" w:rsidP="0029545E">
            <w:pPr>
              <w:autoSpaceDE w:val="0"/>
              <w:autoSpaceDN w:val="0"/>
              <w:jc w:val="center"/>
              <w:rPr>
                <w:noProof w:val="0"/>
                <w:sz w:val="16"/>
                <w:szCs w:val="16"/>
                <w:lang w:val="en-US" w:eastAsia="ru-RU"/>
              </w:rPr>
            </w:pPr>
            <w:r w:rsidRPr="00720E41">
              <w:rPr>
                <w:noProof w:val="0"/>
                <w:sz w:val="16"/>
                <w:szCs w:val="16"/>
                <w:lang w:val="en-US" w:eastAsia="ru-RU"/>
              </w:rPr>
              <w:t>m</w:t>
            </w:r>
          </w:p>
        </w:tc>
        <w:tc>
          <w:tcPr>
            <w:tcW w:w="1559" w:type="dxa"/>
            <w:tcBorders>
              <w:top w:val="single" w:sz="4" w:space="0" w:color="auto"/>
              <w:bottom w:val="single" w:sz="4" w:space="0" w:color="auto"/>
            </w:tcBorders>
            <w:vAlign w:val="center"/>
          </w:tcPr>
          <w:p w14:paraId="404C76D8" w14:textId="77777777" w:rsidR="0029545E" w:rsidRPr="00720E41" w:rsidRDefault="0029545E" w:rsidP="0029545E">
            <w:pPr>
              <w:autoSpaceDE w:val="0"/>
              <w:autoSpaceDN w:val="0"/>
              <w:jc w:val="center"/>
              <w:rPr>
                <w:noProof w:val="0"/>
                <w:sz w:val="16"/>
                <w:szCs w:val="16"/>
                <w:lang w:val="en-US" w:eastAsia="ru-RU"/>
              </w:rPr>
            </w:pPr>
            <w:r w:rsidRPr="00720E41">
              <w:rPr>
                <w:noProof w:val="0"/>
                <w:sz w:val="16"/>
                <w:szCs w:val="16"/>
                <w:lang w:val="en-US" w:eastAsia="ru-RU"/>
              </w:rPr>
              <w:t>50,00</w:t>
            </w:r>
          </w:p>
        </w:tc>
      </w:tr>
      <w:tr w:rsidR="0029545E" w:rsidRPr="0029545E" w14:paraId="3A16076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2A94FF85" w14:textId="77777777" w:rsidR="0029545E" w:rsidRPr="0029545E" w:rsidRDefault="0029545E" w:rsidP="0029545E">
            <w:pPr>
              <w:autoSpaceDE w:val="0"/>
              <w:autoSpaceDN w:val="0"/>
              <w:rPr>
                <w:noProof w:val="0"/>
                <w:sz w:val="16"/>
                <w:szCs w:val="16"/>
                <w:lang w:val="ru-RU" w:eastAsia="ru-RU"/>
              </w:rPr>
            </w:pPr>
            <w:r w:rsidRPr="00720E41">
              <w:rPr>
                <w:noProof w:val="0"/>
                <w:sz w:val="16"/>
                <w:szCs w:val="16"/>
                <w:lang w:val="en-US" w:eastAsia="ru-RU"/>
              </w:rPr>
              <w:t xml:space="preserve"> </w:t>
            </w:r>
            <w:r w:rsidRPr="0029545E">
              <w:rPr>
                <w:noProof w:val="0"/>
                <w:sz w:val="16"/>
                <w:szCs w:val="16"/>
                <w:lang w:val="ru-RU" w:eastAsia="ru-RU"/>
              </w:rPr>
              <w:t>2</w:t>
            </w:r>
          </w:p>
        </w:tc>
        <w:tc>
          <w:tcPr>
            <w:tcW w:w="1560" w:type="dxa"/>
            <w:tcBorders>
              <w:top w:val="single" w:sz="4" w:space="0" w:color="auto"/>
              <w:bottom w:val="single" w:sz="4" w:space="0" w:color="auto"/>
            </w:tcBorders>
            <w:vAlign w:val="center"/>
          </w:tcPr>
          <w:p w14:paraId="7FDCFDE3" w14:textId="3A91D784" w:rsidR="0029545E" w:rsidRPr="00A3577C" w:rsidRDefault="00A3577C" w:rsidP="0029545E">
            <w:pPr>
              <w:autoSpaceDE w:val="0"/>
              <w:autoSpaceDN w:val="0"/>
              <w:rPr>
                <w:noProof w:val="0"/>
                <w:sz w:val="16"/>
                <w:szCs w:val="16"/>
                <w:lang w:val="en-US" w:eastAsia="ru-RU"/>
              </w:rPr>
            </w:pPr>
            <w:r>
              <w:rPr>
                <w:noProof w:val="0"/>
                <w:sz w:val="16"/>
                <w:szCs w:val="16"/>
                <w:lang w:val="en-US" w:eastAsia="ru-RU"/>
              </w:rPr>
              <w:t>RpEJ09D</w:t>
            </w:r>
          </w:p>
        </w:tc>
        <w:tc>
          <w:tcPr>
            <w:tcW w:w="5670" w:type="dxa"/>
            <w:tcBorders>
              <w:top w:val="single" w:sz="4" w:space="0" w:color="auto"/>
              <w:bottom w:val="single" w:sz="4" w:space="0" w:color="auto"/>
            </w:tcBorders>
            <w:vAlign w:val="center"/>
          </w:tcPr>
          <w:p w14:paraId="42C87A2F" w14:textId="67F66C3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Matarea santurilor in pereti,pardoseli  de pina la 50 cmp</w:t>
            </w:r>
          </w:p>
        </w:tc>
        <w:tc>
          <w:tcPr>
            <w:tcW w:w="1250" w:type="dxa"/>
            <w:tcBorders>
              <w:top w:val="single" w:sz="4" w:space="0" w:color="auto"/>
              <w:bottom w:val="single" w:sz="4" w:space="0" w:color="auto"/>
            </w:tcBorders>
            <w:vAlign w:val="center"/>
          </w:tcPr>
          <w:p w14:paraId="20042E2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5B6B2FC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50,00</w:t>
            </w:r>
          </w:p>
        </w:tc>
      </w:tr>
      <w:tr w:rsidR="0029545E" w:rsidRPr="0029545E" w14:paraId="740930C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A26767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w:t>
            </w:r>
          </w:p>
        </w:tc>
        <w:tc>
          <w:tcPr>
            <w:tcW w:w="1560" w:type="dxa"/>
            <w:tcBorders>
              <w:top w:val="single" w:sz="4" w:space="0" w:color="auto"/>
              <w:bottom w:val="single" w:sz="4" w:space="0" w:color="auto"/>
            </w:tcBorders>
            <w:vAlign w:val="center"/>
          </w:tcPr>
          <w:p w14:paraId="309ADB91"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RpCU05D1</w:t>
            </w:r>
          </w:p>
          <w:p w14:paraId="3FE60FBC"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49DB061" w14:textId="73A24BA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Executarea strapungerilor pentru conducte sau tiranti in pereti din zidarie de caramida, de 16 - 25 cm grosime, pentru executarea strapungerilor mecanizat</w:t>
            </w:r>
          </w:p>
        </w:tc>
        <w:tc>
          <w:tcPr>
            <w:tcW w:w="1250" w:type="dxa"/>
            <w:tcBorders>
              <w:top w:val="single" w:sz="4" w:space="0" w:color="auto"/>
              <w:bottom w:val="single" w:sz="4" w:space="0" w:color="auto"/>
            </w:tcBorders>
            <w:vAlign w:val="center"/>
          </w:tcPr>
          <w:p w14:paraId="708457B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20262FE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6,00</w:t>
            </w:r>
          </w:p>
        </w:tc>
      </w:tr>
      <w:tr w:rsidR="0029545E" w:rsidRPr="0029545E" w14:paraId="323E68B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FA1E79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w:t>
            </w:r>
          </w:p>
        </w:tc>
        <w:tc>
          <w:tcPr>
            <w:tcW w:w="1560" w:type="dxa"/>
            <w:tcBorders>
              <w:top w:val="single" w:sz="4" w:space="0" w:color="auto"/>
              <w:bottom w:val="single" w:sz="4" w:space="0" w:color="auto"/>
            </w:tcBorders>
            <w:vAlign w:val="center"/>
          </w:tcPr>
          <w:p w14:paraId="49418276" w14:textId="0805B3A8" w:rsidR="0029545E" w:rsidRPr="00A3577C" w:rsidRDefault="00A3577C" w:rsidP="0029545E">
            <w:pPr>
              <w:autoSpaceDE w:val="0"/>
              <w:autoSpaceDN w:val="0"/>
              <w:rPr>
                <w:noProof w:val="0"/>
                <w:sz w:val="16"/>
                <w:szCs w:val="16"/>
                <w:lang w:val="en-US" w:eastAsia="ru-RU"/>
              </w:rPr>
            </w:pPr>
            <w:r>
              <w:rPr>
                <w:noProof w:val="0"/>
                <w:sz w:val="16"/>
                <w:szCs w:val="16"/>
                <w:lang w:val="en-US" w:eastAsia="ru-RU"/>
              </w:rPr>
              <w:t>RpEJ09B</w:t>
            </w:r>
          </w:p>
        </w:tc>
        <w:tc>
          <w:tcPr>
            <w:tcW w:w="5670" w:type="dxa"/>
            <w:tcBorders>
              <w:top w:val="single" w:sz="4" w:space="0" w:color="auto"/>
              <w:bottom w:val="single" w:sz="4" w:space="0" w:color="auto"/>
            </w:tcBorders>
            <w:vAlign w:val="center"/>
          </w:tcPr>
          <w:p w14:paraId="5CD2ABAF" w14:textId="343D1F0F"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Matarea golurilor in pereti, cu mortar de ciment-var</w:t>
            </w:r>
          </w:p>
        </w:tc>
        <w:tc>
          <w:tcPr>
            <w:tcW w:w="1250" w:type="dxa"/>
            <w:tcBorders>
              <w:top w:val="single" w:sz="4" w:space="0" w:color="auto"/>
              <w:bottom w:val="single" w:sz="4" w:space="0" w:color="auto"/>
            </w:tcBorders>
            <w:vAlign w:val="center"/>
          </w:tcPr>
          <w:p w14:paraId="19113A3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44F2D0B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6,00</w:t>
            </w:r>
          </w:p>
        </w:tc>
      </w:tr>
      <w:tr w:rsidR="0029545E" w:rsidRPr="0029545E" w14:paraId="46CBF3E0" w14:textId="77777777" w:rsidTr="0029545E">
        <w:tc>
          <w:tcPr>
            <w:tcW w:w="451" w:type="dxa"/>
            <w:tcBorders>
              <w:top w:val="nil"/>
              <w:left w:val="single" w:sz="6" w:space="0" w:color="auto"/>
              <w:bottom w:val="nil"/>
              <w:right w:val="nil"/>
            </w:tcBorders>
          </w:tcPr>
          <w:p w14:paraId="1F449CC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 xml:space="preserve"> </w:t>
            </w:r>
          </w:p>
        </w:tc>
        <w:tc>
          <w:tcPr>
            <w:tcW w:w="1560" w:type="dxa"/>
            <w:tcBorders>
              <w:top w:val="nil"/>
              <w:left w:val="single" w:sz="6" w:space="0" w:color="auto"/>
              <w:bottom w:val="nil"/>
              <w:right w:val="nil"/>
            </w:tcBorders>
          </w:tcPr>
          <w:p w14:paraId="263E9B9D"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4AE4A768"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2. Lucrari montare electrice</w:t>
            </w:r>
          </w:p>
          <w:p w14:paraId="40F724A9"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6446461A"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76FC440F" w14:textId="77777777" w:rsidR="0029545E" w:rsidRPr="0029545E" w:rsidRDefault="0029545E" w:rsidP="0029545E">
            <w:pPr>
              <w:autoSpaceDE w:val="0"/>
              <w:autoSpaceDN w:val="0"/>
              <w:rPr>
                <w:noProof w:val="0"/>
                <w:sz w:val="16"/>
                <w:szCs w:val="16"/>
                <w:lang w:val="en-US" w:eastAsia="ru-RU"/>
              </w:rPr>
            </w:pPr>
          </w:p>
        </w:tc>
      </w:tr>
      <w:tr w:rsidR="0029545E" w:rsidRPr="0029545E" w14:paraId="02B43A30" w14:textId="77777777" w:rsidTr="0029545E">
        <w:tc>
          <w:tcPr>
            <w:tcW w:w="451" w:type="dxa"/>
            <w:tcBorders>
              <w:top w:val="nil"/>
              <w:left w:val="single" w:sz="6" w:space="0" w:color="auto"/>
              <w:bottom w:val="nil"/>
              <w:right w:val="nil"/>
            </w:tcBorders>
          </w:tcPr>
          <w:p w14:paraId="1957BF1B" w14:textId="77777777" w:rsidR="0029545E" w:rsidRPr="0029545E" w:rsidRDefault="0029545E" w:rsidP="0029545E">
            <w:pPr>
              <w:autoSpaceDE w:val="0"/>
              <w:autoSpaceDN w:val="0"/>
              <w:jc w:val="center"/>
              <w:rPr>
                <w:noProof w:val="0"/>
                <w:sz w:val="16"/>
                <w:szCs w:val="16"/>
                <w:lang w:val="ru-RU" w:eastAsia="ru-RU"/>
              </w:rPr>
            </w:pPr>
          </w:p>
        </w:tc>
        <w:tc>
          <w:tcPr>
            <w:tcW w:w="1560" w:type="dxa"/>
            <w:tcBorders>
              <w:top w:val="nil"/>
              <w:left w:val="single" w:sz="6" w:space="0" w:color="auto"/>
              <w:bottom w:val="nil"/>
              <w:right w:val="nil"/>
            </w:tcBorders>
          </w:tcPr>
          <w:p w14:paraId="564B2368"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1B9A3A41"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2.1. Regie</w:t>
            </w:r>
          </w:p>
          <w:p w14:paraId="06B9918E"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1811A212"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778349D4" w14:textId="77777777" w:rsidR="0029545E" w:rsidRPr="0029545E" w:rsidRDefault="0029545E" w:rsidP="0029545E">
            <w:pPr>
              <w:autoSpaceDE w:val="0"/>
              <w:autoSpaceDN w:val="0"/>
              <w:rPr>
                <w:noProof w:val="0"/>
                <w:sz w:val="16"/>
                <w:szCs w:val="16"/>
                <w:lang w:val="en-US" w:eastAsia="ru-RU"/>
              </w:rPr>
            </w:pPr>
          </w:p>
        </w:tc>
      </w:tr>
      <w:tr w:rsidR="0029545E" w:rsidRPr="0029545E" w14:paraId="158E824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728F3C4"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5</w:t>
            </w:r>
          </w:p>
        </w:tc>
        <w:tc>
          <w:tcPr>
            <w:tcW w:w="1560" w:type="dxa"/>
            <w:tcBorders>
              <w:top w:val="single" w:sz="4" w:space="0" w:color="auto"/>
              <w:bottom w:val="single" w:sz="4" w:space="0" w:color="auto"/>
            </w:tcBorders>
            <w:vAlign w:val="center"/>
          </w:tcPr>
          <w:p w14:paraId="3651E432" w14:textId="5DC9D932" w:rsidR="0029545E" w:rsidRPr="00A3577C" w:rsidRDefault="00A3577C" w:rsidP="0029545E">
            <w:pPr>
              <w:autoSpaceDE w:val="0"/>
              <w:autoSpaceDN w:val="0"/>
              <w:rPr>
                <w:noProof w:val="0"/>
                <w:sz w:val="16"/>
                <w:szCs w:val="16"/>
                <w:lang w:val="en-US" w:eastAsia="ru-RU"/>
              </w:rPr>
            </w:pPr>
            <w:r>
              <w:rPr>
                <w:noProof w:val="0"/>
                <w:sz w:val="16"/>
                <w:szCs w:val="16"/>
                <w:lang w:val="en-US" w:eastAsia="ru-RU"/>
              </w:rPr>
              <w:t>RpEF23A</w:t>
            </w:r>
          </w:p>
        </w:tc>
        <w:tc>
          <w:tcPr>
            <w:tcW w:w="5670" w:type="dxa"/>
            <w:tcBorders>
              <w:top w:val="single" w:sz="4" w:space="0" w:color="auto"/>
              <w:bottom w:val="single" w:sz="4" w:space="0" w:color="auto"/>
            </w:tcBorders>
            <w:vAlign w:val="center"/>
          </w:tcPr>
          <w:p w14:paraId="2E6BB0AD" w14:textId="27DD50C0"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Demontari de corpuri de iluminat orice tip, inclisiv tijele si globurile</w:t>
            </w:r>
          </w:p>
        </w:tc>
        <w:tc>
          <w:tcPr>
            <w:tcW w:w="1250" w:type="dxa"/>
            <w:tcBorders>
              <w:top w:val="single" w:sz="4" w:space="0" w:color="auto"/>
              <w:bottom w:val="single" w:sz="4" w:space="0" w:color="auto"/>
            </w:tcBorders>
            <w:vAlign w:val="center"/>
          </w:tcPr>
          <w:p w14:paraId="746597D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87E04E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6,00</w:t>
            </w:r>
          </w:p>
        </w:tc>
      </w:tr>
      <w:tr w:rsidR="0029545E" w:rsidRPr="0029545E" w14:paraId="5B0B5A6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727F95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w:t>
            </w:r>
          </w:p>
        </w:tc>
        <w:tc>
          <w:tcPr>
            <w:tcW w:w="1560" w:type="dxa"/>
            <w:tcBorders>
              <w:top w:val="single" w:sz="4" w:space="0" w:color="auto"/>
              <w:bottom w:val="single" w:sz="4" w:space="0" w:color="auto"/>
            </w:tcBorders>
            <w:vAlign w:val="center"/>
          </w:tcPr>
          <w:p w14:paraId="73945C02"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08-02-412-2</w:t>
            </w:r>
          </w:p>
          <w:p w14:paraId="1D9AB2CA"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BDE6A94" w14:textId="706FA87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Introducerea conductorilor in tevi si furtunuri  pozate: primul conductor monofir sau multifir in impletire comuna, sectiune sumara pina la 6 mm2</w:t>
            </w:r>
          </w:p>
        </w:tc>
        <w:tc>
          <w:tcPr>
            <w:tcW w:w="1250" w:type="dxa"/>
            <w:tcBorders>
              <w:top w:val="single" w:sz="4" w:space="0" w:color="auto"/>
              <w:bottom w:val="single" w:sz="4" w:space="0" w:color="auto"/>
            </w:tcBorders>
            <w:vAlign w:val="center"/>
          </w:tcPr>
          <w:p w14:paraId="3EAB818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54945EF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3,38</w:t>
            </w:r>
          </w:p>
        </w:tc>
      </w:tr>
      <w:tr w:rsidR="0029545E" w:rsidRPr="0029545E" w14:paraId="5BFB4FB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D972DB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7</w:t>
            </w:r>
          </w:p>
        </w:tc>
        <w:tc>
          <w:tcPr>
            <w:tcW w:w="1560" w:type="dxa"/>
            <w:tcBorders>
              <w:top w:val="single" w:sz="4" w:space="0" w:color="auto"/>
              <w:bottom w:val="single" w:sz="4" w:space="0" w:color="auto"/>
            </w:tcBorders>
            <w:vAlign w:val="center"/>
          </w:tcPr>
          <w:p w14:paraId="0BC22765" w14:textId="77777777" w:rsidR="0029545E" w:rsidRPr="0029545E" w:rsidRDefault="0029545E" w:rsidP="0029545E">
            <w:pPr>
              <w:autoSpaceDE w:val="0"/>
              <w:autoSpaceDN w:val="0"/>
              <w:rPr>
                <w:noProof w:val="0"/>
                <w:sz w:val="16"/>
                <w:szCs w:val="16"/>
                <w:lang w:val="en-US" w:eastAsia="ru-RU"/>
              </w:rPr>
            </w:pPr>
          </w:p>
          <w:p w14:paraId="326DF39B"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35C586C" w14:textId="069EF1D1"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 3x1,5</w:t>
            </w:r>
          </w:p>
        </w:tc>
        <w:tc>
          <w:tcPr>
            <w:tcW w:w="1250" w:type="dxa"/>
            <w:tcBorders>
              <w:top w:val="single" w:sz="4" w:space="0" w:color="auto"/>
              <w:bottom w:val="single" w:sz="4" w:space="0" w:color="auto"/>
            </w:tcBorders>
            <w:vAlign w:val="center"/>
          </w:tcPr>
          <w:p w14:paraId="68B924B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21C34A0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98,00</w:t>
            </w:r>
          </w:p>
        </w:tc>
      </w:tr>
      <w:tr w:rsidR="0029545E" w:rsidRPr="0029545E" w14:paraId="084B438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32F397D"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8</w:t>
            </w:r>
          </w:p>
        </w:tc>
        <w:tc>
          <w:tcPr>
            <w:tcW w:w="1560" w:type="dxa"/>
            <w:tcBorders>
              <w:top w:val="single" w:sz="4" w:space="0" w:color="auto"/>
              <w:bottom w:val="single" w:sz="4" w:space="0" w:color="auto"/>
            </w:tcBorders>
            <w:vAlign w:val="center"/>
          </w:tcPr>
          <w:p w14:paraId="55BD47DA" w14:textId="77777777" w:rsidR="0029545E" w:rsidRPr="0029545E" w:rsidRDefault="0029545E" w:rsidP="0029545E">
            <w:pPr>
              <w:autoSpaceDE w:val="0"/>
              <w:autoSpaceDN w:val="0"/>
              <w:rPr>
                <w:noProof w:val="0"/>
                <w:sz w:val="16"/>
                <w:szCs w:val="16"/>
                <w:lang w:val="en-US" w:eastAsia="ru-RU"/>
              </w:rPr>
            </w:pPr>
          </w:p>
          <w:p w14:paraId="597A4F0F"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E17A85D" w14:textId="1AAF99E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 3x2,5</w:t>
            </w:r>
          </w:p>
        </w:tc>
        <w:tc>
          <w:tcPr>
            <w:tcW w:w="1250" w:type="dxa"/>
            <w:tcBorders>
              <w:top w:val="single" w:sz="4" w:space="0" w:color="auto"/>
              <w:bottom w:val="single" w:sz="4" w:space="0" w:color="auto"/>
            </w:tcBorders>
            <w:vAlign w:val="center"/>
          </w:tcPr>
          <w:p w14:paraId="5CA2C12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6AD8553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130,00</w:t>
            </w:r>
          </w:p>
        </w:tc>
      </w:tr>
      <w:tr w:rsidR="0029545E" w:rsidRPr="0029545E" w14:paraId="18C6517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A6B673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9</w:t>
            </w:r>
          </w:p>
        </w:tc>
        <w:tc>
          <w:tcPr>
            <w:tcW w:w="1560" w:type="dxa"/>
            <w:tcBorders>
              <w:top w:val="single" w:sz="4" w:space="0" w:color="auto"/>
              <w:bottom w:val="single" w:sz="4" w:space="0" w:color="auto"/>
            </w:tcBorders>
            <w:vAlign w:val="center"/>
          </w:tcPr>
          <w:p w14:paraId="15629D04" w14:textId="77777777" w:rsidR="0029545E" w:rsidRPr="0029545E" w:rsidRDefault="0029545E" w:rsidP="0029545E">
            <w:pPr>
              <w:autoSpaceDE w:val="0"/>
              <w:autoSpaceDN w:val="0"/>
              <w:rPr>
                <w:noProof w:val="0"/>
                <w:sz w:val="16"/>
                <w:szCs w:val="16"/>
                <w:lang w:val="en-US" w:eastAsia="ru-RU"/>
              </w:rPr>
            </w:pPr>
          </w:p>
          <w:p w14:paraId="032E709B"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723FBD2" w14:textId="5DAFBE2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 5x4</w:t>
            </w:r>
          </w:p>
        </w:tc>
        <w:tc>
          <w:tcPr>
            <w:tcW w:w="1250" w:type="dxa"/>
            <w:tcBorders>
              <w:top w:val="single" w:sz="4" w:space="0" w:color="auto"/>
              <w:bottom w:val="single" w:sz="4" w:space="0" w:color="auto"/>
            </w:tcBorders>
            <w:vAlign w:val="center"/>
          </w:tcPr>
          <w:p w14:paraId="2A80787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1D992FA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10,00</w:t>
            </w:r>
          </w:p>
        </w:tc>
      </w:tr>
      <w:tr w:rsidR="0029545E" w:rsidRPr="0029545E" w14:paraId="488A8FF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B3031B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10</w:t>
            </w:r>
          </w:p>
        </w:tc>
        <w:tc>
          <w:tcPr>
            <w:tcW w:w="1560" w:type="dxa"/>
            <w:tcBorders>
              <w:top w:val="single" w:sz="4" w:space="0" w:color="auto"/>
              <w:bottom w:val="single" w:sz="4" w:space="0" w:color="auto"/>
            </w:tcBorders>
            <w:vAlign w:val="center"/>
          </w:tcPr>
          <w:p w14:paraId="52F06AD6" w14:textId="77777777" w:rsidR="0029545E" w:rsidRPr="0029545E" w:rsidRDefault="0029545E" w:rsidP="0029545E">
            <w:pPr>
              <w:autoSpaceDE w:val="0"/>
              <w:autoSpaceDN w:val="0"/>
              <w:rPr>
                <w:noProof w:val="0"/>
                <w:sz w:val="16"/>
                <w:szCs w:val="16"/>
                <w:lang w:val="en-US" w:eastAsia="ru-RU"/>
              </w:rPr>
            </w:pPr>
          </w:p>
          <w:p w14:paraId="6C3F6B68"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4B9991B" w14:textId="3A1EE7D0"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Cablu de date U/UTP 4 x 2 * 23 AWG PVC CAT 6</w:t>
            </w:r>
          </w:p>
        </w:tc>
        <w:tc>
          <w:tcPr>
            <w:tcW w:w="1250" w:type="dxa"/>
            <w:tcBorders>
              <w:top w:val="single" w:sz="4" w:space="0" w:color="auto"/>
              <w:bottom w:val="single" w:sz="4" w:space="0" w:color="auto"/>
            </w:tcBorders>
            <w:vAlign w:val="center"/>
          </w:tcPr>
          <w:p w14:paraId="6F33918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2861BC8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100,00</w:t>
            </w:r>
          </w:p>
        </w:tc>
      </w:tr>
      <w:tr w:rsidR="0029545E" w:rsidRPr="0029545E" w14:paraId="1F48FB7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6C0BE90"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11</w:t>
            </w:r>
          </w:p>
        </w:tc>
        <w:tc>
          <w:tcPr>
            <w:tcW w:w="1560" w:type="dxa"/>
            <w:tcBorders>
              <w:top w:val="single" w:sz="4" w:space="0" w:color="auto"/>
              <w:bottom w:val="single" w:sz="4" w:space="0" w:color="auto"/>
            </w:tcBorders>
            <w:vAlign w:val="center"/>
          </w:tcPr>
          <w:p w14:paraId="2B5B3BA8"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08-02-409-1</w:t>
            </w:r>
          </w:p>
          <w:p w14:paraId="660C6F59"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B15BF79" w14:textId="4EAFE3E3"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Teava din vinilplast pe contructii instalate, pe pereti si coloane, fixare cu scoabe, diametru pina la 25 mm</w:t>
            </w:r>
          </w:p>
        </w:tc>
        <w:tc>
          <w:tcPr>
            <w:tcW w:w="1250" w:type="dxa"/>
            <w:tcBorders>
              <w:top w:val="single" w:sz="4" w:space="0" w:color="auto"/>
              <w:bottom w:val="single" w:sz="4" w:space="0" w:color="auto"/>
            </w:tcBorders>
            <w:vAlign w:val="center"/>
          </w:tcPr>
          <w:p w14:paraId="0C5F7F5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46A411B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2,35</w:t>
            </w:r>
          </w:p>
        </w:tc>
      </w:tr>
      <w:tr w:rsidR="0029545E" w:rsidRPr="0029545E" w14:paraId="2CC581B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DE3D77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12</w:t>
            </w:r>
          </w:p>
        </w:tc>
        <w:tc>
          <w:tcPr>
            <w:tcW w:w="1560" w:type="dxa"/>
            <w:tcBorders>
              <w:top w:val="single" w:sz="4" w:space="0" w:color="auto"/>
              <w:bottom w:val="single" w:sz="4" w:space="0" w:color="auto"/>
            </w:tcBorders>
            <w:vAlign w:val="center"/>
          </w:tcPr>
          <w:p w14:paraId="38CE3598"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08-02-409-2</w:t>
            </w:r>
          </w:p>
          <w:p w14:paraId="59EACCA1"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9ABD0ED" w14:textId="4CC666B0"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Teava din vinilplast pe contructii instalate, pe pereti si coloane, fixare cu scoabe, diametru pina la 50 mm</w:t>
            </w:r>
          </w:p>
        </w:tc>
        <w:tc>
          <w:tcPr>
            <w:tcW w:w="1250" w:type="dxa"/>
            <w:tcBorders>
              <w:top w:val="single" w:sz="4" w:space="0" w:color="auto"/>
              <w:bottom w:val="single" w:sz="4" w:space="0" w:color="auto"/>
            </w:tcBorders>
            <w:vAlign w:val="center"/>
          </w:tcPr>
          <w:p w14:paraId="6F7AC3E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53BA4A6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0,45</w:t>
            </w:r>
          </w:p>
        </w:tc>
      </w:tr>
      <w:tr w:rsidR="0029545E" w:rsidRPr="0029545E" w14:paraId="4D408BA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00E7F68"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13</w:t>
            </w:r>
          </w:p>
        </w:tc>
        <w:tc>
          <w:tcPr>
            <w:tcW w:w="1560" w:type="dxa"/>
            <w:tcBorders>
              <w:top w:val="single" w:sz="4" w:space="0" w:color="auto"/>
              <w:bottom w:val="single" w:sz="4" w:space="0" w:color="auto"/>
            </w:tcBorders>
            <w:vAlign w:val="center"/>
          </w:tcPr>
          <w:p w14:paraId="373A9385" w14:textId="77777777" w:rsidR="0029545E" w:rsidRPr="0029545E" w:rsidRDefault="0029545E" w:rsidP="0029545E">
            <w:pPr>
              <w:autoSpaceDE w:val="0"/>
              <w:autoSpaceDN w:val="0"/>
              <w:rPr>
                <w:noProof w:val="0"/>
                <w:sz w:val="16"/>
                <w:szCs w:val="16"/>
                <w:lang w:val="en-US" w:eastAsia="ru-RU"/>
              </w:rPr>
            </w:pPr>
          </w:p>
          <w:p w14:paraId="5D3A2DE1"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17F1324" w14:textId="725E4500"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Teava Gofrata d=16 mm</w:t>
            </w:r>
          </w:p>
        </w:tc>
        <w:tc>
          <w:tcPr>
            <w:tcW w:w="1250" w:type="dxa"/>
            <w:tcBorders>
              <w:top w:val="single" w:sz="4" w:space="0" w:color="auto"/>
              <w:bottom w:val="single" w:sz="4" w:space="0" w:color="auto"/>
            </w:tcBorders>
            <w:vAlign w:val="center"/>
          </w:tcPr>
          <w:p w14:paraId="230E13F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6E1F991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150,00</w:t>
            </w:r>
          </w:p>
        </w:tc>
      </w:tr>
      <w:tr w:rsidR="0029545E" w:rsidRPr="0029545E" w14:paraId="3D83FC0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039609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14</w:t>
            </w:r>
          </w:p>
        </w:tc>
        <w:tc>
          <w:tcPr>
            <w:tcW w:w="1560" w:type="dxa"/>
            <w:tcBorders>
              <w:top w:val="single" w:sz="4" w:space="0" w:color="auto"/>
              <w:bottom w:val="single" w:sz="4" w:space="0" w:color="auto"/>
            </w:tcBorders>
            <w:vAlign w:val="center"/>
          </w:tcPr>
          <w:p w14:paraId="743BC7DD" w14:textId="77777777" w:rsidR="0029545E" w:rsidRPr="0029545E" w:rsidRDefault="0029545E" w:rsidP="0029545E">
            <w:pPr>
              <w:autoSpaceDE w:val="0"/>
              <w:autoSpaceDN w:val="0"/>
              <w:rPr>
                <w:noProof w:val="0"/>
                <w:sz w:val="16"/>
                <w:szCs w:val="16"/>
                <w:lang w:val="en-US" w:eastAsia="ru-RU"/>
              </w:rPr>
            </w:pPr>
          </w:p>
          <w:p w14:paraId="346F53E9"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83E6860" w14:textId="258A13C0"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Teava Gofrata d=20 mm</w:t>
            </w:r>
          </w:p>
        </w:tc>
        <w:tc>
          <w:tcPr>
            <w:tcW w:w="1250" w:type="dxa"/>
            <w:tcBorders>
              <w:top w:val="single" w:sz="4" w:space="0" w:color="auto"/>
              <w:bottom w:val="single" w:sz="4" w:space="0" w:color="auto"/>
            </w:tcBorders>
            <w:vAlign w:val="center"/>
          </w:tcPr>
          <w:p w14:paraId="6D37228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7734BEA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85,00</w:t>
            </w:r>
          </w:p>
        </w:tc>
      </w:tr>
      <w:tr w:rsidR="0029545E" w:rsidRPr="0029545E" w14:paraId="3C39FC5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B68FBF4"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15</w:t>
            </w:r>
          </w:p>
        </w:tc>
        <w:tc>
          <w:tcPr>
            <w:tcW w:w="1560" w:type="dxa"/>
            <w:tcBorders>
              <w:top w:val="single" w:sz="4" w:space="0" w:color="auto"/>
              <w:bottom w:val="single" w:sz="4" w:space="0" w:color="auto"/>
            </w:tcBorders>
            <w:vAlign w:val="center"/>
          </w:tcPr>
          <w:p w14:paraId="55967DD5" w14:textId="77777777" w:rsidR="0029545E" w:rsidRPr="0029545E" w:rsidRDefault="0029545E" w:rsidP="0029545E">
            <w:pPr>
              <w:autoSpaceDE w:val="0"/>
              <w:autoSpaceDN w:val="0"/>
              <w:rPr>
                <w:noProof w:val="0"/>
                <w:sz w:val="16"/>
                <w:szCs w:val="16"/>
                <w:lang w:val="en-US" w:eastAsia="ru-RU"/>
              </w:rPr>
            </w:pPr>
          </w:p>
          <w:p w14:paraId="09662515"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D67B82F" w14:textId="3D24853E"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Teava Gofrata d=32 mm</w:t>
            </w:r>
          </w:p>
        </w:tc>
        <w:tc>
          <w:tcPr>
            <w:tcW w:w="1250" w:type="dxa"/>
            <w:tcBorders>
              <w:top w:val="single" w:sz="4" w:space="0" w:color="auto"/>
              <w:bottom w:val="single" w:sz="4" w:space="0" w:color="auto"/>
            </w:tcBorders>
            <w:vAlign w:val="center"/>
          </w:tcPr>
          <w:p w14:paraId="7F11A9F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63B1EF6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15,00</w:t>
            </w:r>
          </w:p>
        </w:tc>
      </w:tr>
      <w:tr w:rsidR="0029545E" w:rsidRPr="0029545E" w14:paraId="1CC9D40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79258BE"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16</w:t>
            </w:r>
          </w:p>
        </w:tc>
        <w:tc>
          <w:tcPr>
            <w:tcW w:w="1560" w:type="dxa"/>
            <w:tcBorders>
              <w:top w:val="single" w:sz="4" w:space="0" w:color="auto"/>
              <w:bottom w:val="single" w:sz="4" w:space="0" w:color="auto"/>
            </w:tcBorders>
            <w:vAlign w:val="center"/>
          </w:tcPr>
          <w:p w14:paraId="64634145" w14:textId="77777777" w:rsidR="0029545E" w:rsidRPr="0029545E" w:rsidRDefault="0029545E" w:rsidP="0029545E">
            <w:pPr>
              <w:autoSpaceDE w:val="0"/>
              <w:autoSpaceDN w:val="0"/>
              <w:rPr>
                <w:noProof w:val="0"/>
                <w:sz w:val="16"/>
                <w:szCs w:val="16"/>
                <w:lang w:val="en-US" w:eastAsia="ru-RU"/>
              </w:rPr>
            </w:pPr>
          </w:p>
          <w:p w14:paraId="4ECBE283"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8993FF6" w14:textId="3D1862DB"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Teava Gofrata d=50 mm</w:t>
            </w:r>
          </w:p>
        </w:tc>
        <w:tc>
          <w:tcPr>
            <w:tcW w:w="1250" w:type="dxa"/>
            <w:tcBorders>
              <w:top w:val="single" w:sz="4" w:space="0" w:color="auto"/>
              <w:bottom w:val="single" w:sz="4" w:space="0" w:color="auto"/>
            </w:tcBorders>
            <w:vAlign w:val="center"/>
          </w:tcPr>
          <w:p w14:paraId="3A37A8E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04571B9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30,00</w:t>
            </w:r>
          </w:p>
        </w:tc>
      </w:tr>
      <w:tr w:rsidR="0029545E" w:rsidRPr="0029545E" w14:paraId="07DBAD8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5D90E6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17</w:t>
            </w:r>
          </w:p>
        </w:tc>
        <w:tc>
          <w:tcPr>
            <w:tcW w:w="1560" w:type="dxa"/>
            <w:tcBorders>
              <w:top w:val="single" w:sz="4" w:space="0" w:color="auto"/>
              <w:bottom w:val="single" w:sz="4" w:space="0" w:color="auto"/>
            </w:tcBorders>
            <w:vAlign w:val="center"/>
          </w:tcPr>
          <w:p w14:paraId="73096B4A"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RpEA09A</w:t>
            </w:r>
          </w:p>
          <w:p w14:paraId="4B65DDBC"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89C536C" w14:textId="6B95426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Montarea elementelor de protectie din material plastic, aparent pe perete sau in canale, pentru mascarea conductorilor sau cablurilor electrice, avind dimensiunile 8x21 mm</w:t>
            </w:r>
          </w:p>
        </w:tc>
        <w:tc>
          <w:tcPr>
            <w:tcW w:w="1250" w:type="dxa"/>
            <w:tcBorders>
              <w:top w:val="single" w:sz="4" w:space="0" w:color="auto"/>
              <w:bottom w:val="single" w:sz="4" w:space="0" w:color="auto"/>
            </w:tcBorders>
            <w:vAlign w:val="center"/>
          </w:tcPr>
          <w:p w14:paraId="00393BE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2EBC462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15,00</w:t>
            </w:r>
          </w:p>
        </w:tc>
      </w:tr>
      <w:tr w:rsidR="0029545E" w:rsidRPr="0029545E" w14:paraId="5DC0FC0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19C9266"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18</w:t>
            </w:r>
          </w:p>
        </w:tc>
        <w:tc>
          <w:tcPr>
            <w:tcW w:w="1560" w:type="dxa"/>
            <w:tcBorders>
              <w:top w:val="single" w:sz="4" w:space="0" w:color="auto"/>
              <w:bottom w:val="single" w:sz="4" w:space="0" w:color="auto"/>
            </w:tcBorders>
            <w:vAlign w:val="center"/>
          </w:tcPr>
          <w:p w14:paraId="757220D1" w14:textId="239E309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08-03-591-8</w:t>
            </w:r>
          </w:p>
        </w:tc>
        <w:tc>
          <w:tcPr>
            <w:tcW w:w="5670" w:type="dxa"/>
            <w:tcBorders>
              <w:top w:val="single" w:sz="4" w:space="0" w:color="auto"/>
              <w:bottom w:val="single" w:sz="4" w:space="0" w:color="auto"/>
            </w:tcBorders>
            <w:vAlign w:val="center"/>
          </w:tcPr>
          <w:p w14:paraId="65453CBC" w14:textId="582130E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Priza de fisa tip neingropat, la instalatie deschisa</w:t>
            </w:r>
          </w:p>
        </w:tc>
        <w:tc>
          <w:tcPr>
            <w:tcW w:w="1250" w:type="dxa"/>
            <w:tcBorders>
              <w:top w:val="single" w:sz="4" w:space="0" w:color="auto"/>
              <w:bottom w:val="single" w:sz="4" w:space="0" w:color="auto"/>
            </w:tcBorders>
            <w:vAlign w:val="center"/>
          </w:tcPr>
          <w:p w14:paraId="2C37EA5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7825D09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0,20</w:t>
            </w:r>
          </w:p>
        </w:tc>
      </w:tr>
      <w:tr w:rsidR="0029545E" w:rsidRPr="0029545E" w14:paraId="3B91012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F91DFC7"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19</w:t>
            </w:r>
          </w:p>
        </w:tc>
        <w:tc>
          <w:tcPr>
            <w:tcW w:w="1560" w:type="dxa"/>
            <w:tcBorders>
              <w:top w:val="single" w:sz="4" w:space="0" w:color="auto"/>
              <w:bottom w:val="single" w:sz="4" w:space="0" w:color="auto"/>
            </w:tcBorders>
            <w:vAlign w:val="center"/>
          </w:tcPr>
          <w:p w14:paraId="5B2B9E30" w14:textId="06BB4AD5" w:rsidR="0029545E" w:rsidRPr="00A3577C" w:rsidRDefault="00A3577C" w:rsidP="0029545E">
            <w:pPr>
              <w:autoSpaceDE w:val="0"/>
              <w:autoSpaceDN w:val="0"/>
              <w:rPr>
                <w:noProof w:val="0"/>
                <w:sz w:val="16"/>
                <w:szCs w:val="16"/>
                <w:lang w:val="en-US" w:eastAsia="ru-RU"/>
              </w:rPr>
            </w:pPr>
            <w:r>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15A46571" w14:textId="0C5DCC7D"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Priza</w:t>
            </w:r>
          </w:p>
        </w:tc>
        <w:tc>
          <w:tcPr>
            <w:tcW w:w="1250" w:type="dxa"/>
            <w:tcBorders>
              <w:top w:val="single" w:sz="4" w:space="0" w:color="auto"/>
              <w:bottom w:val="single" w:sz="4" w:space="0" w:color="auto"/>
            </w:tcBorders>
            <w:vAlign w:val="center"/>
          </w:tcPr>
          <w:p w14:paraId="5ED4652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1538B55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16,00</w:t>
            </w:r>
          </w:p>
        </w:tc>
      </w:tr>
      <w:tr w:rsidR="0029545E" w:rsidRPr="0029545E" w14:paraId="68F11DE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4E6F4E3"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20</w:t>
            </w:r>
          </w:p>
        </w:tc>
        <w:tc>
          <w:tcPr>
            <w:tcW w:w="1560" w:type="dxa"/>
            <w:tcBorders>
              <w:top w:val="single" w:sz="4" w:space="0" w:color="auto"/>
              <w:bottom w:val="single" w:sz="4" w:space="0" w:color="auto"/>
            </w:tcBorders>
            <w:vAlign w:val="center"/>
          </w:tcPr>
          <w:p w14:paraId="17E5D800" w14:textId="5A327A69" w:rsidR="0029545E" w:rsidRPr="00A3577C" w:rsidRDefault="00A3577C" w:rsidP="0029545E">
            <w:pPr>
              <w:autoSpaceDE w:val="0"/>
              <w:autoSpaceDN w:val="0"/>
              <w:rPr>
                <w:noProof w:val="0"/>
                <w:sz w:val="16"/>
                <w:szCs w:val="16"/>
                <w:lang w:val="en-US" w:eastAsia="ru-RU"/>
              </w:rPr>
            </w:pPr>
            <w:r>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71084D47" w14:textId="057A7E3A"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 xml:space="preserve">Priza date  RJ 45 </w:t>
            </w:r>
          </w:p>
        </w:tc>
        <w:tc>
          <w:tcPr>
            <w:tcW w:w="1250" w:type="dxa"/>
            <w:tcBorders>
              <w:top w:val="single" w:sz="4" w:space="0" w:color="auto"/>
              <w:bottom w:val="single" w:sz="4" w:space="0" w:color="auto"/>
            </w:tcBorders>
            <w:vAlign w:val="center"/>
          </w:tcPr>
          <w:p w14:paraId="668990B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4681499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0E6782D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5148D39"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21</w:t>
            </w:r>
          </w:p>
        </w:tc>
        <w:tc>
          <w:tcPr>
            <w:tcW w:w="1560" w:type="dxa"/>
            <w:tcBorders>
              <w:top w:val="single" w:sz="4" w:space="0" w:color="auto"/>
              <w:bottom w:val="single" w:sz="4" w:space="0" w:color="auto"/>
            </w:tcBorders>
            <w:vAlign w:val="center"/>
          </w:tcPr>
          <w:p w14:paraId="737D8BCA" w14:textId="5D8EEE5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08-03-591-4</w:t>
            </w:r>
          </w:p>
        </w:tc>
        <w:tc>
          <w:tcPr>
            <w:tcW w:w="5670" w:type="dxa"/>
            <w:tcBorders>
              <w:top w:val="single" w:sz="4" w:space="0" w:color="auto"/>
              <w:bottom w:val="single" w:sz="4" w:space="0" w:color="auto"/>
            </w:tcBorders>
            <w:vAlign w:val="center"/>
          </w:tcPr>
          <w:p w14:paraId="7636C3A0" w14:textId="47492DFE"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Intreruptor cu doua clape, tip neingropat, la instalatie deschisa</w:t>
            </w:r>
          </w:p>
        </w:tc>
        <w:tc>
          <w:tcPr>
            <w:tcW w:w="1250" w:type="dxa"/>
            <w:tcBorders>
              <w:top w:val="single" w:sz="4" w:space="0" w:color="auto"/>
              <w:bottom w:val="single" w:sz="4" w:space="0" w:color="auto"/>
            </w:tcBorders>
            <w:vAlign w:val="center"/>
          </w:tcPr>
          <w:p w14:paraId="2DFBCAF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2FA6005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0,03</w:t>
            </w:r>
          </w:p>
        </w:tc>
      </w:tr>
      <w:tr w:rsidR="0029545E" w:rsidRPr="0029545E" w14:paraId="60C84DD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41424C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22</w:t>
            </w:r>
          </w:p>
        </w:tc>
        <w:tc>
          <w:tcPr>
            <w:tcW w:w="1560" w:type="dxa"/>
            <w:tcBorders>
              <w:top w:val="single" w:sz="4" w:space="0" w:color="auto"/>
              <w:bottom w:val="single" w:sz="4" w:space="0" w:color="auto"/>
            </w:tcBorders>
            <w:vAlign w:val="center"/>
          </w:tcPr>
          <w:p w14:paraId="7B9BE775" w14:textId="4F5AD53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7D265B4A" w14:textId="5D764895"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Intrerupator cu doua clape</w:t>
            </w:r>
          </w:p>
        </w:tc>
        <w:tc>
          <w:tcPr>
            <w:tcW w:w="1250" w:type="dxa"/>
            <w:tcBorders>
              <w:top w:val="single" w:sz="4" w:space="0" w:color="auto"/>
              <w:bottom w:val="single" w:sz="4" w:space="0" w:color="auto"/>
            </w:tcBorders>
            <w:vAlign w:val="center"/>
          </w:tcPr>
          <w:p w14:paraId="4389170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D4525CE"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r w:rsidR="0029545E" w:rsidRPr="0029545E" w14:paraId="2BB3CC2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F600534"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23</w:t>
            </w:r>
          </w:p>
        </w:tc>
        <w:tc>
          <w:tcPr>
            <w:tcW w:w="1560" w:type="dxa"/>
            <w:tcBorders>
              <w:top w:val="single" w:sz="4" w:space="0" w:color="auto"/>
              <w:bottom w:val="single" w:sz="4" w:space="0" w:color="auto"/>
            </w:tcBorders>
            <w:vAlign w:val="center"/>
          </w:tcPr>
          <w:p w14:paraId="21B487A4"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08-03-593-5</w:t>
            </w:r>
          </w:p>
          <w:p w14:paraId="25C459D9"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389A547F" w14:textId="1DCB57C5"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 xml:space="preserve">Corp de iluminat pentru lampi incasdescente de tavan sau de perete, etansat cu fixare cu suruburi sau buloane pentru incaperi cu conditii de mediu grele, inclusiv costul corpului de iluminat / Plafoniera </w:t>
            </w:r>
            <w:r w:rsidRPr="0029545E">
              <w:rPr>
                <w:noProof w:val="0"/>
                <w:sz w:val="16"/>
                <w:szCs w:val="16"/>
                <w:lang w:val="ru-RU" w:eastAsia="ru-RU"/>
              </w:rPr>
              <w:t>Д</w:t>
            </w:r>
            <w:r w:rsidRPr="0029545E">
              <w:rPr>
                <w:noProof w:val="0"/>
                <w:sz w:val="16"/>
                <w:szCs w:val="16"/>
                <w:lang w:val="en-US" w:eastAsia="ru-RU"/>
              </w:rPr>
              <w:t>B</w:t>
            </w:r>
            <w:r w:rsidRPr="0029545E">
              <w:rPr>
                <w:noProof w:val="0"/>
                <w:sz w:val="16"/>
                <w:szCs w:val="16"/>
                <w:lang w:val="ru-RU" w:eastAsia="ru-RU"/>
              </w:rPr>
              <w:t>О</w:t>
            </w:r>
            <w:r w:rsidRPr="0029545E">
              <w:rPr>
                <w:noProof w:val="0"/>
                <w:sz w:val="16"/>
                <w:szCs w:val="16"/>
                <w:lang w:val="en-US" w:eastAsia="ru-RU"/>
              </w:rPr>
              <w:t xml:space="preserve"> 40454, 45W, 4000K, IP40 sau analog</w:t>
            </w:r>
          </w:p>
        </w:tc>
        <w:tc>
          <w:tcPr>
            <w:tcW w:w="1250" w:type="dxa"/>
            <w:tcBorders>
              <w:top w:val="single" w:sz="4" w:space="0" w:color="auto"/>
              <w:bottom w:val="single" w:sz="4" w:space="0" w:color="auto"/>
            </w:tcBorders>
            <w:vAlign w:val="center"/>
          </w:tcPr>
          <w:p w14:paraId="13A85B0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3CB94C6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0,07</w:t>
            </w:r>
          </w:p>
        </w:tc>
      </w:tr>
      <w:tr w:rsidR="0029545E" w:rsidRPr="0029545E" w14:paraId="09357D4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2BAACBE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24</w:t>
            </w:r>
          </w:p>
        </w:tc>
        <w:tc>
          <w:tcPr>
            <w:tcW w:w="1560" w:type="dxa"/>
            <w:tcBorders>
              <w:top w:val="single" w:sz="4" w:space="0" w:color="auto"/>
              <w:bottom w:val="single" w:sz="4" w:space="0" w:color="auto"/>
            </w:tcBorders>
            <w:vAlign w:val="center"/>
          </w:tcPr>
          <w:p w14:paraId="525C51ED"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RpEF13C</w:t>
            </w:r>
          </w:p>
          <w:p w14:paraId="3ABFCD1C"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6481224" w14:textId="1CF2D9AA"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Montarea indicatorului "EXIT" tip LED cu acumulator pentru cazuri de avarie, putere: 3W; tensiune: 220-240V; timp de conectare mai putin sau egal cu 1 sec; autonomie: 2ore; marime: 330x140x23mm</w:t>
            </w:r>
          </w:p>
        </w:tc>
        <w:tc>
          <w:tcPr>
            <w:tcW w:w="1250" w:type="dxa"/>
            <w:tcBorders>
              <w:top w:val="single" w:sz="4" w:space="0" w:color="auto"/>
              <w:bottom w:val="single" w:sz="4" w:space="0" w:color="auto"/>
            </w:tcBorders>
            <w:vAlign w:val="center"/>
          </w:tcPr>
          <w:p w14:paraId="35ECC85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57CDB21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w:t>
            </w:r>
          </w:p>
        </w:tc>
      </w:tr>
      <w:tr w:rsidR="0029545E" w:rsidRPr="0029545E" w14:paraId="4C65FC2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4133E9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25</w:t>
            </w:r>
          </w:p>
        </w:tc>
        <w:tc>
          <w:tcPr>
            <w:tcW w:w="1560" w:type="dxa"/>
            <w:tcBorders>
              <w:top w:val="single" w:sz="4" w:space="0" w:color="auto"/>
              <w:bottom w:val="single" w:sz="4" w:space="0" w:color="auto"/>
            </w:tcBorders>
            <w:vAlign w:val="center"/>
          </w:tcPr>
          <w:p w14:paraId="24A67350" w14:textId="523D99CC"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08-02-420-1</w:t>
            </w:r>
          </w:p>
        </w:tc>
        <w:tc>
          <w:tcPr>
            <w:tcW w:w="5670" w:type="dxa"/>
            <w:tcBorders>
              <w:top w:val="single" w:sz="4" w:space="0" w:color="auto"/>
              <w:bottom w:val="single" w:sz="4" w:space="0" w:color="auto"/>
            </w:tcBorders>
            <w:vAlign w:val="center"/>
          </w:tcPr>
          <w:p w14:paraId="185FC64D" w14:textId="2B9511F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Cutie de ramificatie la bare-conductori de distributie, cu siguranta, deconector, automat, sau indicator de tesniune</w:t>
            </w:r>
          </w:p>
        </w:tc>
        <w:tc>
          <w:tcPr>
            <w:tcW w:w="1250" w:type="dxa"/>
            <w:tcBorders>
              <w:top w:val="single" w:sz="4" w:space="0" w:color="auto"/>
              <w:bottom w:val="single" w:sz="4" w:space="0" w:color="auto"/>
            </w:tcBorders>
            <w:vAlign w:val="center"/>
          </w:tcPr>
          <w:p w14:paraId="2D4739D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2082939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0,06</w:t>
            </w:r>
          </w:p>
        </w:tc>
      </w:tr>
      <w:tr w:rsidR="0029545E" w:rsidRPr="0029545E" w14:paraId="1B89B3F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F8813C6"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26</w:t>
            </w:r>
          </w:p>
        </w:tc>
        <w:tc>
          <w:tcPr>
            <w:tcW w:w="1560" w:type="dxa"/>
            <w:tcBorders>
              <w:top w:val="single" w:sz="4" w:space="0" w:color="auto"/>
              <w:bottom w:val="single" w:sz="4" w:space="0" w:color="auto"/>
            </w:tcBorders>
            <w:vAlign w:val="center"/>
          </w:tcPr>
          <w:p w14:paraId="1403D096" w14:textId="6C3F44C1" w:rsidR="0029545E" w:rsidRPr="00A3577C" w:rsidRDefault="0029545E" w:rsidP="0029545E">
            <w:pPr>
              <w:autoSpaceDE w:val="0"/>
              <w:autoSpaceDN w:val="0"/>
              <w:rPr>
                <w:noProof w:val="0"/>
                <w:sz w:val="16"/>
                <w:szCs w:val="16"/>
                <w:lang w:val="en-US" w:eastAsia="ru-RU"/>
              </w:rPr>
            </w:pPr>
            <w:r w:rsidRPr="0029545E">
              <w:rPr>
                <w:noProof w:val="0"/>
                <w:sz w:val="16"/>
                <w:szCs w:val="16"/>
                <w:lang w:val="en-US" w:eastAsia="ru-RU"/>
              </w:rPr>
              <w:t>P</w:t>
            </w:r>
            <w:r w:rsidR="00A3577C">
              <w:rPr>
                <w:noProof w:val="0"/>
                <w:sz w:val="16"/>
                <w:szCs w:val="16"/>
                <w:lang w:val="en-US" w:eastAsia="ru-RU"/>
              </w:rPr>
              <w:t>ret piata</w:t>
            </w:r>
          </w:p>
        </w:tc>
        <w:tc>
          <w:tcPr>
            <w:tcW w:w="5670" w:type="dxa"/>
            <w:tcBorders>
              <w:top w:val="single" w:sz="4" w:space="0" w:color="auto"/>
              <w:bottom w:val="single" w:sz="4" w:space="0" w:color="auto"/>
            </w:tcBorders>
            <w:vAlign w:val="center"/>
          </w:tcPr>
          <w:p w14:paraId="65B755F7" w14:textId="10DF2E50"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Doze ramificare Schineider ETC44108</w:t>
            </w:r>
          </w:p>
        </w:tc>
        <w:tc>
          <w:tcPr>
            <w:tcW w:w="1250" w:type="dxa"/>
            <w:tcBorders>
              <w:top w:val="single" w:sz="4" w:space="0" w:color="auto"/>
              <w:bottom w:val="single" w:sz="4" w:space="0" w:color="auto"/>
            </w:tcBorders>
            <w:vAlign w:val="center"/>
          </w:tcPr>
          <w:p w14:paraId="4569C93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0658E65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6,00</w:t>
            </w:r>
          </w:p>
        </w:tc>
      </w:tr>
      <w:tr w:rsidR="0029545E" w:rsidRPr="0029545E" w14:paraId="54A21D3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CCA813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27</w:t>
            </w:r>
          </w:p>
        </w:tc>
        <w:tc>
          <w:tcPr>
            <w:tcW w:w="1560" w:type="dxa"/>
            <w:tcBorders>
              <w:top w:val="single" w:sz="4" w:space="0" w:color="auto"/>
              <w:bottom w:val="single" w:sz="4" w:space="0" w:color="auto"/>
            </w:tcBorders>
            <w:vAlign w:val="center"/>
          </w:tcPr>
          <w:p w14:paraId="4FCD184A"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08-03-572-3</w:t>
            </w:r>
          </w:p>
          <w:p w14:paraId="0A29B6E3"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B1DC876" w14:textId="5D007705"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Bloc de comanda de executare tip dulap sau punct de distributie (dulap), montat pe perete, inaltime si latime, mm, pina la 600</w:t>
            </w:r>
            <w:r w:rsidRPr="0029545E">
              <w:rPr>
                <w:noProof w:val="0"/>
                <w:sz w:val="16"/>
                <w:szCs w:val="16"/>
                <w:lang w:val="ru-RU" w:eastAsia="ru-RU"/>
              </w:rPr>
              <w:t>х</w:t>
            </w:r>
            <w:r w:rsidRPr="0029545E">
              <w:rPr>
                <w:noProof w:val="0"/>
                <w:sz w:val="16"/>
                <w:szCs w:val="16"/>
                <w:lang w:val="en-US" w:eastAsia="ru-RU"/>
              </w:rPr>
              <w:t>600</w:t>
            </w:r>
          </w:p>
        </w:tc>
        <w:tc>
          <w:tcPr>
            <w:tcW w:w="1250" w:type="dxa"/>
            <w:tcBorders>
              <w:top w:val="single" w:sz="4" w:space="0" w:color="auto"/>
              <w:bottom w:val="single" w:sz="4" w:space="0" w:color="auto"/>
            </w:tcBorders>
            <w:vAlign w:val="center"/>
          </w:tcPr>
          <w:p w14:paraId="40A045B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5F9E3D4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w:t>
            </w:r>
          </w:p>
        </w:tc>
      </w:tr>
      <w:tr w:rsidR="0029545E" w:rsidRPr="0029545E" w14:paraId="33947F8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A48B9CC"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28</w:t>
            </w:r>
          </w:p>
        </w:tc>
        <w:tc>
          <w:tcPr>
            <w:tcW w:w="1560" w:type="dxa"/>
            <w:tcBorders>
              <w:top w:val="single" w:sz="4" w:space="0" w:color="auto"/>
              <w:bottom w:val="single" w:sz="4" w:space="0" w:color="auto"/>
            </w:tcBorders>
            <w:vAlign w:val="center"/>
          </w:tcPr>
          <w:p w14:paraId="030CC4FE"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08-03-526-1</w:t>
            </w:r>
          </w:p>
          <w:p w14:paraId="1BEDFDBF"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1D600E2" w14:textId="75E2F15A"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Automat mono-, bi-, tripolar, montat pe constructii pe perete sau coloana, curent pina la 25 A</w:t>
            </w:r>
          </w:p>
        </w:tc>
        <w:tc>
          <w:tcPr>
            <w:tcW w:w="1250" w:type="dxa"/>
            <w:tcBorders>
              <w:top w:val="single" w:sz="4" w:space="0" w:color="auto"/>
              <w:bottom w:val="single" w:sz="4" w:space="0" w:color="auto"/>
            </w:tcBorders>
            <w:vAlign w:val="center"/>
          </w:tcPr>
          <w:p w14:paraId="09EC9AD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54FE1C6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15,00</w:t>
            </w:r>
          </w:p>
        </w:tc>
      </w:tr>
      <w:tr w:rsidR="0029545E" w:rsidRPr="0029545E" w14:paraId="5C26F69C" w14:textId="77777777" w:rsidTr="0029545E">
        <w:tc>
          <w:tcPr>
            <w:tcW w:w="451" w:type="dxa"/>
            <w:tcBorders>
              <w:top w:val="nil"/>
              <w:left w:val="single" w:sz="6" w:space="0" w:color="auto"/>
              <w:bottom w:val="nil"/>
              <w:right w:val="nil"/>
            </w:tcBorders>
          </w:tcPr>
          <w:p w14:paraId="62ECA8E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 xml:space="preserve"> </w:t>
            </w:r>
          </w:p>
        </w:tc>
        <w:tc>
          <w:tcPr>
            <w:tcW w:w="1560" w:type="dxa"/>
            <w:tcBorders>
              <w:top w:val="nil"/>
              <w:left w:val="single" w:sz="6" w:space="0" w:color="auto"/>
              <w:bottom w:val="nil"/>
              <w:right w:val="nil"/>
            </w:tcBorders>
          </w:tcPr>
          <w:p w14:paraId="2C192187"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5B280FEF"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2.2. Bloc Stiri</w:t>
            </w:r>
          </w:p>
          <w:p w14:paraId="2AF82023"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0BF5B02A"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6B73FFBD" w14:textId="77777777" w:rsidR="0029545E" w:rsidRPr="0029545E" w:rsidRDefault="0029545E" w:rsidP="0029545E">
            <w:pPr>
              <w:autoSpaceDE w:val="0"/>
              <w:autoSpaceDN w:val="0"/>
              <w:rPr>
                <w:noProof w:val="0"/>
                <w:sz w:val="16"/>
                <w:szCs w:val="16"/>
                <w:lang w:val="en-US" w:eastAsia="ru-RU"/>
              </w:rPr>
            </w:pPr>
          </w:p>
        </w:tc>
      </w:tr>
      <w:tr w:rsidR="0029545E" w:rsidRPr="0029545E" w14:paraId="3D83835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DCFAFBD"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29</w:t>
            </w:r>
          </w:p>
        </w:tc>
        <w:tc>
          <w:tcPr>
            <w:tcW w:w="1560" w:type="dxa"/>
            <w:tcBorders>
              <w:top w:val="single" w:sz="4" w:space="0" w:color="auto"/>
              <w:bottom w:val="single" w:sz="4" w:space="0" w:color="auto"/>
            </w:tcBorders>
            <w:vAlign w:val="center"/>
          </w:tcPr>
          <w:p w14:paraId="236D3CD6" w14:textId="2042005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RpEF23A</w:t>
            </w:r>
          </w:p>
        </w:tc>
        <w:tc>
          <w:tcPr>
            <w:tcW w:w="5670" w:type="dxa"/>
            <w:tcBorders>
              <w:top w:val="single" w:sz="4" w:space="0" w:color="auto"/>
              <w:bottom w:val="single" w:sz="4" w:space="0" w:color="auto"/>
            </w:tcBorders>
            <w:vAlign w:val="center"/>
          </w:tcPr>
          <w:p w14:paraId="5DD15309" w14:textId="1E51F12C"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Demontari de corpuri de iluminat orice tip, inclisiv tijele si globurile</w:t>
            </w:r>
          </w:p>
        </w:tc>
        <w:tc>
          <w:tcPr>
            <w:tcW w:w="1250" w:type="dxa"/>
            <w:tcBorders>
              <w:top w:val="single" w:sz="4" w:space="0" w:color="auto"/>
              <w:bottom w:val="single" w:sz="4" w:space="0" w:color="auto"/>
            </w:tcBorders>
            <w:vAlign w:val="center"/>
          </w:tcPr>
          <w:p w14:paraId="426B5F4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2C330CE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16AAD1B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9517C2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30</w:t>
            </w:r>
          </w:p>
        </w:tc>
        <w:tc>
          <w:tcPr>
            <w:tcW w:w="1560" w:type="dxa"/>
            <w:tcBorders>
              <w:top w:val="single" w:sz="4" w:space="0" w:color="auto"/>
              <w:bottom w:val="single" w:sz="4" w:space="0" w:color="auto"/>
            </w:tcBorders>
            <w:vAlign w:val="center"/>
          </w:tcPr>
          <w:p w14:paraId="0F82F979" w14:textId="1F143CFC"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08-03-593-5</w:t>
            </w:r>
          </w:p>
        </w:tc>
        <w:tc>
          <w:tcPr>
            <w:tcW w:w="5670" w:type="dxa"/>
            <w:tcBorders>
              <w:top w:val="single" w:sz="4" w:space="0" w:color="auto"/>
              <w:bottom w:val="single" w:sz="4" w:space="0" w:color="auto"/>
            </w:tcBorders>
            <w:vAlign w:val="center"/>
          </w:tcPr>
          <w:p w14:paraId="32C6D166" w14:textId="489DF8FB"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 xml:space="preserve">Corp de iluminat pentru lampi incasdescente de tavan sau de perete, etansat cu fixare cu suruburi sau buloane pentru incaperi cu conditii de mediu grele, inclusiv costul corpului de iluminat / Plafoniera </w:t>
            </w:r>
            <w:r w:rsidRPr="0029545E">
              <w:rPr>
                <w:noProof w:val="0"/>
                <w:sz w:val="16"/>
                <w:szCs w:val="16"/>
                <w:lang w:val="ru-RU" w:eastAsia="ru-RU"/>
              </w:rPr>
              <w:t>Д</w:t>
            </w:r>
            <w:r w:rsidRPr="0029545E">
              <w:rPr>
                <w:noProof w:val="0"/>
                <w:sz w:val="16"/>
                <w:szCs w:val="16"/>
                <w:lang w:val="en-US" w:eastAsia="ru-RU"/>
              </w:rPr>
              <w:t>B</w:t>
            </w:r>
            <w:r w:rsidRPr="0029545E">
              <w:rPr>
                <w:noProof w:val="0"/>
                <w:sz w:val="16"/>
                <w:szCs w:val="16"/>
                <w:lang w:val="ru-RU" w:eastAsia="ru-RU"/>
              </w:rPr>
              <w:t>О</w:t>
            </w:r>
            <w:r w:rsidRPr="0029545E">
              <w:rPr>
                <w:noProof w:val="0"/>
                <w:sz w:val="16"/>
                <w:szCs w:val="16"/>
                <w:lang w:val="en-US" w:eastAsia="ru-RU"/>
              </w:rPr>
              <w:t xml:space="preserve"> 40454, 45W, 4000K, IP40 sau analog</w:t>
            </w:r>
          </w:p>
        </w:tc>
        <w:tc>
          <w:tcPr>
            <w:tcW w:w="1250" w:type="dxa"/>
            <w:tcBorders>
              <w:top w:val="single" w:sz="4" w:space="0" w:color="auto"/>
              <w:bottom w:val="single" w:sz="4" w:space="0" w:color="auto"/>
            </w:tcBorders>
            <w:vAlign w:val="center"/>
          </w:tcPr>
          <w:p w14:paraId="105C001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347C112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0,04</w:t>
            </w:r>
          </w:p>
        </w:tc>
      </w:tr>
      <w:tr w:rsidR="0029545E" w:rsidRPr="0029545E" w14:paraId="4FC2A9D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23D584A"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31</w:t>
            </w:r>
          </w:p>
        </w:tc>
        <w:tc>
          <w:tcPr>
            <w:tcW w:w="1560" w:type="dxa"/>
            <w:tcBorders>
              <w:top w:val="single" w:sz="4" w:space="0" w:color="auto"/>
              <w:bottom w:val="single" w:sz="4" w:space="0" w:color="auto"/>
            </w:tcBorders>
            <w:vAlign w:val="center"/>
          </w:tcPr>
          <w:p w14:paraId="649FB2BF" w14:textId="6674638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08-02-146-1</w:t>
            </w:r>
          </w:p>
        </w:tc>
        <w:tc>
          <w:tcPr>
            <w:tcW w:w="5670" w:type="dxa"/>
            <w:tcBorders>
              <w:top w:val="single" w:sz="4" w:space="0" w:color="auto"/>
              <w:bottom w:val="single" w:sz="4" w:space="0" w:color="auto"/>
            </w:tcBorders>
            <w:vAlign w:val="center"/>
          </w:tcPr>
          <w:p w14:paraId="5BFC7F49" w14:textId="6F658069"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Cablu pina la 35 kV, fixare cu cleme aplicate, masa 1 m pina la: 0,5 kg</w:t>
            </w:r>
          </w:p>
        </w:tc>
        <w:tc>
          <w:tcPr>
            <w:tcW w:w="1250" w:type="dxa"/>
            <w:tcBorders>
              <w:top w:val="single" w:sz="4" w:space="0" w:color="auto"/>
              <w:bottom w:val="single" w:sz="4" w:space="0" w:color="auto"/>
            </w:tcBorders>
            <w:vAlign w:val="center"/>
          </w:tcPr>
          <w:p w14:paraId="00ABFDF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613BD76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0,55</w:t>
            </w:r>
          </w:p>
        </w:tc>
      </w:tr>
      <w:tr w:rsidR="0029545E" w:rsidRPr="0029545E" w14:paraId="73C8080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9FA56D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32</w:t>
            </w:r>
          </w:p>
        </w:tc>
        <w:tc>
          <w:tcPr>
            <w:tcW w:w="1560" w:type="dxa"/>
            <w:tcBorders>
              <w:top w:val="single" w:sz="4" w:space="0" w:color="auto"/>
              <w:bottom w:val="single" w:sz="4" w:space="0" w:color="auto"/>
            </w:tcBorders>
            <w:vAlign w:val="center"/>
          </w:tcPr>
          <w:p w14:paraId="13E3AAF1" w14:textId="77777777" w:rsidR="0029545E" w:rsidRPr="0029545E" w:rsidRDefault="0029545E" w:rsidP="0029545E">
            <w:pPr>
              <w:autoSpaceDE w:val="0"/>
              <w:autoSpaceDN w:val="0"/>
              <w:rPr>
                <w:noProof w:val="0"/>
                <w:sz w:val="16"/>
                <w:szCs w:val="16"/>
                <w:lang w:val="en-US" w:eastAsia="ru-RU"/>
              </w:rPr>
            </w:pPr>
          </w:p>
          <w:p w14:paraId="202191D4"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A8F8A1E" w14:textId="23FC2412"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3x1,5</w:t>
            </w:r>
          </w:p>
        </w:tc>
        <w:tc>
          <w:tcPr>
            <w:tcW w:w="1250" w:type="dxa"/>
            <w:tcBorders>
              <w:top w:val="single" w:sz="4" w:space="0" w:color="auto"/>
              <w:bottom w:val="single" w:sz="4" w:space="0" w:color="auto"/>
            </w:tcBorders>
            <w:vAlign w:val="center"/>
          </w:tcPr>
          <w:p w14:paraId="7FB28F7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0037B28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35,00</w:t>
            </w:r>
          </w:p>
        </w:tc>
      </w:tr>
      <w:tr w:rsidR="0029545E" w:rsidRPr="0029545E" w14:paraId="66A0159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BE9F154"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33</w:t>
            </w:r>
          </w:p>
        </w:tc>
        <w:tc>
          <w:tcPr>
            <w:tcW w:w="1560" w:type="dxa"/>
            <w:tcBorders>
              <w:top w:val="single" w:sz="4" w:space="0" w:color="auto"/>
              <w:bottom w:val="single" w:sz="4" w:space="0" w:color="auto"/>
            </w:tcBorders>
            <w:vAlign w:val="center"/>
          </w:tcPr>
          <w:p w14:paraId="38DC0F7D" w14:textId="77777777" w:rsidR="0029545E" w:rsidRPr="0029545E" w:rsidRDefault="0029545E" w:rsidP="0029545E">
            <w:pPr>
              <w:autoSpaceDE w:val="0"/>
              <w:autoSpaceDN w:val="0"/>
              <w:rPr>
                <w:noProof w:val="0"/>
                <w:sz w:val="16"/>
                <w:szCs w:val="16"/>
                <w:lang w:val="en-US" w:eastAsia="ru-RU"/>
              </w:rPr>
            </w:pPr>
          </w:p>
          <w:p w14:paraId="6D4AFE6E"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48D1787" w14:textId="1B009DFC"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3x2,5</w:t>
            </w:r>
          </w:p>
        </w:tc>
        <w:tc>
          <w:tcPr>
            <w:tcW w:w="1250" w:type="dxa"/>
            <w:tcBorders>
              <w:top w:val="single" w:sz="4" w:space="0" w:color="auto"/>
              <w:bottom w:val="single" w:sz="4" w:space="0" w:color="auto"/>
            </w:tcBorders>
            <w:vAlign w:val="center"/>
          </w:tcPr>
          <w:p w14:paraId="33CC3A3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3CE2DF5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50,00</w:t>
            </w:r>
          </w:p>
        </w:tc>
      </w:tr>
      <w:tr w:rsidR="0029545E" w:rsidRPr="0029545E" w14:paraId="0243C42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2669A9D6"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34</w:t>
            </w:r>
          </w:p>
        </w:tc>
        <w:tc>
          <w:tcPr>
            <w:tcW w:w="1560" w:type="dxa"/>
            <w:tcBorders>
              <w:top w:val="single" w:sz="4" w:space="0" w:color="auto"/>
              <w:bottom w:val="single" w:sz="4" w:space="0" w:color="auto"/>
            </w:tcBorders>
            <w:vAlign w:val="center"/>
          </w:tcPr>
          <w:p w14:paraId="3EA53801"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08-02-409-1</w:t>
            </w:r>
          </w:p>
          <w:p w14:paraId="63626038"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3647400" w14:textId="01B97F0D"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Teava din vinilplast pe contructii instalate, pe pereti si coloane, fixare cu scoabe, diametru pina la 25 mm</w:t>
            </w:r>
          </w:p>
        </w:tc>
        <w:tc>
          <w:tcPr>
            <w:tcW w:w="1250" w:type="dxa"/>
            <w:tcBorders>
              <w:top w:val="single" w:sz="4" w:space="0" w:color="auto"/>
              <w:bottom w:val="single" w:sz="4" w:space="0" w:color="auto"/>
            </w:tcBorders>
            <w:vAlign w:val="center"/>
          </w:tcPr>
          <w:p w14:paraId="1FC31A5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1AD541A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0,30</w:t>
            </w:r>
          </w:p>
        </w:tc>
      </w:tr>
      <w:tr w:rsidR="0029545E" w:rsidRPr="0029545E" w14:paraId="6612D7A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CC835D9"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35</w:t>
            </w:r>
          </w:p>
        </w:tc>
        <w:tc>
          <w:tcPr>
            <w:tcW w:w="1560" w:type="dxa"/>
            <w:tcBorders>
              <w:top w:val="single" w:sz="4" w:space="0" w:color="auto"/>
              <w:bottom w:val="single" w:sz="4" w:space="0" w:color="auto"/>
            </w:tcBorders>
            <w:vAlign w:val="center"/>
          </w:tcPr>
          <w:p w14:paraId="27C6BC73" w14:textId="77777777" w:rsidR="0029545E" w:rsidRPr="0029545E" w:rsidRDefault="0029545E" w:rsidP="0029545E">
            <w:pPr>
              <w:autoSpaceDE w:val="0"/>
              <w:autoSpaceDN w:val="0"/>
              <w:rPr>
                <w:noProof w:val="0"/>
                <w:sz w:val="16"/>
                <w:szCs w:val="16"/>
                <w:lang w:val="en-US" w:eastAsia="ru-RU"/>
              </w:rPr>
            </w:pPr>
          </w:p>
          <w:p w14:paraId="0E384080"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57A0442" w14:textId="444BD988"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Teava Gofrata d=20 mm</w:t>
            </w:r>
          </w:p>
        </w:tc>
        <w:tc>
          <w:tcPr>
            <w:tcW w:w="1250" w:type="dxa"/>
            <w:tcBorders>
              <w:top w:val="single" w:sz="4" w:space="0" w:color="auto"/>
              <w:bottom w:val="single" w:sz="4" w:space="0" w:color="auto"/>
            </w:tcBorders>
            <w:vAlign w:val="center"/>
          </w:tcPr>
          <w:p w14:paraId="55021A1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4CAEB99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30,00</w:t>
            </w:r>
          </w:p>
        </w:tc>
      </w:tr>
      <w:tr w:rsidR="0029545E" w:rsidRPr="0029545E" w14:paraId="1F27F5DB" w14:textId="77777777" w:rsidTr="0029545E">
        <w:tc>
          <w:tcPr>
            <w:tcW w:w="451" w:type="dxa"/>
            <w:tcBorders>
              <w:top w:val="nil"/>
              <w:left w:val="single" w:sz="6" w:space="0" w:color="auto"/>
              <w:bottom w:val="nil"/>
              <w:right w:val="nil"/>
            </w:tcBorders>
          </w:tcPr>
          <w:p w14:paraId="7BE72C6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 xml:space="preserve"> </w:t>
            </w:r>
          </w:p>
        </w:tc>
        <w:tc>
          <w:tcPr>
            <w:tcW w:w="1560" w:type="dxa"/>
            <w:tcBorders>
              <w:top w:val="nil"/>
              <w:left w:val="single" w:sz="6" w:space="0" w:color="auto"/>
              <w:bottom w:val="nil"/>
              <w:right w:val="nil"/>
            </w:tcBorders>
          </w:tcPr>
          <w:p w14:paraId="6E9F615A"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7366B64C"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2.3. Cabine inregistrate sunet,hol</w:t>
            </w:r>
          </w:p>
          <w:p w14:paraId="466C8482"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4C2455A7"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28F6CD1F" w14:textId="77777777" w:rsidR="0029545E" w:rsidRPr="0029545E" w:rsidRDefault="0029545E" w:rsidP="0029545E">
            <w:pPr>
              <w:autoSpaceDE w:val="0"/>
              <w:autoSpaceDN w:val="0"/>
              <w:rPr>
                <w:noProof w:val="0"/>
                <w:sz w:val="16"/>
                <w:szCs w:val="16"/>
                <w:lang w:val="en-US" w:eastAsia="ru-RU"/>
              </w:rPr>
            </w:pPr>
          </w:p>
        </w:tc>
      </w:tr>
      <w:tr w:rsidR="0029545E" w:rsidRPr="0029545E" w14:paraId="5C38CDC8"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B0F92F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36</w:t>
            </w:r>
          </w:p>
        </w:tc>
        <w:tc>
          <w:tcPr>
            <w:tcW w:w="1560" w:type="dxa"/>
            <w:tcBorders>
              <w:top w:val="single" w:sz="4" w:space="0" w:color="auto"/>
              <w:bottom w:val="single" w:sz="4" w:space="0" w:color="auto"/>
            </w:tcBorders>
            <w:vAlign w:val="center"/>
          </w:tcPr>
          <w:p w14:paraId="7E45FE06" w14:textId="1A1B96BA"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08-03-594-1</w:t>
            </w:r>
          </w:p>
        </w:tc>
        <w:tc>
          <w:tcPr>
            <w:tcW w:w="5670" w:type="dxa"/>
            <w:tcBorders>
              <w:top w:val="single" w:sz="4" w:space="0" w:color="auto"/>
              <w:bottom w:val="single" w:sz="4" w:space="0" w:color="auto"/>
            </w:tcBorders>
            <w:vAlign w:val="center"/>
          </w:tcPr>
          <w:p w14:paraId="4F45A5B3" w14:textId="2CE51F03"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Corp de iluminat cu lampi luminescente montat separat pe pivoti, cantitate lampi,  inclusiv costul corpului de iluminat in corp de iluminat, 1 (Led aplicabil 24W)</w:t>
            </w:r>
          </w:p>
        </w:tc>
        <w:tc>
          <w:tcPr>
            <w:tcW w:w="1250" w:type="dxa"/>
            <w:tcBorders>
              <w:top w:val="single" w:sz="4" w:space="0" w:color="auto"/>
              <w:bottom w:val="single" w:sz="4" w:space="0" w:color="auto"/>
            </w:tcBorders>
            <w:vAlign w:val="center"/>
          </w:tcPr>
          <w:p w14:paraId="3DF291CE"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1DD0542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0,03</w:t>
            </w:r>
          </w:p>
        </w:tc>
      </w:tr>
      <w:tr w:rsidR="0029545E" w:rsidRPr="0029545E" w14:paraId="5784CAE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A3B504B"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37</w:t>
            </w:r>
          </w:p>
        </w:tc>
        <w:tc>
          <w:tcPr>
            <w:tcW w:w="1560" w:type="dxa"/>
            <w:tcBorders>
              <w:top w:val="single" w:sz="4" w:space="0" w:color="auto"/>
              <w:bottom w:val="single" w:sz="4" w:space="0" w:color="auto"/>
            </w:tcBorders>
            <w:vAlign w:val="center"/>
          </w:tcPr>
          <w:p w14:paraId="057B0F98" w14:textId="2F721F22"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08-02-146-1</w:t>
            </w:r>
          </w:p>
        </w:tc>
        <w:tc>
          <w:tcPr>
            <w:tcW w:w="5670" w:type="dxa"/>
            <w:tcBorders>
              <w:top w:val="single" w:sz="4" w:space="0" w:color="auto"/>
              <w:bottom w:val="single" w:sz="4" w:space="0" w:color="auto"/>
            </w:tcBorders>
            <w:vAlign w:val="center"/>
          </w:tcPr>
          <w:p w14:paraId="15B2E200" w14:textId="6CE37015"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Cablu pina la 35 kV, fixare cu cleme aplicate, masa 1 m pina la: 0,5 kg</w:t>
            </w:r>
          </w:p>
        </w:tc>
        <w:tc>
          <w:tcPr>
            <w:tcW w:w="1250" w:type="dxa"/>
            <w:tcBorders>
              <w:top w:val="single" w:sz="4" w:space="0" w:color="auto"/>
              <w:bottom w:val="single" w:sz="4" w:space="0" w:color="auto"/>
            </w:tcBorders>
            <w:vAlign w:val="center"/>
          </w:tcPr>
          <w:p w14:paraId="0A94D79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0B1FA18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1,10</w:t>
            </w:r>
          </w:p>
        </w:tc>
      </w:tr>
      <w:tr w:rsidR="0029545E" w:rsidRPr="0029545E" w14:paraId="5BDE06F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C68DA5C"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38</w:t>
            </w:r>
          </w:p>
        </w:tc>
        <w:tc>
          <w:tcPr>
            <w:tcW w:w="1560" w:type="dxa"/>
            <w:tcBorders>
              <w:top w:val="single" w:sz="4" w:space="0" w:color="auto"/>
              <w:bottom w:val="single" w:sz="4" w:space="0" w:color="auto"/>
            </w:tcBorders>
            <w:vAlign w:val="center"/>
          </w:tcPr>
          <w:p w14:paraId="7D8DB81C" w14:textId="77777777" w:rsidR="0029545E" w:rsidRPr="0029545E" w:rsidRDefault="0029545E" w:rsidP="0029545E">
            <w:pPr>
              <w:autoSpaceDE w:val="0"/>
              <w:autoSpaceDN w:val="0"/>
              <w:rPr>
                <w:noProof w:val="0"/>
                <w:sz w:val="16"/>
                <w:szCs w:val="16"/>
                <w:lang w:val="en-US" w:eastAsia="ru-RU"/>
              </w:rPr>
            </w:pPr>
          </w:p>
          <w:p w14:paraId="40DD0F52"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FD4BEE6" w14:textId="6C4FC61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ls3x1,5</w:t>
            </w:r>
          </w:p>
        </w:tc>
        <w:tc>
          <w:tcPr>
            <w:tcW w:w="1250" w:type="dxa"/>
            <w:tcBorders>
              <w:top w:val="single" w:sz="4" w:space="0" w:color="auto"/>
              <w:bottom w:val="single" w:sz="4" w:space="0" w:color="auto"/>
            </w:tcBorders>
            <w:vAlign w:val="center"/>
          </w:tcPr>
          <w:p w14:paraId="1FAC86C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38BA3DB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30,00</w:t>
            </w:r>
          </w:p>
        </w:tc>
      </w:tr>
      <w:tr w:rsidR="0029545E" w:rsidRPr="0029545E" w14:paraId="72DF8A9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FBD429C"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39</w:t>
            </w:r>
          </w:p>
        </w:tc>
        <w:tc>
          <w:tcPr>
            <w:tcW w:w="1560" w:type="dxa"/>
            <w:tcBorders>
              <w:top w:val="single" w:sz="4" w:space="0" w:color="auto"/>
              <w:bottom w:val="single" w:sz="4" w:space="0" w:color="auto"/>
            </w:tcBorders>
            <w:vAlign w:val="center"/>
          </w:tcPr>
          <w:p w14:paraId="4AB14C90" w14:textId="77777777" w:rsidR="0029545E" w:rsidRPr="0029545E" w:rsidRDefault="0029545E" w:rsidP="0029545E">
            <w:pPr>
              <w:autoSpaceDE w:val="0"/>
              <w:autoSpaceDN w:val="0"/>
              <w:rPr>
                <w:noProof w:val="0"/>
                <w:sz w:val="16"/>
                <w:szCs w:val="16"/>
                <w:lang w:val="en-US" w:eastAsia="ru-RU"/>
              </w:rPr>
            </w:pPr>
          </w:p>
          <w:p w14:paraId="0ED30DC0"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4B532B3F" w14:textId="4B6F7949"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lastRenderedPageBreak/>
              <w:t>Fir electric VVG ng ls 3x2,5</w:t>
            </w:r>
          </w:p>
        </w:tc>
        <w:tc>
          <w:tcPr>
            <w:tcW w:w="1250" w:type="dxa"/>
            <w:tcBorders>
              <w:top w:val="single" w:sz="4" w:space="0" w:color="auto"/>
              <w:bottom w:val="single" w:sz="4" w:space="0" w:color="auto"/>
            </w:tcBorders>
            <w:vAlign w:val="center"/>
          </w:tcPr>
          <w:p w14:paraId="50AEF01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623DAB3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60,00</w:t>
            </w:r>
          </w:p>
        </w:tc>
      </w:tr>
      <w:tr w:rsidR="0029545E" w:rsidRPr="0029545E" w14:paraId="37CE03CE"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4D5BD79"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lastRenderedPageBreak/>
              <w:t xml:space="preserve"> 40</w:t>
            </w:r>
          </w:p>
        </w:tc>
        <w:tc>
          <w:tcPr>
            <w:tcW w:w="1560" w:type="dxa"/>
            <w:tcBorders>
              <w:top w:val="single" w:sz="4" w:space="0" w:color="auto"/>
              <w:bottom w:val="single" w:sz="4" w:space="0" w:color="auto"/>
            </w:tcBorders>
            <w:vAlign w:val="center"/>
          </w:tcPr>
          <w:p w14:paraId="16D277FE" w14:textId="77777777" w:rsidR="0029545E" w:rsidRPr="0029545E" w:rsidRDefault="0029545E" w:rsidP="0029545E">
            <w:pPr>
              <w:autoSpaceDE w:val="0"/>
              <w:autoSpaceDN w:val="0"/>
              <w:rPr>
                <w:noProof w:val="0"/>
                <w:sz w:val="16"/>
                <w:szCs w:val="16"/>
                <w:lang w:val="en-US" w:eastAsia="ru-RU"/>
              </w:rPr>
            </w:pPr>
          </w:p>
          <w:p w14:paraId="2352051F"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8EA7A55" w14:textId="0E8CB50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 5x4</w:t>
            </w:r>
          </w:p>
        </w:tc>
        <w:tc>
          <w:tcPr>
            <w:tcW w:w="1250" w:type="dxa"/>
            <w:tcBorders>
              <w:top w:val="single" w:sz="4" w:space="0" w:color="auto"/>
              <w:bottom w:val="single" w:sz="4" w:space="0" w:color="auto"/>
            </w:tcBorders>
            <w:vAlign w:val="center"/>
          </w:tcPr>
          <w:p w14:paraId="2663D69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5F2C0BD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20,00</w:t>
            </w:r>
          </w:p>
        </w:tc>
      </w:tr>
      <w:tr w:rsidR="0029545E" w:rsidRPr="0029545E" w14:paraId="60A085B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574B61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41</w:t>
            </w:r>
          </w:p>
        </w:tc>
        <w:tc>
          <w:tcPr>
            <w:tcW w:w="1560" w:type="dxa"/>
            <w:tcBorders>
              <w:top w:val="single" w:sz="4" w:space="0" w:color="auto"/>
              <w:bottom w:val="single" w:sz="4" w:space="0" w:color="auto"/>
            </w:tcBorders>
            <w:vAlign w:val="center"/>
          </w:tcPr>
          <w:p w14:paraId="197BBD9F"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RpEA09A</w:t>
            </w:r>
          </w:p>
          <w:p w14:paraId="3B264811"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267FF00" w14:textId="47094FF1"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Montarea elementelor de protectie din material plastic, aparent pe perete sau in canale, pentru mascarea conductorilor sau cablurilor electrice, avind dimensiunile 16x25 mm</w:t>
            </w:r>
          </w:p>
        </w:tc>
        <w:tc>
          <w:tcPr>
            <w:tcW w:w="1250" w:type="dxa"/>
            <w:tcBorders>
              <w:top w:val="single" w:sz="4" w:space="0" w:color="auto"/>
              <w:bottom w:val="single" w:sz="4" w:space="0" w:color="auto"/>
            </w:tcBorders>
            <w:vAlign w:val="center"/>
          </w:tcPr>
          <w:p w14:paraId="0AAE754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61D5C2D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40,00</w:t>
            </w:r>
          </w:p>
        </w:tc>
      </w:tr>
      <w:tr w:rsidR="0029545E" w:rsidRPr="0029545E" w14:paraId="381A7667"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936FF53"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42</w:t>
            </w:r>
          </w:p>
        </w:tc>
        <w:tc>
          <w:tcPr>
            <w:tcW w:w="1560" w:type="dxa"/>
            <w:tcBorders>
              <w:top w:val="single" w:sz="4" w:space="0" w:color="auto"/>
              <w:bottom w:val="single" w:sz="4" w:space="0" w:color="auto"/>
            </w:tcBorders>
            <w:vAlign w:val="center"/>
          </w:tcPr>
          <w:p w14:paraId="455D067F" w14:textId="482132B8"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08-03-591-8</w:t>
            </w:r>
          </w:p>
        </w:tc>
        <w:tc>
          <w:tcPr>
            <w:tcW w:w="5670" w:type="dxa"/>
            <w:tcBorders>
              <w:top w:val="single" w:sz="4" w:space="0" w:color="auto"/>
              <w:bottom w:val="single" w:sz="4" w:space="0" w:color="auto"/>
            </w:tcBorders>
            <w:vAlign w:val="center"/>
          </w:tcPr>
          <w:p w14:paraId="50178ACF" w14:textId="4B4CA332"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Priza de fisa tip neingropat, la instalatie deschisa</w:t>
            </w:r>
          </w:p>
        </w:tc>
        <w:tc>
          <w:tcPr>
            <w:tcW w:w="1250" w:type="dxa"/>
            <w:tcBorders>
              <w:top w:val="single" w:sz="4" w:space="0" w:color="auto"/>
              <w:bottom w:val="single" w:sz="4" w:space="0" w:color="auto"/>
            </w:tcBorders>
            <w:vAlign w:val="center"/>
          </w:tcPr>
          <w:p w14:paraId="3235060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373645A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0,22</w:t>
            </w:r>
          </w:p>
        </w:tc>
      </w:tr>
      <w:tr w:rsidR="0029545E" w:rsidRPr="0029545E" w14:paraId="4ABD815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A3D0E6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43</w:t>
            </w:r>
          </w:p>
        </w:tc>
        <w:tc>
          <w:tcPr>
            <w:tcW w:w="1560" w:type="dxa"/>
            <w:tcBorders>
              <w:top w:val="single" w:sz="4" w:space="0" w:color="auto"/>
              <w:bottom w:val="single" w:sz="4" w:space="0" w:color="auto"/>
            </w:tcBorders>
            <w:vAlign w:val="center"/>
          </w:tcPr>
          <w:p w14:paraId="76C0C5FE" w14:textId="3CA38EBE" w:rsidR="0029545E" w:rsidRPr="00A3577C" w:rsidRDefault="00A3577C" w:rsidP="0029545E">
            <w:pPr>
              <w:autoSpaceDE w:val="0"/>
              <w:autoSpaceDN w:val="0"/>
              <w:rPr>
                <w:noProof w:val="0"/>
                <w:sz w:val="16"/>
                <w:szCs w:val="16"/>
                <w:lang w:val="en-US" w:eastAsia="ru-RU"/>
              </w:rPr>
            </w:pPr>
            <w:r>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17B59B14" w14:textId="561D9C6A"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Priza</w:t>
            </w:r>
          </w:p>
        </w:tc>
        <w:tc>
          <w:tcPr>
            <w:tcW w:w="1250" w:type="dxa"/>
            <w:tcBorders>
              <w:top w:val="single" w:sz="4" w:space="0" w:color="auto"/>
              <w:bottom w:val="single" w:sz="4" w:space="0" w:color="auto"/>
            </w:tcBorders>
            <w:vAlign w:val="center"/>
          </w:tcPr>
          <w:p w14:paraId="2D0B002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1A124A6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14,00</w:t>
            </w:r>
          </w:p>
        </w:tc>
      </w:tr>
      <w:tr w:rsidR="0029545E" w:rsidRPr="0029545E" w14:paraId="6C680EA3"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318200D"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44</w:t>
            </w:r>
          </w:p>
        </w:tc>
        <w:tc>
          <w:tcPr>
            <w:tcW w:w="1560" w:type="dxa"/>
            <w:tcBorders>
              <w:top w:val="single" w:sz="4" w:space="0" w:color="auto"/>
              <w:bottom w:val="single" w:sz="4" w:space="0" w:color="auto"/>
            </w:tcBorders>
            <w:vAlign w:val="center"/>
          </w:tcPr>
          <w:p w14:paraId="22949CDF" w14:textId="69A7D6F4" w:rsidR="0029545E" w:rsidRPr="00A3577C" w:rsidRDefault="00A3577C" w:rsidP="0029545E">
            <w:pPr>
              <w:autoSpaceDE w:val="0"/>
              <w:autoSpaceDN w:val="0"/>
              <w:rPr>
                <w:noProof w:val="0"/>
                <w:sz w:val="16"/>
                <w:szCs w:val="16"/>
                <w:lang w:val="en-US" w:eastAsia="ru-RU"/>
              </w:rPr>
            </w:pPr>
            <w:r>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1617C49C" w14:textId="490673E3"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 xml:space="preserve">Priza date  RJ 45 </w:t>
            </w:r>
          </w:p>
        </w:tc>
        <w:tc>
          <w:tcPr>
            <w:tcW w:w="1250" w:type="dxa"/>
            <w:tcBorders>
              <w:top w:val="single" w:sz="4" w:space="0" w:color="auto"/>
              <w:bottom w:val="single" w:sz="4" w:space="0" w:color="auto"/>
            </w:tcBorders>
            <w:vAlign w:val="center"/>
          </w:tcPr>
          <w:p w14:paraId="28DE532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429387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8,00</w:t>
            </w:r>
          </w:p>
        </w:tc>
      </w:tr>
      <w:tr w:rsidR="0029545E" w:rsidRPr="0029545E" w14:paraId="64D21ED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F066225"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45</w:t>
            </w:r>
          </w:p>
        </w:tc>
        <w:tc>
          <w:tcPr>
            <w:tcW w:w="1560" w:type="dxa"/>
            <w:tcBorders>
              <w:top w:val="single" w:sz="4" w:space="0" w:color="auto"/>
              <w:bottom w:val="single" w:sz="4" w:space="0" w:color="auto"/>
            </w:tcBorders>
            <w:vAlign w:val="center"/>
          </w:tcPr>
          <w:p w14:paraId="32AFF361" w14:textId="66EE36DD"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08-03-591-4</w:t>
            </w:r>
          </w:p>
        </w:tc>
        <w:tc>
          <w:tcPr>
            <w:tcW w:w="5670" w:type="dxa"/>
            <w:tcBorders>
              <w:top w:val="single" w:sz="4" w:space="0" w:color="auto"/>
              <w:bottom w:val="single" w:sz="4" w:space="0" w:color="auto"/>
            </w:tcBorders>
            <w:vAlign w:val="center"/>
          </w:tcPr>
          <w:p w14:paraId="0102D851" w14:textId="17989C17"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Intreruptor cu o clapa, tip neingropat, la instalatie deschisa</w:t>
            </w:r>
          </w:p>
        </w:tc>
        <w:tc>
          <w:tcPr>
            <w:tcW w:w="1250" w:type="dxa"/>
            <w:tcBorders>
              <w:top w:val="single" w:sz="4" w:space="0" w:color="auto"/>
              <w:bottom w:val="single" w:sz="4" w:space="0" w:color="auto"/>
            </w:tcBorders>
            <w:vAlign w:val="center"/>
          </w:tcPr>
          <w:p w14:paraId="6531502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2FDDA36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0,04</w:t>
            </w:r>
          </w:p>
        </w:tc>
      </w:tr>
      <w:tr w:rsidR="0029545E" w:rsidRPr="0029545E" w14:paraId="183E7E0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BF65DC5"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46</w:t>
            </w:r>
          </w:p>
        </w:tc>
        <w:tc>
          <w:tcPr>
            <w:tcW w:w="1560" w:type="dxa"/>
            <w:tcBorders>
              <w:top w:val="single" w:sz="4" w:space="0" w:color="auto"/>
              <w:bottom w:val="single" w:sz="4" w:space="0" w:color="auto"/>
            </w:tcBorders>
            <w:vAlign w:val="center"/>
          </w:tcPr>
          <w:p w14:paraId="515C055E" w14:textId="5BBBAF86" w:rsidR="0029545E" w:rsidRPr="00A3577C" w:rsidRDefault="0029545E" w:rsidP="0029545E">
            <w:pPr>
              <w:autoSpaceDE w:val="0"/>
              <w:autoSpaceDN w:val="0"/>
              <w:rPr>
                <w:noProof w:val="0"/>
                <w:sz w:val="16"/>
                <w:szCs w:val="16"/>
                <w:lang w:val="en-US" w:eastAsia="ru-RU"/>
              </w:rPr>
            </w:pPr>
            <w:r w:rsidRPr="0029545E">
              <w:rPr>
                <w:noProof w:val="0"/>
                <w:sz w:val="16"/>
                <w:szCs w:val="16"/>
                <w:lang w:val="en-US" w:eastAsia="ru-RU"/>
              </w:rPr>
              <w:t>pret de piata</w:t>
            </w:r>
          </w:p>
        </w:tc>
        <w:tc>
          <w:tcPr>
            <w:tcW w:w="5670" w:type="dxa"/>
            <w:tcBorders>
              <w:top w:val="single" w:sz="4" w:space="0" w:color="auto"/>
              <w:bottom w:val="single" w:sz="4" w:space="0" w:color="auto"/>
            </w:tcBorders>
            <w:vAlign w:val="center"/>
          </w:tcPr>
          <w:p w14:paraId="0043D1A1" w14:textId="54A8E2EA"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Intrerupator cu o clapa</w:t>
            </w:r>
          </w:p>
        </w:tc>
        <w:tc>
          <w:tcPr>
            <w:tcW w:w="1250" w:type="dxa"/>
            <w:tcBorders>
              <w:top w:val="single" w:sz="4" w:space="0" w:color="auto"/>
              <w:bottom w:val="single" w:sz="4" w:space="0" w:color="auto"/>
            </w:tcBorders>
            <w:vAlign w:val="center"/>
          </w:tcPr>
          <w:p w14:paraId="44CDB61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22CFC82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1870D47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076723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47</w:t>
            </w:r>
          </w:p>
        </w:tc>
        <w:tc>
          <w:tcPr>
            <w:tcW w:w="1560" w:type="dxa"/>
            <w:tcBorders>
              <w:top w:val="single" w:sz="4" w:space="0" w:color="auto"/>
              <w:bottom w:val="single" w:sz="4" w:space="0" w:color="auto"/>
            </w:tcBorders>
            <w:vAlign w:val="center"/>
          </w:tcPr>
          <w:p w14:paraId="7FBF3F2B" w14:textId="4A498F74"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08-03-572-3</w:t>
            </w:r>
          </w:p>
        </w:tc>
        <w:tc>
          <w:tcPr>
            <w:tcW w:w="5670" w:type="dxa"/>
            <w:tcBorders>
              <w:top w:val="single" w:sz="4" w:space="0" w:color="auto"/>
              <w:bottom w:val="single" w:sz="4" w:space="0" w:color="auto"/>
            </w:tcBorders>
            <w:vAlign w:val="center"/>
          </w:tcPr>
          <w:p w14:paraId="50AE76DA" w14:textId="6E160C90"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Bloc de comanda de executare tip dulap sau punct de distributie (dulap), montat pe perete, inaltime si latime, mm, pina la 600</w:t>
            </w:r>
            <w:r w:rsidRPr="0029545E">
              <w:rPr>
                <w:noProof w:val="0"/>
                <w:sz w:val="16"/>
                <w:szCs w:val="16"/>
                <w:lang w:val="ru-RU" w:eastAsia="ru-RU"/>
              </w:rPr>
              <w:t>х</w:t>
            </w:r>
            <w:r w:rsidRPr="0029545E">
              <w:rPr>
                <w:noProof w:val="0"/>
                <w:sz w:val="16"/>
                <w:szCs w:val="16"/>
                <w:lang w:val="en-US" w:eastAsia="ru-RU"/>
              </w:rPr>
              <w:t>600</w:t>
            </w:r>
          </w:p>
        </w:tc>
        <w:tc>
          <w:tcPr>
            <w:tcW w:w="1250" w:type="dxa"/>
            <w:tcBorders>
              <w:top w:val="single" w:sz="4" w:space="0" w:color="auto"/>
              <w:bottom w:val="single" w:sz="4" w:space="0" w:color="auto"/>
            </w:tcBorders>
            <w:vAlign w:val="center"/>
          </w:tcPr>
          <w:p w14:paraId="50127CB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048159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w:t>
            </w:r>
          </w:p>
        </w:tc>
      </w:tr>
      <w:tr w:rsidR="0029545E" w:rsidRPr="0029545E" w14:paraId="589A1FAD"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B92A853"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48</w:t>
            </w:r>
          </w:p>
        </w:tc>
        <w:tc>
          <w:tcPr>
            <w:tcW w:w="1560" w:type="dxa"/>
            <w:tcBorders>
              <w:top w:val="single" w:sz="4" w:space="0" w:color="auto"/>
              <w:bottom w:val="single" w:sz="4" w:space="0" w:color="auto"/>
            </w:tcBorders>
            <w:vAlign w:val="center"/>
          </w:tcPr>
          <w:p w14:paraId="193DE540" w14:textId="031144F0"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08-03-526-1</w:t>
            </w:r>
          </w:p>
        </w:tc>
        <w:tc>
          <w:tcPr>
            <w:tcW w:w="5670" w:type="dxa"/>
            <w:tcBorders>
              <w:top w:val="single" w:sz="4" w:space="0" w:color="auto"/>
              <w:bottom w:val="single" w:sz="4" w:space="0" w:color="auto"/>
            </w:tcBorders>
            <w:vAlign w:val="center"/>
          </w:tcPr>
          <w:p w14:paraId="1F82C4C5" w14:textId="5EECDD2F"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Automat mono-, bi-, tripolar, montat pe constructii pe perete sau coloana, curent pina la 25 A</w:t>
            </w:r>
          </w:p>
        </w:tc>
        <w:tc>
          <w:tcPr>
            <w:tcW w:w="1250" w:type="dxa"/>
            <w:tcBorders>
              <w:top w:val="single" w:sz="4" w:space="0" w:color="auto"/>
              <w:bottom w:val="single" w:sz="4" w:space="0" w:color="auto"/>
            </w:tcBorders>
            <w:vAlign w:val="center"/>
          </w:tcPr>
          <w:p w14:paraId="76C389D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468ADF0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14,00</w:t>
            </w:r>
          </w:p>
        </w:tc>
      </w:tr>
      <w:tr w:rsidR="0029545E" w:rsidRPr="0029545E" w14:paraId="7ED42B72" w14:textId="77777777" w:rsidTr="0029545E">
        <w:tc>
          <w:tcPr>
            <w:tcW w:w="451" w:type="dxa"/>
            <w:tcBorders>
              <w:top w:val="nil"/>
              <w:left w:val="single" w:sz="6" w:space="0" w:color="auto"/>
              <w:bottom w:val="nil"/>
              <w:right w:val="nil"/>
            </w:tcBorders>
          </w:tcPr>
          <w:p w14:paraId="2BBE026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 xml:space="preserve"> </w:t>
            </w:r>
          </w:p>
        </w:tc>
        <w:tc>
          <w:tcPr>
            <w:tcW w:w="1560" w:type="dxa"/>
            <w:tcBorders>
              <w:top w:val="nil"/>
              <w:left w:val="single" w:sz="6" w:space="0" w:color="auto"/>
              <w:bottom w:val="nil"/>
              <w:right w:val="nil"/>
            </w:tcBorders>
          </w:tcPr>
          <w:p w14:paraId="336FA328"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5CD2F8AA"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Capitolul 2.4. Bloc sanitar</w:t>
            </w:r>
          </w:p>
          <w:p w14:paraId="249A885F"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576E6C97"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4248D304" w14:textId="77777777" w:rsidR="0029545E" w:rsidRPr="0029545E" w:rsidRDefault="0029545E" w:rsidP="0029545E">
            <w:pPr>
              <w:autoSpaceDE w:val="0"/>
              <w:autoSpaceDN w:val="0"/>
              <w:rPr>
                <w:noProof w:val="0"/>
                <w:sz w:val="16"/>
                <w:szCs w:val="16"/>
                <w:lang w:val="en-US" w:eastAsia="ru-RU"/>
              </w:rPr>
            </w:pPr>
          </w:p>
        </w:tc>
      </w:tr>
      <w:tr w:rsidR="0029545E" w:rsidRPr="0029545E" w14:paraId="26DFE59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2C93C34E"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49</w:t>
            </w:r>
          </w:p>
        </w:tc>
        <w:tc>
          <w:tcPr>
            <w:tcW w:w="1560" w:type="dxa"/>
            <w:tcBorders>
              <w:top w:val="single" w:sz="4" w:space="0" w:color="auto"/>
              <w:bottom w:val="single" w:sz="4" w:space="0" w:color="auto"/>
            </w:tcBorders>
            <w:vAlign w:val="center"/>
          </w:tcPr>
          <w:p w14:paraId="27F3F55F" w14:textId="488E5EF6" w:rsidR="0029545E" w:rsidRPr="00A3577C" w:rsidRDefault="00A3577C" w:rsidP="0029545E">
            <w:pPr>
              <w:autoSpaceDE w:val="0"/>
              <w:autoSpaceDN w:val="0"/>
              <w:rPr>
                <w:noProof w:val="0"/>
                <w:sz w:val="16"/>
                <w:szCs w:val="16"/>
                <w:lang w:val="en-US" w:eastAsia="ru-RU"/>
              </w:rPr>
            </w:pPr>
            <w:r>
              <w:rPr>
                <w:noProof w:val="0"/>
                <w:sz w:val="16"/>
                <w:szCs w:val="16"/>
                <w:lang w:val="en-US" w:eastAsia="ru-RU"/>
              </w:rPr>
              <w:t>08-02-146-1</w:t>
            </w:r>
          </w:p>
        </w:tc>
        <w:tc>
          <w:tcPr>
            <w:tcW w:w="5670" w:type="dxa"/>
            <w:tcBorders>
              <w:top w:val="single" w:sz="4" w:space="0" w:color="auto"/>
              <w:bottom w:val="single" w:sz="4" w:space="0" w:color="auto"/>
            </w:tcBorders>
            <w:vAlign w:val="center"/>
          </w:tcPr>
          <w:p w14:paraId="3BC78A37" w14:textId="3FEE2B11"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Cablu pina la 35 kV, fixare cu cleme aplicate, masa 1 m pina la: 0,5 kg</w:t>
            </w:r>
          </w:p>
        </w:tc>
        <w:tc>
          <w:tcPr>
            <w:tcW w:w="1250" w:type="dxa"/>
            <w:tcBorders>
              <w:top w:val="single" w:sz="4" w:space="0" w:color="auto"/>
              <w:bottom w:val="single" w:sz="4" w:space="0" w:color="auto"/>
            </w:tcBorders>
            <w:vAlign w:val="center"/>
          </w:tcPr>
          <w:p w14:paraId="710E444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m</w:t>
            </w:r>
          </w:p>
        </w:tc>
        <w:tc>
          <w:tcPr>
            <w:tcW w:w="1559" w:type="dxa"/>
            <w:tcBorders>
              <w:top w:val="single" w:sz="4" w:space="0" w:color="auto"/>
              <w:bottom w:val="single" w:sz="4" w:space="0" w:color="auto"/>
            </w:tcBorders>
            <w:vAlign w:val="center"/>
          </w:tcPr>
          <w:p w14:paraId="4B5F6CD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0,20</w:t>
            </w:r>
          </w:p>
        </w:tc>
      </w:tr>
      <w:tr w:rsidR="0029545E" w:rsidRPr="0029545E" w14:paraId="1EE0EAB4"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67808D4"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50</w:t>
            </w:r>
          </w:p>
        </w:tc>
        <w:tc>
          <w:tcPr>
            <w:tcW w:w="1560" w:type="dxa"/>
            <w:tcBorders>
              <w:top w:val="single" w:sz="4" w:space="0" w:color="auto"/>
              <w:bottom w:val="single" w:sz="4" w:space="0" w:color="auto"/>
            </w:tcBorders>
            <w:vAlign w:val="center"/>
          </w:tcPr>
          <w:p w14:paraId="75F79C95" w14:textId="77777777" w:rsidR="0029545E" w:rsidRPr="0029545E" w:rsidRDefault="0029545E" w:rsidP="0029545E">
            <w:pPr>
              <w:autoSpaceDE w:val="0"/>
              <w:autoSpaceDN w:val="0"/>
              <w:rPr>
                <w:noProof w:val="0"/>
                <w:sz w:val="16"/>
                <w:szCs w:val="16"/>
                <w:lang w:val="en-US" w:eastAsia="ru-RU"/>
              </w:rPr>
            </w:pPr>
          </w:p>
          <w:p w14:paraId="373EEBCD"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A9B1A72" w14:textId="2EF7009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Fir electric VVG ng  ls3x1,5</w:t>
            </w:r>
          </w:p>
        </w:tc>
        <w:tc>
          <w:tcPr>
            <w:tcW w:w="1250" w:type="dxa"/>
            <w:tcBorders>
              <w:top w:val="single" w:sz="4" w:space="0" w:color="auto"/>
              <w:bottom w:val="single" w:sz="4" w:space="0" w:color="auto"/>
            </w:tcBorders>
            <w:vAlign w:val="center"/>
          </w:tcPr>
          <w:p w14:paraId="4B52379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2C2B9431"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20,00</w:t>
            </w:r>
          </w:p>
        </w:tc>
      </w:tr>
      <w:tr w:rsidR="0029545E" w:rsidRPr="0029545E" w14:paraId="77662C0B"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598B92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51</w:t>
            </w:r>
          </w:p>
        </w:tc>
        <w:tc>
          <w:tcPr>
            <w:tcW w:w="1560" w:type="dxa"/>
            <w:tcBorders>
              <w:top w:val="single" w:sz="4" w:space="0" w:color="auto"/>
              <w:bottom w:val="single" w:sz="4" w:space="0" w:color="auto"/>
            </w:tcBorders>
            <w:vAlign w:val="center"/>
          </w:tcPr>
          <w:p w14:paraId="3F031A9A"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RpEA09A</w:t>
            </w:r>
          </w:p>
          <w:p w14:paraId="75206A32"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729A590" w14:textId="54DEA3C1"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Montarea elementelor de protectie din material plastic, aparent pe perete sau in canale, pentru mascarea conductorilor sau cablurilor electrice, avind dimensiunile 16x25 mm</w:t>
            </w:r>
          </w:p>
        </w:tc>
        <w:tc>
          <w:tcPr>
            <w:tcW w:w="1250" w:type="dxa"/>
            <w:tcBorders>
              <w:top w:val="single" w:sz="4" w:space="0" w:color="auto"/>
              <w:bottom w:val="single" w:sz="4" w:space="0" w:color="auto"/>
            </w:tcBorders>
            <w:vAlign w:val="center"/>
          </w:tcPr>
          <w:p w14:paraId="13C18EA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m</w:t>
            </w:r>
          </w:p>
        </w:tc>
        <w:tc>
          <w:tcPr>
            <w:tcW w:w="1559" w:type="dxa"/>
            <w:tcBorders>
              <w:top w:val="single" w:sz="4" w:space="0" w:color="auto"/>
              <w:bottom w:val="single" w:sz="4" w:space="0" w:color="auto"/>
            </w:tcBorders>
            <w:vAlign w:val="center"/>
          </w:tcPr>
          <w:p w14:paraId="038A9AE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20,00</w:t>
            </w:r>
          </w:p>
        </w:tc>
      </w:tr>
      <w:tr w:rsidR="0029545E" w:rsidRPr="0029545E" w14:paraId="18885182"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25B499C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52</w:t>
            </w:r>
          </w:p>
        </w:tc>
        <w:tc>
          <w:tcPr>
            <w:tcW w:w="1560" w:type="dxa"/>
            <w:tcBorders>
              <w:top w:val="single" w:sz="4" w:space="0" w:color="auto"/>
              <w:bottom w:val="single" w:sz="4" w:space="0" w:color="auto"/>
            </w:tcBorders>
            <w:vAlign w:val="center"/>
          </w:tcPr>
          <w:p w14:paraId="10A91A09" w14:textId="18DDF0EB" w:rsidR="0029545E" w:rsidRPr="00A3577C" w:rsidRDefault="00A3577C" w:rsidP="0029545E">
            <w:pPr>
              <w:autoSpaceDE w:val="0"/>
              <w:autoSpaceDN w:val="0"/>
              <w:rPr>
                <w:noProof w:val="0"/>
                <w:sz w:val="16"/>
                <w:szCs w:val="16"/>
                <w:lang w:val="en-US" w:eastAsia="ru-RU"/>
              </w:rPr>
            </w:pPr>
            <w:r>
              <w:rPr>
                <w:noProof w:val="0"/>
                <w:sz w:val="16"/>
                <w:szCs w:val="16"/>
                <w:lang w:val="en-US" w:eastAsia="ru-RU"/>
              </w:rPr>
              <w:t>RpEF23A</w:t>
            </w:r>
          </w:p>
        </w:tc>
        <w:tc>
          <w:tcPr>
            <w:tcW w:w="5670" w:type="dxa"/>
            <w:tcBorders>
              <w:top w:val="single" w:sz="4" w:space="0" w:color="auto"/>
              <w:bottom w:val="single" w:sz="4" w:space="0" w:color="auto"/>
            </w:tcBorders>
            <w:vAlign w:val="center"/>
          </w:tcPr>
          <w:p w14:paraId="5ADD5635" w14:textId="7C3D0976"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Demontari de corpuri de iluminat orice tip, inclisiv tijele si globurile</w:t>
            </w:r>
          </w:p>
        </w:tc>
        <w:tc>
          <w:tcPr>
            <w:tcW w:w="1250" w:type="dxa"/>
            <w:tcBorders>
              <w:top w:val="single" w:sz="4" w:space="0" w:color="auto"/>
              <w:bottom w:val="single" w:sz="4" w:space="0" w:color="auto"/>
            </w:tcBorders>
            <w:vAlign w:val="center"/>
          </w:tcPr>
          <w:p w14:paraId="7841241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61180D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8,00</w:t>
            </w:r>
          </w:p>
        </w:tc>
      </w:tr>
      <w:tr w:rsidR="0029545E" w:rsidRPr="0029545E" w14:paraId="1530706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0ABB1E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53</w:t>
            </w:r>
          </w:p>
        </w:tc>
        <w:tc>
          <w:tcPr>
            <w:tcW w:w="1560" w:type="dxa"/>
            <w:tcBorders>
              <w:top w:val="single" w:sz="4" w:space="0" w:color="auto"/>
              <w:bottom w:val="single" w:sz="4" w:space="0" w:color="auto"/>
            </w:tcBorders>
            <w:vAlign w:val="center"/>
          </w:tcPr>
          <w:p w14:paraId="15D3F3C9" w14:textId="77777777" w:rsidR="0029545E" w:rsidRPr="0029545E" w:rsidRDefault="0029545E" w:rsidP="0029545E">
            <w:pPr>
              <w:autoSpaceDE w:val="0"/>
              <w:autoSpaceDN w:val="0"/>
              <w:rPr>
                <w:noProof w:val="0"/>
                <w:sz w:val="16"/>
                <w:szCs w:val="16"/>
                <w:lang w:val="en-US" w:eastAsia="ru-RU"/>
              </w:rPr>
            </w:pPr>
            <w:r w:rsidRPr="0029545E">
              <w:rPr>
                <w:noProof w:val="0"/>
                <w:sz w:val="16"/>
                <w:szCs w:val="16"/>
                <w:lang w:val="en-US" w:eastAsia="ru-RU"/>
              </w:rPr>
              <w:t>08-03-593-5</w:t>
            </w:r>
          </w:p>
          <w:p w14:paraId="7F3C20D6"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28CDDDF" w14:textId="4CA0F8B7"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Corp de iluminat pentru lampi incasdescente de tavan sau de perete, etansat cu fixare cu suruburi sau buloane pentru incaperi cu conditii de mediu grele, inclusiv costul corpului de iluminat / (Doar manopera material existent)</w:t>
            </w:r>
          </w:p>
        </w:tc>
        <w:tc>
          <w:tcPr>
            <w:tcW w:w="1250" w:type="dxa"/>
            <w:tcBorders>
              <w:top w:val="single" w:sz="4" w:space="0" w:color="auto"/>
              <w:bottom w:val="single" w:sz="4" w:space="0" w:color="auto"/>
            </w:tcBorders>
            <w:vAlign w:val="center"/>
          </w:tcPr>
          <w:p w14:paraId="0128A6F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 buc</w:t>
            </w:r>
          </w:p>
        </w:tc>
        <w:tc>
          <w:tcPr>
            <w:tcW w:w="1559" w:type="dxa"/>
            <w:tcBorders>
              <w:top w:val="single" w:sz="4" w:space="0" w:color="auto"/>
              <w:bottom w:val="single" w:sz="4" w:space="0" w:color="auto"/>
            </w:tcBorders>
            <w:vAlign w:val="center"/>
          </w:tcPr>
          <w:p w14:paraId="0F99AA8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0,08</w:t>
            </w:r>
          </w:p>
        </w:tc>
      </w:tr>
      <w:tr w:rsidR="0029545E" w:rsidRPr="0029545E" w14:paraId="04EC9B5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E555048"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54</w:t>
            </w:r>
          </w:p>
        </w:tc>
        <w:tc>
          <w:tcPr>
            <w:tcW w:w="1560" w:type="dxa"/>
            <w:tcBorders>
              <w:top w:val="single" w:sz="4" w:space="0" w:color="auto"/>
              <w:bottom w:val="single" w:sz="4" w:space="0" w:color="auto"/>
            </w:tcBorders>
            <w:vAlign w:val="center"/>
          </w:tcPr>
          <w:p w14:paraId="59496BBC" w14:textId="157020EB" w:rsidR="0029545E" w:rsidRPr="00A3577C" w:rsidRDefault="00A3577C" w:rsidP="0029545E">
            <w:pPr>
              <w:autoSpaceDE w:val="0"/>
              <w:autoSpaceDN w:val="0"/>
              <w:rPr>
                <w:noProof w:val="0"/>
                <w:sz w:val="16"/>
                <w:szCs w:val="16"/>
                <w:lang w:val="en-US" w:eastAsia="ru-RU"/>
              </w:rPr>
            </w:pPr>
            <w:r>
              <w:rPr>
                <w:noProof w:val="0"/>
                <w:sz w:val="16"/>
                <w:szCs w:val="16"/>
                <w:lang w:val="en-US" w:eastAsia="ru-RU"/>
              </w:rPr>
              <w:t>VC07A</w:t>
            </w:r>
          </w:p>
        </w:tc>
        <w:tc>
          <w:tcPr>
            <w:tcW w:w="5670" w:type="dxa"/>
            <w:tcBorders>
              <w:top w:val="single" w:sz="4" w:space="0" w:color="auto"/>
              <w:bottom w:val="single" w:sz="4" w:space="0" w:color="auto"/>
            </w:tcBorders>
            <w:vAlign w:val="center"/>
          </w:tcPr>
          <w:p w14:paraId="3721B79E" w14:textId="56726044"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Montarea ventilatoarelor axiale, de fereastra, tip VF 315 - VF 900, avind greutatea de 3,6 - 8,2 kg cu motor de 0,25 - 0,55 kw( cost ventilator utilaj)</w:t>
            </w:r>
          </w:p>
        </w:tc>
        <w:tc>
          <w:tcPr>
            <w:tcW w:w="1250" w:type="dxa"/>
            <w:tcBorders>
              <w:top w:val="single" w:sz="4" w:space="0" w:color="auto"/>
              <w:bottom w:val="single" w:sz="4" w:space="0" w:color="auto"/>
            </w:tcBorders>
            <w:vAlign w:val="center"/>
          </w:tcPr>
          <w:p w14:paraId="238DE71E"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15E81EA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r w:rsidR="0029545E" w:rsidRPr="0029545E" w14:paraId="0259805E" w14:textId="77777777" w:rsidTr="0029545E">
        <w:tc>
          <w:tcPr>
            <w:tcW w:w="451" w:type="dxa"/>
            <w:tcBorders>
              <w:top w:val="nil"/>
              <w:left w:val="single" w:sz="6" w:space="0" w:color="auto"/>
              <w:bottom w:val="nil"/>
              <w:right w:val="nil"/>
            </w:tcBorders>
          </w:tcPr>
          <w:p w14:paraId="04108565"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 xml:space="preserve"> </w:t>
            </w:r>
          </w:p>
        </w:tc>
        <w:tc>
          <w:tcPr>
            <w:tcW w:w="1560" w:type="dxa"/>
            <w:tcBorders>
              <w:top w:val="nil"/>
              <w:left w:val="single" w:sz="6" w:space="0" w:color="auto"/>
              <w:bottom w:val="nil"/>
              <w:right w:val="nil"/>
            </w:tcBorders>
          </w:tcPr>
          <w:p w14:paraId="08DA21ED" w14:textId="77777777" w:rsidR="0029545E" w:rsidRPr="0029545E" w:rsidRDefault="0029545E" w:rsidP="0029545E">
            <w:pPr>
              <w:autoSpaceDE w:val="0"/>
              <w:autoSpaceDN w:val="0"/>
              <w:rPr>
                <w:noProof w:val="0"/>
                <w:sz w:val="16"/>
                <w:szCs w:val="16"/>
                <w:lang w:val="ru-RU" w:eastAsia="ru-RU"/>
              </w:rPr>
            </w:pPr>
          </w:p>
        </w:tc>
        <w:tc>
          <w:tcPr>
            <w:tcW w:w="5670" w:type="dxa"/>
            <w:tcBorders>
              <w:top w:val="nil"/>
              <w:left w:val="single" w:sz="6" w:space="0" w:color="auto"/>
              <w:bottom w:val="nil"/>
              <w:right w:val="nil"/>
            </w:tcBorders>
          </w:tcPr>
          <w:p w14:paraId="33543759" w14:textId="77777777" w:rsidR="0029545E" w:rsidRPr="0029545E" w:rsidRDefault="0029545E" w:rsidP="0029545E">
            <w:pPr>
              <w:autoSpaceDE w:val="0"/>
              <w:autoSpaceDN w:val="0"/>
              <w:rPr>
                <w:b/>
                <w:bCs/>
                <w:noProof w:val="0"/>
                <w:sz w:val="16"/>
                <w:szCs w:val="16"/>
                <w:lang w:val="en-US" w:eastAsia="ru-RU"/>
              </w:rPr>
            </w:pPr>
            <w:r w:rsidRPr="0029545E">
              <w:rPr>
                <w:b/>
                <w:bCs/>
                <w:noProof w:val="0"/>
                <w:sz w:val="16"/>
                <w:szCs w:val="16"/>
                <w:lang w:val="en-US" w:eastAsia="ru-RU"/>
              </w:rPr>
              <w:t xml:space="preserve">Capitolul 3. Costul utilajului  </w:t>
            </w:r>
          </w:p>
          <w:p w14:paraId="40DC184A" w14:textId="77777777" w:rsidR="0029545E" w:rsidRPr="0029545E" w:rsidRDefault="0029545E" w:rsidP="0029545E">
            <w:pPr>
              <w:autoSpaceDE w:val="0"/>
              <w:autoSpaceDN w:val="0"/>
              <w:rPr>
                <w:b/>
                <w:bCs/>
                <w:noProof w:val="0"/>
                <w:sz w:val="16"/>
                <w:szCs w:val="16"/>
                <w:lang w:val="en-US" w:eastAsia="ru-RU"/>
              </w:rPr>
            </w:pPr>
          </w:p>
        </w:tc>
        <w:tc>
          <w:tcPr>
            <w:tcW w:w="1250" w:type="dxa"/>
            <w:tcBorders>
              <w:top w:val="nil"/>
              <w:left w:val="single" w:sz="6" w:space="0" w:color="auto"/>
              <w:bottom w:val="nil"/>
              <w:right w:val="nil"/>
            </w:tcBorders>
          </w:tcPr>
          <w:p w14:paraId="569CA93F" w14:textId="77777777" w:rsidR="0029545E" w:rsidRPr="0029545E" w:rsidRDefault="0029545E" w:rsidP="0029545E">
            <w:pPr>
              <w:autoSpaceDE w:val="0"/>
              <w:autoSpaceDN w:val="0"/>
              <w:rPr>
                <w:noProof w:val="0"/>
                <w:sz w:val="16"/>
                <w:szCs w:val="16"/>
                <w:lang w:val="en-US" w:eastAsia="ru-RU"/>
              </w:rPr>
            </w:pPr>
          </w:p>
        </w:tc>
        <w:tc>
          <w:tcPr>
            <w:tcW w:w="1559" w:type="dxa"/>
            <w:tcBorders>
              <w:top w:val="nil"/>
              <w:left w:val="single" w:sz="6" w:space="0" w:color="auto"/>
              <w:bottom w:val="nil"/>
              <w:right w:val="single" w:sz="4" w:space="0" w:color="auto"/>
            </w:tcBorders>
          </w:tcPr>
          <w:p w14:paraId="5315B1F9" w14:textId="77777777" w:rsidR="0029545E" w:rsidRPr="0029545E" w:rsidRDefault="0029545E" w:rsidP="0029545E">
            <w:pPr>
              <w:autoSpaceDE w:val="0"/>
              <w:autoSpaceDN w:val="0"/>
              <w:rPr>
                <w:noProof w:val="0"/>
                <w:sz w:val="16"/>
                <w:szCs w:val="16"/>
                <w:lang w:val="en-US" w:eastAsia="ru-RU"/>
              </w:rPr>
            </w:pPr>
          </w:p>
        </w:tc>
      </w:tr>
      <w:tr w:rsidR="0029545E" w:rsidRPr="0029545E" w14:paraId="68EDC50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E9E40A2"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55</w:t>
            </w:r>
          </w:p>
        </w:tc>
        <w:tc>
          <w:tcPr>
            <w:tcW w:w="1560" w:type="dxa"/>
            <w:tcBorders>
              <w:top w:val="single" w:sz="4" w:space="0" w:color="auto"/>
              <w:bottom w:val="single" w:sz="4" w:space="0" w:color="auto"/>
            </w:tcBorders>
            <w:vAlign w:val="center"/>
          </w:tcPr>
          <w:p w14:paraId="58226051" w14:textId="77777777" w:rsidR="0029545E" w:rsidRPr="0029545E" w:rsidRDefault="0029545E" w:rsidP="0029545E">
            <w:pPr>
              <w:autoSpaceDE w:val="0"/>
              <w:autoSpaceDN w:val="0"/>
              <w:rPr>
                <w:noProof w:val="0"/>
                <w:sz w:val="16"/>
                <w:szCs w:val="16"/>
                <w:lang w:val="en-US" w:eastAsia="ru-RU"/>
              </w:rPr>
            </w:pPr>
          </w:p>
          <w:p w14:paraId="39D5EF9F"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639D27B" w14:textId="17DA5766" w:rsidR="0029545E" w:rsidRPr="0029545E" w:rsidRDefault="0029545E" w:rsidP="0029545E">
            <w:pPr>
              <w:autoSpaceDE w:val="0"/>
              <w:autoSpaceDN w:val="0"/>
              <w:adjustRightInd w:val="0"/>
              <w:rPr>
                <w:noProof w:val="0"/>
                <w:sz w:val="16"/>
                <w:szCs w:val="16"/>
                <w:lang w:val="ru-RU" w:eastAsia="ru-RU"/>
              </w:rPr>
            </w:pPr>
            <w:r w:rsidRPr="0029545E">
              <w:rPr>
                <w:noProof w:val="0"/>
                <w:sz w:val="16"/>
                <w:szCs w:val="16"/>
                <w:lang w:val="ru-RU" w:eastAsia="ru-RU"/>
              </w:rPr>
              <w:t>Dulap PVC 8 Modul</w:t>
            </w:r>
            <w:r w:rsidR="00A3577C">
              <w:rPr>
                <w:noProof w:val="0"/>
                <w:sz w:val="16"/>
                <w:szCs w:val="16"/>
                <w:lang w:val="ru-RU" w:eastAsia="ru-RU"/>
              </w:rPr>
              <w:t>e</w:t>
            </w:r>
          </w:p>
        </w:tc>
        <w:tc>
          <w:tcPr>
            <w:tcW w:w="1250" w:type="dxa"/>
            <w:tcBorders>
              <w:top w:val="single" w:sz="4" w:space="0" w:color="auto"/>
              <w:bottom w:val="single" w:sz="4" w:space="0" w:color="auto"/>
            </w:tcBorders>
            <w:vAlign w:val="center"/>
          </w:tcPr>
          <w:p w14:paraId="434C6F9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66626C9E"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w:t>
            </w:r>
          </w:p>
        </w:tc>
      </w:tr>
      <w:tr w:rsidR="0029545E" w:rsidRPr="0029545E" w14:paraId="143890F0"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04ACC9BB"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56</w:t>
            </w:r>
          </w:p>
        </w:tc>
        <w:tc>
          <w:tcPr>
            <w:tcW w:w="1560" w:type="dxa"/>
            <w:tcBorders>
              <w:top w:val="single" w:sz="4" w:space="0" w:color="auto"/>
              <w:bottom w:val="single" w:sz="4" w:space="0" w:color="auto"/>
            </w:tcBorders>
            <w:vAlign w:val="center"/>
          </w:tcPr>
          <w:p w14:paraId="73C3CE24" w14:textId="77777777" w:rsidR="0029545E" w:rsidRPr="0029545E" w:rsidRDefault="0029545E" w:rsidP="0029545E">
            <w:pPr>
              <w:autoSpaceDE w:val="0"/>
              <w:autoSpaceDN w:val="0"/>
              <w:rPr>
                <w:noProof w:val="0"/>
                <w:sz w:val="16"/>
                <w:szCs w:val="16"/>
                <w:lang w:val="en-US" w:eastAsia="ru-RU"/>
              </w:rPr>
            </w:pPr>
          </w:p>
          <w:p w14:paraId="39C838A9"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6E6C63C" w14:textId="2E57AA44" w:rsidR="0029545E" w:rsidRPr="0029545E" w:rsidRDefault="00A3577C" w:rsidP="0029545E">
            <w:pPr>
              <w:autoSpaceDE w:val="0"/>
              <w:autoSpaceDN w:val="0"/>
              <w:adjustRightInd w:val="0"/>
              <w:rPr>
                <w:noProof w:val="0"/>
                <w:sz w:val="16"/>
                <w:szCs w:val="16"/>
                <w:lang w:val="ru-RU" w:eastAsia="ru-RU"/>
              </w:rPr>
            </w:pPr>
            <w:r>
              <w:rPr>
                <w:noProof w:val="0"/>
                <w:sz w:val="16"/>
                <w:szCs w:val="16"/>
                <w:lang w:val="ru-RU" w:eastAsia="ru-RU"/>
              </w:rPr>
              <w:t>Dulap PVC 16 Module</w:t>
            </w:r>
          </w:p>
        </w:tc>
        <w:tc>
          <w:tcPr>
            <w:tcW w:w="1250" w:type="dxa"/>
            <w:tcBorders>
              <w:top w:val="single" w:sz="4" w:space="0" w:color="auto"/>
              <w:bottom w:val="single" w:sz="4" w:space="0" w:color="auto"/>
            </w:tcBorders>
            <w:vAlign w:val="center"/>
          </w:tcPr>
          <w:p w14:paraId="2E4FACE9"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41A93A9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w:t>
            </w:r>
          </w:p>
        </w:tc>
      </w:tr>
      <w:tr w:rsidR="0029545E" w:rsidRPr="0029545E" w14:paraId="461C0B51"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591D0CDF"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57</w:t>
            </w:r>
          </w:p>
        </w:tc>
        <w:tc>
          <w:tcPr>
            <w:tcW w:w="1560" w:type="dxa"/>
            <w:tcBorders>
              <w:top w:val="single" w:sz="4" w:space="0" w:color="auto"/>
              <w:bottom w:val="single" w:sz="4" w:space="0" w:color="auto"/>
            </w:tcBorders>
            <w:vAlign w:val="center"/>
          </w:tcPr>
          <w:p w14:paraId="4A839E01" w14:textId="77777777" w:rsidR="0029545E" w:rsidRPr="0029545E" w:rsidRDefault="0029545E" w:rsidP="0029545E">
            <w:pPr>
              <w:autoSpaceDE w:val="0"/>
              <w:autoSpaceDN w:val="0"/>
              <w:rPr>
                <w:noProof w:val="0"/>
                <w:sz w:val="16"/>
                <w:szCs w:val="16"/>
                <w:lang w:val="en-US" w:eastAsia="ru-RU"/>
              </w:rPr>
            </w:pPr>
          </w:p>
          <w:p w14:paraId="365161C8"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6EC3C826" w14:textId="742BADBE"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10A</w:t>
            </w:r>
          </w:p>
        </w:tc>
        <w:tc>
          <w:tcPr>
            <w:tcW w:w="1250" w:type="dxa"/>
            <w:tcBorders>
              <w:top w:val="single" w:sz="4" w:space="0" w:color="auto"/>
              <w:bottom w:val="single" w:sz="4" w:space="0" w:color="auto"/>
            </w:tcBorders>
            <w:vAlign w:val="center"/>
          </w:tcPr>
          <w:p w14:paraId="67E25EC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25BC832"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r w:rsidR="0029545E" w:rsidRPr="0029545E" w14:paraId="39EB825F"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CEB04A8"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58</w:t>
            </w:r>
          </w:p>
        </w:tc>
        <w:tc>
          <w:tcPr>
            <w:tcW w:w="1560" w:type="dxa"/>
            <w:tcBorders>
              <w:top w:val="single" w:sz="4" w:space="0" w:color="auto"/>
              <w:bottom w:val="single" w:sz="4" w:space="0" w:color="auto"/>
            </w:tcBorders>
            <w:vAlign w:val="center"/>
          </w:tcPr>
          <w:p w14:paraId="1F1E7FE5" w14:textId="77777777" w:rsidR="0029545E" w:rsidRPr="0029545E" w:rsidRDefault="0029545E" w:rsidP="0029545E">
            <w:pPr>
              <w:autoSpaceDE w:val="0"/>
              <w:autoSpaceDN w:val="0"/>
              <w:rPr>
                <w:noProof w:val="0"/>
                <w:sz w:val="16"/>
                <w:szCs w:val="16"/>
                <w:lang w:val="en-US" w:eastAsia="ru-RU"/>
              </w:rPr>
            </w:pPr>
          </w:p>
          <w:p w14:paraId="701D2604"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889D78A" w14:textId="4AB55752"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16A</w:t>
            </w:r>
          </w:p>
        </w:tc>
        <w:tc>
          <w:tcPr>
            <w:tcW w:w="1250" w:type="dxa"/>
            <w:tcBorders>
              <w:top w:val="single" w:sz="4" w:space="0" w:color="auto"/>
              <w:bottom w:val="single" w:sz="4" w:space="0" w:color="auto"/>
            </w:tcBorders>
            <w:vAlign w:val="center"/>
          </w:tcPr>
          <w:p w14:paraId="3B1EB57B"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2424FC30"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w:t>
            </w:r>
          </w:p>
        </w:tc>
      </w:tr>
      <w:tr w:rsidR="0029545E" w:rsidRPr="0029545E" w14:paraId="464F1E3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1AF5548D"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59</w:t>
            </w:r>
          </w:p>
        </w:tc>
        <w:tc>
          <w:tcPr>
            <w:tcW w:w="1560" w:type="dxa"/>
            <w:tcBorders>
              <w:top w:val="single" w:sz="4" w:space="0" w:color="auto"/>
              <w:bottom w:val="single" w:sz="4" w:space="0" w:color="auto"/>
            </w:tcBorders>
            <w:vAlign w:val="center"/>
          </w:tcPr>
          <w:p w14:paraId="50B95720" w14:textId="77777777" w:rsidR="0029545E" w:rsidRPr="0029545E" w:rsidRDefault="0029545E" w:rsidP="0029545E">
            <w:pPr>
              <w:autoSpaceDE w:val="0"/>
              <w:autoSpaceDN w:val="0"/>
              <w:rPr>
                <w:noProof w:val="0"/>
                <w:sz w:val="16"/>
                <w:szCs w:val="16"/>
                <w:lang w:val="en-US" w:eastAsia="ru-RU"/>
              </w:rPr>
            </w:pPr>
          </w:p>
          <w:p w14:paraId="71503F6A"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15E3AD6" w14:textId="29E3C406"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25A</w:t>
            </w:r>
          </w:p>
        </w:tc>
        <w:tc>
          <w:tcPr>
            <w:tcW w:w="1250" w:type="dxa"/>
            <w:tcBorders>
              <w:top w:val="single" w:sz="4" w:space="0" w:color="auto"/>
              <w:bottom w:val="single" w:sz="4" w:space="0" w:color="auto"/>
            </w:tcBorders>
            <w:vAlign w:val="center"/>
          </w:tcPr>
          <w:p w14:paraId="4704131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025D09D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7,00</w:t>
            </w:r>
          </w:p>
        </w:tc>
      </w:tr>
      <w:tr w:rsidR="0029545E" w:rsidRPr="0029545E" w14:paraId="31E9DD4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6447557C"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60</w:t>
            </w:r>
          </w:p>
        </w:tc>
        <w:tc>
          <w:tcPr>
            <w:tcW w:w="1560" w:type="dxa"/>
            <w:tcBorders>
              <w:top w:val="single" w:sz="4" w:space="0" w:color="auto"/>
              <w:bottom w:val="single" w:sz="4" w:space="0" w:color="auto"/>
            </w:tcBorders>
            <w:vAlign w:val="center"/>
          </w:tcPr>
          <w:p w14:paraId="1FA772A8" w14:textId="77777777" w:rsidR="0029545E" w:rsidRPr="0029545E" w:rsidRDefault="0029545E" w:rsidP="0029545E">
            <w:pPr>
              <w:autoSpaceDE w:val="0"/>
              <w:autoSpaceDN w:val="0"/>
              <w:rPr>
                <w:noProof w:val="0"/>
                <w:sz w:val="16"/>
                <w:szCs w:val="16"/>
                <w:lang w:val="en-US" w:eastAsia="ru-RU"/>
              </w:rPr>
            </w:pPr>
          </w:p>
          <w:p w14:paraId="75E64D20"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1458132" w14:textId="21E3EEDA"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3P 25A</w:t>
            </w:r>
          </w:p>
        </w:tc>
        <w:tc>
          <w:tcPr>
            <w:tcW w:w="1250" w:type="dxa"/>
            <w:tcBorders>
              <w:top w:val="single" w:sz="4" w:space="0" w:color="auto"/>
              <w:bottom w:val="single" w:sz="4" w:space="0" w:color="auto"/>
            </w:tcBorders>
            <w:vAlign w:val="center"/>
          </w:tcPr>
          <w:p w14:paraId="027A171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20D54CA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r w:rsidR="0029545E" w:rsidRPr="0029545E" w14:paraId="43D5E419"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3DB22B7"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61</w:t>
            </w:r>
          </w:p>
        </w:tc>
        <w:tc>
          <w:tcPr>
            <w:tcW w:w="1560" w:type="dxa"/>
            <w:tcBorders>
              <w:top w:val="single" w:sz="4" w:space="0" w:color="auto"/>
              <w:bottom w:val="single" w:sz="4" w:space="0" w:color="auto"/>
            </w:tcBorders>
            <w:vAlign w:val="center"/>
          </w:tcPr>
          <w:p w14:paraId="38CFC795" w14:textId="77777777" w:rsidR="0029545E" w:rsidRPr="0029545E" w:rsidRDefault="0029545E" w:rsidP="0029545E">
            <w:pPr>
              <w:autoSpaceDE w:val="0"/>
              <w:autoSpaceDN w:val="0"/>
              <w:rPr>
                <w:noProof w:val="0"/>
                <w:sz w:val="16"/>
                <w:szCs w:val="16"/>
                <w:lang w:val="en-US" w:eastAsia="ru-RU"/>
              </w:rPr>
            </w:pPr>
          </w:p>
          <w:p w14:paraId="162877C6"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518C0157" w14:textId="404EDE69" w:rsidR="0029545E" w:rsidRPr="0029545E" w:rsidRDefault="00A3577C" w:rsidP="0029545E">
            <w:pPr>
              <w:autoSpaceDE w:val="0"/>
              <w:autoSpaceDN w:val="0"/>
              <w:adjustRightInd w:val="0"/>
              <w:rPr>
                <w:noProof w:val="0"/>
                <w:sz w:val="16"/>
                <w:szCs w:val="16"/>
                <w:lang w:val="ru-RU" w:eastAsia="ru-RU"/>
              </w:rPr>
            </w:pPr>
            <w:r>
              <w:rPr>
                <w:noProof w:val="0"/>
                <w:sz w:val="16"/>
                <w:szCs w:val="16"/>
                <w:lang w:val="ru-RU" w:eastAsia="ru-RU"/>
              </w:rPr>
              <w:t>Dulap PVC 4 Module</w:t>
            </w:r>
          </w:p>
        </w:tc>
        <w:tc>
          <w:tcPr>
            <w:tcW w:w="1250" w:type="dxa"/>
            <w:tcBorders>
              <w:top w:val="single" w:sz="4" w:space="0" w:color="auto"/>
              <w:bottom w:val="single" w:sz="4" w:space="0" w:color="auto"/>
            </w:tcBorders>
            <w:vAlign w:val="center"/>
          </w:tcPr>
          <w:p w14:paraId="031C553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70FD634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6F814A9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7F9C6D1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62</w:t>
            </w:r>
          </w:p>
        </w:tc>
        <w:tc>
          <w:tcPr>
            <w:tcW w:w="1560" w:type="dxa"/>
            <w:tcBorders>
              <w:top w:val="single" w:sz="4" w:space="0" w:color="auto"/>
              <w:bottom w:val="single" w:sz="4" w:space="0" w:color="auto"/>
            </w:tcBorders>
            <w:vAlign w:val="center"/>
          </w:tcPr>
          <w:p w14:paraId="2F112B26" w14:textId="77777777" w:rsidR="0029545E" w:rsidRPr="0029545E" w:rsidRDefault="0029545E" w:rsidP="0029545E">
            <w:pPr>
              <w:autoSpaceDE w:val="0"/>
              <w:autoSpaceDN w:val="0"/>
              <w:rPr>
                <w:noProof w:val="0"/>
                <w:sz w:val="16"/>
                <w:szCs w:val="16"/>
                <w:lang w:val="en-US" w:eastAsia="ru-RU"/>
              </w:rPr>
            </w:pPr>
          </w:p>
          <w:p w14:paraId="40B121F4"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7F9DDE1B" w14:textId="2CB74B58" w:rsidR="0029545E" w:rsidRPr="0029545E" w:rsidRDefault="00A3577C" w:rsidP="0029545E">
            <w:pPr>
              <w:autoSpaceDE w:val="0"/>
              <w:autoSpaceDN w:val="0"/>
              <w:adjustRightInd w:val="0"/>
              <w:rPr>
                <w:noProof w:val="0"/>
                <w:sz w:val="16"/>
                <w:szCs w:val="16"/>
                <w:lang w:val="ru-RU" w:eastAsia="ru-RU"/>
              </w:rPr>
            </w:pPr>
            <w:r>
              <w:rPr>
                <w:noProof w:val="0"/>
                <w:sz w:val="16"/>
                <w:szCs w:val="16"/>
                <w:lang w:val="ru-RU" w:eastAsia="ru-RU"/>
              </w:rPr>
              <w:t>Dulap PVC 16 Module</w:t>
            </w:r>
          </w:p>
        </w:tc>
        <w:tc>
          <w:tcPr>
            <w:tcW w:w="1250" w:type="dxa"/>
            <w:tcBorders>
              <w:top w:val="single" w:sz="4" w:space="0" w:color="auto"/>
              <w:bottom w:val="single" w:sz="4" w:space="0" w:color="auto"/>
            </w:tcBorders>
            <w:vAlign w:val="center"/>
          </w:tcPr>
          <w:p w14:paraId="665EA14D"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575EEB9A"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1,00</w:t>
            </w:r>
          </w:p>
        </w:tc>
      </w:tr>
      <w:tr w:rsidR="0029545E" w:rsidRPr="0029545E" w14:paraId="68955ED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E183071"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63</w:t>
            </w:r>
          </w:p>
        </w:tc>
        <w:tc>
          <w:tcPr>
            <w:tcW w:w="1560" w:type="dxa"/>
            <w:tcBorders>
              <w:top w:val="single" w:sz="4" w:space="0" w:color="auto"/>
              <w:bottom w:val="single" w:sz="4" w:space="0" w:color="auto"/>
            </w:tcBorders>
            <w:vAlign w:val="center"/>
          </w:tcPr>
          <w:p w14:paraId="11073CF0" w14:textId="77777777" w:rsidR="0029545E" w:rsidRPr="0029545E" w:rsidRDefault="0029545E" w:rsidP="0029545E">
            <w:pPr>
              <w:autoSpaceDE w:val="0"/>
              <w:autoSpaceDN w:val="0"/>
              <w:rPr>
                <w:noProof w:val="0"/>
                <w:sz w:val="16"/>
                <w:szCs w:val="16"/>
                <w:lang w:val="en-US" w:eastAsia="ru-RU"/>
              </w:rPr>
            </w:pPr>
          </w:p>
          <w:p w14:paraId="5DB98D84"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5C86301" w14:textId="0ED249B6"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10A</w:t>
            </w:r>
          </w:p>
        </w:tc>
        <w:tc>
          <w:tcPr>
            <w:tcW w:w="1250" w:type="dxa"/>
            <w:tcBorders>
              <w:top w:val="single" w:sz="4" w:space="0" w:color="auto"/>
              <w:bottom w:val="single" w:sz="4" w:space="0" w:color="auto"/>
            </w:tcBorders>
            <w:vAlign w:val="center"/>
          </w:tcPr>
          <w:p w14:paraId="438AEAC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435D2D08"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r w:rsidR="0029545E" w:rsidRPr="0029545E" w14:paraId="00DD5426"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564ADF5"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64</w:t>
            </w:r>
          </w:p>
        </w:tc>
        <w:tc>
          <w:tcPr>
            <w:tcW w:w="1560" w:type="dxa"/>
            <w:tcBorders>
              <w:top w:val="single" w:sz="4" w:space="0" w:color="auto"/>
              <w:bottom w:val="single" w:sz="4" w:space="0" w:color="auto"/>
            </w:tcBorders>
            <w:vAlign w:val="center"/>
          </w:tcPr>
          <w:p w14:paraId="427264E6" w14:textId="77777777" w:rsidR="0029545E" w:rsidRPr="0029545E" w:rsidRDefault="0029545E" w:rsidP="0029545E">
            <w:pPr>
              <w:autoSpaceDE w:val="0"/>
              <w:autoSpaceDN w:val="0"/>
              <w:rPr>
                <w:noProof w:val="0"/>
                <w:sz w:val="16"/>
                <w:szCs w:val="16"/>
                <w:lang w:val="en-US" w:eastAsia="ru-RU"/>
              </w:rPr>
            </w:pPr>
          </w:p>
          <w:p w14:paraId="39959DAD"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8755F71" w14:textId="34627D52"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16A</w:t>
            </w:r>
          </w:p>
        </w:tc>
        <w:tc>
          <w:tcPr>
            <w:tcW w:w="1250" w:type="dxa"/>
            <w:tcBorders>
              <w:top w:val="single" w:sz="4" w:space="0" w:color="auto"/>
              <w:bottom w:val="single" w:sz="4" w:space="0" w:color="auto"/>
            </w:tcBorders>
            <w:vAlign w:val="center"/>
          </w:tcPr>
          <w:p w14:paraId="19DB19B1"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05755227"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5F5AB94A"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45F1EF33"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65</w:t>
            </w:r>
          </w:p>
        </w:tc>
        <w:tc>
          <w:tcPr>
            <w:tcW w:w="1560" w:type="dxa"/>
            <w:tcBorders>
              <w:top w:val="single" w:sz="4" w:space="0" w:color="auto"/>
              <w:bottom w:val="single" w:sz="4" w:space="0" w:color="auto"/>
            </w:tcBorders>
            <w:vAlign w:val="center"/>
          </w:tcPr>
          <w:p w14:paraId="6D72569C" w14:textId="77777777" w:rsidR="0029545E" w:rsidRPr="0029545E" w:rsidRDefault="0029545E" w:rsidP="0029545E">
            <w:pPr>
              <w:autoSpaceDE w:val="0"/>
              <w:autoSpaceDN w:val="0"/>
              <w:rPr>
                <w:noProof w:val="0"/>
                <w:sz w:val="16"/>
                <w:szCs w:val="16"/>
                <w:lang w:val="en-US" w:eastAsia="ru-RU"/>
              </w:rPr>
            </w:pPr>
          </w:p>
          <w:p w14:paraId="5671973B"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106A59C6" w14:textId="416E8117"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1P 25A</w:t>
            </w:r>
          </w:p>
        </w:tc>
        <w:tc>
          <w:tcPr>
            <w:tcW w:w="1250" w:type="dxa"/>
            <w:tcBorders>
              <w:top w:val="single" w:sz="4" w:space="0" w:color="auto"/>
              <w:bottom w:val="single" w:sz="4" w:space="0" w:color="auto"/>
            </w:tcBorders>
            <w:vAlign w:val="center"/>
          </w:tcPr>
          <w:p w14:paraId="5B02CB2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1539A424"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4,00</w:t>
            </w:r>
          </w:p>
        </w:tc>
      </w:tr>
      <w:tr w:rsidR="0029545E" w:rsidRPr="0029545E" w14:paraId="44B7B35C"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14:paraId="36833F46"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66</w:t>
            </w:r>
          </w:p>
        </w:tc>
        <w:tc>
          <w:tcPr>
            <w:tcW w:w="1560" w:type="dxa"/>
            <w:tcBorders>
              <w:top w:val="single" w:sz="4" w:space="0" w:color="auto"/>
              <w:bottom w:val="single" w:sz="4" w:space="0" w:color="auto"/>
            </w:tcBorders>
            <w:vAlign w:val="center"/>
          </w:tcPr>
          <w:p w14:paraId="641F2FC7" w14:textId="77777777" w:rsidR="0029545E" w:rsidRPr="0029545E" w:rsidRDefault="0029545E" w:rsidP="0029545E">
            <w:pPr>
              <w:autoSpaceDE w:val="0"/>
              <w:autoSpaceDN w:val="0"/>
              <w:rPr>
                <w:noProof w:val="0"/>
                <w:sz w:val="16"/>
                <w:szCs w:val="16"/>
                <w:lang w:val="en-US" w:eastAsia="ru-RU"/>
              </w:rPr>
            </w:pPr>
          </w:p>
          <w:p w14:paraId="1B78CCD9"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25726A90" w14:textId="475B2214" w:rsidR="0029545E" w:rsidRPr="00A3577C" w:rsidRDefault="00A3577C" w:rsidP="0029545E">
            <w:pPr>
              <w:autoSpaceDE w:val="0"/>
              <w:autoSpaceDN w:val="0"/>
              <w:adjustRightInd w:val="0"/>
              <w:rPr>
                <w:noProof w:val="0"/>
                <w:sz w:val="16"/>
                <w:szCs w:val="16"/>
                <w:lang w:val="en-US" w:eastAsia="ru-RU"/>
              </w:rPr>
            </w:pPr>
            <w:r w:rsidRPr="00A3577C">
              <w:rPr>
                <w:noProof w:val="0"/>
                <w:sz w:val="16"/>
                <w:szCs w:val="16"/>
                <w:lang w:val="en-US" w:eastAsia="ru-RU"/>
              </w:rPr>
              <w:t>Automat tip VA 47-29 3P 25A</w:t>
            </w:r>
          </w:p>
        </w:tc>
        <w:tc>
          <w:tcPr>
            <w:tcW w:w="1250" w:type="dxa"/>
            <w:tcBorders>
              <w:top w:val="single" w:sz="4" w:space="0" w:color="auto"/>
              <w:bottom w:val="single" w:sz="4" w:space="0" w:color="auto"/>
            </w:tcBorders>
            <w:vAlign w:val="center"/>
          </w:tcPr>
          <w:p w14:paraId="316EDC5F"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0508FBFC"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2,00</w:t>
            </w:r>
          </w:p>
        </w:tc>
      </w:tr>
      <w:tr w:rsidR="0029545E" w:rsidRPr="0029545E" w14:paraId="7C4D0635" w14:textId="77777777" w:rsidTr="002954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85"/>
        </w:trPr>
        <w:tc>
          <w:tcPr>
            <w:tcW w:w="451" w:type="dxa"/>
            <w:tcBorders>
              <w:top w:val="single" w:sz="4" w:space="0" w:color="auto"/>
              <w:bottom w:val="single" w:sz="4" w:space="0" w:color="auto"/>
            </w:tcBorders>
            <w:vAlign w:val="center"/>
          </w:tcPr>
          <w:p w14:paraId="5668AED5" w14:textId="77777777" w:rsidR="0029545E" w:rsidRPr="0029545E" w:rsidRDefault="0029545E" w:rsidP="0029545E">
            <w:pPr>
              <w:autoSpaceDE w:val="0"/>
              <w:autoSpaceDN w:val="0"/>
              <w:rPr>
                <w:noProof w:val="0"/>
                <w:sz w:val="16"/>
                <w:szCs w:val="16"/>
                <w:lang w:val="ru-RU" w:eastAsia="ru-RU"/>
              </w:rPr>
            </w:pPr>
            <w:r w:rsidRPr="0029545E">
              <w:rPr>
                <w:noProof w:val="0"/>
                <w:sz w:val="16"/>
                <w:szCs w:val="16"/>
                <w:lang w:val="ru-RU" w:eastAsia="ru-RU"/>
              </w:rPr>
              <w:t xml:space="preserve"> 67</w:t>
            </w:r>
          </w:p>
        </w:tc>
        <w:tc>
          <w:tcPr>
            <w:tcW w:w="1560" w:type="dxa"/>
            <w:tcBorders>
              <w:top w:val="single" w:sz="4" w:space="0" w:color="auto"/>
              <w:bottom w:val="single" w:sz="4" w:space="0" w:color="auto"/>
            </w:tcBorders>
            <w:vAlign w:val="center"/>
          </w:tcPr>
          <w:p w14:paraId="0907F620" w14:textId="77777777" w:rsidR="0029545E" w:rsidRPr="0029545E" w:rsidRDefault="0029545E" w:rsidP="0029545E">
            <w:pPr>
              <w:autoSpaceDE w:val="0"/>
              <w:autoSpaceDN w:val="0"/>
              <w:rPr>
                <w:noProof w:val="0"/>
                <w:sz w:val="16"/>
                <w:szCs w:val="16"/>
                <w:lang w:val="en-US" w:eastAsia="ru-RU"/>
              </w:rPr>
            </w:pPr>
          </w:p>
          <w:p w14:paraId="1179EDD0" w14:textId="77777777" w:rsidR="0029545E" w:rsidRPr="0029545E" w:rsidRDefault="0029545E" w:rsidP="0029545E">
            <w:pPr>
              <w:autoSpaceDE w:val="0"/>
              <w:autoSpaceDN w:val="0"/>
              <w:rPr>
                <w:noProof w:val="0"/>
                <w:sz w:val="16"/>
                <w:szCs w:val="16"/>
                <w:lang w:val="ru-RU" w:eastAsia="ru-RU"/>
              </w:rPr>
            </w:pPr>
          </w:p>
        </w:tc>
        <w:tc>
          <w:tcPr>
            <w:tcW w:w="5670" w:type="dxa"/>
            <w:tcBorders>
              <w:top w:val="single" w:sz="4" w:space="0" w:color="auto"/>
              <w:bottom w:val="single" w:sz="4" w:space="0" w:color="auto"/>
            </w:tcBorders>
            <w:vAlign w:val="center"/>
          </w:tcPr>
          <w:p w14:paraId="0E7B95E9" w14:textId="7CE3FE18" w:rsidR="0029545E" w:rsidRPr="0029545E" w:rsidRDefault="0029545E" w:rsidP="0029545E">
            <w:pPr>
              <w:autoSpaceDE w:val="0"/>
              <w:autoSpaceDN w:val="0"/>
              <w:adjustRightInd w:val="0"/>
              <w:rPr>
                <w:noProof w:val="0"/>
                <w:sz w:val="16"/>
                <w:szCs w:val="16"/>
                <w:lang w:val="en-US" w:eastAsia="ru-RU"/>
              </w:rPr>
            </w:pPr>
            <w:r w:rsidRPr="0029545E">
              <w:rPr>
                <w:noProof w:val="0"/>
                <w:sz w:val="16"/>
                <w:szCs w:val="16"/>
                <w:lang w:val="en-US" w:eastAsia="ru-RU"/>
              </w:rPr>
              <w:t xml:space="preserve">Ventilator canal PVC 125 mm cu taimer </w:t>
            </w:r>
          </w:p>
        </w:tc>
        <w:tc>
          <w:tcPr>
            <w:tcW w:w="1250" w:type="dxa"/>
            <w:tcBorders>
              <w:top w:val="single" w:sz="4" w:space="0" w:color="auto"/>
              <w:bottom w:val="single" w:sz="4" w:space="0" w:color="auto"/>
            </w:tcBorders>
            <w:vAlign w:val="center"/>
          </w:tcPr>
          <w:p w14:paraId="3632BA53"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buc</w:t>
            </w:r>
          </w:p>
        </w:tc>
        <w:tc>
          <w:tcPr>
            <w:tcW w:w="1559" w:type="dxa"/>
            <w:tcBorders>
              <w:top w:val="single" w:sz="4" w:space="0" w:color="auto"/>
              <w:bottom w:val="single" w:sz="4" w:space="0" w:color="auto"/>
            </w:tcBorders>
            <w:vAlign w:val="center"/>
          </w:tcPr>
          <w:p w14:paraId="5322E236" w14:textId="77777777" w:rsidR="0029545E" w:rsidRPr="0029545E" w:rsidRDefault="0029545E" w:rsidP="0029545E">
            <w:pPr>
              <w:autoSpaceDE w:val="0"/>
              <w:autoSpaceDN w:val="0"/>
              <w:jc w:val="center"/>
              <w:rPr>
                <w:noProof w:val="0"/>
                <w:sz w:val="16"/>
                <w:szCs w:val="16"/>
                <w:lang w:val="ru-RU" w:eastAsia="ru-RU"/>
              </w:rPr>
            </w:pPr>
            <w:r w:rsidRPr="0029545E">
              <w:rPr>
                <w:noProof w:val="0"/>
                <w:sz w:val="16"/>
                <w:szCs w:val="16"/>
                <w:lang w:val="ru-RU" w:eastAsia="ru-RU"/>
              </w:rPr>
              <w:t>3,00</w:t>
            </w:r>
          </w:p>
        </w:tc>
      </w:tr>
    </w:tbl>
    <w:p w14:paraId="7F227F8D" w14:textId="77777777" w:rsidR="000F642B" w:rsidRDefault="000F642B" w:rsidP="000F642B">
      <w:pPr>
        <w:tabs>
          <w:tab w:val="left" w:pos="5103"/>
          <w:tab w:val="left" w:pos="10348"/>
        </w:tabs>
        <w:ind w:right="379"/>
        <w:jc w:val="both"/>
        <w:rPr>
          <w:i/>
          <w:noProof w:val="0"/>
          <w:lang w:eastAsia="ru-RU"/>
        </w:rPr>
      </w:pPr>
    </w:p>
    <w:p w14:paraId="0F1AB683" w14:textId="77777777" w:rsidR="00203AC7" w:rsidRDefault="00203AC7" w:rsidP="000F642B">
      <w:pPr>
        <w:tabs>
          <w:tab w:val="left" w:pos="5103"/>
          <w:tab w:val="left" w:pos="10348"/>
        </w:tabs>
        <w:ind w:right="379"/>
        <w:jc w:val="both"/>
        <w:rPr>
          <w:i/>
          <w:noProof w:val="0"/>
          <w:lang w:eastAsia="ru-RU"/>
        </w:rPr>
      </w:pPr>
    </w:p>
    <w:p w14:paraId="0ED88008" w14:textId="77777777" w:rsidR="00203AC7" w:rsidRDefault="00203AC7" w:rsidP="000F642B">
      <w:pPr>
        <w:tabs>
          <w:tab w:val="left" w:pos="5103"/>
          <w:tab w:val="left" w:pos="10348"/>
        </w:tabs>
        <w:ind w:right="379"/>
        <w:jc w:val="both"/>
        <w:rPr>
          <w:i/>
          <w:noProof w:val="0"/>
          <w:lang w:eastAsia="ru-RU"/>
        </w:rPr>
      </w:pPr>
    </w:p>
    <w:p w14:paraId="22B46E7A" w14:textId="77777777" w:rsidR="00203AC7" w:rsidRDefault="00203AC7" w:rsidP="000F642B">
      <w:pPr>
        <w:tabs>
          <w:tab w:val="left" w:pos="5103"/>
          <w:tab w:val="left" w:pos="10348"/>
        </w:tabs>
        <w:ind w:right="379"/>
        <w:jc w:val="both"/>
        <w:rPr>
          <w:i/>
          <w:noProof w:val="0"/>
          <w:lang w:eastAsia="ru-RU"/>
        </w:rPr>
      </w:pPr>
    </w:p>
    <w:p w14:paraId="7EFF014D" w14:textId="77777777" w:rsidR="00203AC7" w:rsidRDefault="00203AC7" w:rsidP="000F642B">
      <w:pPr>
        <w:tabs>
          <w:tab w:val="left" w:pos="5103"/>
          <w:tab w:val="left" w:pos="10348"/>
        </w:tabs>
        <w:ind w:right="379"/>
        <w:jc w:val="both"/>
        <w:rPr>
          <w:i/>
          <w:noProof w:val="0"/>
          <w:lang w:eastAsia="ru-RU"/>
        </w:rPr>
      </w:pPr>
    </w:p>
    <w:p w14:paraId="17E1F603" w14:textId="77777777" w:rsidR="00203AC7" w:rsidRDefault="00203AC7" w:rsidP="000F642B">
      <w:pPr>
        <w:tabs>
          <w:tab w:val="left" w:pos="5103"/>
          <w:tab w:val="left" w:pos="10348"/>
        </w:tabs>
        <w:ind w:right="379"/>
        <w:jc w:val="both"/>
        <w:rPr>
          <w:i/>
          <w:noProof w:val="0"/>
          <w:lang w:eastAsia="ru-RU"/>
        </w:rPr>
      </w:pPr>
    </w:p>
    <w:p w14:paraId="52A7A17D" w14:textId="77777777" w:rsidR="00203AC7" w:rsidRDefault="00203AC7" w:rsidP="000F642B">
      <w:pPr>
        <w:tabs>
          <w:tab w:val="left" w:pos="5103"/>
          <w:tab w:val="left" w:pos="10348"/>
        </w:tabs>
        <w:ind w:right="379"/>
        <w:jc w:val="both"/>
        <w:rPr>
          <w:i/>
          <w:noProof w:val="0"/>
          <w:lang w:eastAsia="ru-RU"/>
        </w:rPr>
      </w:pPr>
    </w:p>
    <w:p w14:paraId="03EB0E6F" w14:textId="77777777" w:rsidR="00203AC7" w:rsidRDefault="00203AC7" w:rsidP="000F642B">
      <w:pPr>
        <w:tabs>
          <w:tab w:val="left" w:pos="5103"/>
          <w:tab w:val="left" w:pos="10348"/>
        </w:tabs>
        <w:ind w:right="379"/>
        <w:jc w:val="both"/>
        <w:rPr>
          <w:i/>
          <w:noProof w:val="0"/>
          <w:lang w:eastAsia="ru-RU"/>
        </w:rPr>
      </w:pPr>
    </w:p>
    <w:p w14:paraId="6B955984" w14:textId="77777777" w:rsidR="00203AC7" w:rsidRDefault="00203AC7" w:rsidP="000F642B">
      <w:pPr>
        <w:tabs>
          <w:tab w:val="left" w:pos="5103"/>
          <w:tab w:val="left" w:pos="10348"/>
        </w:tabs>
        <w:ind w:right="379"/>
        <w:jc w:val="both"/>
        <w:rPr>
          <w:i/>
          <w:noProof w:val="0"/>
          <w:lang w:eastAsia="ru-RU"/>
        </w:rPr>
      </w:pPr>
    </w:p>
    <w:p w14:paraId="5B9808B3" w14:textId="77777777" w:rsidR="00203AC7" w:rsidRDefault="00203AC7" w:rsidP="000F642B">
      <w:pPr>
        <w:tabs>
          <w:tab w:val="left" w:pos="5103"/>
          <w:tab w:val="left" w:pos="10348"/>
        </w:tabs>
        <w:ind w:right="379"/>
        <w:jc w:val="both"/>
        <w:rPr>
          <w:i/>
          <w:noProof w:val="0"/>
          <w:lang w:eastAsia="ru-RU"/>
        </w:rPr>
      </w:pPr>
    </w:p>
    <w:p w14:paraId="72929CA8" w14:textId="77777777" w:rsidR="00203AC7" w:rsidRDefault="00203AC7" w:rsidP="000F642B">
      <w:pPr>
        <w:tabs>
          <w:tab w:val="left" w:pos="5103"/>
          <w:tab w:val="left" w:pos="10348"/>
        </w:tabs>
        <w:ind w:right="379"/>
        <w:jc w:val="both"/>
        <w:rPr>
          <w:i/>
          <w:noProof w:val="0"/>
          <w:lang w:eastAsia="ru-RU"/>
        </w:rPr>
      </w:pPr>
    </w:p>
    <w:p w14:paraId="7D90CCDE" w14:textId="77777777" w:rsidR="00203AC7" w:rsidRDefault="00203AC7" w:rsidP="000F642B">
      <w:pPr>
        <w:tabs>
          <w:tab w:val="left" w:pos="5103"/>
          <w:tab w:val="left" w:pos="10348"/>
        </w:tabs>
        <w:ind w:right="379"/>
        <w:jc w:val="both"/>
        <w:rPr>
          <w:i/>
          <w:noProof w:val="0"/>
          <w:lang w:eastAsia="ru-RU"/>
        </w:rPr>
      </w:pPr>
    </w:p>
    <w:p w14:paraId="0C8C5BF9" w14:textId="77777777" w:rsidR="00203AC7" w:rsidRDefault="00203AC7" w:rsidP="000F642B">
      <w:pPr>
        <w:tabs>
          <w:tab w:val="left" w:pos="5103"/>
          <w:tab w:val="left" w:pos="10348"/>
        </w:tabs>
        <w:ind w:right="379"/>
        <w:jc w:val="both"/>
        <w:rPr>
          <w:i/>
          <w:noProof w:val="0"/>
          <w:lang w:eastAsia="ru-RU"/>
        </w:rPr>
      </w:pPr>
    </w:p>
    <w:p w14:paraId="48CDF57F" w14:textId="77777777" w:rsidR="0023704C" w:rsidRPr="002B2201" w:rsidRDefault="0023704C" w:rsidP="000F642B">
      <w:pPr>
        <w:tabs>
          <w:tab w:val="left" w:pos="5103"/>
          <w:tab w:val="left" w:pos="10348"/>
        </w:tabs>
        <w:ind w:right="379"/>
        <w:jc w:val="both"/>
        <w:rPr>
          <w:i/>
          <w:noProof w:val="0"/>
          <w:lang w:eastAsia="ru-RU"/>
        </w:rPr>
      </w:pPr>
    </w:p>
    <w:p w14:paraId="62A46433" w14:textId="77777777" w:rsidR="002B2201" w:rsidRPr="002B2201" w:rsidRDefault="002B2201" w:rsidP="002B2201">
      <w:pPr>
        <w:autoSpaceDE w:val="0"/>
        <w:autoSpaceDN w:val="0"/>
        <w:rPr>
          <w:rFonts w:eastAsia="SimSun"/>
          <w:noProof w:val="0"/>
          <w:sz w:val="2"/>
          <w:lang w:val="en-US" w:eastAsia="ru-RU"/>
        </w:rPr>
      </w:pPr>
    </w:p>
    <w:p w14:paraId="27DC434D" w14:textId="73FE8384" w:rsidR="002B2201" w:rsidRPr="00A3577C" w:rsidRDefault="002B2201" w:rsidP="00A3577C">
      <w:pPr>
        <w:autoSpaceDE w:val="0"/>
        <w:autoSpaceDN w:val="0"/>
        <w:ind w:right="-142"/>
        <w:rPr>
          <w:rFonts w:eastAsia="SimSun"/>
          <w:noProof w:val="0"/>
          <w:sz w:val="6"/>
          <w:lang w:val="en-US" w:eastAsia="ru-RU"/>
        </w:rPr>
      </w:pPr>
    </w:p>
    <w:p w14:paraId="480E9D5D" w14:textId="77777777" w:rsidR="002B2201" w:rsidRDefault="002B2201" w:rsidP="009E2657">
      <w:pPr>
        <w:pStyle w:val="a7"/>
        <w:tabs>
          <w:tab w:val="left" w:pos="567"/>
        </w:tabs>
        <w:rPr>
          <w:rFonts w:ascii="Times New Roman" w:hAnsi="Times New Roman"/>
          <w:i/>
          <w:szCs w:val="24"/>
        </w:rPr>
      </w:pPr>
    </w:p>
    <w:p w14:paraId="51C2C874" w14:textId="77777777" w:rsidR="002B2201" w:rsidRPr="00BE5A57" w:rsidRDefault="002B2201" w:rsidP="002B2201">
      <w:pPr>
        <w:pStyle w:val="a7"/>
        <w:tabs>
          <w:tab w:val="left" w:pos="567"/>
        </w:tabs>
        <w:rPr>
          <w:rFonts w:ascii="Times New Roman" w:hAnsi="Times New Roman"/>
          <w:i/>
          <w:sz w:val="20"/>
        </w:rPr>
      </w:pPr>
      <w:r w:rsidRPr="00BE5A57">
        <w:rPr>
          <w:rFonts w:ascii="Times New Roman" w:hAnsi="Times New Roman"/>
          <w:i/>
          <w:sz w:val="20"/>
        </w:rPr>
        <w:lastRenderedPageBreak/>
        <w:t>Notă: Autoritatea contractantă trebuie să atașeze la caietul de sarcini, Formularul de deviz nr. 1 – Lista cu cantitățile de lucrări, descifrat (publicarea descifrată a consumului de resurse aferent fiecărei norme de deviz).</w:t>
      </w:r>
    </w:p>
    <w:p w14:paraId="6C1FA1BA" w14:textId="153C361B"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7F4AD241" w14:textId="77777777" w:rsidR="00A3577C" w:rsidRDefault="00A3577C" w:rsidP="000C5DFB">
      <w:pPr>
        <w:jc w:val="right"/>
        <w:rPr>
          <w:noProof w:val="0"/>
        </w:rPr>
      </w:pPr>
    </w:p>
    <w:p w14:paraId="7470F741" w14:textId="77777777" w:rsidR="00A3577C" w:rsidRDefault="00A3577C" w:rsidP="000C5DFB">
      <w:pPr>
        <w:jc w:val="right"/>
        <w:rPr>
          <w:noProof w:val="0"/>
        </w:rPr>
      </w:pPr>
    </w:p>
    <w:p w14:paraId="2CCA6B54" w14:textId="77777777" w:rsidR="00A3577C" w:rsidRDefault="00A3577C" w:rsidP="000C5DFB">
      <w:pPr>
        <w:jc w:val="right"/>
        <w:rPr>
          <w:noProof w:val="0"/>
        </w:rPr>
      </w:pPr>
    </w:p>
    <w:p w14:paraId="2B6F2186" w14:textId="77777777" w:rsidR="00A3577C" w:rsidRDefault="00A3577C"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3C2C3D8" w:rsidR="00460653" w:rsidRPr="0019784B" w:rsidRDefault="00460653" w:rsidP="0019784B">
            <w:pPr>
              <w:pStyle w:val="af2"/>
              <w:tabs>
                <w:tab w:val="left" w:pos="567"/>
                <w:tab w:val="right" w:pos="9531"/>
              </w:tabs>
              <w:ind w:firstLine="0"/>
              <w:rPr>
                <w:lang w:val="en-US"/>
              </w:rPr>
            </w:pPr>
            <w:r w:rsidRPr="009F5BAC">
              <w:rPr>
                <w:lang w:val="en-US"/>
              </w:rPr>
              <w:t>Prezentul contract este încheiat în urma procedurii de achiziție nr. ________________ din</w:t>
            </w:r>
            <w:r w:rsidR="0019784B">
              <w:rPr>
                <w:lang w:val="en-US"/>
              </w:rPr>
              <w:t xml:space="preserve"> data___________________, între IP Compania „Teleradio-Moldova”</w:t>
            </w:r>
            <w:r w:rsidRPr="0019784B">
              <w:rPr>
                <w:lang w:val="en-US"/>
              </w:rPr>
              <w:t>, cu sediul în</w:t>
            </w:r>
            <w:r w:rsidR="0019784B">
              <w:rPr>
                <w:lang w:val="en-US"/>
              </w:rPr>
              <w:t xml:space="preserve"> mun.Chișinău str.Miorița nr.1, </w:t>
            </w:r>
            <w:r w:rsidRPr="0019784B">
              <w:rPr>
                <w:lang w:val="en-US"/>
              </w:rPr>
              <w:t>telefon:</w:t>
            </w:r>
            <w:r w:rsidR="0019784B">
              <w:rPr>
                <w:lang w:val="en-US"/>
              </w:rPr>
              <w:t>022721047</w:t>
            </w:r>
            <w:r w:rsidRPr="0019784B">
              <w:rPr>
                <w:lang w:val="en-US"/>
              </w:rPr>
              <w:t xml:space="preserve">, fax: </w:t>
            </w:r>
            <w:r w:rsidR="0019784B">
              <w:rPr>
                <w:lang w:val="en-US"/>
              </w:rPr>
              <w:t xml:space="preserve">022723352, </w:t>
            </w:r>
            <w:r w:rsidR="009157BF" w:rsidRPr="009F5BAC">
              <w:rPr>
                <w:lang w:val="en-US"/>
              </w:rPr>
              <w:t>IDNO</w:t>
            </w:r>
            <w:r w:rsidRPr="009F5BAC">
              <w:rPr>
                <w:lang w:val="en-US"/>
              </w:rPr>
              <w:t xml:space="preserve"> </w:t>
            </w:r>
            <w:r w:rsidR="0019784B">
              <w:rPr>
                <w:lang w:val="en-US"/>
              </w:rPr>
              <w:t>1004600050558</w:t>
            </w:r>
            <w:r w:rsidR="00B51B6E" w:rsidRPr="009F5BAC">
              <w:rPr>
                <w:lang w:val="en-US"/>
              </w:rPr>
              <w:t xml:space="preserve"> reprezentat</w:t>
            </w:r>
            <w:r w:rsidR="0019784B">
              <w:rPr>
                <w:lang w:val="en-US"/>
              </w:rPr>
              <w:t>ă</w:t>
            </w:r>
            <w:r w:rsidR="00B51B6E" w:rsidRPr="009F5BAC">
              <w:rPr>
                <w:lang w:val="en-US"/>
              </w:rPr>
              <w:t xml:space="preserve"> prin </w:t>
            </w:r>
            <w:r w:rsidR="0019784B">
              <w:rPr>
                <w:lang w:val="en-US"/>
              </w:rPr>
              <w:t>Vladimir Țurcanu, director general</w:t>
            </w:r>
            <w:r w:rsidRPr="009F5BAC">
              <w:rPr>
                <w:lang w:val="en-US"/>
              </w:rPr>
              <w:t>,</w:t>
            </w:r>
            <w:r w:rsidR="0019784B">
              <w:rPr>
                <w:lang w:val="en-US"/>
              </w:rPr>
              <w:t xml:space="preserve"> </w:t>
            </w:r>
            <w:r w:rsidRPr="0019784B">
              <w:rPr>
                <w:lang w:val="en-US"/>
              </w:rPr>
              <w:t>în calitate de</w:t>
            </w:r>
            <w:r w:rsidR="00B51B6E" w:rsidRPr="0019784B">
              <w:rPr>
                <w:lang w:val="en-US"/>
              </w:rPr>
              <w:t xml:space="preserve"> Beneficiar, pe de o parte, şi</w:t>
            </w:r>
            <w:r w:rsidRPr="0019784B">
              <w:rPr>
                <w:lang w:val="en-US"/>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9F5BAC" w:rsidRDefault="00460653" w:rsidP="00385C85">
            <w:pPr>
              <w:pStyle w:val="af2"/>
              <w:tabs>
                <w:tab w:val="left" w:pos="567"/>
              </w:tabs>
              <w:ind w:firstLine="0"/>
              <w:rPr>
                <w:sz w:val="20"/>
                <w:szCs w:val="20"/>
                <w:lang w:val="en-US"/>
              </w:rPr>
            </w:pPr>
            <w:r w:rsidRPr="009F5BAC">
              <w:rPr>
                <w:lang w:val="en-US"/>
              </w:rPr>
              <w:t>telefon: ______________, fax: _____________,</w:t>
            </w:r>
            <w:r w:rsidR="00DF4DCF" w:rsidRPr="009F5BAC">
              <w:rPr>
                <w:lang w:val="en-US"/>
              </w:rPr>
              <w:t xml:space="preserve"> </w:t>
            </w:r>
            <w:r w:rsidR="009157BF" w:rsidRPr="009F5BAC">
              <w:rPr>
                <w:lang w:val="en-US"/>
              </w:rPr>
              <w:t>IDNO</w:t>
            </w:r>
            <w:r w:rsidRPr="009F5BAC">
              <w:rPr>
                <w:lang w:val="en-US"/>
              </w:rPr>
              <w:t xml:space="preserve">________________ autorizat pentru activitatea în construcţii: autorizaţia nr. _______ </w:t>
            </w:r>
            <w:r w:rsidR="0016369C" w:rsidRPr="009F5BAC">
              <w:rPr>
                <w:lang w:val="en-US"/>
              </w:rPr>
              <w:t>din „</w:t>
            </w:r>
            <w:r w:rsidRPr="009F5BAC">
              <w:rPr>
                <w:lang w:val="en-US"/>
              </w:rPr>
              <w:t>__”______________20__, eliberată de __________________,pe un termen de ____</w:t>
            </w:r>
            <w:r w:rsidR="0016369C" w:rsidRPr="009F5BAC">
              <w:rPr>
                <w:lang w:val="en-US"/>
              </w:rPr>
              <w:t xml:space="preserve"> ani, pentru genurile de </w:t>
            </w:r>
            <w:r w:rsidRPr="009F5BAC">
              <w:rPr>
                <w:lang w:val="en-US"/>
              </w:rPr>
              <w:t>activitate___________________________________,</w:t>
            </w:r>
            <w:r w:rsidR="00CD0EA7" w:rsidRPr="009F5BAC">
              <w:rPr>
                <w:lang w:val="en-US"/>
              </w:rPr>
              <w:t xml:space="preserve"> reprezentat prin </w:t>
            </w:r>
            <w:r w:rsidRPr="009F5BAC">
              <w:rPr>
                <w:lang w:val="en-US"/>
              </w:rPr>
              <w:t>__________________</w:t>
            </w:r>
            <w:r w:rsidR="00CD0EA7" w:rsidRPr="009F5BAC">
              <w:rPr>
                <w:lang w:val="en-US"/>
              </w:rPr>
              <w:t>__________________</w:t>
            </w:r>
            <w:r w:rsidRPr="009F5BAC">
              <w:rPr>
                <w:lang w:val="en-US"/>
              </w:rPr>
              <w:t>_, în calitate</w:t>
            </w:r>
            <w:r w:rsidR="00CD0EA7" w:rsidRPr="009F5BAC">
              <w:rPr>
                <w:lang w:val="en-US"/>
              </w:rPr>
              <w:t xml:space="preserve"> de Antreprenor, pe de altă parte.</w:t>
            </w:r>
          </w:p>
          <w:p w14:paraId="43F2E82E" w14:textId="77777777" w:rsidR="001A5517" w:rsidRPr="009F5BAC" w:rsidRDefault="00460653" w:rsidP="00385C85">
            <w:pPr>
              <w:pStyle w:val="af2"/>
              <w:tabs>
                <w:tab w:val="left" w:pos="567"/>
              </w:tabs>
              <w:ind w:firstLine="0"/>
              <w:rPr>
                <w:sz w:val="20"/>
                <w:szCs w:val="20"/>
                <w:lang w:val="en-US"/>
              </w:rPr>
            </w:pPr>
            <w:r w:rsidRPr="009F5BAC">
              <w:rPr>
                <w:sz w:val="20"/>
                <w:szCs w:val="20"/>
                <w:lang w:val="en-US"/>
              </w:rPr>
              <w:t xml:space="preserve"> (numele şi</w:t>
            </w:r>
            <w:r w:rsidR="005D4B79" w:rsidRPr="009F5BAC">
              <w:rPr>
                <w:sz w:val="20"/>
                <w:szCs w:val="20"/>
                <w:lang w:val="en-US"/>
              </w:rPr>
              <w:t xml:space="preserve"> </w:t>
            </w:r>
            <w:r w:rsidRPr="009F5BA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2.1. </w:t>
            </w:r>
            <w:r w:rsidR="00460653" w:rsidRPr="009F5BAC">
              <w:rPr>
                <w:lang w:val="en-US"/>
              </w:rPr>
              <w:t xml:space="preserve">Durata de execuţie a lucrărilor contractate este de </w:t>
            </w:r>
            <w:r w:rsidR="009F0FE8" w:rsidRPr="009F5BAC">
              <w:rPr>
                <w:lang w:val="en-US"/>
              </w:rPr>
              <w:t>_________ luni</w:t>
            </w:r>
            <w:r w:rsidR="005D4B79" w:rsidRPr="009F5BAC">
              <w:rPr>
                <w:lang w:val="en-US"/>
              </w:rPr>
              <w:t xml:space="preserve"> </w:t>
            </w:r>
            <w:r w:rsidR="00EB65F6" w:rsidRPr="009F5BAC">
              <w:rPr>
                <w:lang w:val="en-US"/>
              </w:rPr>
              <w:t>și zile___</w:t>
            </w:r>
            <w:r w:rsidR="00460653" w:rsidRPr="009F5BAC">
              <w:rPr>
                <w:lang w:val="en-US"/>
              </w:rPr>
              <w:t>după primirea ordinului de începere a execuţiei</w:t>
            </w:r>
            <w:r w:rsidR="005D4B79" w:rsidRPr="009F5BAC">
              <w:rPr>
                <w:lang w:val="en-US"/>
              </w:rPr>
              <w:t xml:space="preserve"> </w:t>
            </w:r>
            <w:r w:rsidR="00460653" w:rsidRPr="009F5BAC">
              <w:rPr>
                <w:lang w:val="en-US"/>
              </w:rPr>
              <w:t>şi asigurării lucrului ritmic de către beneficiar</w:t>
            </w:r>
            <w:r w:rsidR="005D4B79" w:rsidRPr="009F5BAC">
              <w:rPr>
                <w:lang w:val="en-US"/>
              </w:rPr>
              <w:t>-</w:t>
            </w:r>
            <w:r w:rsidR="00460653" w:rsidRPr="009F5BAC">
              <w:rPr>
                <w:lang w:val="en-US"/>
              </w:rPr>
              <w:t>ordonatorul de credite.</w:t>
            </w:r>
          </w:p>
          <w:p w14:paraId="0D18755A"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2.2. </w:t>
            </w:r>
            <w:r w:rsidR="00460653" w:rsidRPr="009F5BAC">
              <w:rPr>
                <w:lang w:val="en-US"/>
              </w:rPr>
              <w:t xml:space="preserve">Graficul de execuţie a lucrărilor se va efectua conform specificaţiei din anexa </w:t>
            </w:r>
            <w:r w:rsidR="009157BF" w:rsidRPr="009F5BAC">
              <w:rPr>
                <w:lang w:val="en-US"/>
              </w:rPr>
              <w:t xml:space="preserve">la </w:t>
            </w:r>
            <w:r w:rsidR="00460653" w:rsidRPr="009F5BAC">
              <w:rPr>
                <w:lang w:val="en-US"/>
              </w:rPr>
              <w:t xml:space="preserve">prezentul contract. </w:t>
            </w:r>
          </w:p>
          <w:p w14:paraId="7E5AA4F4"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 xml:space="preserve">2.3. </w:t>
            </w:r>
            <w:r w:rsidR="00460653" w:rsidRPr="009F5BAC">
              <w:rPr>
                <w:lang w:val="en-US"/>
              </w:rPr>
              <w:t xml:space="preserve">Perioada de execuţie poate fi prelungită </w:t>
            </w:r>
            <w:r w:rsidR="00EB65F6" w:rsidRPr="009F5BAC">
              <w:rPr>
                <w:lang w:val="en-US"/>
              </w:rPr>
              <w:t xml:space="preserve">sau suspendată </w:t>
            </w:r>
            <w:r w:rsidR="00460653" w:rsidRPr="009F5BA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2.4. </w:t>
            </w:r>
            <w:r w:rsidR="00460653" w:rsidRPr="009F5B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2.5. </w:t>
            </w:r>
            <w:r w:rsidR="00460653" w:rsidRPr="009F5BAC">
              <w:rPr>
                <w:lang w:val="en-US"/>
              </w:rPr>
              <w:t xml:space="preserve">La terminarea lucrărilor, Antreprenorul </w:t>
            </w:r>
            <w:r w:rsidR="00183D79" w:rsidRPr="009F5BAC">
              <w:rPr>
                <w:lang w:val="en-US"/>
              </w:rPr>
              <w:t>va notifica Beneficiarul că su</w:t>
            </w:r>
            <w:r w:rsidR="00460653" w:rsidRPr="009F5BA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9F5BAC" w:rsidRDefault="00E503F9" w:rsidP="00196AB4">
            <w:pPr>
              <w:pStyle w:val="af2"/>
              <w:tabs>
                <w:tab w:val="left" w:pos="321"/>
              </w:tabs>
              <w:spacing w:line="276" w:lineRule="auto"/>
              <w:ind w:firstLine="0"/>
              <w:rPr>
                <w:lang w:val="en-US"/>
              </w:rPr>
            </w:pPr>
            <w:r w:rsidRPr="009F5BAC">
              <w:rPr>
                <w:lang w:val="en-US"/>
              </w:rPr>
              <w:t>3.2</w:t>
            </w:r>
            <w:r w:rsidR="00A156C0" w:rsidRPr="009F5BAC">
              <w:rPr>
                <w:lang w:val="en-US"/>
              </w:rPr>
              <w:t>.</w:t>
            </w:r>
            <w:r w:rsidR="00460653" w:rsidRPr="009F5BAC">
              <w:rPr>
                <w:lang w:val="en-US"/>
              </w:rPr>
              <w:t xml:space="preserve">Achitările vor fi efectuate prin transfer în baza facturilor fiscale, după primirea proceselor </w:t>
            </w:r>
            <w:r w:rsidR="00A156C0" w:rsidRPr="009F5BAC">
              <w:rPr>
                <w:lang w:val="en-US"/>
              </w:rPr>
              <w:t>–</w:t>
            </w:r>
            <w:r w:rsidR="00460653" w:rsidRPr="009F5BAC">
              <w:rPr>
                <w:lang w:val="en-US"/>
              </w:rPr>
              <w:t xml:space="preserve"> verbale de recepţie a lucrărilor executate, semnate şi</w:t>
            </w:r>
            <w:r w:rsidR="00995AF6" w:rsidRPr="009F5BAC">
              <w:rPr>
                <w:lang w:val="en-US"/>
              </w:rPr>
              <w:t xml:space="preserve"> acceptate de către Beneficiar.</w:t>
            </w:r>
          </w:p>
          <w:p w14:paraId="4312716F" w14:textId="77777777" w:rsidR="00A946E0" w:rsidRPr="009F5BAC" w:rsidRDefault="00A156C0" w:rsidP="00196AB4">
            <w:pPr>
              <w:pStyle w:val="af2"/>
              <w:tabs>
                <w:tab w:val="left" w:pos="37"/>
              </w:tabs>
              <w:spacing w:line="276" w:lineRule="auto"/>
              <w:ind w:firstLine="0"/>
              <w:rPr>
                <w:lang w:val="en-US"/>
              </w:rPr>
            </w:pPr>
            <w:r w:rsidRPr="009F5BAC">
              <w:rPr>
                <w:lang w:val="en-US"/>
              </w:rPr>
              <w:t xml:space="preserve">3.3. </w:t>
            </w:r>
            <w:r w:rsidR="00460653" w:rsidRPr="009F5BAC">
              <w:rPr>
                <w:lang w:val="en-US"/>
              </w:rPr>
              <w:t>Beneficiarul va verifica procesele</w:t>
            </w:r>
            <w:r w:rsidR="009E719D" w:rsidRPr="009F5BAC">
              <w:rPr>
                <w:lang w:val="en-US"/>
              </w:rPr>
              <w:t>-</w:t>
            </w:r>
            <w:r w:rsidR="00460653" w:rsidRPr="009F5BAC">
              <w:rPr>
                <w:lang w:val="en-US"/>
              </w:rPr>
              <w:t xml:space="preserve">verbale de recepție a lucrărilor executate în termen de </w:t>
            </w:r>
            <w:r w:rsidR="00684D44" w:rsidRPr="009F5BAC">
              <w:rPr>
                <w:lang w:val="en-US"/>
              </w:rPr>
              <w:t>…..</w:t>
            </w:r>
            <w:r w:rsidR="00460653" w:rsidRPr="009F5BAC">
              <w:rPr>
                <w:lang w:val="en-US"/>
              </w:rPr>
              <w:t xml:space="preserve"> zile calendaristice de la primirea acestora de la Antreprenor.</w:t>
            </w:r>
          </w:p>
          <w:p w14:paraId="3596857E" w14:textId="77777777" w:rsidR="00A946E0" w:rsidRPr="009F5BAC" w:rsidRDefault="00316769" w:rsidP="00196AB4">
            <w:pPr>
              <w:pStyle w:val="af2"/>
              <w:tabs>
                <w:tab w:val="left" w:pos="37"/>
              </w:tabs>
              <w:spacing w:line="276" w:lineRule="auto"/>
              <w:ind w:firstLine="0"/>
              <w:rPr>
                <w:lang w:val="en-US"/>
              </w:rPr>
            </w:pPr>
            <w:r w:rsidRPr="009F5BAC">
              <w:rPr>
                <w:lang w:val="en-US"/>
              </w:rPr>
              <w:t>3.4</w:t>
            </w:r>
            <w:r w:rsidR="00A156C0" w:rsidRPr="009F5BAC">
              <w:rPr>
                <w:lang w:val="en-US"/>
              </w:rPr>
              <w:t xml:space="preserve">. </w:t>
            </w:r>
            <w:r w:rsidR="00460653" w:rsidRPr="009F5B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9F5BAC">
              <w:rPr>
                <w:lang w:val="en-US"/>
              </w:rPr>
              <w:t>u su</w:t>
            </w:r>
            <w:r w:rsidR="00460653" w:rsidRPr="009F5BAC">
              <w:rPr>
                <w:lang w:val="en-US"/>
              </w:rPr>
              <w:t xml:space="preserve">nt în litigiu va fi plătită imediat. </w:t>
            </w:r>
          </w:p>
          <w:p w14:paraId="6A8C0844" w14:textId="77777777" w:rsidR="00E503F9" w:rsidRPr="009F5BAC" w:rsidRDefault="00316769" w:rsidP="00196AB4">
            <w:pPr>
              <w:pStyle w:val="af2"/>
              <w:tabs>
                <w:tab w:val="left" w:pos="37"/>
              </w:tabs>
              <w:spacing w:line="276" w:lineRule="auto"/>
              <w:ind w:firstLine="0"/>
              <w:rPr>
                <w:lang w:val="en-US"/>
              </w:rPr>
            </w:pPr>
            <w:r w:rsidRPr="009F5BAC">
              <w:rPr>
                <w:lang w:val="en-US"/>
              </w:rPr>
              <w:t>3.5</w:t>
            </w:r>
            <w:r w:rsidR="00A156C0" w:rsidRPr="009F5BAC">
              <w:rPr>
                <w:lang w:val="en-US"/>
              </w:rPr>
              <w:t>.</w:t>
            </w:r>
            <w:r w:rsidR="00460653" w:rsidRPr="009F5BAC">
              <w:rPr>
                <w:lang w:val="en-US"/>
              </w:rPr>
              <w:t xml:space="preserve">Lucrările nu </w:t>
            </w:r>
            <w:r w:rsidR="00183D79" w:rsidRPr="009F5BAC">
              <w:rPr>
                <w:lang w:val="en-US"/>
              </w:rPr>
              <w:t>vor fi considerate finalizate pâ</w:t>
            </w:r>
            <w:r w:rsidR="00460653" w:rsidRPr="009F5BAC">
              <w:rPr>
                <w:lang w:val="en-US"/>
              </w:rPr>
              <w:t>nă</w:t>
            </w:r>
            <w:r w:rsidR="00183D79" w:rsidRPr="009F5BAC">
              <w:rPr>
                <w:lang w:val="en-US"/>
              </w:rPr>
              <w:t xml:space="preserve"> câ</w:t>
            </w:r>
            <w:r w:rsidR="00460653" w:rsidRPr="009F5BAC">
              <w:rPr>
                <w:lang w:val="en-US"/>
              </w:rPr>
              <w:t xml:space="preserve">nd procesul-verbal de recepţie la terminarea lucrărilor  nu va fi semnat de comisia de recepţie, care confirmă că lucrările au fost executate </w:t>
            </w:r>
            <w:r w:rsidR="00A946E0" w:rsidRPr="009F5BAC">
              <w:rPr>
                <w:lang w:val="en-US"/>
              </w:rPr>
              <w:t>conform contractului.</w:t>
            </w:r>
          </w:p>
          <w:p w14:paraId="1925FC36" w14:textId="77777777" w:rsidR="00267805" w:rsidRPr="009F5BAC" w:rsidRDefault="00316769" w:rsidP="00A101F6">
            <w:pPr>
              <w:pStyle w:val="af2"/>
              <w:tabs>
                <w:tab w:val="left" w:pos="37"/>
              </w:tabs>
              <w:spacing w:line="276" w:lineRule="auto"/>
              <w:ind w:firstLine="0"/>
              <w:rPr>
                <w:lang w:val="en-US"/>
              </w:rPr>
            </w:pPr>
            <w:r w:rsidRPr="009F5BAC">
              <w:rPr>
                <w:lang w:val="en-US"/>
              </w:rPr>
              <w:t>3.6</w:t>
            </w:r>
            <w:r w:rsidR="00A227F2" w:rsidRPr="009F5B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9F5BAC" w:rsidRDefault="00A101F6" w:rsidP="00371806">
            <w:pPr>
              <w:pStyle w:val="af2"/>
              <w:tabs>
                <w:tab w:val="left" w:pos="567"/>
              </w:tabs>
              <w:spacing w:line="276" w:lineRule="auto"/>
              <w:ind w:firstLine="0"/>
              <w:rPr>
                <w:lang w:val="en-US"/>
              </w:rPr>
            </w:pPr>
            <w:r w:rsidRPr="009F5BAC">
              <w:rPr>
                <w:lang w:val="en-US"/>
              </w:rPr>
              <w:t xml:space="preserve">4.3. </w:t>
            </w:r>
            <w:r w:rsidR="00D7570D" w:rsidRPr="009F5B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4.4. </w:t>
            </w:r>
            <w:r w:rsidR="00460653" w:rsidRPr="009F5BA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9F5BAC" w:rsidRDefault="00A101F6" w:rsidP="00196AB4">
            <w:pPr>
              <w:pStyle w:val="af2"/>
              <w:tabs>
                <w:tab w:val="left" w:pos="567"/>
              </w:tabs>
              <w:spacing w:line="276" w:lineRule="auto"/>
              <w:ind w:firstLine="0"/>
              <w:rPr>
                <w:lang w:val="en-US"/>
              </w:rPr>
            </w:pPr>
            <w:r w:rsidRPr="009F5BAC">
              <w:rPr>
                <w:lang w:val="en-US"/>
              </w:rPr>
              <w:t xml:space="preserve">4.5. </w:t>
            </w:r>
            <w:r w:rsidR="00460653" w:rsidRPr="009F5BAC">
              <w:rPr>
                <w:lang w:val="en-US"/>
              </w:rPr>
              <w:t>Desenele, calculele, verificările calculelor, caietele de măsurări (ataşamentele) şi alte documente, pe care Beneficiarul sau Antreprenorul trebuie să le întocmească şi</w:t>
            </w:r>
            <w:r w:rsidR="005D4B79" w:rsidRPr="009F5BAC">
              <w:rPr>
                <w:lang w:val="en-US"/>
              </w:rPr>
              <w:t xml:space="preserve"> </w:t>
            </w:r>
            <w:r w:rsidR="00460653" w:rsidRPr="009F5BAC">
              <w:rPr>
                <w:lang w:val="en-US"/>
              </w:rPr>
              <w:t>s</w:t>
            </w:r>
            <w:r w:rsidR="00183D79" w:rsidRPr="009F5BAC">
              <w:rPr>
                <w:lang w:val="en-US"/>
              </w:rPr>
              <w:t>u</w:t>
            </w:r>
            <w:r w:rsidR="00460653" w:rsidRPr="009F5BAC">
              <w:rPr>
                <w:lang w:val="en-US"/>
              </w:rPr>
              <w:t xml:space="preserve">nt cerute de subantreprenorul proiectant, vor fi puse la dispoziţia acestuia de către Antreprenor. </w:t>
            </w:r>
          </w:p>
          <w:p w14:paraId="56A353E0"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4.6. </w:t>
            </w:r>
            <w:r w:rsidR="00460653" w:rsidRPr="009F5BAC">
              <w:rPr>
                <w:lang w:val="en-US"/>
              </w:rPr>
              <w:t>Oferta adjudecată face parte integrantă din contract. Ea trebuie să fie corectă şi completă. Preţurile stabilite vor acoperi toate obligaţiunile din contract şi toate operaţiunile pentru terminarea şi</w:t>
            </w:r>
            <w:r w:rsidR="005D4B79" w:rsidRPr="009F5BAC">
              <w:rPr>
                <w:lang w:val="en-US"/>
              </w:rPr>
              <w:t xml:space="preserve"> </w:t>
            </w:r>
            <w:r w:rsidR="00460653" w:rsidRPr="009F5BAC">
              <w:rPr>
                <w:lang w:val="en-US"/>
              </w:rPr>
              <w:t xml:space="preserve">întreţinerea corespunzătoare a lucrărilor. </w:t>
            </w:r>
          </w:p>
          <w:p w14:paraId="52D590A4"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4.7. </w:t>
            </w:r>
            <w:r w:rsidR="00460653" w:rsidRPr="009F5BAC">
              <w:rPr>
                <w:lang w:val="en-US"/>
              </w:rPr>
              <w:t>Dacă Beneficiarul nu emite în timp util dispoziţii suplimentare care să conţină</w:t>
            </w:r>
            <w:r w:rsidR="005D4B79" w:rsidRPr="009F5BAC">
              <w:rPr>
                <w:lang w:val="en-US"/>
              </w:rPr>
              <w:t xml:space="preserve"> </w:t>
            </w:r>
            <w:r w:rsidR="00460653" w:rsidRPr="009F5BAC">
              <w:rPr>
                <w:lang w:val="en-US"/>
              </w:rPr>
              <w:t>instrucţiuni sau aprobări, ordine, directive, sau detalii, Antreprenorul va notifica Beneficiarul prin scrisori, de c</w:t>
            </w:r>
            <w:r w:rsidR="00183D79" w:rsidRPr="009F5BAC">
              <w:rPr>
                <w:lang w:val="en-US"/>
              </w:rPr>
              <w:t>â</w:t>
            </w:r>
            <w:r w:rsidR="00460653" w:rsidRPr="009F5BAC">
              <w:rPr>
                <w:lang w:val="en-US"/>
              </w:rPr>
              <w:t>te ori este posibil, că acestea pot să provoace înt</w:t>
            </w:r>
            <w:r w:rsidR="00183D79" w:rsidRPr="009F5BAC">
              <w:rPr>
                <w:lang w:val="en-US"/>
              </w:rPr>
              <w:t>â</w:t>
            </w:r>
            <w:r w:rsidR="00460653" w:rsidRPr="009F5B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4.8. </w:t>
            </w:r>
            <w:r w:rsidR="00460653" w:rsidRPr="009F5B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4.9. </w:t>
            </w:r>
            <w:r w:rsidR="00460653" w:rsidRPr="009F5BA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9F5BAC">
              <w:rPr>
                <w:lang w:val="en-US"/>
              </w:rPr>
              <w:t xml:space="preserve"> </w:t>
            </w:r>
            <w:r w:rsidR="00460653" w:rsidRPr="009F5BAC">
              <w:rPr>
                <w:lang w:val="en-US"/>
              </w:rPr>
              <w:t xml:space="preserve">şi pentru procedeele de execuţie utilizate. </w:t>
            </w:r>
          </w:p>
          <w:p w14:paraId="20A67A6B" w14:textId="77777777" w:rsidR="00460653" w:rsidRPr="009F5BAC" w:rsidRDefault="00A156C0" w:rsidP="00196AB4">
            <w:pPr>
              <w:pStyle w:val="af2"/>
              <w:tabs>
                <w:tab w:val="left" w:pos="567"/>
              </w:tabs>
              <w:spacing w:line="276" w:lineRule="auto"/>
              <w:ind w:firstLine="0"/>
              <w:rPr>
                <w:lang w:val="en-US"/>
              </w:rPr>
            </w:pPr>
            <w:r w:rsidRPr="009F5BAC">
              <w:rPr>
                <w:lang w:val="en-US"/>
              </w:rPr>
              <w:t xml:space="preserve">4.10. </w:t>
            </w:r>
            <w:r w:rsidR="00460653" w:rsidRPr="009F5BAC">
              <w:rPr>
                <w:lang w:val="en-US"/>
              </w:rPr>
              <w:t xml:space="preserve">Antreprenorul, prin </w:t>
            </w:r>
            <w:r w:rsidR="002F6A1E" w:rsidRPr="009F5BAC">
              <w:rPr>
                <w:lang w:val="en-US"/>
              </w:rPr>
              <w:t xml:space="preserve">atribuirea </w:t>
            </w:r>
            <w:r w:rsidR="00460653" w:rsidRPr="009F5BAC">
              <w:rPr>
                <w:lang w:val="en-US"/>
              </w:rPr>
              <w:t>ofertei în favoarea sa, se angajează să</w:t>
            </w:r>
            <w:r w:rsidR="00BC46B3" w:rsidRPr="009F5BAC">
              <w:rPr>
                <w:lang w:val="en-US"/>
              </w:rPr>
              <w:t xml:space="preserve"> prezinte</w:t>
            </w:r>
            <w:r w:rsidR="005D4B79" w:rsidRPr="009F5BAC">
              <w:rPr>
                <w:lang w:val="en-US"/>
              </w:rPr>
              <w:t xml:space="preserve"> </w:t>
            </w:r>
            <w:r w:rsidR="00EA64B0" w:rsidRPr="009F5BAC">
              <w:rPr>
                <w:lang w:val="en-US"/>
              </w:rPr>
              <w:t>garanţia de bună execuţie a contractului, în cuantum de __% din valoarea contractului atribuit.</w:t>
            </w:r>
          </w:p>
          <w:p w14:paraId="2DB323DA" w14:textId="77777777" w:rsidR="00267805" w:rsidRPr="009F5BAC" w:rsidRDefault="00A156C0" w:rsidP="00684D44">
            <w:pPr>
              <w:pStyle w:val="af2"/>
              <w:tabs>
                <w:tab w:val="left" w:pos="567"/>
              </w:tabs>
              <w:spacing w:line="276" w:lineRule="auto"/>
              <w:ind w:firstLine="0"/>
              <w:rPr>
                <w:lang w:val="en-US"/>
              </w:rPr>
            </w:pPr>
            <w:r w:rsidRPr="009F5BAC">
              <w:rPr>
                <w:lang w:val="en-US"/>
              </w:rPr>
              <w:t>4.11.</w:t>
            </w:r>
            <w:r w:rsidR="00A109E6" w:rsidRPr="009F5BAC">
              <w:rPr>
                <w:lang w:val="en-US"/>
              </w:rPr>
              <w:t xml:space="preserve"> Autoritatea contractantă eliberează/restituie</w:t>
            </w:r>
            <w:r w:rsidR="005D4B79" w:rsidRPr="009F5BAC">
              <w:rPr>
                <w:lang w:val="en-US"/>
              </w:rPr>
              <w:t xml:space="preserve"> </w:t>
            </w:r>
            <w:r w:rsidR="00A109E6" w:rsidRPr="009F5BAC">
              <w:rPr>
                <w:lang w:val="en-US"/>
              </w:rPr>
              <w:t>g</w:t>
            </w:r>
            <w:r w:rsidR="00460653" w:rsidRPr="009F5BAC">
              <w:rPr>
                <w:lang w:val="en-US"/>
              </w:rPr>
              <w:t>aranţia de bună execuţie Antreprenorului după semnarea procesului-verbal de recepţie finală</w:t>
            </w:r>
            <w:r w:rsidR="00A109E6" w:rsidRPr="009F5BAC">
              <w:rPr>
                <w:lang w:val="en-US"/>
              </w:rPr>
              <w:t>/ procesului-verbal la terminarea lucrărilor</w:t>
            </w:r>
            <w:r w:rsidR="00460653" w:rsidRPr="009F5BAC">
              <w:rPr>
                <w:lang w:val="en-US"/>
              </w:rPr>
              <w:t xml:space="preserve"> în cel mult 15 zile</w:t>
            </w:r>
            <w:r w:rsidR="00E838F8" w:rsidRPr="009F5BAC">
              <w:rPr>
                <w:lang w:val="en-US"/>
              </w:rPr>
              <w:t>.</w:t>
            </w:r>
            <w:r w:rsidR="005D4B79" w:rsidRPr="009F5BAC">
              <w:rPr>
                <w:lang w:val="en-US"/>
              </w:rPr>
              <w:t xml:space="preserve"> </w:t>
            </w:r>
            <w:r w:rsidR="00EB65F6" w:rsidRPr="009F5BAC">
              <w:rPr>
                <w:lang w:val="en-US"/>
              </w:rPr>
              <w:t>În cazul recepţiei cu obiecţii,</w:t>
            </w:r>
            <w:r w:rsidR="005D4B79" w:rsidRPr="009F5BAC">
              <w:rPr>
                <w:lang w:val="en-US"/>
              </w:rPr>
              <w:t xml:space="preserve"> </w:t>
            </w:r>
            <w:r w:rsidR="00EB65F6" w:rsidRPr="009F5BAC">
              <w:rPr>
                <w:lang w:val="en-US"/>
              </w:rPr>
              <w:t>garanţia se va restitui în cel mult 15 zile după înlăturarea acestora.</w:t>
            </w:r>
          </w:p>
          <w:p w14:paraId="4C7338E3" w14:textId="77777777" w:rsidR="00460653" w:rsidRPr="009F5BAC" w:rsidRDefault="00A156C0" w:rsidP="00196AB4">
            <w:pPr>
              <w:pStyle w:val="af2"/>
              <w:tabs>
                <w:tab w:val="left" w:pos="567"/>
              </w:tabs>
              <w:spacing w:line="276" w:lineRule="auto"/>
              <w:ind w:firstLine="0"/>
              <w:rPr>
                <w:lang w:val="en-US"/>
              </w:rPr>
            </w:pPr>
            <w:r w:rsidRPr="009F5BAC">
              <w:rPr>
                <w:lang w:val="en-US"/>
              </w:rPr>
              <w:t>4.12.</w:t>
            </w:r>
            <w:r w:rsidR="00460653" w:rsidRPr="009F5BAC">
              <w:rPr>
                <w:lang w:val="en-US"/>
              </w:rPr>
              <w:t>Antreprenorul trebuie să constituie garanţia de bună execuţie după primirea scris</w:t>
            </w:r>
            <w:r w:rsidR="00404C0D" w:rsidRPr="009F5BAC">
              <w:rPr>
                <w:lang w:val="en-US"/>
              </w:rPr>
              <w:t>orii de acceptare, dar nu mai târ</w:t>
            </w:r>
            <w:r w:rsidR="00460653" w:rsidRPr="009F5BAC">
              <w:rPr>
                <w:lang w:val="en-US"/>
              </w:rPr>
              <w:t>ziu de dat</w:t>
            </w:r>
            <w:r w:rsidR="00404C0D" w:rsidRPr="009F5BAC">
              <w:rPr>
                <w:lang w:val="en-US"/>
              </w:rPr>
              <w:t>a încheierii contractului. Atât</w:t>
            </w:r>
            <w:r w:rsidR="00460653" w:rsidRPr="009F5BAC">
              <w:rPr>
                <w:lang w:val="en-US"/>
              </w:rPr>
              <w:t xml:space="preserve"> timp c</w:t>
            </w:r>
            <w:r w:rsidR="00404C0D" w:rsidRPr="009F5BAC">
              <w:rPr>
                <w:lang w:val="en-US"/>
              </w:rPr>
              <w:t>â</w:t>
            </w:r>
            <w:r w:rsidR="00460653" w:rsidRPr="009F5BAC">
              <w:rPr>
                <w:lang w:val="en-US"/>
              </w:rPr>
              <w:t>t el nu şi-a îndeplinit această obligaţiune, Beneficiarul poate să reţină garanţia</w:t>
            </w:r>
            <w:r w:rsidR="005D4B79" w:rsidRPr="009F5BAC">
              <w:rPr>
                <w:lang w:val="en-US"/>
              </w:rPr>
              <w:t xml:space="preserve"> </w:t>
            </w:r>
            <w:r w:rsidR="00E364D5" w:rsidRPr="009F5BAC">
              <w:rPr>
                <w:lang w:val="en-US"/>
              </w:rPr>
              <w:t>Antreprenorului</w:t>
            </w:r>
            <w:r w:rsidR="00460653" w:rsidRPr="009F5BAC">
              <w:rPr>
                <w:lang w:val="en-US"/>
              </w:rPr>
              <w:t xml:space="preserve"> pentru ofertă. </w:t>
            </w:r>
          </w:p>
          <w:p w14:paraId="7B5A3C5F"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3</w:t>
            </w:r>
            <w:r w:rsidRPr="009F5BAC">
              <w:rPr>
                <w:lang w:val="en-US"/>
              </w:rPr>
              <w:t xml:space="preserve">. </w:t>
            </w:r>
            <w:r w:rsidR="00460653" w:rsidRPr="009F5B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9F5BAC" w:rsidRDefault="00A156C0" w:rsidP="00196AB4">
            <w:pPr>
              <w:pStyle w:val="af2"/>
              <w:tabs>
                <w:tab w:val="left" w:pos="567"/>
              </w:tabs>
              <w:spacing w:line="276" w:lineRule="auto"/>
              <w:ind w:firstLine="0"/>
              <w:rPr>
                <w:lang w:val="en-US"/>
              </w:rPr>
            </w:pPr>
            <w:r w:rsidRPr="009F5BAC">
              <w:rPr>
                <w:lang w:val="en-US"/>
              </w:rPr>
              <w:lastRenderedPageBreak/>
              <w:t>4.1</w:t>
            </w:r>
            <w:r w:rsidR="00893327" w:rsidRPr="009F5BAC">
              <w:rPr>
                <w:lang w:val="en-US"/>
              </w:rPr>
              <w:t>4</w:t>
            </w:r>
            <w:r w:rsidRPr="009F5BAC">
              <w:rPr>
                <w:lang w:val="en-US"/>
              </w:rPr>
              <w:t xml:space="preserve">. </w:t>
            </w:r>
            <w:r w:rsidR="00460653" w:rsidRPr="009F5BAC">
              <w:rPr>
                <w:lang w:val="en-US"/>
              </w:rPr>
              <w:t>La lucrările la care se fac încercări, se consideră calitatea probei îndeplinită at</w:t>
            </w:r>
            <w:r w:rsidR="00E171D4" w:rsidRPr="009F5BAC">
              <w:rPr>
                <w:lang w:val="en-US"/>
              </w:rPr>
              <w:t>â</w:t>
            </w:r>
            <w:r w:rsidR="00460653" w:rsidRPr="009F5BAC">
              <w:rPr>
                <w:lang w:val="en-US"/>
              </w:rPr>
              <w:t>ta timp c</w:t>
            </w:r>
            <w:r w:rsidR="00E171D4" w:rsidRPr="009F5BAC">
              <w:rPr>
                <w:lang w:val="en-US"/>
              </w:rPr>
              <w:t>â</w:t>
            </w:r>
            <w:r w:rsidR="00460653" w:rsidRPr="009F5BAC">
              <w:rPr>
                <w:lang w:val="en-US"/>
              </w:rPr>
              <w:t xml:space="preserve">t rezultatele se înscriu în limitele admise prin reglementările tehnice. </w:t>
            </w:r>
          </w:p>
          <w:p w14:paraId="383A4756"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603AB4" w:rsidRPr="009F5B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040EA0" w:rsidRPr="009F5BA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7</w:t>
            </w:r>
            <w:r w:rsidRPr="009F5BAC">
              <w:rPr>
                <w:lang w:val="en-US"/>
              </w:rPr>
              <w:t xml:space="preserve">. </w:t>
            </w:r>
            <w:r w:rsidR="00460653" w:rsidRPr="009F5BAC">
              <w:rPr>
                <w:lang w:val="en-US"/>
              </w:rPr>
              <w:t>Dacă Antreprenorul consideră că dispoziţiile Beneficiarului s</w:t>
            </w:r>
            <w:r w:rsidR="00183D79" w:rsidRPr="009F5BAC">
              <w:rPr>
                <w:lang w:val="en-US"/>
              </w:rPr>
              <w:t>u</w:t>
            </w:r>
            <w:r w:rsidR="00460653" w:rsidRPr="009F5BAC">
              <w:rPr>
                <w:lang w:val="en-US"/>
              </w:rPr>
              <w:t xml:space="preserve">nt nejustificate sau inoportune, el poate </w:t>
            </w:r>
            <w:r w:rsidR="00E171D4" w:rsidRPr="009F5BAC">
              <w:rPr>
                <w:lang w:val="en-US"/>
              </w:rPr>
              <w:t>înainta</w:t>
            </w:r>
            <w:r w:rsidR="005D4B79" w:rsidRPr="009F5BAC">
              <w:rPr>
                <w:lang w:val="en-US"/>
              </w:rPr>
              <w:t xml:space="preserve"> </w:t>
            </w:r>
            <w:r w:rsidR="00460653" w:rsidRPr="009F5BAC">
              <w:rPr>
                <w:lang w:val="en-US"/>
              </w:rPr>
              <w:t xml:space="preserve">obiecţii, dar acestea nu îl </w:t>
            </w:r>
            <w:r w:rsidR="00E171D4" w:rsidRPr="009F5BAC">
              <w:rPr>
                <w:lang w:val="en-US"/>
              </w:rPr>
              <w:t>scutește</w:t>
            </w:r>
            <w:r w:rsidR="005D4B79" w:rsidRPr="009F5BAC">
              <w:rPr>
                <w:lang w:val="en-US"/>
              </w:rPr>
              <w:t xml:space="preserve"> </w:t>
            </w:r>
            <w:r w:rsidR="00460653" w:rsidRPr="009F5BAC">
              <w:rPr>
                <w:lang w:val="en-US"/>
              </w:rPr>
              <w:t xml:space="preserve">de </w:t>
            </w:r>
            <w:r w:rsidR="00E364D5" w:rsidRPr="009F5BAC">
              <w:rPr>
                <w:lang w:val="en-US"/>
              </w:rPr>
              <w:t xml:space="preserve">obligația de </w:t>
            </w:r>
            <w:r w:rsidR="00460653" w:rsidRPr="009F5B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9F5BAC" w:rsidRDefault="00A156C0" w:rsidP="00196AB4">
            <w:pPr>
              <w:pStyle w:val="af2"/>
              <w:tabs>
                <w:tab w:val="left" w:pos="567"/>
              </w:tabs>
              <w:spacing w:line="276" w:lineRule="auto"/>
              <w:ind w:firstLine="0"/>
              <w:rPr>
                <w:lang w:val="en-US"/>
              </w:rPr>
            </w:pPr>
            <w:r w:rsidRPr="009F5BAC">
              <w:rPr>
                <w:lang w:val="en-US"/>
              </w:rPr>
              <w:t>4.1</w:t>
            </w:r>
            <w:r w:rsidR="00893327" w:rsidRPr="009F5BAC">
              <w:rPr>
                <w:lang w:val="en-US"/>
              </w:rPr>
              <w:t>8</w:t>
            </w:r>
            <w:r w:rsidRPr="009F5BAC">
              <w:rPr>
                <w:lang w:val="en-US"/>
              </w:rPr>
              <w:t xml:space="preserve">. </w:t>
            </w:r>
            <w:r w:rsidR="00460653" w:rsidRPr="009F5BAC">
              <w:rPr>
                <w:lang w:val="en-US"/>
              </w:rPr>
              <w:t>Trasarea axelor principale, bornelor de referinţă, căilor de circulaţieşi limitelor terenului pus la dispoziţia Antreprenorului, precum şi materializarea cotelor de nivel în i</w:t>
            </w:r>
            <w:r w:rsidR="00183D79" w:rsidRPr="009F5BAC">
              <w:rPr>
                <w:lang w:val="en-US"/>
              </w:rPr>
              <w:t>mediata apropiere a terenului, su</w:t>
            </w:r>
            <w:r w:rsidR="00460653" w:rsidRPr="009F5BAC">
              <w:rPr>
                <w:lang w:val="en-US"/>
              </w:rPr>
              <w:t>nt</w:t>
            </w:r>
            <w:r w:rsidR="005D4B79" w:rsidRPr="009F5BAC">
              <w:rPr>
                <w:lang w:val="en-US"/>
              </w:rPr>
              <w:t xml:space="preserve"> </w:t>
            </w:r>
            <w:r w:rsidR="00460653" w:rsidRPr="009F5BAC">
              <w:rPr>
                <w:lang w:val="en-US"/>
              </w:rPr>
              <w:t xml:space="preserve">obligaţiuni ale Antreprenorului. </w:t>
            </w:r>
          </w:p>
          <w:p w14:paraId="5A7959BE" w14:textId="77777777" w:rsidR="00460653" w:rsidRPr="009F5BAC" w:rsidRDefault="00A156C0" w:rsidP="00196AB4">
            <w:pPr>
              <w:pStyle w:val="af2"/>
              <w:tabs>
                <w:tab w:val="left" w:pos="567"/>
              </w:tabs>
              <w:spacing w:line="276" w:lineRule="auto"/>
              <w:ind w:firstLine="0"/>
              <w:rPr>
                <w:lang w:val="en-US"/>
              </w:rPr>
            </w:pPr>
            <w:r w:rsidRPr="009F5BAC">
              <w:rPr>
                <w:lang w:val="en-US"/>
              </w:rPr>
              <w:t>4.</w:t>
            </w:r>
            <w:r w:rsidR="00893327" w:rsidRPr="009F5BAC">
              <w:rPr>
                <w:lang w:val="en-US"/>
              </w:rPr>
              <w:t>19</w:t>
            </w:r>
            <w:r w:rsidRPr="009F5BAC">
              <w:rPr>
                <w:lang w:val="en-US"/>
              </w:rPr>
              <w:t xml:space="preserve">. </w:t>
            </w:r>
            <w:r w:rsidR="00460653" w:rsidRPr="009F5BA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0</w:t>
            </w:r>
            <w:r w:rsidRPr="009F5BAC">
              <w:rPr>
                <w:lang w:val="en-US"/>
              </w:rPr>
              <w:t xml:space="preserve">. </w:t>
            </w:r>
            <w:r w:rsidR="00460653" w:rsidRPr="009F5BAC">
              <w:rPr>
                <w:lang w:val="en-US"/>
              </w:rPr>
              <w:t>Ridicările de teren, trasările şi cotele de nivel, precum şi alte documente puse la dispoziţia Antreprenorului de către Beneficiar pentru executarea contractului s</w:t>
            </w:r>
            <w:r w:rsidR="00E10C0A" w:rsidRPr="009F5BAC">
              <w:rPr>
                <w:lang w:val="en-US"/>
              </w:rPr>
              <w:t>u</w:t>
            </w:r>
            <w:r w:rsidR="00460653" w:rsidRPr="009F5BAC">
              <w:rPr>
                <w:lang w:val="en-US"/>
              </w:rPr>
              <w:t>nt hotărâtoare. Antreprenorul este obligat să verifice documentele primite şi să înştiinţeze Beneficiarul cu privire la erorile şi</w:t>
            </w:r>
            <w:r w:rsidR="005D4B79" w:rsidRPr="009F5BAC">
              <w:rPr>
                <w:lang w:val="en-US"/>
              </w:rPr>
              <w:t xml:space="preserve"> </w:t>
            </w:r>
            <w:r w:rsidR="00460653" w:rsidRPr="009F5BAC">
              <w:rPr>
                <w:lang w:val="en-US"/>
              </w:rPr>
              <w:t xml:space="preserve">inexactităţile constatate sau presupuse. </w:t>
            </w:r>
          </w:p>
          <w:p w14:paraId="23331121"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1</w:t>
            </w:r>
            <w:r w:rsidRPr="009F5BAC">
              <w:rPr>
                <w:lang w:val="en-US"/>
              </w:rPr>
              <w:t xml:space="preserve">. </w:t>
            </w:r>
            <w:r w:rsidR="00460653" w:rsidRPr="009F5B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9F5BAC">
              <w:rPr>
                <w:lang w:val="en-US"/>
              </w:rPr>
              <w:t>prevederilor legale și obligațiunilor contractuale și profesionale</w:t>
            </w:r>
            <w:r w:rsidR="00460653" w:rsidRPr="009F5BAC">
              <w:rPr>
                <w:lang w:val="en-US"/>
              </w:rPr>
              <w:t xml:space="preserve">. </w:t>
            </w:r>
          </w:p>
          <w:p w14:paraId="7924F23B"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2</w:t>
            </w:r>
            <w:r w:rsidRPr="009F5BAC">
              <w:rPr>
                <w:lang w:val="en-US"/>
              </w:rPr>
              <w:t xml:space="preserve">. </w:t>
            </w:r>
            <w:r w:rsidR="00460653" w:rsidRPr="009F5BA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9F5BAC" w:rsidRDefault="00A156C0" w:rsidP="00196AB4">
            <w:pPr>
              <w:pStyle w:val="af2"/>
              <w:tabs>
                <w:tab w:val="left" w:pos="567"/>
              </w:tabs>
              <w:spacing w:line="276" w:lineRule="auto"/>
              <w:ind w:firstLine="0"/>
              <w:rPr>
                <w:lang w:val="en-US"/>
              </w:rPr>
            </w:pPr>
            <w:r w:rsidRPr="009F5BAC">
              <w:rPr>
                <w:lang w:val="en-US"/>
              </w:rPr>
              <w:t>4.2</w:t>
            </w:r>
            <w:r w:rsidR="00893327" w:rsidRPr="009F5BAC">
              <w:rPr>
                <w:lang w:val="en-US"/>
              </w:rPr>
              <w:t>3</w:t>
            </w:r>
            <w:r w:rsidRPr="009F5BAC">
              <w:rPr>
                <w:lang w:val="en-US"/>
              </w:rPr>
              <w:t xml:space="preserve">. </w:t>
            </w:r>
            <w:r w:rsidR="00460653" w:rsidRPr="009F5BAC">
              <w:rPr>
                <w:lang w:val="en-US"/>
              </w:rPr>
              <w:t xml:space="preserve">În cazul neexecutării de către Antreprenor a dispoziţiilor din punctul 2.1., Beneficiarul poate opri lucrările, </w:t>
            </w:r>
            <w:r w:rsidR="00F53F69" w:rsidRPr="009F5BAC">
              <w:rPr>
                <w:lang w:val="en-US"/>
              </w:rPr>
              <w:t xml:space="preserve">prin </w:t>
            </w:r>
            <w:r w:rsidR="00E364D5" w:rsidRPr="009F5BAC">
              <w:rPr>
                <w:lang w:val="en-US"/>
              </w:rPr>
              <w:t xml:space="preserve">rezoluțiunea </w:t>
            </w:r>
            <w:r w:rsidR="00F53F69" w:rsidRPr="009F5BAC">
              <w:rPr>
                <w:lang w:val="en-US"/>
              </w:rPr>
              <w:t>contractului</w:t>
            </w:r>
            <w:r w:rsidR="00460653" w:rsidRPr="009F5BAC">
              <w:rPr>
                <w:lang w:val="en-US"/>
              </w:rPr>
              <w:t xml:space="preserve">, în condiţiile legii, </w:t>
            </w:r>
            <w:r w:rsidR="00F53F69" w:rsidRPr="009F5BAC">
              <w:rPr>
                <w:lang w:val="en-US"/>
              </w:rPr>
              <w:t>totodată A</w:t>
            </w:r>
            <w:r w:rsidR="00316769" w:rsidRPr="009F5BAC">
              <w:rPr>
                <w:lang w:val="en-US"/>
              </w:rPr>
              <w:t xml:space="preserve">ntreprenorul </w:t>
            </w:r>
            <w:r w:rsidR="00460653" w:rsidRPr="009F5BAC">
              <w:rPr>
                <w:lang w:val="en-US"/>
              </w:rPr>
              <w:t>compense</w:t>
            </w:r>
            <w:r w:rsidR="00316769" w:rsidRPr="009F5BAC">
              <w:rPr>
                <w:lang w:val="en-US"/>
              </w:rPr>
              <w:t>ază</w:t>
            </w:r>
            <w:r w:rsidR="00460653" w:rsidRPr="009F5BAC">
              <w:rPr>
                <w:lang w:val="en-US"/>
              </w:rPr>
              <w:t xml:space="preserve"> cheltuielile aferente suportate de Beneficiar în legătură cu faptul neexecutării. </w:t>
            </w:r>
          </w:p>
          <w:p w14:paraId="42DBA1FC"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4</w:t>
            </w:r>
            <w:r w:rsidRPr="009F5BAC">
              <w:rPr>
                <w:lang w:val="en-US"/>
              </w:rPr>
              <w:t xml:space="preserve">. </w:t>
            </w:r>
            <w:r w:rsidR="00460653" w:rsidRPr="009F5B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9F5BAC" w:rsidRDefault="00BE5A1E" w:rsidP="00196AB4">
            <w:pPr>
              <w:pStyle w:val="af2"/>
              <w:tabs>
                <w:tab w:val="left" w:pos="567"/>
              </w:tabs>
              <w:spacing w:line="276" w:lineRule="auto"/>
              <w:ind w:firstLine="0"/>
              <w:rPr>
                <w:lang w:val="en-US"/>
              </w:rPr>
            </w:pPr>
            <w:r w:rsidRPr="009F5BAC">
              <w:rPr>
                <w:lang w:val="en-US"/>
              </w:rPr>
              <w:t>4.2</w:t>
            </w:r>
            <w:r w:rsidR="00893327" w:rsidRPr="009F5BAC">
              <w:rPr>
                <w:lang w:val="en-US"/>
              </w:rPr>
              <w:t>5</w:t>
            </w:r>
            <w:r w:rsidRPr="009F5BAC">
              <w:rPr>
                <w:lang w:val="en-US"/>
              </w:rPr>
              <w:t xml:space="preserve">. </w:t>
            </w:r>
            <w:r w:rsidR="00460653" w:rsidRPr="009F5BAC">
              <w:rPr>
                <w:lang w:val="en-US"/>
              </w:rPr>
              <w:t>În timpul desfăşurării lucrărilor, Antreprenorul are obligaţia să menţină căile de acces libere, să retragă utilajele, să îndepărteze surplusurile de materiale, deşeuri</w:t>
            </w:r>
            <w:r w:rsidR="005D4B79" w:rsidRPr="009F5BAC">
              <w:rPr>
                <w:lang w:val="en-US"/>
              </w:rPr>
              <w:t xml:space="preserve"> </w:t>
            </w:r>
            <w:r w:rsidR="00460653" w:rsidRPr="009F5BAC">
              <w:rPr>
                <w:lang w:val="en-US"/>
              </w:rPr>
              <w:t>şi lucrări provizorii de orice fel, care nu s</w:t>
            </w:r>
            <w:r w:rsidR="00183D79" w:rsidRPr="009F5BAC">
              <w:rPr>
                <w:lang w:val="en-US"/>
              </w:rPr>
              <w:t>u</w:t>
            </w:r>
            <w:r w:rsidR="00460653" w:rsidRPr="009F5BAC">
              <w:rPr>
                <w:lang w:val="en-US"/>
              </w:rPr>
              <w:t>nt necesare, iar la terminarea lucrărilor, Antreprenorul va evacua de pe şantier toate utilajele de construcţie, surplusurile de materiale, deşeurile</w:t>
            </w:r>
            <w:r w:rsidR="005D4B79" w:rsidRPr="009F5BAC">
              <w:rPr>
                <w:lang w:val="en-US"/>
              </w:rPr>
              <w:t xml:space="preserve"> </w:t>
            </w:r>
            <w:r w:rsidR="00460653" w:rsidRPr="009F5BAC">
              <w:rPr>
                <w:lang w:val="en-US"/>
              </w:rPr>
              <w:t xml:space="preserve">şi lucrările provizorii. </w:t>
            </w:r>
          </w:p>
          <w:p w14:paraId="42718144" w14:textId="77777777" w:rsidR="00B96242" w:rsidRPr="009F5BAC" w:rsidRDefault="00BE5A1E" w:rsidP="00196AB4">
            <w:pPr>
              <w:pStyle w:val="af2"/>
              <w:tabs>
                <w:tab w:val="left" w:pos="426"/>
                <w:tab w:val="left" w:pos="3645"/>
              </w:tabs>
              <w:spacing w:line="276" w:lineRule="auto"/>
              <w:ind w:firstLine="0"/>
              <w:rPr>
                <w:lang w:val="en-US"/>
              </w:rPr>
            </w:pPr>
            <w:r w:rsidRPr="009F5BAC">
              <w:rPr>
                <w:lang w:val="en-US"/>
              </w:rPr>
              <w:lastRenderedPageBreak/>
              <w:t>4.2</w:t>
            </w:r>
            <w:r w:rsidR="00893327" w:rsidRPr="009F5BAC">
              <w:rPr>
                <w:lang w:val="en-US"/>
              </w:rPr>
              <w:t>6</w:t>
            </w:r>
            <w:r w:rsidRPr="009F5BAC">
              <w:rPr>
                <w:lang w:val="en-US"/>
              </w:rPr>
              <w:t xml:space="preserve">. </w:t>
            </w:r>
            <w:r w:rsidR="00460653" w:rsidRPr="009F5BAC">
              <w:rPr>
                <w:lang w:val="en-US"/>
              </w:rPr>
              <w:t>Beneficiarul trebuie să obţină, pe propria cheltuială, toate avizele, autorizaţiile</w:t>
            </w:r>
            <w:r w:rsidR="005D4B79" w:rsidRPr="009F5BAC">
              <w:rPr>
                <w:lang w:val="en-US"/>
              </w:rPr>
              <w:t xml:space="preserve"> </w:t>
            </w:r>
            <w:r w:rsidR="00460653" w:rsidRPr="009F5BAC">
              <w:rPr>
                <w:lang w:val="en-US"/>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6.1. </w:t>
            </w:r>
            <w:r w:rsidR="005B666D" w:rsidRPr="009F5BAC">
              <w:rPr>
                <w:lang w:val="en-US"/>
              </w:rPr>
              <w:t>Antreprenorul este obligat să execute toate lucrările, prevăzute în contract, în termenele stabilite prin graficul general de realizare a lucrărilor şi graficul de execuţie</w:t>
            </w:r>
            <w:r w:rsidR="005D4B79" w:rsidRPr="009F5BAC">
              <w:rPr>
                <w:lang w:val="en-US"/>
              </w:rPr>
              <w:t xml:space="preserve"> </w:t>
            </w:r>
            <w:r w:rsidR="005B666D" w:rsidRPr="009F5BAC">
              <w:rPr>
                <w:lang w:val="en-US"/>
              </w:rPr>
              <w:t>şi de o calitate corespunzătoare prevederilor actelor normative şi  prezentului contract.</w:t>
            </w:r>
          </w:p>
          <w:p w14:paraId="0797AEC6"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6.2. </w:t>
            </w:r>
            <w:r w:rsidR="005B666D" w:rsidRPr="009F5B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9F5BAC" w:rsidRDefault="00BE5A1E" w:rsidP="00196AB4">
            <w:pPr>
              <w:pStyle w:val="af2"/>
              <w:tabs>
                <w:tab w:val="left" w:pos="567"/>
              </w:tabs>
              <w:spacing w:line="276" w:lineRule="auto"/>
              <w:ind w:firstLine="0"/>
              <w:rPr>
                <w:lang w:val="en-US"/>
              </w:rPr>
            </w:pPr>
            <w:r w:rsidRPr="009F5BAC">
              <w:rPr>
                <w:lang w:val="en-US"/>
              </w:rPr>
              <w:t xml:space="preserve">6.3. </w:t>
            </w:r>
            <w:r w:rsidR="005B666D" w:rsidRPr="009F5BAC">
              <w:rPr>
                <w:lang w:val="en-US"/>
              </w:rPr>
              <w:t xml:space="preserve">Pe parcursul execuţiei lucrărilor, Antreprenorul este obligat să comunice, la cererea Beneficiarului, datele de </w:t>
            </w:r>
            <w:r w:rsidR="00E364D5" w:rsidRPr="009F5BAC">
              <w:rPr>
                <w:lang w:val="en-US"/>
              </w:rPr>
              <w:t>identificare</w:t>
            </w:r>
            <w:r w:rsidR="005D4B79" w:rsidRPr="009F5BAC">
              <w:rPr>
                <w:lang w:val="en-US"/>
              </w:rPr>
              <w:t xml:space="preserve"> </w:t>
            </w:r>
            <w:r w:rsidR="005B666D" w:rsidRPr="009F5BAC">
              <w:rPr>
                <w:lang w:val="en-US"/>
              </w:rPr>
              <w:t xml:space="preserve">ale subantreprenorilor. </w:t>
            </w:r>
          </w:p>
          <w:p w14:paraId="05BB78E2" w14:textId="77777777" w:rsidR="005B666D" w:rsidRPr="009F5BAC" w:rsidRDefault="00BE5A1E" w:rsidP="00196AB4">
            <w:pPr>
              <w:pStyle w:val="af2"/>
              <w:tabs>
                <w:tab w:val="left" w:pos="142"/>
                <w:tab w:val="left" w:pos="284"/>
              </w:tabs>
              <w:spacing w:line="276" w:lineRule="auto"/>
              <w:ind w:firstLine="0"/>
              <w:rPr>
                <w:lang w:val="en-US"/>
              </w:rPr>
            </w:pPr>
            <w:r w:rsidRPr="009F5BAC">
              <w:rPr>
                <w:lang w:val="en-US"/>
              </w:rPr>
              <w:t xml:space="preserve">6.4. </w:t>
            </w:r>
            <w:r w:rsidR="005B666D" w:rsidRPr="009F5BAC">
              <w:rPr>
                <w:lang w:val="en-US"/>
              </w:rPr>
              <w:t>Angajarea forţei de muncă pe bază de a</w:t>
            </w:r>
            <w:r w:rsidR="003D06D0" w:rsidRPr="009F5BAC">
              <w:rPr>
                <w:lang w:val="en-US"/>
              </w:rPr>
              <w:t>cord nu este considerată</w:t>
            </w:r>
            <w:r w:rsidR="005B666D" w:rsidRPr="009F5BAC">
              <w:rPr>
                <w:lang w:val="en-US"/>
              </w:rPr>
              <w:t xml:space="preserve"> obiectul unei subcontractări.</w:t>
            </w:r>
          </w:p>
          <w:p w14:paraId="04191B6B" w14:textId="77777777" w:rsidR="00684D44" w:rsidRPr="009F5BA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9F5BAC" w:rsidRDefault="00BE5A1E" w:rsidP="00196AB4">
            <w:pPr>
              <w:pStyle w:val="af2"/>
              <w:tabs>
                <w:tab w:val="left" w:pos="0"/>
              </w:tabs>
              <w:spacing w:line="276" w:lineRule="auto"/>
              <w:ind w:firstLine="0"/>
              <w:rPr>
                <w:lang w:val="en-US"/>
              </w:rPr>
            </w:pPr>
            <w:r w:rsidRPr="009F5BAC">
              <w:rPr>
                <w:lang w:val="en-US"/>
              </w:rPr>
              <w:t xml:space="preserve">8.1. </w:t>
            </w:r>
            <w:r w:rsidR="00460653" w:rsidRPr="009F5B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9F5BAC" w:rsidRDefault="00BE5A1E" w:rsidP="00196AB4">
            <w:pPr>
              <w:pStyle w:val="af2"/>
              <w:tabs>
                <w:tab w:val="left" w:pos="284"/>
              </w:tabs>
              <w:spacing w:line="276" w:lineRule="auto"/>
              <w:ind w:firstLine="0"/>
              <w:rPr>
                <w:lang w:val="en-US"/>
              </w:rPr>
            </w:pPr>
            <w:r w:rsidRPr="009F5BAC">
              <w:rPr>
                <w:lang w:val="en-US"/>
              </w:rPr>
              <w:t>8.2</w:t>
            </w:r>
            <w:r w:rsidR="00D05A94" w:rsidRPr="009F5BAC">
              <w:rPr>
                <w:lang w:val="en-US"/>
              </w:rPr>
              <w:t>.</w:t>
            </w:r>
            <w:r w:rsidR="00460653" w:rsidRPr="009F5BA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9F5BAC">
              <w:rPr>
                <w:lang w:val="en-US"/>
              </w:rPr>
              <w:t xml:space="preserve">8.3. </w:t>
            </w:r>
            <w:r w:rsidR="00460653" w:rsidRPr="009F5BAC">
              <w:rPr>
                <w:lang w:val="en-US"/>
              </w:rPr>
              <w:t>Probele neprevăzute şi comandate de Beneficiar pentru verificarea unor lucrări sau materiale puse în</w:t>
            </w:r>
            <w:r w:rsidR="005D4B79" w:rsidRPr="009F5BAC">
              <w:rPr>
                <w:lang w:val="en-US"/>
              </w:rPr>
              <w:t xml:space="preserve"> </w:t>
            </w:r>
            <w:r w:rsidR="00460653" w:rsidRPr="009F5BAC">
              <w:rPr>
                <w:lang w:val="en-US"/>
              </w:rPr>
              <w:t>operă vor fi suportate de Antreprenor, dacă s</w:t>
            </w:r>
            <w:r w:rsidR="003D06D0" w:rsidRPr="009F5BAC">
              <w:rPr>
                <w:lang w:val="en-US"/>
              </w:rPr>
              <w:t>e dovedeşte că materialele nu su</w:t>
            </w:r>
            <w:r w:rsidR="00460653" w:rsidRPr="009F5BA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8.4. </w:t>
            </w:r>
            <w:r w:rsidR="00460653" w:rsidRPr="009F5BAC">
              <w:rPr>
                <w:lang w:val="en-US"/>
              </w:rPr>
              <w:t>Beneficiarul, proiectantul sau orice altă persoană autorizată de aceştia au acces tot timpul la lucrări pe şantier</w:t>
            </w:r>
            <w:r w:rsidR="005D4B79" w:rsidRPr="009F5BAC">
              <w:rPr>
                <w:lang w:val="en-US"/>
              </w:rPr>
              <w:t xml:space="preserve"> </w:t>
            </w:r>
            <w:r w:rsidR="00460653" w:rsidRPr="009F5BAC">
              <w:rPr>
                <w:lang w:val="en-US"/>
              </w:rPr>
              <w:t xml:space="preserve">şi în locurile unde se pregăteşte lucrarea, în depozite de materiale prefabricate etc. </w:t>
            </w:r>
          </w:p>
          <w:p w14:paraId="122D8C18"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8.5. </w:t>
            </w:r>
            <w:r w:rsidR="00460653" w:rsidRPr="009F5B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9F5BAC">
              <w:rPr>
                <w:lang w:val="en-US"/>
              </w:rPr>
              <w:t>a</w:t>
            </w:r>
            <w:r w:rsidR="00460653" w:rsidRPr="009F5BAC">
              <w:rPr>
                <w:lang w:val="en-US"/>
              </w:rPr>
              <w:t xml:space="preserve"> anunţa</w:t>
            </w:r>
            <w:r w:rsidR="00C33344" w:rsidRPr="009F5BAC">
              <w:rPr>
                <w:lang w:val="en-US"/>
              </w:rPr>
              <w:t xml:space="preserve"> </w:t>
            </w:r>
            <w:r w:rsidR="00460653" w:rsidRPr="009F5BAC">
              <w:rPr>
                <w:lang w:val="en-US"/>
              </w:rPr>
              <w:t>responsabilul tehnic</w:t>
            </w:r>
            <w:r w:rsidR="00183D79" w:rsidRPr="009F5BAC">
              <w:rPr>
                <w:lang w:val="en-US"/>
              </w:rPr>
              <w:t xml:space="preserve"> atestat, proiectantul ori de câ</w:t>
            </w:r>
            <w:r w:rsidR="00460653" w:rsidRPr="009F5BAC">
              <w:rPr>
                <w:lang w:val="en-US"/>
              </w:rPr>
              <w:t xml:space="preserve">te ori astfel de lucrări, </w:t>
            </w:r>
            <w:r w:rsidR="00183D79" w:rsidRPr="009F5BAC">
              <w:rPr>
                <w:lang w:val="en-US"/>
              </w:rPr>
              <w:t>inclusiv fundaţiile clădirii, su</w:t>
            </w:r>
            <w:r w:rsidR="00460653" w:rsidRPr="009F5BAC">
              <w:rPr>
                <w:lang w:val="en-US"/>
              </w:rPr>
              <w:t xml:space="preserve">nt gata pentru a fi examinate. Responsabilul tehnic atestat şi proiectantul vor participa la examinarea şi măsurarea lucrărilor. </w:t>
            </w:r>
          </w:p>
          <w:p w14:paraId="78641E60"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8.6. </w:t>
            </w:r>
            <w:r w:rsidR="00460653" w:rsidRPr="009F5B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9F5BAC">
              <w:rPr>
                <w:lang w:val="en-US"/>
              </w:rPr>
              <w:t xml:space="preserve"> fi suportate de Beneficiar,</w:t>
            </w:r>
            <w:r w:rsidR="00460653" w:rsidRPr="009F5BAC">
              <w:rPr>
                <w:lang w:val="en-US"/>
              </w:rPr>
              <w:t xml:space="preserve"> în caz contrar, de Antreprenor. </w:t>
            </w:r>
          </w:p>
          <w:p w14:paraId="33EE48C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lastRenderedPageBreak/>
              <w:t xml:space="preserve">8.7. </w:t>
            </w:r>
            <w:r w:rsidR="00460653" w:rsidRPr="009F5B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9F5BAC" w:rsidRDefault="00D05A94" w:rsidP="00E42A0C">
            <w:pPr>
              <w:pStyle w:val="af2"/>
              <w:numPr>
                <w:ilvl w:val="1"/>
                <w:numId w:val="16"/>
              </w:numPr>
              <w:tabs>
                <w:tab w:val="left" w:pos="284"/>
              </w:tabs>
              <w:spacing w:line="276" w:lineRule="auto"/>
              <w:ind w:left="0" w:hanging="425"/>
              <w:rPr>
                <w:lang w:val="en-US"/>
              </w:rPr>
            </w:pPr>
            <w:r w:rsidRPr="009F5BAC">
              <w:rPr>
                <w:lang w:val="en-US"/>
              </w:rPr>
              <w:t xml:space="preserve">8.8. </w:t>
            </w:r>
            <w:r w:rsidR="00460653" w:rsidRPr="009F5BAC">
              <w:rPr>
                <w:lang w:val="en-US"/>
              </w:rPr>
              <w:t>Lucrările executate de Antreprenor în afara celor prevăzute în contract sau fără dis</w:t>
            </w:r>
            <w:r w:rsidR="00183D79" w:rsidRPr="009F5BAC">
              <w:rPr>
                <w:lang w:val="en-US"/>
              </w:rPr>
              <w:t>poziţia Beneficiarului, precum ș</w:t>
            </w:r>
            <w:r w:rsidR="00460653" w:rsidRPr="009F5B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9F5BAC" w:rsidRDefault="00D05A94" w:rsidP="00E42A0C">
            <w:pPr>
              <w:pStyle w:val="af2"/>
              <w:numPr>
                <w:ilvl w:val="1"/>
                <w:numId w:val="16"/>
              </w:numPr>
              <w:tabs>
                <w:tab w:val="left" w:pos="284"/>
                <w:tab w:val="left" w:pos="426"/>
              </w:tabs>
              <w:spacing w:line="276" w:lineRule="auto"/>
              <w:ind w:left="0" w:hanging="425"/>
              <w:rPr>
                <w:lang w:val="en-US"/>
              </w:rPr>
            </w:pPr>
            <w:r w:rsidRPr="009F5BAC">
              <w:rPr>
                <w:lang w:val="en-US"/>
              </w:rPr>
              <w:t xml:space="preserve">8.9. </w:t>
            </w:r>
            <w:r w:rsidR="00460653" w:rsidRPr="009F5BAC">
              <w:rPr>
                <w:lang w:val="en-US"/>
              </w:rPr>
              <w:t xml:space="preserve">Lucrările încep după </w:t>
            </w:r>
            <w:r w:rsidR="00684D44" w:rsidRPr="009F5BAC">
              <w:rPr>
                <w:lang w:val="en-US"/>
              </w:rPr>
              <w:t>…..</w:t>
            </w:r>
            <w:r w:rsidR="00460653" w:rsidRPr="009F5BAC">
              <w:rPr>
                <w:lang w:val="en-US"/>
              </w:rPr>
              <w:t xml:space="preserve"> zile de la semnarea şi înregistrarea contractului în modul corespunzător şi primirea ordinului de execuţie.</w:t>
            </w:r>
          </w:p>
          <w:p w14:paraId="0F7D7213" w14:textId="77777777" w:rsidR="00460653" w:rsidRPr="009F5BA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42A0C">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5304742C"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9.1. </w:t>
            </w:r>
            <w:r w:rsidR="00460653" w:rsidRPr="009F5BAC">
              <w:rPr>
                <w:lang w:val="en-US"/>
              </w:rPr>
              <w:t xml:space="preserve">Perioada de garanţie pentru lucrărieste de </w:t>
            </w:r>
            <w:r w:rsidR="000F642B">
              <w:rPr>
                <w:lang w:val="en-US"/>
              </w:rPr>
              <w:t>5</w:t>
            </w:r>
            <w:r w:rsidR="00460653" w:rsidRPr="009F5BAC">
              <w:rPr>
                <w:lang w:val="en-US"/>
              </w:rPr>
              <w:t xml:space="preserve"> ani. </w:t>
            </w:r>
          </w:p>
          <w:p w14:paraId="1CEFAD7D"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9.2. </w:t>
            </w:r>
            <w:r w:rsidR="00460653" w:rsidRPr="009F5BAC">
              <w:rPr>
                <w:lang w:val="en-US"/>
              </w:rPr>
              <w:t xml:space="preserve">Perioada de garanţie </w:t>
            </w:r>
            <w:r w:rsidRPr="009F5BAC">
              <w:rPr>
                <w:lang w:val="en-US"/>
              </w:rPr>
              <w:t>începe</w:t>
            </w:r>
            <w:r w:rsidR="00460653" w:rsidRPr="009F5BAC">
              <w:rPr>
                <w:lang w:val="en-US"/>
              </w:rPr>
              <w:t xml:space="preserve"> de la data recepţiei la terminarea lucrărilor şip</w:t>
            </w:r>
            <w:r w:rsidRPr="009F5BAC">
              <w:rPr>
                <w:lang w:val="en-US"/>
              </w:rPr>
              <w:t>â</w:t>
            </w:r>
            <w:r w:rsidR="00460653" w:rsidRPr="009F5BAC">
              <w:rPr>
                <w:lang w:val="en-US"/>
              </w:rPr>
              <w:t xml:space="preserve">nă la expirarea </w:t>
            </w:r>
            <w:r w:rsidR="00D379F6" w:rsidRPr="009F5BAC">
              <w:rPr>
                <w:lang w:val="en-US"/>
              </w:rPr>
              <w:t>termenului prevăzut la punctul 9</w:t>
            </w:r>
            <w:r w:rsidR="00460653" w:rsidRPr="009F5BAC">
              <w:rPr>
                <w:lang w:val="en-US"/>
              </w:rPr>
              <w:t xml:space="preserve">.1 din prezentul </w:t>
            </w:r>
            <w:r w:rsidR="0001066E" w:rsidRPr="009F5BAC">
              <w:rPr>
                <w:lang w:val="en-US"/>
              </w:rPr>
              <w:t>capitol</w:t>
            </w:r>
            <w:r w:rsidR="00460653" w:rsidRPr="009F5BAC">
              <w:rPr>
                <w:lang w:val="en-US"/>
              </w:rPr>
              <w:t xml:space="preserve">. </w:t>
            </w:r>
          </w:p>
          <w:p w14:paraId="31DF6482" w14:textId="77777777" w:rsidR="00460653" w:rsidRPr="009F5BAC" w:rsidRDefault="00D83EE1" w:rsidP="00E42A0C">
            <w:pPr>
              <w:pStyle w:val="af2"/>
              <w:numPr>
                <w:ilvl w:val="1"/>
                <w:numId w:val="16"/>
              </w:numPr>
              <w:tabs>
                <w:tab w:val="left" w:pos="567"/>
              </w:tabs>
              <w:spacing w:line="276" w:lineRule="auto"/>
              <w:ind w:left="0" w:hanging="567"/>
              <w:rPr>
                <w:lang w:val="en-US"/>
              </w:rPr>
            </w:pPr>
            <w:r w:rsidRPr="009F5BAC">
              <w:rPr>
                <w:lang w:val="en-US"/>
              </w:rPr>
              <w:t xml:space="preserve">9.3. </w:t>
            </w:r>
            <w:r w:rsidR="00460653" w:rsidRPr="009F5BAC">
              <w:rPr>
                <w:lang w:val="en-US"/>
              </w:rPr>
              <w:t xml:space="preserve">Antreprenorul are obligaţia ca în perioada de garanţie să înlăture toate defecţiunile ce ţin de nerespectarea clauzelor contractului </w:t>
            </w:r>
            <w:r w:rsidRPr="009F5BAC">
              <w:rPr>
                <w:lang w:val="en-US"/>
              </w:rPr>
              <w:t xml:space="preserve">din cont propriu, </w:t>
            </w:r>
            <w:r w:rsidR="00460653" w:rsidRPr="009F5BAC">
              <w:rPr>
                <w:lang w:val="en-US"/>
              </w:rPr>
              <w:t xml:space="preserve">în urma unei notificări transmise de către Beneficiar. </w:t>
            </w:r>
          </w:p>
          <w:p w14:paraId="621FAFBC" w14:textId="77777777" w:rsidR="00460653" w:rsidRPr="009F5BAC" w:rsidRDefault="00460653" w:rsidP="00196AB4">
            <w:pPr>
              <w:pStyle w:val="af2"/>
              <w:tabs>
                <w:tab w:val="left" w:pos="567"/>
              </w:tabs>
              <w:spacing w:line="276" w:lineRule="auto"/>
              <w:ind w:firstLine="0"/>
              <w:rPr>
                <w:lang w:val="en-US"/>
              </w:rPr>
            </w:pPr>
          </w:p>
          <w:p w14:paraId="74A59756" w14:textId="77777777" w:rsidR="00460653" w:rsidRPr="00FF430B" w:rsidRDefault="00D53233" w:rsidP="00E42A0C">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10.1. </w:t>
            </w:r>
            <w:r w:rsidR="00460653" w:rsidRPr="009F5BA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10.2. </w:t>
            </w:r>
            <w:r w:rsidR="00460653" w:rsidRPr="009F5B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10.3. </w:t>
            </w:r>
            <w:r w:rsidR="00460653" w:rsidRPr="009F5BAC">
              <w:rPr>
                <w:lang w:val="en-US"/>
              </w:rPr>
              <w:t>Membrii asocierii își păstrează individualitatea ca subiecți de drept, însă sunt obligați să răspundă solidar față de autoritate</w:t>
            </w:r>
            <w:r w:rsidRPr="009F5BAC">
              <w:rPr>
                <w:lang w:val="en-US"/>
              </w:rPr>
              <w:t>a</w:t>
            </w:r>
            <w:r w:rsidR="00460653" w:rsidRPr="009F5BAC">
              <w:rPr>
                <w:lang w:val="en-US"/>
              </w:rPr>
              <w:t xml:space="preserve"> contractantă pentru modul de îndeplinire a obligațiilor contractuale.</w:t>
            </w:r>
          </w:p>
          <w:p w14:paraId="377C0C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10.4. </w:t>
            </w:r>
            <w:r w:rsidR="00460653" w:rsidRPr="009F5B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10.5. </w:t>
            </w:r>
            <w:r w:rsidR="00460653" w:rsidRPr="009F5B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10.6. </w:t>
            </w:r>
            <w:r w:rsidR="00460653" w:rsidRPr="009F5BAC">
              <w:rPr>
                <w:lang w:val="en-US"/>
              </w:rPr>
              <w:t>Antreprenorul trebuie să asigure lucrările executate şi dotările pe care le are la dispoziţie împotriva degradări</w:t>
            </w:r>
            <w:r w:rsidR="00183D79" w:rsidRPr="009F5BAC">
              <w:rPr>
                <w:lang w:val="en-US"/>
              </w:rPr>
              <w:t>i şi furturilor pâ</w:t>
            </w:r>
            <w:r w:rsidR="00460653" w:rsidRPr="009F5BAC">
              <w:rPr>
                <w:lang w:val="en-US"/>
              </w:rPr>
              <w:t>nă la predarea lucrărilor către Beneficiar. El trebuie să ia măsuri de protecţie contra degradării lucrării datorită acţiunilor atmosferice şi a apei şi să îndepărteze zăpada şi</w:t>
            </w:r>
            <w:r w:rsidR="00C33344" w:rsidRPr="009F5BAC">
              <w:rPr>
                <w:lang w:val="en-US"/>
              </w:rPr>
              <w:t xml:space="preserve"> </w:t>
            </w:r>
            <w:r w:rsidR="00460653" w:rsidRPr="009F5BAC">
              <w:rPr>
                <w:lang w:val="en-US"/>
              </w:rPr>
              <w:t xml:space="preserve">gheaţa. </w:t>
            </w:r>
          </w:p>
          <w:p w14:paraId="399BD9F0"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10.7. </w:t>
            </w:r>
            <w:r w:rsidR="00460653" w:rsidRPr="009F5BAC">
              <w:rPr>
                <w:lang w:val="en-US"/>
              </w:rPr>
              <w:t>Dacă nerespectarea de către Antreprenorul a prevederilor oricărui regulament sau hotărâri ale autorităţilor</w:t>
            </w:r>
            <w:r w:rsidR="00C33344" w:rsidRPr="009F5BAC">
              <w:rPr>
                <w:lang w:val="en-US"/>
              </w:rPr>
              <w:t xml:space="preserve"> </w:t>
            </w:r>
            <w:r w:rsidR="00460653" w:rsidRPr="009F5BA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lastRenderedPageBreak/>
              <w:t xml:space="preserve">10.8. </w:t>
            </w:r>
            <w:r w:rsidR="00460653" w:rsidRPr="009F5BAC">
              <w:rPr>
                <w:lang w:val="en-US"/>
              </w:rPr>
              <w:t>Dacă motivele const</w:t>
            </w:r>
            <w:r w:rsidR="00183D79" w:rsidRPr="009F5BAC">
              <w:rPr>
                <w:lang w:val="en-US"/>
              </w:rPr>
              <w:t>rângerii sau ale întreruperii su</w:t>
            </w:r>
            <w:r w:rsidR="00460653" w:rsidRPr="009F5BA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10.9. </w:t>
            </w:r>
            <w:r w:rsidR="00460653" w:rsidRPr="009F5BAC">
              <w:rPr>
                <w:lang w:val="en-US"/>
              </w:rPr>
              <w:t>Dacă întârzierea în execu</w:t>
            </w:r>
            <w:r w:rsidR="0001066E" w:rsidRPr="009F5BAC">
              <w:rPr>
                <w:lang w:val="en-US"/>
              </w:rPr>
              <w:t xml:space="preserve">ţia lucrărilor este </w:t>
            </w:r>
            <w:r w:rsidR="001278C6" w:rsidRPr="009F5BAC">
              <w:rPr>
                <w:lang w:val="en-US"/>
              </w:rPr>
              <w:t>din</w:t>
            </w:r>
            <w:r w:rsidR="0001066E" w:rsidRPr="009F5BAC">
              <w:rPr>
                <w:lang w:val="en-US"/>
              </w:rPr>
              <w:t xml:space="preserve"> culpa uneia</w:t>
            </w:r>
            <w:r w:rsidR="00460653" w:rsidRPr="009F5BAC">
              <w:rPr>
                <w:lang w:val="en-US"/>
              </w:rPr>
              <w:t xml:space="preserve"> din</w:t>
            </w:r>
            <w:r w:rsidR="0001066E" w:rsidRPr="009F5BAC">
              <w:rPr>
                <w:lang w:val="en-US"/>
              </w:rPr>
              <w:t>tre</w:t>
            </w:r>
            <w:r w:rsidR="00460653" w:rsidRPr="009F5BAC">
              <w:rPr>
                <w:lang w:val="en-US"/>
              </w:rPr>
              <w:t xml:space="preserve"> părţi</w:t>
            </w:r>
            <w:r w:rsidR="0001066E" w:rsidRPr="009F5BAC">
              <w:rPr>
                <w:lang w:val="en-US"/>
              </w:rPr>
              <w:t>le contractante</w:t>
            </w:r>
            <w:r w:rsidR="00460653" w:rsidRPr="009F5BAC">
              <w:rPr>
                <w:lang w:val="en-US"/>
              </w:rPr>
              <w:t>, partea culpabilă va plăti celeilalte părţi penalizări</w:t>
            </w:r>
            <w:r w:rsidR="0001066E" w:rsidRPr="009F5BAC">
              <w:rPr>
                <w:lang w:val="en-US"/>
              </w:rPr>
              <w:t xml:space="preserve"> şi/sau despăgubiri în cuantum de la 0,01% până la 0,1%</w:t>
            </w:r>
            <w:r w:rsidR="00460653" w:rsidRPr="009F5BAC">
              <w:rPr>
                <w:lang w:val="en-US"/>
              </w:rPr>
              <w:t xml:space="preserve"> din valoarea lucrărilor </w:t>
            </w:r>
            <w:r w:rsidR="00D74B95" w:rsidRPr="009F5BAC">
              <w:rPr>
                <w:lang w:val="en-US"/>
              </w:rPr>
              <w:t>rămase</w:t>
            </w:r>
            <w:r w:rsidR="00460653" w:rsidRPr="009F5BAC">
              <w:rPr>
                <w:lang w:val="en-US"/>
              </w:rPr>
              <w:t xml:space="preserve">de executat/neonorate pentru fiecare zi de întârziere. Penalizarea devine operantă în momentul în care partea </w:t>
            </w:r>
            <w:r w:rsidR="00BB2CB2" w:rsidRPr="009F5BAC">
              <w:rPr>
                <w:lang w:val="en-US"/>
              </w:rPr>
              <w:t>î</w:t>
            </w:r>
            <w:r w:rsidR="00460653" w:rsidRPr="009F5BAC">
              <w:rPr>
                <w:lang w:val="en-US"/>
              </w:rPr>
              <w:t xml:space="preserve">nculpă a intrat în întârziere. </w:t>
            </w:r>
          </w:p>
          <w:p w14:paraId="5A9CC6A4"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10.10. </w:t>
            </w:r>
            <w:r w:rsidR="00460653" w:rsidRPr="009F5BAC">
              <w:rPr>
                <w:lang w:val="en-US"/>
              </w:rPr>
              <w:t>Beneficiarul nu va fi responsabil pentru nici un fel de daune</w:t>
            </w:r>
            <w:r w:rsidR="00C33344" w:rsidRPr="009F5BAC">
              <w:rPr>
                <w:lang w:val="en-US"/>
              </w:rPr>
              <w:t>-</w:t>
            </w:r>
            <w:r w:rsidR="00460653" w:rsidRPr="009F5BA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9F5BAC">
              <w:rPr>
                <w:lang w:val="en-US"/>
              </w:rPr>
              <w:t>î</w:t>
            </w:r>
            <w:r w:rsidR="00460653" w:rsidRPr="009F5BAC">
              <w:rPr>
                <w:lang w:val="en-US"/>
              </w:rPr>
              <w:t>nd din vina Beneficiarului, a agenţilor sau a angajaţilor acestora.</w:t>
            </w:r>
          </w:p>
          <w:p w14:paraId="4B7D57BF" w14:textId="77777777" w:rsidR="00460653" w:rsidRPr="009F5BAC" w:rsidRDefault="00D53233" w:rsidP="00E42A0C">
            <w:pPr>
              <w:pStyle w:val="af2"/>
              <w:numPr>
                <w:ilvl w:val="1"/>
                <w:numId w:val="16"/>
              </w:numPr>
              <w:tabs>
                <w:tab w:val="left" w:pos="567"/>
                <w:tab w:val="left" w:pos="1890"/>
              </w:tabs>
              <w:spacing w:line="276" w:lineRule="auto"/>
              <w:ind w:left="0" w:hanging="567"/>
              <w:rPr>
                <w:lang w:val="en-US"/>
              </w:rPr>
            </w:pPr>
            <w:r w:rsidRPr="009F5BAC">
              <w:rPr>
                <w:lang w:val="en-US"/>
              </w:rPr>
              <w:t xml:space="preserve">10.11. </w:t>
            </w:r>
            <w:r w:rsidR="00460653" w:rsidRPr="009F5BAC">
              <w:rPr>
                <w:lang w:val="en-US"/>
              </w:rPr>
              <w:t>Antreprenorul şi subantreprenorii răspund soli</w:t>
            </w:r>
            <w:r w:rsidR="00DA1062" w:rsidRPr="009F5BAC">
              <w:rPr>
                <w:lang w:val="en-US"/>
              </w:rPr>
              <w:t>dar pentru neexecutarea obligaț</w:t>
            </w:r>
            <w:r w:rsidR="00460653" w:rsidRPr="009F5BAC">
              <w:rPr>
                <w:lang w:val="en-US"/>
              </w:rPr>
              <w:t>iil</w:t>
            </w:r>
            <w:r w:rsidR="00BB2CB2" w:rsidRPr="009F5BAC">
              <w:rPr>
                <w:lang w:val="en-US"/>
              </w:rPr>
              <w:t>or</w:t>
            </w:r>
            <w:r w:rsidR="00460653" w:rsidRPr="009F5BAC">
              <w:rPr>
                <w:lang w:val="en-US"/>
              </w:rPr>
              <w:t xml:space="preserve"> contractuale.</w:t>
            </w:r>
          </w:p>
          <w:p w14:paraId="229C0FE2" w14:textId="77777777" w:rsidR="00460653" w:rsidRPr="009F5BA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42A0C">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42A0C">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42A0C">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9F5BAC" w:rsidRDefault="00D53233" w:rsidP="00D53233">
            <w:pPr>
              <w:pStyle w:val="af2"/>
              <w:tabs>
                <w:tab w:val="left" w:pos="567"/>
              </w:tabs>
              <w:spacing w:line="276" w:lineRule="auto"/>
              <w:ind w:firstLine="0"/>
              <w:rPr>
                <w:lang w:val="en-US"/>
              </w:rPr>
            </w:pPr>
            <w:r w:rsidRPr="009F5BAC">
              <w:rPr>
                <w:lang w:val="en-US"/>
              </w:rPr>
              <w:t xml:space="preserve">12.1. </w:t>
            </w:r>
            <w:r w:rsidR="00460653" w:rsidRPr="009F5BAC">
              <w:rPr>
                <w:lang w:val="en-US"/>
              </w:rPr>
              <w:t xml:space="preserve">Antreprenorul poate cere </w:t>
            </w:r>
            <w:r w:rsidR="00BB2CB2" w:rsidRPr="009F5BAC">
              <w:rPr>
                <w:lang w:val="en-US"/>
              </w:rPr>
              <w:t>rezoluțiunea</w:t>
            </w:r>
            <w:r w:rsidR="0001066E" w:rsidRPr="009F5BAC">
              <w:rPr>
                <w:lang w:val="en-US"/>
              </w:rPr>
              <w:t xml:space="preserve"> </w:t>
            </w:r>
            <w:r w:rsidR="00460653" w:rsidRPr="009F5BA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9F5BAC" w:rsidRDefault="00D53233" w:rsidP="00E42A0C">
            <w:pPr>
              <w:pStyle w:val="af2"/>
              <w:numPr>
                <w:ilvl w:val="1"/>
                <w:numId w:val="16"/>
              </w:numPr>
              <w:tabs>
                <w:tab w:val="left" w:pos="567"/>
              </w:tabs>
              <w:spacing w:line="276" w:lineRule="auto"/>
              <w:ind w:left="0" w:hanging="567"/>
              <w:rPr>
                <w:lang w:val="en-US"/>
              </w:rPr>
            </w:pPr>
            <w:r w:rsidRPr="009F5BAC">
              <w:rPr>
                <w:lang w:val="en-US"/>
              </w:rPr>
              <w:t xml:space="preserve">12.2. </w:t>
            </w:r>
            <w:r w:rsidR="00460653" w:rsidRPr="009F5BAC">
              <w:rPr>
                <w:lang w:val="en-US"/>
              </w:rPr>
              <w:t xml:space="preserve">Beneficiarul poate cere </w:t>
            </w:r>
            <w:r w:rsidR="00BB2CB2" w:rsidRPr="009F5BAC">
              <w:rPr>
                <w:lang w:val="en-US"/>
              </w:rPr>
              <w:t>rezoluțiunea</w:t>
            </w:r>
            <w:r w:rsidR="00C33344" w:rsidRPr="009F5BAC">
              <w:rPr>
                <w:lang w:val="en-US"/>
              </w:rPr>
              <w:t xml:space="preserve"> </w:t>
            </w:r>
            <w:r w:rsidR="00460653" w:rsidRPr="009F5BA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12.3. </w:t>
            </w:r>
            <w:r w:rsidR="00460653" w:rsidRPr="009F5BAC">
              <w:rPr>
                <w:lang w:val="en-US"/>
              </w:rPr>
              <w:t xml:space="preserve">Contractul se consideră </w:t>
            </w:r>
            <w:r w:rsidR="00BB2CB2" w:rsidRPr="009F5BAC">
              <w:rPr>
                <w:lang w:val="en-US"/>
              </w:rPr>
              <w:t>rezolvit</w:t>
            </w:r>
            <w:r w:rsidR="00460653" w:rsidRPr="009F5BAC">
              <w:rPr>
                <w:lang w:val="en-US"/>
              </w:rPr>
              <w:t>, dacă partea contractantă va comunica în scris cele</w:t>
            </w:r>
            <w:r w:rsidRPr="009F5BAC">
              <w:rPr>
                <w:lang w:val="en-US"/>
              </w:rPr>
              <w:t>i</w:t>
            </w:r>
            <w:r w:rsidR="00460653" w:rsidRPr="009F5BAC">
              <w:rPr>
                <w:lang w:val="en-US"/>
              </w:rPr>
              <w:t>lalte părţi contractante în termen de 15 zile motivele indicate la punctele 1</w:t>
            </w:r>
            <w:r w:rsidR="00D379F6" w:rsidRPr="009F5BAC">
              <w:rPr>
                <w:lang w:val="en-US"/>
              </w:rPr>
              <w:t>2</w:t>
            </w:r>
            <w:r w:rsidR="00460653" w:rsidRPr="009F5BAC">
              <w:rPr>
                <w:lang w:val="en-US"/>
              </w:rPr>
              <w:t>.1 şi 1</w:t>
            </w:r>
            <w:r w:rsidR="00D379F6" w:rsidRPr="009F5BAC">
              <w:rPr>
                <w:lang w:val="en-US"/>
              </w:rPr>
              <w:t>2</w:t>
            </w:r>
            <w:r w:rsidR="00460653" w:rsidRPr="009F5BAC">
              <w:rPr>
                <w:lang w:val="en-US"/>
              </w:rPr>
              <w:t xml:space="preserve">.2 din prezentul contract.  </w:t>
            </w:r>
          </w:p>
          <w:p w14:paraId="40D783CE"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12.4. </w:t>
            </w:r>
            <w:r w:rsidR="00460653" w:rsidRPr="009F5BAC">
              <w:rPr>
                <w:lang w:val="en-US"/>
              </w:rPr>
              <w:t xml:space="preserve">Beneficiarul, în caz de </w:t>
            </w:r>
            <w:r w:rsidR="00BB2CB2" w:rsidRPr="009F5BAC">
              <w:rPr>
                <w:lang w:val="en-US"/>
              </w:rPr>
              <w:t>rezoluțiune</w:t>
            </w:r>
            <w:r w:rsidR="00460653" w:rsidRPr="009F5BAC">
              <w:rPr>
                <w:lang w:val="en-US"/>
              </w:rPr>
              <w:t>a contractului, va convoca comisia de recepţie care va efectua recepţia cantitativă şi calitativ</w:t>
            </w:r>
            <w:r w:rsidR="00D74B95" w:rsidRPr="009F5BAC">
              <w:rPr>
                <w:lang w:val="en-US"/>
              </w:rPr>
              <w:t>ă</w:t>
            </w:r>
            <w:r w:rsidR="00460653" w:rsidRPr="009F5BAC">
              <w:rPr>
                <w:lang w:val="en-US"/>
              </w:rPr>
              <w:t xml:space="preserve"> a lucrărilor executate</w:t>
            </w:r>
            <w:r w:rsidR="00D74B95" w:rsidRPr="009F5BAC">
              <w:rPr>
                <w:lang w:val="en-US"/>
              </w:rPr>
              <w:t>,</w:t>
            </w:r>
            <w:r w:rsidR="00C33344" w:rsidRPr="009F5BAC">
              <w:rPr>
                <w:lang w:val="en-US"/>
              </w:rPr>
              <w:t xml:space="preserve"> </w:t>
            </w:r>
            <w:r w:rsidR="00D74B95" w:rsidRPr="009F5BAC">
              <w:rPr>
                <w:lang w:val="en-US"/>
              </w:rPr>
              <w:t xml:space="preserve">în maximum 15 zile de la data </w:t>
            </w:r>
            <w:r w:rsidR="00BB2CB2" w:rsidRPr="009F5BAC">
              <w:rPr>
                <w:lang w:val="en-US"/>
              </w:rPr>
              <w:t>rezoluțiunii</w:t>
            </w:r>
            <w:r w:rsidR="00C33344" w:rsidRPr="009F5BAC">
              <w:rPr>
                <w:lang w:val="en-US"/>
              </w:rPr>
              <w:t xml:space="preserve"> </w:t>
            </w:r>
            <w:r w:rsidR="00D74B95" w:rsidRPr="009F5BAC">
              <w:rPr>
                <w:lang w:val="en-US"/>
              </w:rPr>
              <w:t>contractului.</w:t>
            </w:r>
          </w:p>
          <w:p w14:paraId="26E83AD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12.5. </w:t>
            </w:r>
            <w:r w:rsidR="00460653" w:rsidRPr="009F5BAC">
              <w:rPr>
                <w:lang w:val="en-US"/>
              </w:rPr>
              <w:t xml:space="preserve">În cazul </w:t>
            </w:r>
            <w:r w:rsidR="00BB2CB2" w:rsidRPr="009F5BAC">
              <w:rPr>
                <w:lang w:val="en-US"/>
              </w:rPr>
              <w:t>rezoluțiunii</w:t>
            </w:r>
            <w:r w:rsidR="00C33344" w:rsidRPr="009F5BAC">
              <w:rPr>
                <w:lang w:val="en-US"/>
              </w:rPr>
              <w:t xml:space="preserve"> </w:t>
            </w:r>
            <w:r w:rsidR="00460653" w:rsidRPr="009F5B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9F5BAC">
              <w:rPr>
                <w:lang w:val="en-US"/>
              </w:rPr>
              <w:t>rezolvit</w:t>
            </w:r>
            <w:r w:rsidR="00C33344" w:rsidRPr="009F5BAC">
              <w:rPr>
                <w:lang w:val="en-US"/>
              </w:rPr>
              <w:t xml:space="preserve"> </w:t>
            </w:r>
            <w:r w:rsidR="00460653" w:rsidRPr="009F5BAC">
              <w:rPr>
                <w:lang w:val="en-US"/>
              </w:rPr>
              <w:t xml:space="preserve">contractul. </w:t>
            </w:r>
          </w:p>
          <w:p w14:paraId="36265579"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12.6. </w:t>
            </w:r>
            <w:r w:rsidR="00460653" w:rsidRPr="009F5BAC">
              <w:rPr>
                <w:lang w:val="en-US"/>
              </w:rPr>
              <w:t>După rez</w:t>
            </w:r>
            <w:r w:rsidR="00892A6D" w:rsidRPr="009F5BAC">
              <w:rPr>
                <w:lang w:val="en-US"/>
              </w:rPr>
              <w:t>oluțiunea</w:t>
            </w:r>
            <w:r w:rsidR="00460653" w:rsidRPr="009F5BAC">
              <w:rPr>
                <w:lang w:val="en-US"/>
              </w:rPr>
              <w:t xml:space="preserve"> contractului, Beneficiarul poate continua execuţia lucrărilor cu respectarea prevederilor legale. </w:t>
            </w:r>
          </w:p>
          <w:p w14:paraId="77A9D719" w14:textId="77777777" w:rsidR="00E22640" w:rsidRPr="009F5BAC" w:rsidRDefault="00E22640" w:rsidP="00E22640">
            <w:pPr>
              <w:pStyle w:val="af2"/>
              <w:tabs>
                <w:tab w:val="left" w:pos="567"/>
                <w:tab w:val="left" w:pos="2070"/>
              </w:tabs>
              <w:ind w:firstLine="0"/>
              <w:rPr>
                <w:lang w:val="en-US"/>
              </w:rPr>
            </w:pPr>
            <w:r w:rsidRPr="009F5BAC">
              <w:rPr>
                <w:lang w:val="en-US"/>
              </w:rPr>
              <w:t>12.7. Cazuri specifice de încetare a contractului de achiziţii publice:</w:t>
            </w:r>
          </w:p>
          <w:p w14:paraId="49ADD99C" w14:textId="15DBE3A9" w:rsidR="00E22640" w:rsidRPr="009F5BAC" w:rsidRDefault="00E22640" w:rsidP="00E22640">
            <w:pPr>
              <w:pStyle w:val="af2"/>
              <w:tabs>
                <w:tab w:val="left" w:pos="567"/>
                <w:tab w:val="left" w:pos="2070"/>
              </w:tabs>
              <w:ind w:firstLine="284"/>
              <w:rPr>
                <w:lang w:val="en-US"/>
              </w:rPr>
            </w:pPr>
            <w:r w:rsidRPr="009F5BAC">
              <w:rPr>
                <w:lang w:val="en-US"/>
              </w:rPr>
              <w:t xml:space="preserve">     </w:t>
            </w:r>
            <w:r w:rsidR="00F168DC" w:rsidRPr="009F5BAC">
              <w:rPr>
                <w:lang w:val="en-US"/>
              </w:rPr>
              <w:t>Beneficiarul</w:t>
            </w:r>
            <w:r w:rsidRPr="009F5BAC">
              <w:rPr>
                <w:lang w:val="en-US"/>
              </w:rPr>
              <w:t xml:space="preserve"> are dreptul de a </w:t>
            </w:r>
            <w:r w:rsidR="0060188C" w:rsidRPr="009F5BAC">
              <w:rPr>
                <w:lang w:val="en-US"/>
              </w:rPr>
              <w:t>rezolvi</w:t>
            </w:r>
            <w:r w:rsidR="00C33344" w:rsidRPr="009F5BAC">
              <w:rPr>
                <w:lang w:val="en-US"/>
              </w:rPr>
              <w:t xml:space="preserve"> </w:t>
            </w:r>
            <w:r w:rsidRPr="009F5BAC">
              <w:rPr>
                <w:lang w:val="en-US"/>
              </w:rPr>
              <w:t>unilateral un contract de achiziţii publice în perioada de valabilitate a acestuia în una dintre următoarele situaţii:</w:t>
            </w:r>
          </w:p>
          <w:p w14:paraId="2D821582" w14:textId="57F8FC30" w:rsidR="00E22640" w:rsidRPr="009F5BAC" w:rsidRDefault="00E22640" w:rsidP="00E22640">
            <w:pPr>
              <w:pStyle w:val="af2"/>
              <w:tabs>
                <w:tab w:val="left" w:pos="567"/>
                <w:tab w:val="left" w:pos="2070"/>
              </w:tabs>
              <w:rPr>
                <w:lang w:val="en-US"/>
              </w:rPr>
            </w:pPr>
            <w:r w:rsidRPr="009F5BAC">
              <w:rPr>
                <w:lang w:val="en-US"/>
              </w:rPr>
              <w:lastRenderedPageBreak/>
              <w:t xml:space="preserve">    a) contractantul se afla, la momentul atribuirii lui, în una dintre situaţiile care ar fi determinat excluderea sa din proce</w:t>
            </w:r>
            <w:r w:rsidR="00C33344" w:rsidRPr="009F5BAC">
              <w:rPr>
                <w:lang w:val="en-US"/>
              </w:rPr>
              <w:t>dura de atribuire potrivit art.</w:t>
            </w:r>
            <w:r w:rsidR="00DF4DCF" w:rsidRPr="009F5BAC">
              <w:rPr>
                <w:lang w:val="en-US"/>
              </w:rPr>
              <w:t xml:space="preserve"> </w:t>
            </w:r>
            <w:r w:rsidRPr="009F5BAC">
              <w:rPr>
                <w:lang w:val="en-US"/>
              </w:rPr>
              <w:t>19</w:t>
            </w:r>
            <w:r w:rsidR="00802287" w:rsidRPr="009F5BAC">
              <w:rPr>
                <w:lang w:val="en-US"/>
              </w:rPr>
              <w:t xml:space="preserve"> al Legii </w:t>
            </w:r>
            <w:r w:rsidR="0060188C" w:rsidRPr="009F5BAC">
              <w:rPr>
                <w:lang w:val="en-US"/>
              </w:rPr>
              <w:t>nr.</w:t>
            </w:r>
            <w:r w:rsidR="00FF5CB2" w:rsidRPr="009F5BAC">
              <w:rPr>
                <w:lang w:val="en-US"/>
              </w:rPr>
              <w:t xml:space="preserve"> </w:t>
            </w:r>
            <w:r w:rsidR="00802287" w:rsidRPr="009F5BAC">
              <w:rPr>
                <w:lang w:val="en-US"/>
              </w:rPr>
              <w:t>131/2015 privind achizițiile publice</w:t>
            </w:r>
            <w:r w:rsidRPr="009F5BAC">
              <w:rPr>
                <w:lang w:val="en-US"/>
              </w:rPr>
              <w:t>;</w:t>
            </w:r>
          </w:p>
          <w:p w14:paraId="727FDBEA" w14:textId="16282731" w:rsidR="00E22640" w:rsidRPr="009F5BAC" w:rsidRDefault="00E22640" w:rsidP="00E22640">
            <w:pPr>
              <w:pStyle w:val="af2"/>
              <w:tabs>
                <w:tab w:val="left" w:pos="567"/>
                <w:tab w:val="left" w:pos="2070"/>
              </w:tabs>
              <w:rPr>
                <w:lang w:val="en-US"/>
              </w:rPr>
            </w:pPr>
            <w:r w:rsidRPr="009F5BAC">
              <w:rPr>
                <w:lang w:val="en-US"/>
              </w:rPr>
              <w:t xml:space="preserve">    b) contractul a făcut obiectul unei modificări substanțiale care necesita o nouă procedură de achiziție publică în conformitate cu art. 76</w:t>
            </w:r>
            <w:r w:rsidR="00802287" w:rsidRPr="009F5BAC">
              <w:rPr>
                <w:lang w:val="en-US"/>
              </w:rPr>
              <w:t xml:space="preserve"> al Legii </w:t>
            </w:r>
            <w:r w:rsidR="0060188C" w:rsidRPr="009F5BAC">
              <w:rPr>
                <w:lang w:val="en-US"/>
              </w:rPr>
              <w:t>nr.</w:t>
            </w:r>
            <w:r w:rsidR="00DF4DCF" w:rsidRPr="009F5BAC">
              <w:rPr>
                <w:lang w:val="en-US"/>
              </w:rPr>
              <w:t xml:space="preserve"> </w:t>
            </w:r>
            <w:r w:rsidR="00802287" w:rsidRPr="009F5BAC">
              <w:rPr>
                <w:lang w:val="en-US"/>
              </w:rPr>
              <w:t>131/2015 privind achizițiile publice</w:t>
            </w:r>
            <w:r w:rsidRPr="009F5BAC">
              <w:rPr>
                <w:lang w:val="en-US"/>
              </w:rPr>
              <w:t>;</w:t>
            </w:r>
          </w:p>
          <w:p w14:paraId="2E2488FC" w14:textId="1D7433BB" w:rsidR="00E22640" w:rsidRPr="009F5BAC" w:rsidRDefault="00E22640" w:rsidP="00E22640">
            <w:pPr>
              <w:pStyle w:val="af2"/>
              <w:tabs>
                <w:tab w:val="left" w:pos="567"/>
                <w:tab w:val="left" w:pos="2070"/>
              </w:tabs>
              <w:rPr>
                <w:lang w:val="en-US"/>
              </w:rPr>
            </w:pPr>
            <w:r w:rsidRPr="009F5BAC">
              <w:rPr>
                <w:lang w:val="en-US"/>
              </w:rPr>
              <w:t xml:space="preserve">    c) contractul nu ar fi trebuit să fie atribui</w:t>
            </w:r>
            <w:r w:rsidR="00C33344" w:rsidRPr="009F5BAC">
              <w:rPr>
                <w:lang w:val="en-US"/>
              </w:rPr>
              <w:t>t contractantului respectiv, avâ</w:t>
            </w:r>
            <w:r w:rsidRPr="009F5BAC">
              <w:rPr>
                <w:lang w:val="en-US"/>
              </w:rPr>
              <w:t xml:space="preserve">nd în vedere o încălcare gravă a obligaţiilor ce rezultă din </w:t>
            </w:r>
            <w:r w:rsidR="00802287" w:rsidRPr="009F5BAC">
              <w:rPr>
                <w:lang w:val="en-US"/>
              </w:rPr>
              <w:t xml:space="preserve">Legea </w:t>
            </w:r>
            <w:r w:rsidR="0060188C" w:rsidRPr="009F5BAC">
              <w:rPr>
                <w:lang w:val="en-US"/>
              </w:rPr>
              <w:t>nr.</w:t>
            </w:r>
            <w:r w:rsidR="00DF4DCF" w:rsidRPr="009F5BAC">
              <w:rPr>
                <w:lang w:val="en-US"/>
              </w:rPr>
              <w:t xml:space="preserve"> </w:t>
            </w:r>
            <w:r w:rsidR="00802287" w:rsidRPr="009F5BAC">
              <w:rPr>
                <w:lang w:val="en-US"/>
              </w:rPr>
              <w:t>131/2015 priviind achizițiile publice</w:t>
            </w:r>
            <w:r w:rsidRPr="009F5BA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9F5BAC" w:rsidRDefault="00E22640" w:rsidP="00802287">
            <w:pPr>
              <w:pStyle w:val="af2"/>
              <w:tabs>
                <w:tab w:val="left" w:pos="567"/>
                <w:tab w:val="left" w:pos="2070"/>
              </w:tabs>
              <w:ind w:firstLine="0"/>
              <w:rPr>
                <w:lang w:val="en-US"/>
              </w:rPr>
            </w:pPr>
          </w:p>
          <w:p w14:paraId="27E6DB0A" w14:textId="77777777" w:rsidR="00460653" w:rsidRPr="00FF430B" w:rsidRDefault="007323B6" w:rsidP="00E42A0C">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13.1. </w:t>
            </w:r>
            <w:r w:rsidR="00460653" w:rsidRPr="009F5BA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9F5BAC" w:rsidRDefault="007323B6" w:rsidP="00E42A0C">
            <w:pPr>
              <w:pStyle w:val="af2"/>
              <w:numPr>
                <w:ilvl w:val="1"/>
                <w:numId w:val="16"/>
              </w:numPr>
              <w:tabs>
                <w:tab w:val="left" w:pos="567"/>
              </w:tabs>
              <w:ind w:left="0" w:hanging="567"/>
              <w:rPr>
                <w:lang w:val="en-US"/>
              </w:rPr>
            </w:pPr>
            <w:r w:rsidRPr="009F5BAC">
              <w:rPr>
                <w:lang w:val="en-US"/>
              </w:rPr>
              <w:t xml:space="preserve">13.2. </w:t>
            </w:r>
            <w:r w:rsidR="00460653" w:rsidRPr="009F5BAC">
              <w:rPr>
                <w:lang w:val="en-US"/>
              </w:rPr>
              <w:t>Documentele contractului vor fi întocmite în limba română.</w:t>
            </w:r>
          </w:p>
          <w:p w14:paraId="61C0B172" w14:textId="77777777" w:rsidR="00D379F6" w:rsidRPr="009F5BAC" w:rsidRDefault="007323B6" w:rsidP="00E42A0C">
            <w:pPr>
              <w:pStyle w:val="af2"/>
              <w:numPr>
                <w:ilvl w:val="1"/>
                <w:numId w:val="16"/>
              </w:numPr>
              <w:tabs>
                <w:tab w:val="left" w:pos="567"/>
              </w:tabs>
              <w:ind w:left="0" w:hanging="567"/>
              <w:rPr>
                <w:lang w:val="en-US"/>
              </w:rPr>
            </w:pPr>
            <w:r w:rsidRPr="009F5BAC">
              <w:rPr>
                <w:lang w:val="en-US"/>
              </w:rPr>
              <w:t>13.</w:t>
            </w:r>
            <w:r w:rsidR="001873A6" w:rsidRPr="009F5BAC">
              <w:rPr>
                <w:lang w:val="en-US"/>
              </w:rPr>
              <w:t>3</w:t>
            </w:r>
            <w:r w:rsidRPr="009F5BAC">
              <w:rPr>
                <w:lang w:val="en-US"/>
              </w:rPr>
              <w:t xml:space="preserve">. </w:t>
            </w:r>
            <w:r w:rsidR="00D379F6" w:rsidRPr="009F5BAC">
              <w:rPr>
                <w:lang w:val="en-US"/>
              </w:rPr>
              <w:t>Prezentul Contract reprezintă acordul de voinţă al părţilor</w:t>
            </w:r>
            <w:r w:rsidR="00C33344" w:rsidRPr="009F5BAC">
              <w:rPr>
                <w:lang w:val="en-US"/>
              </w:rPr>
              <w:t xml:space="preserve"> </w:t>
            </w:r>
            <w:r w:rsidR="00D379F6" w:rsidRPr="009F5BAC">
              <w:rPr>
                <w:lang w:val="en-US"/>
              </w:rPr>
              <w:t>şi se consideră semnat la data aplicării ultimei semnături de către una dintre părți.</w:t>
            </w:r>
          </w:p>
          <w:p w14:paraId="38644E03" w14:textId="77777777" w:rsidR="00460653" w:rsidRPr="009F5BAC" w:rsidRDefault="007323B6" w:rsidP="00E42A0C">
            <w:pPr>
              <w:pStyle w:val="af2"/>
              <w:numPr>
                <w:ilvl w:val="1"/>
                <w:numId w:val="16"/>
              </w:numPr>
              <w:tabs>
                <w:tab w:val="left" w:pos="567"/>
                <w:tab w:val="left" w:pos="4005"/>
              </w:tabs>
              <w:ind w:left="0" w:hanging="567"/>
              <w:contextualSpacing/>
              <w:rPr>
                <w:lang w:val="en-US"/>
              </w:rPr>
            </w:pPr>
            <w:r w:rsidRPr="009F5BAC">
              <w:rPr>
                <w:lang w:val="en-US"/>
              </w:rPr>
              <w:t>13.</w:t>
            </w:r>
            <w:r w:rsidR="001873A6" w:rsidRPr="009F5BAC">
              <w:rPr>
                <w:lang w:val="en-US"/>
              </w:rPr>
              <w:t>4</w:t>
            </w:r>
            <w:r w:rsidRPr="009F5BAC">
              <w:rPr>
                <w:lang w:val="en-US"/>
              </w:rPr>
              <w:t xml:space="preserve">. </w:t>
            </w:r>
            <w:r w:rsidR="00D379F6" w:rsidRPr="009F5BAC">
              <w:rPr>
                <w:lang w:val="en-US"/>
              </w:rPr>
              <w:t xml:space="preserve">Pentru confirmarea celor menţionate, </w:t>
            </w:r>
            <w:r w:rsidR="009D3792" w:rsidRPr="009F5BAC">
              <w:rPr>
                <w:lang w:val="en-US"/>
              </w:rPr>
              <w:t>p</w:t>
            </w:r>
            <w:r w:rsidR="00D379F6" w:rsidRPr="009F5BAC">
              <w:rPr>
                <w:lang w:val="en-US"/>
              </w:rPr>
              <w:t xml:space="preserve">ărţile au semnat prezentul Contract în conformitate cu legislaţia Republicii Moldova, la data şi anul indicate, </w:t>
            </w:r>
            <w:r w:rsidR="00460653" w:rsidRPr="009F5BAC">
              <w:rPr>
                <w:lang w:val="en-US"/>
              </w:rPr>
              <w:t xml:space="preserve">fiind valabil până la </w:t>
            </w:r>
            <w:r w:rsidR="00684D44" w:rsidRPr="009F5BAC">
              <w:rPr>
                <w:lang w:val="en-US"/>
              </w:rPr>
              <w:t>……./</w:t>
            </w:r>
            <w:r w:rsidR="00D379F6" w:rsidRPr="009F5BAC">
              <w:rPr>
                <w:lang w:val="en-US"/>
              </w:rPr>
              <w:t>recepția finală a lucrărilor</w:t>
            </w:r>
            <w:r w:rsidR="00460653" w:rsidRPr="009F5BAC">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41AB9C30" w14:textId="77777777" w:rsidR="00877B36" w:rsidRDefault="00877B36" w:rsidP="00196AB4">
            <w:pPr>
              <w:tabs>
                <w:tab w:val="left" w:pos="567"/>
                <w:tab w:val="left" w:pos="4005"/>
              </w:tabs>
              <w:jc w:val="both"/>
            </w:pPr>
          </w:p>
          <w:p w14:paraId="690F3B24" w14:textId="77777777" w:rsidR="00103537" w:rsidRDefault="00103537" w:rsidP="00196AB4">
            <w:pPr>
              <w:tabs>
                <w:tab w:val="left" w:pos="567"/>
                <w:tab w:val="left" w:pos="4005"/>
              </w:tabs>
              <w:jc w:val="both"/>
            </w:pPr>
          </w:p>
          <w:p w14:paraId="085CB7D0" w14:textId="77777777" w:rsidR="00103537" w:rsidRDefault="00103537" w:rsidP="00196AB4">
            <w:pPr>
              <w:tabs>
                <w:tab w:val="left" w:pos="567"/>
                <w:tab w:val="left" w:pos="4005"/>
              </w:tabs>
              <w:jc w:val="both"/>
            </w:pPr>
          </w:p>
          <w:p w14:paraId="680450F8" w14:textId="77777777" w:rsidR="00103537" w:rsidRPr="00FF430B" w:rsidRDefault="00103537"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42A0C">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44D11" w:rsidRPr="00EC30C2" w14:paraId="058AD691" w14:textId="77777777" w:rsidTr="002C7EFC">
              <w:trPr>
                <w:jc w:val="center"/>
              </w:trPr>
              <w:tc>
                <w:tcPr>
                  <w:tcW w:w="5163" w:type="dxa"/>
                  <w:tcBorders>
                    <w:top w:val="nil"/>
                    <w:left w:val="nil"/>
                    <w:bottom w:val="nil"/>
                    <w:right w:val="nil"/>
                  </w:tcBorders>
                  <w:vAlign w:val="center"/>
                </w:tcPr>
                <w:p w14:paraId="0C75FB9E" w14:textId="77777777" w:rsidR="00D44D11" w:rsidRPr="00FF430B" w:rsidRDefault="00D44D11"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tcPr>
                <w:p w14:paraId="25428F94" w14:textId="23B78E1A" w:rsidR="00D44D11" w:rsidRPr="00FF430B" w:rsidRDefault="00D44D11" w:rsidP="00196AB4">
                  <w:pPr>
                    <w:tabs>
                      <w:tab w:val="left" w:pos="1134"/>
                      <w:tab w:val="left" w:pos="4680"/>
                      <w:tab w:val="left" w:pos="7020"/>
                    </w:tabs>
                    <w:suppressAutoHyphens/>
                    <w:ind w:firstLine="567"/>
                    <w:jc w:val="both"/>
                  </w:pPr>
                  <w:r>
                    <w:rPr>
                      <w:b/>
                    </w:rPr>
                    <w:t>IP Compania „Teleradio-Moldova”</w:t>
                  </w:r>
                </w:p>
              </w:tc>
            </w:tr>
            <w:tr w:rsidR="00D44D11" w:rsidRPr="00EC30C2" w14:paraId="250B8719" w14:textId="77777777" w:rsidTr="002C7EFC">
              <w:trPr>
                <w:jc w:val="center"/>
              </w:trPr>
              <w:tc>
                <w:tcPr>
                  <w:tcW w:w="5163" w:type="dxa"/>
                  <w:tcBorders>
                    <w:top w:val="nil"/>
                    <w:left w:val="nil"/>
                    <w:bottom w:val="nil"/>
                    <w:right w:val="nil"/>
                  </w:tcBorders>
                  <w:vAlign w:val="center"/>
                </w:tcPr>
                <w:p w14:paraId="3A563C30" w14:textId="77777777" w:rsidR="00D44D11" w:rsidRPr="00FF430B" w:rsidRDefault="00D44D11"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tcPr>
                <w:p w14:paraId="6B8A5990" w14:textId="77777777" w:rsidR="00D44D11" w:rsidRDefault="00D44D11" w:rsidP="002C7EFC">
                  <w:pPr>
                    <w:tabs>
                      <w:tab w:val="left" w:pos="4680"/>
                      <w:tab w:val="left" w:pos="7020"/>
                    </w:tabs>
                    <w:suppressAutoHyphens/>
                    <w:spacing w:line="256" w:lineRule="auto"/>
                    <w:jc w:val="both"/>
                  </w:pPr>
                  <w:r>
                    <w:t>Adresa poştală: str. Miorița 1, mun. Chișinău</w:t>
                  </w:r>
                </w:p>
                <w:p w14:paraId="194FCA2B" w14:textId="359AD91B" w:rsidR="00D44D11" w:rsidRPr="00FF430B" w:rsidRDefault="00D44D11" w:rsidP="00196AB4">
                  <w:pPr>
                    <w:tabs>
                      <w:tab w:val="left" w:pos="1134"/>
                      <w:tab w:val="left" w:pos="4680"/>
                      <w:tab w:val="left" w:pos="7020"/>
                    </w:tabs>
                    <w:suppressAutoHyphens/>
                    <w:ind w:firstLine="567"/>
                    <w:jc w:val="both"/>
                  </w:pPr>
                  <w:r>
                    <w:t>MD-2028</w:t>
                  </w:r>
                </w:p>
              </w:tc>
            </w:tr>
            <w:tr w:rsidR="00D44D11" w:rsidRPr="00EC30C2" w14:paraId="168D6717" w14:textId="77777777" w:rsidTr="002C7EFC">
              <w:trPr>
                <w:jc w:val="center"/>
              </w:trPr>
              <w:tc>
                <w:tcPr>
                  <w:tcW w:w="5163" w:type="dxa"/>
                  <w:tcBorders>
                    <w:top w:val="nil"/>
                    <w:left w:val="nil"/>
                    <w:bottom w:val="nil"/>
                    <w:right w:val="nil"/>
                  </w:tcBorders>
                  <w:vAlign w:val="center"/>
                </w:tcPr>
                <w:p w14:paraId="464A9BC1" w14:textId="77777777" w:rsidR="00D44D11" w:rsidRPr="00FF430B" w:rsidRDefault="00D44D11"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tcPr>
                <w:p w14:paraId="37461481" w14:textId="421BC376" w:rsidR="00D44D11" w:rsidRPr="00FF430B" w:rsidRDefault="00D44D11" w:rsidP="00196AB4">
                  <w:pPr>
                    <w:tabs>
                      <w:tab w:val="left" w:pos="1134"/>
                      <w:tab w:val="left" w:pos="4680"/>
                      <w:tab w:val="left" w:pos="7020"/>
                    </w:tabs>
                    <w:suppressAutoHyphens/>
                    <w:ind w:firstLine="567"/>
                    <w:jc w:val="both"/>
                  </w:pPr>
                  <w:r>
                    <w:t>Telefon: 022721047, 022723352</w:t>
                  </w:r>
                </w:p>
              </w:tc>
            </w:tr>
            <w:tr w:rsidR="00D44D11" w:rsidRPr="00EC30C2" w14:paraId="43B489B0" w14:textId="77777777" w:rsidTr="002C7EFC">
              <w:trPr>
                <w:jc w:val="center"/>
              </w:trPr>
              <w:tc>
                <w:tcPr>
                  <w:tcW w:w="5163" w:type="dxa"/>
                  <w:tcBorders>
                    <w:top w:val="nil"/>
                    <w:left w:val="nil"/>
                    <w:bottom w:val="nil"/>
                    <w:right w:val="nil"/>
                  </w:tcBorders>
                  <w:vAlign w:val="center"/>
                </w:tcPr>
                <w:p w14:paraId="49B8A91C" w14:textId="77777777" w:rsidR="00D44D11" w:rsidRPr="00FF430B" w:rsidRDefault="00D44D11"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tcPr>
                <w:p w14:paraId="4C3C6326" w14:textId="5EA8D1A7" w:rsidR="00D44D11" w:rsidRPr="00FF430B" w:rsidRDefault="00D44D11" w:rsidP="00196AB4">
                  <w:pPr>
                    <w:tabs>
                      <w:tab w:val="left" w:pos="1134"/>
                      <w:tab w:val="left" w:pos="4680"/>
                      <w:tab w:val="left" w:pos="7020"/>
                    </w:tabs>
                    <w:suppressAutoHyphens/>
                    <w:ind w:firstLine="567"/>
                    <w:jc w:val="both"/>
                  </w:pPr>
                  <w:r>
                    <w:t xml:space="preserve">IBAN: </w:t>
                  </w:r>
                  <w:r>
                    <w:rPr>
                      <w:szCs w:val="20"/>
                      <w:lang w:val="en-US"/>
                    </w:rPr>
                    <w:t>MD54TRPCCC518430A00044AA</w:t>
                  </w:r>
                </w:p>
              </w:tc>
            </w:tr>
            <w:tr w:rsidR="00D44D11" w:rsidRPr="00EC30C2" w14:paraId="4EC923E2" w14:textId="77777777" w:rsidTr="002C7EFC">
              <w:trPr>
                <w:jc w:val="center"/>
              </w:trPr>
              <w:tc>
                <w:tcPr>
                  <w:tcW w:w="5163" w:type="dxa"/>
                  <w:tcBorders>
                    <w:top w:val="nil"/>
                    <w:left w:val="nil"/>
                    <w:bottom w:val="nil"/>
                    <w:right w:val="nil"/>
                  </w:tcBorders>
                  <w:vAlign w:val="center"/>
                </w:tcPr>
                <w:p w14:paraId="0012F976" w14:textId="77777777" w:rsidR="00D44D11" w:rsidRPr="00FF430B" w:rsidRDefault="00D44D11"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tcPr>
                <w:p w14:paraId="72F8D325" w14:textId="7C82B44F" w:rsidR="00D44D11" w:rsidRPr="00FF430B" w:rsidRDefault="00D44D11" w:rsidP="00D44D11">
                  <w:pPr>
                    <w:tabs>
                      <w:tab w:val="left" w:pos="1134"/>
                      <w:tab w:val="left" w:pos="5064"/>
                      <w:tab w:val="left" w:pos="7020"/>
                    </w:tabs>
                    <w:suppressAutoHyphens/>
                    <w:ind w:firstLine="567"/>
                    <w:jc w:val="both"/>
                  </w:pPr>
                  <w:r>
                    <w:t>Banca</w:t>
                  </w:r>
                  <w:r>
                    <w:rPr>
                      <w:sz w:val="28"/>
                    </w:rPr>
                    <w:t xml:space="preserve">: </w:t>
                  </w:r>
                  <w:r>
                    <w:rPr>
                      <w:sz w:val="22"/>
                      <w:szCs w:val="20"/>
                    </w:rPr>
                    <w:t>Ministerul Finanțelor, Trezoreria de Stat</w:t>
                  </w:r>
                </w:p>
              </w:tc>
            </w:tr>
            <w:tr w:rsidR="00D44D11" w:rsidRPr="00EC30C2" w14:paraId="428D84C3" w14:textId="77777777" w:rsidTr="002C7EFC">
              <w:trPr>
                <w:jc w:val="center"/>
              </w:trPr>
              <w:tc>
                <w:tcPr>
                  <w:tcW w:w="5163" w:type="dxa"/>
                  <w:tcBorders>
                    <w:top w:val="nil"/>
                    <w:left w:val="nil"/>
                    <w:bottom w:val="nil"/>
                    <w:right w:val="nil"/>
                  </w:tcBorders>
                  <w:vAlign w:val="center"/>
                </w:tcPr>
                <w:p w14:paraId="15727CE1" w14:textId="77777777" w:rsidR="00D44D11" w:rsidRPr="00FF430B" w:rsidRDefault="00D44D11"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tcPr>
                <w:p w14:paraId="642D8D2B" w14:textId="2CEA6ACB" w:rsidR="00D44D11" w:rsidRPr="00FF430B" w:rsidRDefault="00D44D11" w:rsidP="00196AB4">
                  <w:pPr>
                    <w:tabs>
                      <w:tab w:val="left" w:pos="1134"/>
                      <w:tab w:val="left" w:pos="4680"/>
                      <w:tab w:val="left" w:pos="7020"/>
                    </w:tabs>
                    <w:suppressAutoHyphens/>
                    <w:ind w:firstLine="567"/>
                    <w:jc w:val="both"/>
                  </w:pPr>
                  <w:r>
                    <w:t>Cod: TREZMD2X</w:t>
                  </w:r>
                </w:p>
              </w:tc>
            </w:tr>
            <w:tr w:rsidR="00D44D11" w:rsidRPr="00EC30C2" w14:paraId="36F192AB" w14:textId="77777777" w:rsidTr="002C7EFC">
              <w:trPr>
                <w:trHeight w:val="713"/>
                <w:jc w:val="center"/>
              </w:trPr>
              <w:tc>
                <w:tcPr>
                  <w:tcW w:w="5163" w:type="dxa"/>
                  <w:tcBorders>
                    <w:top w:val="nil"/>
                    <w:left w:val="nil"/>
                    <w:bottom w:val="nil"/>
                    <w:right w:val="nil"/>
                  </w:tcBorders>
                  <w:vAlign w:val="center"/>
                </w:tcPr>
                <w:p w14:paraId="4A2AF405" w14:textId="77777777" w:rsidR="00D44D11" w:rsidRPr="00FF430B" w:rsidRDefault="00D44D11" w:rsidP="00196AB4">
                  <w:pPr>
                    <w:tabs>
                      <w:tab w:val="left" w:pos="1134"/>
                      <w:tab w:val="left" w:pos="4680"/>
                      <w:tab w:val="left" w:pos="7020"/>
                    </w:tabs>
                    <w:suppressAutoHyphens/>
                    <w:jc w:val="both"/>
                  </w:pPr>
                </w:p>
              </w:tc>
              <w:tc>
                <w:tcPr>
                  <w:tcW w:w="4927" w:type="dxa"/>
                  <w:tcBorders>
                    <w:top w:val="nil"/>
                    <w:left w:val="nil"/>
                    <w:bottom w:val="nil"/>
                    <w:right w:val="nil"/>
                  </w:tcBorders>
                </w:tcPr>
                <w:p w14:paraId="6CE8B841" w14:textId="380FADE3" w:rsidR="00D44D11" w:rsidRPr="00FF430B" w:rsidRDefault="00D44D11" w:rsidP="00196AB4">
                  <w:pPr>
                    <w:tabs>
                      <w:tab w:val="left" w:pos="1134"/>
                      <w:tab w:val="left" w:pos="4680"/>
                      <w:tab w:val="left" w:pos="7020"/>
                    </w:tabs>
                    <w:suppressAutoHyphens/>
                    <w:ind w:firstLine="567"/>
                    <w:jc w:val="both"/>
                  </w:pPr>
                  <w:r>
                    <w:t>Cod fiscal: 1004600050558</w:t>
                  </w: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54B9A13B" w14:textId="77E693F4"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Default="00803E7E" w:rsidP="00803E7E">
            <w:pPr>
              <w:keepNext/>
              <w:keepLines/>
              <w:spacing w:before="200"/>
              <w:ind w:firstLine="567"/>
              <w:jc w:val="both"/>
              <w:outlineLvl w:val="2"/>
              <w:rPr>
                <w:noProof w:val="0"/>
              </w:rPr>
            </w:pPr>
          </w:p>
          <w:p w14:paraId="441CE25A" w14:textId="77777777" w:rsidR="00AE0028" w:rsidRPr="00FF430B" w:rsidRDefault="00AE0028"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42A0C">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w:t>
                  </w:r>
                  <w:r w:rsidRPr="00FF430B">
                    <w:lastRenderedPageBreak/>
                    <w:t xml:space="preserve">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lastRenderedPageBreak/>
                    <w:t>………………..</w:t>
                  </w:r>
                  <w:r w:rsidRPr="00FF430B">
                    <w:t xml:space="preserve">reprezentat prin director  ………….,care acţionează în baza statutului </w:t>
                  </w:r>
                  <w:r w:rsidRPr="00FF430B">
                    <w:lastRenderedPageBreak/>
                    <w:t xml:space="preserve">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lastRenderedPageBreak/>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42A0C">
            <w:pPr>
              <w:numPr>
                <w:ilvl w:val="0"/>
                <w:numId w:val="30"/>
              </w:numPr>
              <w:suppressAutoHyphens/>
              <w:ind w:left="0" w:firstLine="720"/>
              <w:jc w:val="both"/>
            </w:pPr>
            <w:r w:rsidRPr="00FF430B">
              <w:t>Formularul Contractului;</w:t>
            </w:r>
          </w:p>
          <w:p w14:paraId="62BECD35" w14:textId="77777777" w:rsidR="00AD32DD" w:rsidRPr="00FF430B" w:rsidRDefault="004C7DFB" w:rsidP="00E42A0C">
            <w:pPr>
              <w:numPr>
                <w:ilvl w:val="0"/>
                <w:numId w:val="30"/>
              </w:numPr>
              <w:suppressAutoHyphens/>
              <w:ind w:left="0" w:firstLine="720"/>
              <w:jc w:val="both"/>
              <w:rPr>
                <w:i/>
              </w:rPr>
            </w:pPr>
            <w:r w:rsidRPr="00FF430B">
              <w:t>Formularul ofertei;</w:t>
            </w:r>
          </w:p>
          <w:p w14:paraId="4CD35ADF" w14:textId="77777777" w:rsidR="00AD32DD" w:rsidRPr="00FF430B" w:rsidRDefault="004C7DFB" w:rsidP="00E42A0C">
            <w:pPr>
              <w:numPr>
                <w:ilvl w:val="0"/>
                <w:numId w:val="30"/>
              </w:numPr>
              <w:suppressAutoHyphens/>
              <w:ind w:left="0" w:firstLine="720"/>
              <w:jc w:val="both"/>
              <w:rPr>
                <w:i/>
              </w:rPr>
            </w:pPr>
            <w:r w:rsidRPr="00FF430B">
              <w:t>Caietul de sarcini;</w:t>
            </w:r>
          </w:p>
          <w:p w14:paraId="6351F713" w14:textId="77777777" w:rsidR="00AD32DD" w:rsidRPr="00FF430B" w:rsidRDefault="004C7DFB" w:rsidP="00E42A0C">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lastRenderedPageBreak/>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42A0C">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42A0C">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42A0C">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42A0C">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42A0C">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lastRenderedPageBreak/>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42A0C">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42A0C">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42A0C">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42A0C">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42A0C">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contractul a făcut obiectul unei modificări substanțiale care necesita o nouă procedură de achiziție publi</w:t>
            </w:r>
            <w:r w:rsidR="00283820" w:rsidRPr="009F5BAC">
              <w:rPr>
                <w:lang w:val="en-US"/>
              </w:rPr>
              <w:t>că în conformitate cu art.</w:t>
            </w:r>
            <w:r w:rsidR="003B210E" w:rsidRPr="009F5BAC">
              <w:rPr>
                <w:lang w:val="en-US"/>
              </w:rPr>
              <w:t xml:space="preserve"> </w:t>
            </w:r>
            <w:r w:rsidRPr="009F5BAC">
              <w:rPr>
                <w:lang w:val="en-US"/>
              </w:rPr>
              <w:t xml:space="preserve">76 al Legii </w:t>
            </w:r>
            <w:r w:rsidR="00E10240" w:rsidRPr="009F5BAC">
              <w:rPr>
                <w:lang w:val="en-US"/>
              </w:rPr>
              <w:t>nr.</w:t>
            </w:r>
            <w:r w:rsidR="003B210E" w:rsidRPr="009F5BAC">
              <w:rPr>
                <w:lang w:val="en-US"/>
              </w:rPr>
              <w:t xml:space="preserve"> </w:t>
            </w:r>
            <w:r w:rsidRPr="009F5BAC">
              <w:rPr>
                <w:lang w:val="en-US"/>
              </w:rPr>
              <w:t>131/2015 privind achizițiile publice;</w:t>
            </w:r>
          </w:p>
          <w:p w14:paraId="64438E73" w14:textId="6A6AB7BE" w:rsidR="00AD32DD" w:rsidRPr="009F5BAC" w:rsidRDefault="008A2F19" w:rsidP="00E42A0C">
            <w:pPr>
              <w:pStyle w:val="af2"/>
              <w:numPr>
                <w:ilvl w:val="0"/>
                <w:numId w:val="34"/>
              </w:numPr>
              <w:tabs>
                <w:tab w:val="clear" w:pos="1854"/>
                <w:tab w:val="left" w:pos="0"/>
                <w:tab w:val="num" w:pos="1135"/>
                <w:tab w:val="left" w:pos="2070"/>
              </w:tabs>
              <w:ind w:left="0" w:firstLine="710"/>
              <w:rPr>
                <w:lang w:val="en-US"/>
              </w:rPr>
            </w:pPr>
            <w:r w:rsidRPr="009F5BAC">
              <w:rPr>
                <w:lang w:val="en-US"/>
              </w:rPr>
              <w:t xml:space="preserve">contractul nu </w:t>
            </w:r>
            <w:r w:rsidR="00073EB7" w:rsidRPr="009F5BAC">
              <w:rPr>
                <w:lang w:val="en-US"/>
              </w:rPr>
              <w:t>urma</w:t>
            </w:r>
            <w:r w:rsidRPr="009F5BAC">
              <w:rPr>
                <w:lang w:val="en-US"/>
              </w:rPr>
              <w:t xml:space="preserve"> să fie atribuit contractantului respectiv, avînd în vedere o încălcare gravă a obligaţiilor ce rezultă din Legea </w:t>
            </w:r>
            <w:r w:rsidR="00E10240" w:rsidRPr="009F5BAC">
              <w:rPr>
                <w:lang w:val="en-US"/>
              </w:rPr>
              <w:t>nr.</w:t>
            </w:r>
            <w:r w:rsidR="00FF5CB2" w:rsidRPr="009F5BAC">
              <w:rPr>
                <w:lang w:val="en-US"/>
              </w:rPr>
              <w:t xml:space="preserve"> </w:t>
            </w:r>
            <w:r w:rsidRPr="009F5BA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42A0C">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42A0C">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56E83E73" w14:textId="77777777" w:rsidR="00A14C96" w:rsidRDefault="00A14C96" w:rsidP="006537B3">
            <w:pPr>
              <w:jc w:val="both"/>
              <w:rPr>
                <w:noProof w:val="0"/>
              </w:rPr>
            </w:pPr>
          </w:p>
          <w:p w14:paraId="62979151" w14:textId="5A8474EB" w:rsidR="00425938" w:rsidRDefault="00425938" w:rsidP="00196AB4">
            <w:pPr>
              <w:ind w:firstLine="567"/>
              <w:jc w:val="both"/>
              <w:rPr>
                <w:noProof w:val="0"/>
              </w:rPr>
            </w:pPr>
          </w:p>
          <w:p w14:paraId="6165E539" w14:textId="77777777" w:rsidR="00A3577C" w:rsidRPr="00FF430B" w:rsidRDefault="00A3577C"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 xml:space="preserve">numit în </w:t>
                  </w:r>
                  <w:r w:rsidRPr="00FF430B">
                    <w:rPr>
                      <w:sz w:val="24"/>
                      <w:szCs w:val="24"/>
                    </w:rPr>
                    <w:lastRenderedPageBreak/>
                    <w:t>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9F5BA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42A0C">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42A0C">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42A0C">
            <w:pPr>
              <w:pStyle w:val="a"/>
              <w:numPr>
                <w:ilvl w:val="0"/>
                <w:numId w:val="37"/>
              </w:numPr>
            </w:pPr>
            <w:r w:rsidRPr="00FF430B">
              <w:t>prin acordul de voinţă al părţilor ;</w:t>
            </w:r>
          </w:p>
          <w:p w14:paraId="0472106D" w14:textId="77777777" w:rsidR="0063773E" w:rsidRPr="00FF430B" w:rsidRDefault="0063773E" w:rsidP="00E42A0C">
            <w:pPr>
              <w:pStyle w:val="a"/>
              <w:numPr>
                <w:ilvl w:val="0"/>
                <w:numId w:val="37"/>
              </w:numPr>
              <w:tabs>
                <w:tab w:val="clear" w:pos="1134"/>
                <w:tab w:val="left" w:pos="710"/>
              </w:tabs>
              <w:ind w:left="0" w:firstLine="426"/>
            </w:pPr>
            <w:r w:rsidRPr="00FF430B">
              <w:lastRenderedPageBreak/>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42A0C">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2B2201">
      <w:footerReference w:type="default" r:id="rId15"/>
      <w:pgSz w:w="11906" w:h="16838"/>
      <w:pgMar w:top="284" w:right="707" w:bottom="142"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D1845" w14:textId="77777777" w:rsidR="00F97B1B" w:rsidRDefault="00F97B1B" w:rsidP="00A20ACF">
      <w:r>
        <w:separator/>
      </w:r>
    </w:p>
  </w:endnote>
  <w:endnote w:type="continuationSeparator" w:id="0">
    <w:p w14:paraId="71F60527" w14:textId="77777777" w:rsidR="00F97B1B" w:rsidRDefault="00F97B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3994356"/>
      <w:docPartObj>
        <w:docPartGallery w:val="Page Numbers (Bottom of Page)"/>
        <w:docPartUnique/>
      </w:docPartObj>
    </w:sdtPr>
    <w:sdtEndPr/>
    <w:sdtContent>
      <w:p w14:paraId="16FD1D34" w14:textId="701F7225" w:rsidR="00F97B1B" w:rsidRDefault="00F97B1B">
        <w:pPr>
          <w:pStyle w:val="a4"/>
          <w:jc w:val="right"/>
        </w:pPr>
        <w:r>
          <w:fldChar w:fldCharType="begin"/>
        </w:r>
        <w:r>
          <w:instrText xml:space="preserve"> PAGE   \* MERGEFORMAT </w:instrText>
        </w:r>
        <w:r>
          <w:fldChar w:fldCharType="separate"/>
        </w:r>
        <w:r w:rsidR="00BE5A57">
          <w:t>45</w:t>
        </w:r>
        <w:r>
          <w:fldChar w:fldCharType="end"/>
        </w:r>
      </w:p>
    </w:sdtContent>
  </w:sdt>
  <w:p w14:paraId="075618FA" w14:textId="77777777" w:rsidR="00F97B1B" w:rsidRDefault="00F97B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D54E3D" w14:textId="77777777" w:rsidR="00F97B1B" w:rsidRDefault="00F97B1B" w:rsidP="00A20ACF">
      <w:r>
        <w:separator/>
      </w:r>
    </w:p>
  </w:footnote>
  <w:footnote w:type="continuationSeparator" w:id="0">
    <w:p w14:paraId="11A0AEC4" w14:textId="77777777" w:rsidR="00F97B1B" w:rsidRDefault="00F97B1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308C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B9C54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BE9B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42E18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5A6D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1E53C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EA88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CDE12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BBE4D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B76A4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1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1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15" w15:restartNumberingAfterBreak="0">
    <w:nsid w:val="01344DD5"/>
    <w:multiLevelType w:val="hybridMultilevel"/>
    <w:tmpl w:val="FFFFFFFF"/>
    <w:lvl w:ilvl="0" w:tplc="9DBCDDA4">
      <w:start w:val="30"/>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3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71F64530"/>
    <w:multiLevelType w:val="hybridMultilevel"/>
    <w:tmpl w:val="FFFFFFFF"/>
    <w:lvl w:ilvl="0" w:tplc="CB82D64A">
      <w:start w:val="1"/>
      <w:numFmt w:val="decimal"/>
      <w:lvlText w:val="%1."/>
      <w:lvlJc w:val="left"/>
      <w:pPr>
        <w:ind w:left="502" w:hanging="360"/>
      </w:pPr>
      <w:rPr>
        <w:rFonts w:ascii="Times New Roman" w:eastAsia="Times New Roman" w:hAnsi="Times New Roman" w:cs="Times New Roman"/>
        <w:b w:val="0"/>
        <w:bCs w:val="0"/>
        <w:sz w:val="24"/>
        <w:u w:val="none"/>
      </w:rPr>
    </w:lvl>
    <w:lvl w:ilvl="1" w:tplc="08180019">
      <w:start w:val="1"/>
      <w:numFmt w:val="lowerLetter"/>
      <w:lvlText w:val="%2."/>
      <w:lvlJc w:val="left"/>
      <w:pPr>
        <w:ind w:left="1364" w:hanging="360"/>
      </w:pPr>
      <w:rPr>
        <w:rFonts w:cs="Times New Roman"/>
      </w:rPr>
    </w:lvl>
    <w:lvl w:ilvl="2" w:tplc="0818001B">
      <w:start w:val="1"/>
      <w:numFmt w:val="lowerRoman"/>
      <w:lvlText w:val="%3."/>
      <w:lvlJc w:val="right"/>
      <w:pPr>
        <w:ind w:left="2084" w:hanging="180"/>
      </w:pPr>
      <w:rPr>
        <w:rFonts w:cs="Times New Roman"/>
      </w:rPr>
    </w:lvl>
    <w:lvl w:ilvl="3" w:tplc="0818000F">
      <w:start w:val="1"/>
      <w:numFmt w:val="decimal"/>
      <w:lvlText w:val="%4."/>
      <w:lvlJc w:val="left"/>
      <w:pPr>
        <w:ind w:left="2804" w:hanging="360"/>
      </w:pPr>
      <w:rPr>
        <w:rFonts w:cs="Times New Roman"/>
      </w:rPr>
    </w:lvl>
    <w:lvl w:ilvl="4" w:tplc="08180019">
      <w:start w:val="1"/>
      <w:numFmt w:val="lowerLetter"/>
      <w:lvlText w:val="%5."/>
      <w:lvlJc w:val="left"/>
      <w:pPr>
        <w:ind w:left="3524" w:hanging="360"/>
      </w:pPr>
      <w:rPr>
        <w:rFonts w:cs="Times New Roman"/>
      </w:rPr>
    </w:lvl>
    <w:lvl w:ilvl="5" w:tplc="0818001B">
      <w:start w:val="1"/>
      <w:numFmt w:val="lowerRoman"/>
      <w:lvlText w:val="%6."/>
      <w:lvlJc w:val="right"/>
      <w:pPr>
        <w:ind w:left="4244" w:hanging="180"/>
      </w:pPr>
      <w:rPr>
        <w:rFonts w:cs="Times New Roman"/>
      </w:rPr>
    </w:lvl>
    <w:lvl w:ilvl="6" w:tplc="0818000F">
      <w:start w:val="1"/>
      <w:numFmt w:val="decimal"/>
      <w:lvlText w:val="%7."/>
      <w:lvlJc w:val="left"/>
      <w:pPr>
        <w:ind w:left="4964" w:hanging="360"/>
      </w:pPr>
      <w:rPr>
        <w:rFonts w:cs="Times New Roman"/>
      </w:rPr>
    </w:lvl>
    <w:lvl w:ilvl="7" w:tplc="08180019">
      <w:start w:val="1"/>
      <w:numFmt w:val="lowerLetter"/>
      <w:lvlText w:val="%8."/>
      <w:lvlJc w:val="left"/>
      <w:pPr>
        <w:ind w:left="5684" w:hanging="360"/>
      </w:pPr>
      <w:rPr>
        <w:rFonts w:cs="Times New Roman"/>
      </w:rPr>
    </w:lvl>
    <w:lvl w:ilvl="8" w:tplc="0818001B">
      <w:start w:val="1"/>
      <w:numFmt w:val="lowerRoman"/>
      <w:lvlText w:val="%9."/>
      <w:lvlJc w:val="right"/>
      <w:pPr>
        <w:ind w:left="6404" w:hanging="180"/>
      </w:pPr>
      <w:rPr>
        <w:rFonts w:cs="Times New Roman"/>
      </w:rPr>
    </w:lvl>
  </w:abstractNum>
  <w:abstractNum w:abstractNumId="4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49"/>
  </w:num>
  <w:num w:numId="3">
    <w:abstractNumId w:val="39"/>
  </w:num>
  <w:num w:numId="4">
    <w:abstractNumId w:val="38"/>
  </w:num>
  <w:num w:numId="5">
    <w:abstractNumId w:val="24"/>
  </w:num>
  <w:num w:numId="6">
    <w:abstractNumId w:val="27"/>
  </w:num>
  <w:num w:numId="7">
    <w:abstractNumId w:val="25"/>
  </w:num>
  <w:num w:numId="8">
    <w:abstractNumId w:val="18"/>
  </w:num>
  <w:num w:numId="9">
    <w:abstractNumId w:val="37"/>
  </w:num>
  <w:num w:numId="10">
    <w:abstractNumId w:val="22"/>
  </w:num>
  <w:num w:numId="11">
    <w:abstractNumId w:val="32"/>
  </w:num>
  <w:num w:numId="12">
    <w:abstractNumId w:val="33"/>
  </w:num>
  <w:num w:numId="13">
    <w:abstractNumId w:val="44"/>
  </w:num>
  <w:num w:numId="14">
    <w:abstractNumId w:val="36"/>
  </w:num>
  <w:num w:numId="15">
    <w:abstractNumId w:val="17"/>
  </w:num>
  <w:num w:numId="16">
    <w:abstractNumId w:val="34"/>
  </w:num>
  <w:num w:numId="17">
    <w:abstractNumId w:val="20"/>
  </w:num>
  <w:num w:numId="18">
    <w:abstractNumId w:val="46"/>
  </w:num>
  <w:num w:numId="19">
    <w:abstractNumId w:val="41"/>
  </w:num>
  <w:num w:numId="20">
    <w:abstractNumId w:val="21"/>
  </w:num>
  <w:num w:numId="21">
    <w:abstractNumId w:val="40"/>
  </w:num>
  <w:num w:numId="22">
    <w:abstractNumId w:val="28"/>
  </w:num>
  <w:num w:numId="23">
    <w:abstractNumId w:val="35"/>
  </w:num>
  <w:num w:numId="24">
    <w:abstractNumId w:val="30"/>
  </w:num>
  <w:num w:numId="25">
    <w:abstractNumId w:val="45"/>
  </w:num>
  <w:num w:numId="26">
    <w:abstractNumId w:val="23"/>
  </w:num>
  <w:num w:numId="27">
    <w:abstractNumId w:val="19"/>
  </w:num>
  <w:num w:numId="28">
    <w:abstractNumId w:val="29"/>
  </w:num>
  <w:num w:numId="29">
    <w:abstractNumId w:val="16"/>
  </w:num>
  <w:num w:numId="30">
    <w:abstractNumId w:val="13"/>
  </w:num>
  <w:num w:numId="31">
    <w:abstractNumId w:val="10"/>
  </w:num>
  <w:num w:numId="32">
    <w:abstractNumId w:val="12"/>
  </w:num>
  <w:num w:numId="33">
    <w:abstractNumId w:val="14"/>
  </w:num>
  <w:num w:numId="34">
    <w:abstractNumId w:val="11"/>
  </w:num>
  <w:num w:numId="35">
    <w:abstractNumId w:val="43"/>
  </w:num>
  <w:num w:numId="36">
    <w:abstractNumId w:val="26"/>
  </w:num>
  <w:num w:numId="37">
    <w:abstractNumId w:val="48"/>
  </w:num>
  <w:num w:numId="3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31"/>
  </w:num>
  <w:num w:numId="41">
    <w:abstractNumId w:val="9"/>
  </w:num>
  <w:num w:numId="42">
    <w:abstractNumId w:val="7"/>
  </w:num>
  <w:num w:numId="43">
    <w:abstractNumId w:val="6"/>
  </w:num>
  <w:num w:numId="44">
    <w:abstractNumId w:val="5"/>
  </w:num>
  <w:num w:numId="45">
    <w:abstractNumId w:val="4"/>
  </w:num>
  <w:num w:numId="46">
    <w:abstractNumId w:val="8"/>
  </w:num>
  <w:num w:numId="47">
    <w:abstractNumId w:val="3"/>
  </w:num>
  <w:num w:numId="48">
    <w:abstractNumId w:val="2"/>
  </w:num>
  <w:num w:numId="49">
    <w:abstractNumId w:val="1"/>
  </w:num>
  <w:num w:numId="50">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5B8F"/>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92"/>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42B"/>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AC7"/>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04C"/>
    <w:rsid w:val="00240751"/>
    <w:rsid w:val="002439D3"/>
    <w:rsid w:val="0024492E"/>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CF3"/>
    <w:rsid w:val="0029545E"/>
    <w:rsid w:val="0029594F"/>
    <w:rsid w:val="00297C1E"/>
    <w:rsid w:val="002A04D8"/>
    <w:rsid w:val="002A0588"/>
    <w:rsid w:val="002A0AE5"/>
    <w:rsid w:val="002A26B7"/>
    <w:rsid w:val="002A68CD"/>
    <w:rsid w:val="002A6E99"/>
    <w:rsid w:val="002A6F0C"/>
    <w:rsid w:val="002B1EFF"/>
    <w:rsid w:val="002B206B"/>
    <w:rsid w:val="002B2201"/>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992"/>
    <w:rsid w:val="002F03E2"/>
    <w:rsid w:val="002F0B6E"/>
    <w:rsid w:val="002F556B"/>
    <w:rsid w:val="002F638E"/>
    <w:rsid w:val="002F6A1E"/>
    <w:rsid w:val="003008A4"/>
    <w:rsid w:val="00302287"/>
    <w:rsid w:val="0030652C"/>
    <w:rsid w:val="00310A2F"/>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0ED"/>
    <w:rsid w:val="00393AC1"/>
    <w:rsid w:val="003943B8"/>
    <w:rsid w:val="00394DC7"/>
    <w:rsid w:val="003961E7"/>
    <w:rsid w:val="00396A4B"/>
    <w:rsid w:val="003A0008"/>
    <w:rsid w:val="003A2643"/>
    <w:rsid w:val="003A2742"/>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C"/>
    <w:rsid w:val="003E13A7"/>
    <w:rsid w:val="003E6A1F"/>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18A"/>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D6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5C8A"/>
    <w:rsid w:val="007167E4"/>
    <w:rsid w:val="00716AC6"/>
    <w:rsid w:val="00717B6E"/>
    <w:rsid w:val="007208DC"/>
    <w:rsid w:val="00720E41"/>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BAE"/>
    <w:rsid w:val="0079540A"/>
    <w:rsid w:val="0079597E"/>
    <w:rsid w:val="007959BF"/>
    <w:rsid w:val="007A1DFA"/>
    <w:rsid w:val="007A2F41"/>
    <w:rsid w:val="007A3336"/>
    <w:rsid w:val="007A3B63"/>
    <w:rsid w:val="007A3EAB"/>
    <w:rsid w:val="007A410B"/>
    <w:rsid w:val="007A47A7"/>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4E48"/>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0D7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577C"/>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028"/>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6F0"/>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5A0"/>
    <w:rsid w:val="00B618C5"/>
    <w:rsid w:val="00B65C93"/>
    <w:rsid w:val="00B663FE"/>
    <w:rsid w:val="00B67953"/>
    <w:rsid w:val="00B720FE"/>
    <w:rsid w:val="00B73406"/>
    <w:rsid w:val="00B73964"/>
    <w:rsid w:val="00B748E2"/>
    <w:rsid w:val="00B75A38"/>
    <w:rsid w:val="00B76D90"/>
    <w:rsid w:val="00B77248"/>
    <w:rsid w:val="00B777DC"/>
    <w:rsid w:val="00B809A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A57"/>
    <w:rsid w:val="00BE73CA"/>
    <w:rsid w:val="00BF1FB8"/>
    <w:rsid w:val="00BF2BE1"/>
    <w:rsid w:val="00BF4972"/>
    <w:rsid w:val="00BF4F93"/>
    <w:rsid w:val="00BF5BF3"/>
    <w:rsid w:val="00C00316"/>
    <w:rsid w:val="00C00761"/>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22F"/>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526"/>
    <w:rsid w:val="00D34BFF"/>
    <w:rsid w:val="00D372D7"/>
    <w:rsid w:val="00D379F6"/>
    <w:rsid w:val="00D37F9E"/>
    <w:rsid w:val="00D4075B"/>
    <w:rsid w:val="00D41122"/>
    <w:rsid w:val="00D41FAC"/>
    <w:rsid w:val="00D42379"/>
    <w:rsid w:val="00D43956"/>
    <w:rsid w:val="00D44D11"/>
    <w:rsid w:val="00D459CB"/>
    <w:rsid w:val="00D5036B"/>
    <w:rsid w:val="00D51EB7"/>
    <w:rsid w:val="00D51F0A"/>
    <w:rsid w:val="00D53233"/>
    <w:rsid w:val="00D53648"/>
    <w:rsid w:val="00D553E7"/>
    <w:rsid w:val="00D55C7E"/>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0B9"/>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7B1B"/>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84941EC-9D76-4B11-85D6-1B98024DA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A177C9"/>
  </w:style>
  <w:style w:type="character" w:customStyle="1" w:styleId="aff2">
    <w:name w:val="Основной шрифт"/>
    <w:uiPriority w:val="99"/>
    <w:unhideWhenUsed/>
    <w:rsid w:val="00A177C9"/>
  </w:style>
  <w:style w:type="numbering" w:customStyle="1" w:styleId="26">
    <w:name w:val="Нет списка2"/>
    <w:next w:val="a3"/>
    <w:uiPriority w:val="99"/>
    <w:semiHidden/>
    <w:unhideWhenUsed/>
    <w:rsid w:val="008D6AA9"/>
  </w:style>
  <w:style w:type="numbering" w:customStyle="1" w:styleId="34">
    <w:name w:val="Нет списка3"/>
    <w:next w:val="a3"/>
    <w:uiPriority w:val="99"/>
    <w:semiHidden/>
    <w:unhideWhenUsed/>
    <w:rsid w:val="00355131"/>
  </w:style>
  <w:style w:type="numbering" w:customStyle="1" w:styleId="42">
    <w:name w:val="Нет списка4"/>
    <w:next w:val="a3"/>
    <w:uiPriority w:val="99"/>
    <w:semiHidden/>
    <w:unhideWhenUsed/>
    <w:rsid w:val="00141981"/>
  </w:style>
  <w:style w:type="numbering" w:customStyle="1" w:styleId="52">
    <w:name w:val="Нет списка5"/>
    <w:next w:val="a3"/>
    <w:uiPriority w:val="99"/>
    <w:semiHidden/>
    <w:unhideWhenUsed/>
    <w:rsid w:val="003A2742"/>
  </w:style>
  <w:style w:type="numbering" w:customStyle="1" w:styleId="60">
    <w:name w:val="Нет списка6"/>
    <w:next w:val="a3"/>
    <w:uiPriority w:val="99"/>
    <w:semiHidden/>
    <w:unhideWhenUsed/>
    <w:rsid w:val="00AE0028"/>
  </w:style>
  <w:style w:type="numbering" w:customStyle="1" w:styleId="70">
    <w:name w:val="Нет списка7"/>
    <w:next w:val="a3"/>
    <w:uiPriority w:val="99"/>
    <w:semiHidden/>
    <w:unhideWhenUsed/>
    <w:rsid w:val="00B60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519A3-DBAA-41E3-8C34-A62E31779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72</Pages>
  <Words>29270</Words>
  <Characters>166844</Characters>
  <Application>Microsoft Office Word</Application>
  <DocSecurity>0</DocSecurity>
  <Lines>1390</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19</cp:revision>
  <cp:lastPrinted>2023-09-04T10:53:00Z</cp:lastPrinted>
  <dcterms:created xsi:type="dcterms:W3CDTF">2022-10-20T06:24:00Z</dcterms:created>
  <dcterms:modified xsi:type="dcterms:W3CDTF">2023-12-07T10:09:00Z</dcterms:modified>
</cp:coreProperties>
</file>