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Documentaţie </w:t>
      </w:r>
      <w:r w:rsidR="007D2250" w:rsidRPr="005F451B">
        <w:rPr>
          <w:sz w:val="22"/>
          <w:szCs w:val="22"/>
          <w:lang w:val="ro-MD"/>
        </w:rPr>
        <w:t xml:space="preserve">reprezintă o instrucţiune pentru autoritățile contractante și ofertanţi,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r w:rsidR="00A13EAE" w:rsidRPr="005F451B">
        <w:rPr>
          <w:sz w:val="22"/>
          <w:szCs w:val="22"/>
          <w:lang w:val="ro-MD" w:eastAsia="ru-RU"/>
        </w:rPr>
        <w:t>şi desfăş</w:t>
      </w:r>
      <w:r w:rsidR="007D2250" w:rsidRPr="005F451B">
        <w:rPr>
          <w:sz w:val="22"/>
          <w:szCs w:val="22"/>
          <w:lang w:val="ro-MD" w:eastAsia="ru-RU"/>
        </w:rPr>
        <w:t xml:space="preserve">urarea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achiziţii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achiziţii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achiziţii de lucrări </w:t>
      </w:r>
      <w:r w:rsidR="00A13EAE" w:rsidRPr="005F451B">
        <w:rPr>
          <w:sz w:val="22"/>
          <w:szCs w:val="22"/>
          <w:lang w:val="ro-MD"/>
        </w:rPr>
        <w:t xml:space="preserve">sau </w:t>
      </w:r>
      <w:r w:rsidR="002C07A2" w:rsidRPr="005F451B">
        <w:rPr>
          <w:sz w:val="22"/>
          <w:szCs w:val="22"/>
          <w:lang w:val="ro-MD"/>
        </w:rPr>
        <w:t>procedurile de achiziţii publice de servicii</w:t>
      </w:r>
      <w:r w:rsidR="00A13EAE" w:rsidRPr="005F451B">
        <w:rPr>
          <w:sz w:val="22"/>
          <w:szCs w:val="22"/>
          <w:lang w:val="ro-MD"/>
        </w:rPr>
        <w:t xml:space="preserve"> de proiectare și de lucrări</w:t>
      </w:r>
      <w:r w:rsidR="007554AE" w:rsidRPr="005F451B">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şi a documentelor care să permită grupului de lucru examinarea şi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Declaraţi</w:t>
      </w:r>
      <w:r w:rsidR="0072565E" w:rsidRPr="005F451B">
        <w:rPr>
          <w:sz w:val="22"/>
          <w:szCs w:val="22"/>
          <w:lang w:val="ro-MD"/>
        </w:rPr>
        <w:t>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crisoare  de  garanţie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ție privind experienţa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dotările specifice, utilajul şi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Lista subcontractanților şi partea/părţile din contract c</w:t>
      </w:r>
      <w:r w:rsidR="0072565E" w:rsidRPr="005F451B">
        <w:rPr>
          <w:sz w:val="22"/>
          <w:szCs w:val="22"/>
          <w:lang w:val="ro-MD"/>
        </w:rPr>
        <w:t>are sunt îndeplinite de aceştia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Informaţii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terţ susţinător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Angajament privind susţinerea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w:t>
      </w:r>
      <w:r w:rsidR="0072565E" w:rsidRPr="005F451B">
        <w:rPr>
          <w:sz w:val="22"/>
          <w:szCs w:val="22"/>
          <w:lang w:val="ro-MD"/>
        </w:rPr>
        <w:t>claraţie terţ susţinător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Declaraţie terţ susţinător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achiziţion</w:t>
      </w:r>
      <w:r w:rsidR="0072565E" w:rsidRPr="005F451B">
        <w:rPr>
          <w:sz w:val="22"/>
          <w:szCs w:val="22"/>
          <w:lang w:val="ro-MD"/>
        </w:rPr>
        <w:t>are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eterminate soluţii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i argumentării soluţiilor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i alte soluţii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şi toată corespondenţa dintre ofertant şi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şi în una din limbile de circulaţie internaţională.</w:t>
      </w:r>
      <w:r w:rsidR="00482E77" w:rsidRPr="005F451B">
        <w:rPr>
          <w:sz w:val="22"/>
          <w:szCs w:val="22"/>
          <w:lang w:val="ro-MD"/>
        </w:rPr>
        <w:t xml:space="preserve"> </w:t>
      </w:r>
      <w:r w:rsidR="001C03B0" w:rsidRPr="005F451B">
        <w:rPr>
          <w:sz w:val="22"/>
          <w:szCs w:val="22"/>
          <w:lang w:val="ro-MD"/>
        </w:rPr>
        <w:t xml:space="preserve">Documentele justificative şi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specificată în documentaţia de atribuire,</w:t>
      </w:r>
      <w:r w:rsidR="00033577" w:rsidRPr="005F451B">
        <w:rPr>
          <w:sz w:val="22"/>
          <w:szCs w:val="22"/>
          <w:lang w:val="ro-MD"/>
        </w:rPr>
        <w:t xml:space="preserve"> </w:t>
      </w:r>
      <w:r w:rsidR="001C03B0" w:rsidRPr="005F451B">
        <w:rPr>
          <w:sz w:val="22"/>
          <w:szCs w:val="22"/>
          <w:lang w:val="ro-MD"/>
        </w:rPr>
        <w:t>cu condiţia ca acestea să fie însoţite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r w:rsidRPr="005F451B">
        <w:rPr>
          <w:sz w:val="22"/>
          <w:szCs w:val="22"/>
          <w:lang w:val="ro-MD"/>
        </w:rPr>
        <w:t>proiectanţii de construcţii sunt obligaţi</w:t>
      </w:r>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obligaţia </w:t>
      </w:r>
      <w:r w:rsidR="00537904" w:rsidRPr="005F451B">
        <w:rPr>
          <w:sz w:val="22"/>
          <w:szCs w:val="22"/>
          <w:lang w:val="ro-MD"/>
        </w:rPr>
        <w:t xml:space="preserve">de a asigura accesul </w:t>
      </w:r>
      <w:r w:rsidR="00EB65F6" w:rsidRPr="005F451B">
        <w:rPr>
          <w:sz w:val="22"/>
          <w:szCs w:val="22"/>
          <w:lang w:val="ro-MD"/>
        </w:rPr>
        <w:t xml:space="preserve">ofertantului/ofertanţilor </w:t>
      </w:r>
      <w:r w:rsidR="00215AC6" w:rsidRPr="005F451B">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şi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achiziţie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131/2015 privind achiziţiile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r w:rsidR="001C03B0" w:rsidRPr="005F451B">
        <w:rPr>
          <w:sz w:val="22"/>
          <w:szCs w:val="22"/>
          <w:lang w:val="ro-MD"/>
        </w:rPr>
        <w:t>acţiuni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intenţionată, falsificarea, contrafacerea sau ascunderea materialelor de evidenţă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informaţii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esenţial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Secţiunea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 xml:space="preserve">urmează să prezinte DUAE-ul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Filialele agenților economici, cu personalitate juridică şi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achiziţie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r w:rsidR="006F3B8E" w:rsidRPr="005F451B">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3) capacitatea economică şi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se prezintă în format electronic, utilizînd</w:t>
      </w:r>
      <w:r w:rsidR="0026663C" w:rsidRPr="005F451B">
        <w:rPr>
          <w:sz w:val="22"/>
          <w:szCs w:val="22"/>
          <w:lang w:val="ro-MD"/>
        </w:rPr>
        <w:t xml:space="preserve"> </w:t>
      </w:r>
      <w:r w:rsidR="00B45370" w:rsidRPr="005F451B">
        <w:rPr>
          <w:color w:val="000000" w:themeColor="text1"/>
          <w:sz w:val="22"/>
          <w:szCs w:val="22"/>
          <w:lang w:val="ro-MD"/>
        </w:rPr>
        <w:t xml:space="preserve">Sistemul informaţional automatizat </w:t>
      </w:r>
      <w:r w:rsidR="00113B5E" w:rsidRPr="005F451B">
        <w:rPr>
          <w:color w:val="000000" w:themeColor="text1"/>
          <w:sz w:val="22"/>
          <w:szCs w:val="22"/>
          <w:lang w:val="ro-MD"/>
        </w:rPr>
        <w:t>„</w:t>
      </w:r>
      <w:r w:rsidR="00B45370" w:rsidRPr="005F451B">
        <w:rPr>
          <w:color w:val="000000" w:themeColor="text1"/>
          <w:sz w:val="22"/>
          <w:szCs w:val="22"/>
          <w:lang w:val="ro-MD"/>
        </w:rPr>
        <w:t>Registrul de stat al achiziţiilor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achiziţie publică, şi respectiv nu este eligibil, orice ofertant care se află în oricare dintre situaţii</w:t>
      </w:r>
      <w:r w:rsidR="0026663C" w:rsidRPr="005F451B">
        <w:rPr>
          <w:sz w:val="22"/>
          <w:szCs w:val="22"/>
          <w:lang w:val="ro-MD"/>
        </w:rPr>
        <w:t>le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r w:rsidR="007167E4" w:rsidRPr="005F451B">
        <w:rPr>
          <w:sz w:val="22"/>
          <w:szCs w:val="22"/>
          <w:lang w:val="ro-MD"/>
        </w:rPr>
        <w:t>informaţia</w:t>
      </w:r>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r w:rsidR="007167E4" w:rsidRPr="005F451B">
        <w:rPr>
          <w:sz w:val="22"/>
          <w:szCs w:val="22"/>
          <w:lang w:val="ro-MD"/>
        </w:rPr>
        <w:t>existenţei</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inexistenţei</w:t>
      </w:r>
      <w:r w:rsidR="0026663C" w:rsidRPr="005F451B">
        <w:rPr>
          <w:sz w:val="22"/>
          <w:szCs w:val="22"/>
          <w:lang w:val="ro-MD"/>
        </w:rPr>
        <w:t xml:space="preserve"> </w:t>
      </w:r>
      <w:r w:rsidR="007167E4" w:rsidRPr="005F451B">
        <w:rPr>
          <w:sz w:val="22"/>
          <w:szCs w:val="22"/>
          <w:lang w:val="ro-MD"/>
        </w:rPr>
        <w:t>circumstanţelor</w:t>
      </w:r>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autorităţilor</w:t>
      </w:r>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r w:rsidR="007167E4" w:rsidRPr="005F451B">
        <w:rPr>
          <w:sz w:val="22"/>
          <w:szCs w:val="22"/>
          <w:lang w:val="ro-MD"/>
        </w:rPr>
        <w:t>părţilor</w:t>
      </w:r>
      <w:r w:rsidR="0026663C" w:rsidRPr="005F451B">
        <w:rPr>
          <w:sz w:val="22"/>
          <w:szCs w:val="22"/>
          <w:lang w:val="ro-MD"/>
        </w:rPr>
        <w:t xml:space="preserve"> </w:t>
      </w:r>
      <w:r w:rsidR="007167E4" w:rsidRPr="005F451B">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5F451B">
        <w:rPr>
          <w:sz w:val="22"/>
          <w:szCs w:val="22"/>
          <w:lang w:val="ro-MD"/>
        </w:rPr>
        <w:t>re situaţiile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În cazul în care în ţara de origine sau în ţara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situaţiile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pentru a se califica conform cerinţelor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La solicitarea autorității contactante,</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ura în care aceste informaţii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r w:rsidRPr="005F451B">
        <w:rPr>
          <w:sz w:val="22"/>
          <w:szCs w:val="22"/>
          <w:lang w:val="ro-MD"/>
        </w:rPr>
        <w:t>însoţit</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bună execuţie</w:t>
      </w:r>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2) informaţii privind deţinerea de laboratoare proprii au</w:t>
      </w:r>
      <w:r w:rsidR="00005268" w:rsidRPr="005F451B">
        <w:rPr>
          <w:sz w:val="22"/>
          <w:szCs w:val="22"/>
          <w:lang w:val="ro-MD"/>
        </w:rPr>
        <w:t xml:space="preserve">torizate şi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beton şi a altor materiale şi elemente de construcţie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r w:rsidRPr="005F451B">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4) o declaraţie referitoare la efectivele medii anuale al personalului angajat şi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5) dacă este cazul, informaţii privind măsurile de protecţie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6) o declaraţie referitoare la utilajele, instalaţiile,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7) informaţii privind partea din contract pe care operatorul economic are, eventual, intenţia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copia/copiile contractului/contractelor încheiat/încheiate cu subatreprenorii</w:t>
      </w:r>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experienţă pentru a se califica </w:t>
      </w:r>
      <w:r w:rsidR="00C762AE" w:rsidRPr="005F451B">
        <w:rPr>
          <w:sz w:val="22"/>
          <w:szCs w:val="22"/>
          <w:lang w:val="ro-MD"/>
        </w:rPr>
        <w:t xml:space="preserve">conform </w:t>
      </w:r>
      <w:r w:rsidR="007167E4" w:rsidRPr="005F451B">
        <w:rPr>
          <w:sz w:val="22"/>
          <w:szCs w:val="22"/>
          <w:lang w:val="ro-MD"/>
        </w:rPr>
        <w:t>cerinţelor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r w:rsidR="00CA08C6" w:rsidRPr="005F451B">
        <w:rPr>
          <w:sz w:val="22"/>
          <w:szCs w:val="22"/>
          <w:lang w:val="ro-MD"/>
        </w:rPr>
        <w:t xml:space="preserve">recepţie finală la expirarea perioadei de garanţie, </w:t>
      </w:r>
      <w:r w:rsidR="00B501F9" w:rsidRPr="005F451B">
        <w:rPr>
          <w:sz w:val="22"/>
          <w:szCs w:val="22"/>
          <w:lang w:val="ro-MD"/>
        </w:rPr>
        <w:t>însoţit de certificări de bună execuţie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2) valoarea cumulată a tuturor contractelor executate în ultimul an de activitate să fie egală sau mai mare decât valoarea viitorului contract, procesele-verbale de recepţie</w:t>
      </w:r>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recepţie finală la expirarea perioadei de garanţie, </w:t>
      </w:r>
      <w:r w:rsidR="00B501F9" w:rsidRPr="005F451B">
        <w:rPr>
          <w:sz w:val="22"/>
          <w:szCs w:val="22"/>
          <w:lang w:val="ro-MD"/>
        </w:rPr>
        <w:t>însoţit</w:t>
      </w:r>
      <w:r w:rsidR="00CA08C6" w:rsidRPr="005F451B">
        <w:rPr>
          <w:sz w:val="22"/>
          <w:szCs w:val="22"/>
          <w:lang w:val="ro-MD"/>
        </w:rPr>
        <w:t>e</w:t>
      </w:r>
      <w:r w:rsidR="00B501F9" w:rsidRPr="005F451B">
        <w:rPr>
          <w:sz w:val="22"/>
          <w:szCs w:val="22"/>
          <w:lang w:val="ro-MD"/>
        </w:rPr>
        <w:t xml:space="preserve"> de certificări de bună execuţie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contactante, </w:t>
      </w:r>
      <w:r w:rsidR="007167E4" w:rsidRPr="005F451B">
        <w:rPr>
          <w:sz w:val="22"/>
          <w:szCs w:val="22"/>
          <w:lang w:val="ro-MD"/>
        </w:rPr>
        <w:t xml:space="preserve"> documente și certificate emise de organisme independente, prin care se atestă faptul că respectă anumite standarde de asigurare a calităţii</w:t>
      </w:r>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În conformitate cu principiul recunoaşterii reciproce, autoritatea contractantă are obligaţia de a accepta</w:t>
      </w:r>
      <w:r w:rsidR="00B0487F" w:rsidRPr="005F451B">
        <w:rPr>
          <w:bCs/>
          <w:sz w:val="22"/>
          <w:szCs w:val="22"/>
          <w:lang w:val="ro-MD"/>
        </w:rPr>
        <w:t xml:space="preserve"> </w:t>
      </w:r>
      <w:r w:rsidR="007167E4" w:rsidRPr="005F451B">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la Sistemul Comunitar de Management de Mediu şi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clauze de executare a contractului (CEC) – contractantul va pune în aplicare un plan de gestionare a deșeurilor pe șantier, monitoriz</w:t>
      </w:r>
      <w:r w:rsidR="00785412" w:rsidRPr="005F451B">
        <w:rPr>
          <w:sz w:val="22"/>
          <w:szCs w:val="22"/>
          <w:lang w:val="ro-MD"/>
        </w:rPr>
        <w:t>î</w:t>
      </w:r>
      <w:r w:rsidR="004344C6" w:rsidRPr="005F451B">
        <w:rPr>
          <w:sz w:val="22"/>
          <w:szCs w:val="22"/>
          <w:lang w:val="ro-MD"/>
        </w:rPr>
        <w:t>nd și raport</w:t>
      </w:r>
      <w:r w:rsidR="00785412" w:rsidRPr="005F451B">
        <w:rPr>
          <w:sz w:val="22"/>
          <w:szCs w:val="22"/>
          <w:lang w:val="ro-MD"/>
        </w:rPr>
        <w:t>î</w:t>
      </w:r>
      <w:r w:rsidR="004344C6" w:rsidRPr="005F451B">
        <w:rPr>
          <w:sz w:val="22"/>
          <w:szCs w:val="22"/>
          <w:lang w:val="ro-MD"/>
        </w:rPr>
        <w:t>nd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r w:rsidRPr="005F451B">
        <w:rPr>
          <w:sz w:val="22"/>
          <w:szCs w:val="22"/>
          <w:lang w:val="ro-MD"/>
        </w:rPr>
        <w:t>îmbrăcăminți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entru a se califica conform cerinţelor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puţin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prin care această persoană confirmă faptul că va pune la dispoziţia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Persoana care asigură susţinerea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situaţiile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5F451B">
        <w:rPr>
          <w:rFonts w:ascii="Times New Roman" w:eastAsia="Times New Roman" w:hAnsi="Times New Roman" w:cs="Times New Roman"/>
          <w:bCs w:val="0"/>
          <w:color w:val="auto"/>
          <w:sz w:val="22"/>
          <w:szCs w:val="22"/>
          <w:lang w:val="ro-MD"/>
        </w:rPr>
        <w:t>Secţiunea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menţionate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spaţiile goale fiind compl</w:t>
      </w:r>
      <w:r w:rsidR="007E229F" w:rsidRPr="005F451B">
        <w:rPr>
          <w:sz w:val="22"/>
          <w:szCs w:val="22"/>
          <w:lang w:val="ro-MD"/>
        </w:rPr>
        <w:t xml:space="preserve">etate cu informaţia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tehnică, astfel încât aceasta să respecte în totalitate cerinţele de calificare, precum şi cerinţele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(7) şi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Termenul valabilităţii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Ofertele care conţin o perioadă de garanţie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Autoritatea contractantă stabileşte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reieşind din procesul de executare, în conformitate cu normativele în construcţii.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r w:rsidR="004344C6" w:rsidRPr="005F451B">
        <w:rPr>
          <w:sz w:val="22"/>
          <w:szCs w:val="22"/>
          <w:lang w:val="ro-MD"/>
        </w:rPr>
        <w:t>Preţurile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moldoveneşti,</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excepţia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r w:rsidRPr="005F451B">
        <w:rPr>
          <w:b/>
          <w:sz w:val="22"/>
          <w:szCs w:val="22"/>
          <w:lang w:val="ro-MD"/>
        </w:rPr>
        <w:t>Secţiunea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şi semnată în format electronic, </w:t>
      </w:r>
      <w:r w:rsidR="00E2154F" w:rsidRPr="005F451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(7) şi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cu aplicarea semnăturii electronice, utilizînd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îşi asumă obligaţia pentru oferta comună şi răspunde pentru orice consecinţe ale viitorului contract de achiziţie publică. Informaţia privin</w:t>
      </w:r>
      <w:r w:rsidR="0097083F" w:rsidRPr="005F451B">
        <w:rPr>
          <w:sz w:val="22"/>
          <w:szCs w:val="22"/>
          <w:lang w:val="ro-MD"/>
        </w:rPr>
        <w:t>d asocierea se prezintă completî</w:t>
      </w:r>
      <w:r w:rsidR="00154B34" w:rsidRPr="005F451B">
        <w:rPr>
          <w:sz w:val="22"/>
          <w:szCs w:val="22"/>
          <w:lang w:val="ro-MD"/>
        </w:rPr>
        <w:t xml:space="preserve">nd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Ofertanţii asociaţi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Secţiunea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r w:rsidR="00104432" w:rsidRPr="005F451B">
        <w:rPr>
          <w:sz w:val="22"/>
          <w:szCs w:val="22"/>
          <w:lang w:val="ro-MD"/>
        </w:rPr>
        <w:t>confidenţialității</w:t>
      </w:r>
      <w:r w:rsidR="00E577E4" w:rsidRPr="005F451B">
        <w:rPr>
          <w:sz w:val="22"/>
          <w:szCs w:val="22"/>
          <w:lang w:val="ro-MD"/>
        </w:rPr>
        <w:t xml:space="preserve"> </w:t>
      </w:r>
      <w:r w:rsidR="00F75F0C" w:rsidRPr="005F451B">
        <w:rPr>
          <w:sz w:val="22"/>
          <w:szCs w:val="22"/>
          <w:lang w:val="ro-MD"/>
        </w:rPr>
        <w:t xml:space="preserve">asupra conţinutului ofertei, precum şi asupra oricărei informaţii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se referă numai la partea ce conțin datele enumeratate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să asigure și să respecte standardele de asigurare a calităţii și standardele de protecţie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r w:rsidR="00F75F0C" w:rsidRPr="005F451B">
        <w:rPr>
          <w:sz w:val="22"/>
          <w:szCs w:val="22"/>
          <w:lang w:val="ro-MD"/>
        </w:rPr>
        <w:t>îndeplineşte în totalitate cerinţele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informaţiile cuprinse în DUAE,</w:t>
      </w:r>
      <w:r w:rsidR="002B206B" w:rsidRPr="005F451B">
        <w:rPr>
          <w:sz w:val="22"/>
          <w:szCs w:val="22"/>
          <w:lang w:val="ro-MD"/>
        </w:rPr>
        <w:t xml:space="preserve"> </w:t>
      </w:r>
      <w:r w:rsidR="00A45123" w:rsidRPr="005F451B">
        <w:rPr>
          <w:sz w:val="22"/>
          <w:szCs w:val="22"/>
          <w:lang w:val="ro-MD"/>
        </w:rPr>
        <w:t>cu excepţia procedurilor de</w:t>
      </w:r>
      <w:r w:rsidR="00E53234" w:rsidRPr="005F451B">
        <w:rPr>
          <w:sz w:val="22"/>
          <w:szCs w:val="22"/>
          <w:lang w:val="ro-MD"/>
        </w:rPr>
        <w:t>sfăşurate în mai multe etape, când documentele justificative su</w:t>
      </w:r>
      <w:r w:rsidR="00A45123" w:rsidRPr="005F451B">
        <w:rPr>
          <w:sz w:val="22"/>
          <w:szCs w:val="22"/>
          <w:lang w:val="ro-MD"/>
        </w:rPr>
        <w:t xml:space="preserve">nt solicitate înainte de transmiterea invitaţiilor pentru etapa a </w:t>
      </w:r>
      <w:r w:rsidR="00E53234" w:rsidRPr="005F451B">
        <w:rPr>
          <w:sz w:val="22"/>
          <w:szCs w:val="22"/>
          <w:lang w:val="ro-MD"/>
        </w:rPr>
        <w:t>doua către candidaţii selectaţi.</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cerinţele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pentru elaborarea şi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conţinutul </w:t>
      </w:r>
      <w:r w:rsidR="00F133B2" w:rsidRPr="005F451B">
        <w:rPr>
          <w:sz w:val="22"/>
          <w:szCs w:val="22"/>
          <w:lang w:val="ro-MD"/>
        </w:rPr>
        <w:t xml:space="preserve">propunerii </w:t>
      </w:r>
      <w:r w:rsidR="00F75F0C" w:rsidRPr="005F451B">
        <w:rPr>
          <w:sz w:val="22"/>
          <w:szCs w:val="22"/>
          <w:lang w:val="ro-MD"/>
        </w:rPr>
        <w:t xml:space="preserve">tehnice şi/sau a </w:t>
      </w:r>
      <w:r w:rsidR="00F133B2" w:rsidRPr="005F451B">
        <w:rPr>
          <w:sz w:val="22"/>
          <w:szCs w:val="22"/>
          <w:lang w:val="ro-MD"/>
        </w:rPr>
        <w:t xml:space="preserve">propunerii </w:t>
      </w:r>
      <w:r w:rsidR="00F75F0C" w:rsidRPr="005F451B">
        <w:rPr>
          <w:sz w:val="22"/>
          <w:szCs w:val="22"/>
          <w:lang w:val="ro-MD"/>
        </w:rPr>
        <w:t>financiare, cu excepţia situaţiei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şi/sau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8) s-a constatat comiterea unor acte de corupţie, acte conexe actelor de corupţie sau fapte coruptibile confirmate prin hotăr</w:t>
      </w:r>
      <w:r w:rsidR="000A123F" w:rsidRPr="005F451B">
        <w:rPr>
          <w:sz w:val="22"/>
          <w:szCs w:val="22"/>
          <w:lang w:val="ro-MD"/>
        </w:rPr>
        <w:t>â</w:t>
      </w:r>
      <w:r w:rsidRPr="005F451B">
        <w:rPr>
          <w:sz w:val="22"/>
          <w:szCs w:val="22"/>
          <w:lang w:val="ro-MD"/>
        </w:rPr>
        <w:t>re definitivă a instanţei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şi, în consecinţă,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preţuri,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şi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ferta care corespunde tuturor termenilor, condiţiilor şi specificaţiilor din documentele de atribuire, fără abateri esenţiale sau</w:t>
      </w:r>
      <w:r w:rsidR="002B206B" w:rsidRPr="005F451B">
        <w:rPr>
          <w:sz w:val="22"/>
          <w:szCs w:val="22"/>
          <w:lang w:val="ro-MD"/>
        </w:rPr>
        <w:t xml:space="preserve"> </w:t>
      </w:r>
      <w:r w:rsidR="00F75F0C" w:rsidRPr="005F451B">
        <w:rPr>
          <w:sz w:val="22"/>
          <w:szCs w:val="22"/>
          <w:lang w:val="ro-MD"/>
        </w:rPr>
        <w:t>cu abateri neînsemnate, erori sau omiteri ce pot fi înlăturate fără a afecta esenţa</w:t>
      </w:r>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Autoritatea contractantă descalifică ofertantul care depune documente ce conţin informaţ</w:t>
      </w:r>
      <w:r w:rsidR="009947AD" w:rsidRPr="005F451B">
        <w:rPr>
          <w:sz w:val="22"/>
          <w:szCs w:val="22"/>
          <w:lang w:val="ro-MD"/>
        </w:rPr>
        <w:t>ii false, cu scopul calificării</w:t>
      </w:r>
      <w:r w:rsidR="00F75F0C" w:rsidRPr="005F451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achiziţii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lui în Lista de interdicţie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ofertanţilor să demonstreze împutern</w:t>
      </w:r>
      <w:r w:rsidR="00F26535" w:rsidRPr="005F451B">
        <w:rPr>
          <w:sz w:val="22"/>
          <w:szCs w:val="22"/>
          <w:lang w:val="ro-MD"/>
        </w:rPr>
        <w:t xml:space="preserve">icirea de a încheia contractele </w:t>
      </w:r>
      <w:r w:rsidR="00F75F0C" w:rsidRPr="005F451B">
        <w:rPr>
          <w:sz w:val="22"/>
          <w:szCs w:val="22"/>
          <w:lang w:val="ro-MD"/>
        </w:rPr>
        <w:t>de achiziţii publice şi componenţa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Secţiunea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anulează procedura de atribuire a contractului de achiziţie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Decizia de anulare nu creează vreo obligație a autorității contractante față de ofertanţi, cu excepţia returnării garanţiei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În cazul în care se anulează aplicarea procedurii pentru atribuirea contractului de achiziţie publică,</w:t>
      </w:r>
      <w:r w:rsidR="004A4CB4" w:rsidRPr="005F451B">
        <w:rPr>
          <w:sz w:val="22"/>
          <w:szCs w:val="22"/>
          <w:lang w:val="ro-MD"/>
        </w:rPr>
        <w:t xml:space="preserve"> </w:t>
      </w:r>
      <w:r w:rsidR="00F75F0C" w:rsidRPr="005F451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garanţiei pentru ofertă, după caz, ofertantul câştigător </w:t>
      </w:r>
      <w:r w:rsidR="002A0AE5" w:rsidRPr="005F451B">
        <w:rPr>
          <w:sz w:val="22"/>
          <w:szCs w:val="22"/>
          <w:lang w:val="ro-MD"/>
        </w:rPr>
        <w:t xml:space="preserve">prezintă </w:t>
      </w:r>
      <w:r w:rsidR="00F75F0C" w:rsidRPr="005F451B">
        <w:rPr>
          <w:sz w:val="22"/>
          <w:szCs w:val="22"/>
          <w:lang w:val="ro-MD"/>
        </w:rPr>
        <w:t xml:space="preserve">garanţia de bună execuţie,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câştigător de a depune garanţia de bună execuţie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buirii contractului şi reţinerii</w:t>
      </w:r>
      <w:r w:rsidR="00F75F0C" w:rsidRPr="005F451B">
        <w:rPr>
          <w:sz w:val="22"/>
          <w:szCs w:val="22"/>
          <w:lang w:val="ro-MD"/>
        </w:rPr>
        <w:t xml:space="preserve"> garanţiei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conformităţii desfăşurării procedurilor de achiziţii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contractelor de achiziţii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privind achiziţiile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131/2015 privind achiziţiile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contestaţiile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r w:rsidRPr="005F451B">
        <w:rPr>
          <w:sz w:val="22"/>
          <w:szCs w:val="22"/>
          <w:lang w:val="ro-MD"/>
        </w:rPr>
        <w:t xml:space="preserve">şi </w:t>
      </w:r>
      <w:r w:rsidR="00D63592" w:rsidRPr="005F451B">
        <w:rPr>
          <w:sz w:val="22"/>
          <w:szCs w:val="22"/>
          <w:lang w:val="ro-MD"/>
        </w:rPr>
        <w:t xml:space="preserve">se soluţionează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achiziţiile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r w:rsidRPr="005F451B">
        <w:rPr>
          <w:sz w:val="22"/>
          <w:szCs w:val="22"/>
          <w:lang w:val="ro-MD"/>
        </w:rPr>
        <w:t xml:space="preserve">Contestaţiile privind anunțurile de participare la licitaţie şi documentaţia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şi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5652032C" w14:textId="77777777" w:rsidR="004429BB" w:rsidRPr="004429BB" w:rsidRDefault="00BA7FF4" w:rsidP="004429BB">
      <w:pPr>
        <w:jc w:val="right"/>
        <w:rPr>
          <w:b/>
          <w:bCs/>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ocumentația standard nr</w:t>
      </w:r>
      <w:r w:rsidR="00A73BB6" w:rsidRPr="00A73BB6">
        <w:rPr>
          <w:rFonts w:ascii="Helvetica" w:hAnsi="Helvetica" w:cs="Helvetica"/>
          <w:b/>
          <w:bCs/>
          <w:color w:val="333333"/>
          <w:sz w:val="23"/>
          <w:szCs w:val="23"/>
          <w:bdr w:val="none" w:sz="0" w:space="0" w:color="auto" w:frame="1"/>
          <w:shd w:val="clear" w:color="auto" w:fill="FFFFFF"/>
          <w:lang w:val="en-US"/>
        </w:rPr>
        <w:t xml:space="preserve"> </w:t>
      </w:r>
      <w:r w:rsidR="004429BB" w:rsidRPr="004429BB">
        <w:rPr>
          <w:b/>
          <w:bCs/>
          <w:sz w:val="22"/>
          <w:szCs w:val="22"/>
          <w:lang w:val="en-US"/>
        </w:rPr>
        <w:t>MTender ID </w:t>
      </w:r>
    </w:p>
    <w:p w14:paraId="235089BA" w14:textId="77777777" w:rsidR="004429BB" w:rsidRPr="004429BB" w:rsidRDefault="004429BB" w:rsidP="004429BB">
      <w:pPr>
        <w:jc w:val="right"/>
        <w:rPr>
          <w:b/>
          <w:bCs/>
          <w:sz w:val="22"/>
          <w:szCs w:val="22"/>
          <w:lang w:val="en-US"/>
        </w:rPr>
      </w:pPr>
      <w:hyperlink r:id="rId12" w:tgtFrame="_blank" w:history="1">
        <w:r w:rsidRPr="004429BB">
          <w:rPr>
            <w:rStyle w:val="af3"/>
            <w:b/>
            <w:bCs/>
            <w:sz w:val="22"/>
            <w:szCs w:val="22"/>
            <w:lang w:val="en-US"/>
          </w:rPr>
          <w:t>ocds-b3wdp1-MD-1784888879093</w:t>
        </w:r>
      </w:hyperlink>
    </w:p>
    <w:p w14:paraId="41226B05" w14:textId="528FBD61" w:rsidR="00BA7FF4" w:rsidRPr="005F451B" w:rsidRDefault="00BA7FF4" w:rsidP="004429BB">
      <w:pPr>
        <w:jc w:val="right"/>
        <w:rPr>
          <w:sz w:val="22"/>
          <w:szCs w:val="22"/>
          <w:lang w:val="ro-MD"/>
        </w:rPr>
      </w:pPr>
      <w:r w:rsidRPr="005F451B">
        <w:rPr>
          <w:sz w:val="22"/>
          <w:szCs w:val="22"/>
          <w:lang w:val="ro-MD"/>
        </w:rPr>
        <w:t>din “</w:t>
      </w:r>
      <w:r w:rsidR="004429BB">
        <w:rPr>
          <w:sz w:val="22"/>
          <w:szCs w:val="22"/>
          <w:lang w:val="ro-MD"/>
        </w:rPr>
        <w:t>24</w:t>
      </w:r>
      <w:r w:rsidRPr="005F451B">
        <w:rPr>
          <w:sz w:val="22"/>
          <w:szCs w:val="22"/>
          <w:lang w:val="ro-MD"/>
        </w:rPr>
        <w:t xml:space="preserve">” </w:t>
      </w:r>
      <w:r w:rsidR="00A73BB6">
        <w:rPr>
          <w:sz w:val="22"/>
          <w:szCs w:val="22"/>
          <w:lang w:val="ro-MD"/>
        </w:rPr>
        <w:t>0</w:t>
      </w:r>
      <w:r w:rsidR="004429BB">
        <w:rPr>
          <w:sz w:val="22"/>
          <w:szCs w:val="22"/>
          <w:lang w:val="ro-MD"/>
        </w:rPr>
        <w:t>7</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autorităţii contractante şi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neav</w:t>
      </w:r>
      <w:r w:rsidR="009C1502" w:rsidRPr="005F451B">
        <w:rPr>
          <w:rFonts w:ascii="Times New Roman" w:hAnsi="Times New Roman"/>
          <w:sz w:val="22"/>
          <w:szCs w:val="22"/>
          <w:lang w:val="ro-MD"/>
        </w:rPr>
        <w:t>î</w:t>
      </w:r>
      <w:r w:rsidRPr="005F451B">
        <w:rPr>
          <w:rFonts w:ascii="Times New Roman" w:hAnsi="Times New Roman"/>
          <w:sz w:val="22"/>
          <w:szCs w:val="22"/>
          <w:lang w:val="ro-MD"/>
        </w:rPr>
        <w:t xml:space="preserve">nd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6F6CB26E" w14:textId="77777777" w:rsidR="004429BB" w:rsidRPr="004429BB" w:rsidRDefault="004429BB" w:rsidP="004429BB">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380615C1" w14:textId="77777777" w:rsidR="004429BB" w:rsidRPr="004429BB" w:rsidRDefault="004429BB" w:rsidP="004429BB">
      <w:pPr>
        <w:jc w:val="right"/>
        <w:rPr>
          <w:b/>
          <w:bCs/>
          <w:sz w:val="22"/>
          <w:szCs w:val="22"/>
          <w:lang w:val="en-US"/>
        </w:rPr>
      </w:pPr>
      <w:hyperlink r:id="rId13" w:tgtFrame="_blank" w:history="1">
        <w:r w:rsidRPr="004429BB">
          <w:rPr>
            <w:rStyle w:val="af3"/>
            <w:b/>
            <w:bCs/>
            <w:sz w:val="22"/>
            <w:szCs w:val="22"/>
            <w:lang w:val="en-US"/>
          </w:rPr>
          <w:t>ocds-b3wdp1-MD-1784888879093</w:t>
        </w:r>
      </w:hyperlink>
    </w:p>
    <w:p w14:paraId="5C7D6740" w14:textId="77777777" w:rsidR="004429BB" w:rsidRPr="005F451B" w:rsidRDefault="004429BB" w:rsidP="004429BB">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denumirea autorităţii contractante şi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b/>
          <w:sz w:val="22"/>
          <w:szCs w:val="22"/>
          <w:lang w:val="ro-MD"/>
        </w:rPr>
        <w:t>Stimaţi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5E54C662"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754B9449" w14:textId="77777777" w:rsidR="00AD27D9" w:rsidRPr="004429BB" w:rsidRDefault="00AD27D9" w:rsidP="00AD27D9">
      <w:pPr>
        <w:jc w:val="right"/>
        <w:rPr>
          <w:b/>
          <w:bCs/>
          <w:sz w:val="22"/>
          <w:szCs w:val="22"/>
          <w:lang w:val="en-US"/>
        </w:rPr>
      </w:pPr>
      <w:hyperlink r:id="rId14" w:tgtFrame="_blank" w:history="1">
        <w:r w:rsidRPr="004429BB">
          <w:rPr>
            <w:rStyle w:val="af3"/>
            <w:b/>
            <w:bCs/>
            <w:sz w:val="22"/>
            <w:szCs w:val="22"/>
            <w:lang w:val="en-US"/>
          </w:rPr>
          <w:t>ocds-b3wdp1-MD-1784888879093</w:t>
        </w:r>
      </w:hyperlink>
    </w:p>
    <w:p w14:paraId="6F84A9EE"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D8B062F" w14:textId="4D234D2E" w:rsidR="00081BEE" w:rsidRPr="005F451B" w:rsidRDefault="00081BEE" w:rsidP="00081BEE">
      <w:pPr>
        <w:jc w:val="right"/>
        <w:rPr>
          <w:sz w:val="22"/>
          <w:szCs w:val="22"/>
          <w:lang w:val="ro-MD"/>
        </w:rPr>
      </w:pP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pentru participare cu ofertă la procedura de atribuire a contractului de achiziţie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autorităţii contractante şi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(denumirea contractului de achiziţie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faţă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autorităţii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plătim suma de__________________________________________, la prima sa cerere scrisă şi                                                                                    (suma în litere şi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fără ca acesta să aibă obligaţia de a-şi motiva cererea respectivă, cu condiţia</w:t>
      </w:r>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îşi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începînd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și rămâne obligatorie şi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nu a constituit garanţia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Oferta sa fiind stabilită câştigătoare,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achiziţie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Nu se execută vreo condiţie, specificată în documen</w:t>
      </w:r>
      <w:r w:rsidR="008726D2" w:rsidRPr="005F451B">
        <w:rPr>
          <w:rFonts w:ascii="Times New Roman" w:hAnsi="Times New Roman"/>
          <w:sz w:val="22"/>
          <w:szCs w:val="22"/>
          <w:lang w:val="ro-MD"/>
        </w:rPr>
        <w:t xml:space="preserve">ația de atribuire </w:t>
      </w:r>
      <w:r w:rsidRPr="005F451B">
        <w:rPr>
          <w:rFonts w:ascii="Times New Roman" w:hAnsi="Times New Roman"/>
          <w:sz w:val="22"/>
          <w:szCs w:val="22"/>
          <w:lang w:val="ro-MD"/>
        </w:rPr>
        <w:t>înainte de semnarea contractului de achiziţie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Prezenta garanţie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ziua___luna____anul_______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10</w:t>
      </w:r>
    </w:p>
    <w:p w14:paraId="7BC1D5B6"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5630AEF6" w14:textId="77777777" w:rsidR="00AD27D9" w:rsidRPr="004429BB" w:rsidRDefault="00AD27D9" w:rsidP="00AD27D9">
      <w:pPr>
        <w:jc w:val="right"/>
        <w:rPr>
          <w:b/>
          <w:bCs/>
          <w:sz w:val="22"/>
          <w:szCs w:val="22"/>
          <w:lang w:val="en-US"/>
        </w:rPr>
      </w:pPr>
      <w:hyperlink r:id="rId15" w:tgtFrame="_blank" w:history="1">
        <w:r w:rsidRPr="004429BB">
          <w:rPr>
            <w:rStyle w:val="af3"/>
            <w:b/>
            <w:bCs/>
            <w:sz w:val="22"/>
            <w:szCs w:val="22"/>
            <w:lang w:val="en-US"/>
          </w:rPr>
          <w:t>ocds-b3wdp1-MD-1784888879093</w:t>
        </w:r>
      </w:hyperlink>
    </w:p>
    <w:p w14:paraId="24B4F959"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Organizare de şantier</w:t>
            </w:r>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37ACD530"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7C7B6634" w14:textId="77777777" w:rsidR="00AD27D9" w:rsidRPr="004429BB" w:rsidRDefault="00AD27D9" w:rsidP="00AD27D9">
      <w:pPr>
        <w:jc w:val="right"/>
        <w:rPr>
          <w:b/>
          <w:bCs/>
          <w:sz w:val="22"/>
          <w:szCs w:val="22"/>
          <w:lang w:val="en-US"/>
        </w:rPr>
      </w:pPr>
      <w:hyperlink r:id="rId16" w:tgtFrame="_blank" w:history="1">
        <w:r w:rsidRPr="004429BB">
          <w:rPr>
            <w:rStyle w:val="af3"/>
            <w:b/>
            <w:bCs/>
            <w:sz w:val="22"/>
            <w:szCs w:val="22"/>
            <w:lang w:val="en-US"/>
          </w:rPr>
          <w:t>ocds-b3wdp1-MD-1784888879093</w:t>
        </w:r>
      </w:hyperlink>
    </w:p>
    <w:p w14:paraId="250CDBF1"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privind experienţa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1. Denumirea şi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2. Numărul şi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(se notează opţiunea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antreprenorul sau antreprenorul general (lider de asociaţie)</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 iniţială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8. Dacă au fost litigii privind îndeplinirea contractului, natura acestora şi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c) motivul de decalare a termenului contractat (dacă este cazul), care va fi susţinut pe bază de acte adiţionale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10. Numărul şi data procesului-verbal de recepţie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11. Principalele remedieri şi completări înscrise în procesul-verbal de recepţie_____________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12. Alte aspecte relevante prin care ofertantul îşi</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susţine</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316A8471"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5E67AF7A" w14:textId="77777777" w:rsidR="00AD27D9" w:rsidRPr="004429BB" w:rsidRDefault="00AD27D9" w:rsidP="00AD27D9">
      <w:pPr>
        <w:jc w:val="right"/>
        <w:rPr>
          <w:b/>
          <w:bCs/>
          <w:sz w:val="22"/>
          <w:szCs w:val="22"/>
          <w:lang w:val="en-US"/>
        </w:rPr>
      </w:pPr>
      <w:hyperlink r:id="rId17" w:tgtFrame="_blank" w:history="1">
        <w:r w:rsidRPr="004429BB">
          <w:rPr>
            <w:rStyle w:val="af3"/>
            <w:b/>
            <w:bCs/>
            <w:sz w:val="22"/>
            <w:szCs w:val="22"/>
            <w:lang w:val="en-US"/>
          </w:rPr>
          <w:t>ocds-b3wdp1-MD-1784888879093</w:t>
        </w:r>
      </w:hyperlink>
    </w:p>
    <w:p w14:paraId="4AC3BFA6"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092BFCC" w14:textId="05CD560A" w:rsidR="00E56BB5" w:rsidRPr="005F451B" w:rsidRDefault="00E56BB5" w:rsidP="00E56BB5">
      <w:pPr>
        <w:jc w:val="right"/>
        <w:rPr>
          <w:sz w:val="22"/>
          <w:szCs w:val="22"/>
          <w:lang w:val="ro-MD"/>
        </w:rPr>
      </w:pP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r w:rsidRPr="005F451B">
              <w:rPr>
                <w:b/>
                <w:bCs/>
                <w:sz w:val="22"/>
                <w:szCs w:val="22"/>
                <w:lang w:val="ro-MD"/>
              </w:rPr>
              <w:t>Preţ</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Numărul şi data procesului-verbal de recepţie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12F84215"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590BD6C6" w14:textId="77777777" w:rsidR="00AD27D9" w:rsidRPr="004429BB" w:rsidRDefault="00AD27D9" w:rsidP="00AD27D9">
      <w:pPr>
        <w:jc w:val="right"/>
        <w:rPr>
          <w:b/>
          <w:bCs/>
          <w:sz w:val="22"/>
          <w:szCs w:val="22"/>
          <w:lang w:val="en-US"/>
        </w:rPr>
      </w:pPr>
      <w:hyperlink r:id="rId18" w:tgtFrame="_blank" w:history="1">
        <w:r w:rsidRPr="004429BB">
          <w:rPr>
            <w:rStyle w:val="af3"/>
            <w:b/>
            <w:bCs/>
            <w:sz w:val="22"/>
            <w:szCs w:val="22"/>
            <w:lang w:val="en-US"/>
          </w:rPr>
          <w:t>ocds-b3wdp1-MD-1784888879093</w:t>
        </w:r>
      </w:hyperlink>
    </w:p>
    <w:p w14:paraId="363B5E25"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şi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(bucăţi şi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de la terţi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3BC44C80"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74B79427" w14:textId="77777777" w:rsidR="00AD27D9" w:rsidRPr="004429BB" w:rsidRDefault="00AD27D9" w:rsidP="00AD27D9">
      <w:pPr>
        <w:jc w:val="right"/>
        <w:rPr>
          <w:b/>
          <w:bCs/>
          <w:sz w:val="22"/>
          <w:szCs w:val="22"/>
          <w:lang w:val="en-US"/>
        </w:rPr>
      </w:pPr>
      <w:hyperlink r:id="rId19" w:tgtFrame="_blank" w:history="1">
        <w:r w:rsidRPr="004429BB">
          <w:rPr>
            <w:rStyle w:val="af3"/>
            <w:b/>
            <w:bCs/>
            <w:sz w:val="22"/>
            <w:szCs w:val="22"/>
            <w:lang w:val="en-US"/>
          </w:rPr>
          <w:t>ocds-b3wdp1-MD-1784888879093</w:t>
        </w:r>
      </w:hyperlink>
    </w:p>
    <w:p w14:paraId="41BB8B36"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Funcţia</w:t>
            </w:r>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şi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r w:rsidRPr="005F451B">
              <w:rPr>
                <w:bCs/>
                <w:sz w:val="22"/>
                <w:szCs w:val="22"/>
                <w:lang w:val="ro-MD"/>
              </w:rPr>
              <w:t>Diriginţi de şantier</w:t>
            </w:r>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r w:rsidRPr="005F451B">
              <w:rPr>
                <w:bCs/>
                <w:sz w:val="22"/>
                <w:szCs w:val="22"/>
                <w:lang w:val="ro-MD"/>
              </w:rPr>
              <w:t>Maiştri</w:t>
            </w:r>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r w:rsidRPr="005F451B">
              <w:rPr>
                <w:bCs/>
                <w:sz w:val="22"/>
                <w:szCs w:val="22"/>
                <w:lang w:val="ro-MD"/>
              </w:rPr>
              <w:t>Specialişti</w:t>
            </w:r>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Funcţia</w:t>
      </w:r>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5B393A1E"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3D77869C" w14:textId="77777777" w:rsidR="00AD27D9" w:rsidRPr="004429BB" w:rsidRDefault="00AD27D9" w:rsidP="00AD27D9">
      <w:pPr>
        <w:jc w:val="right"/>
        <w:rPr>
          <w:b/>
          <w:bCs/>
          <w:sz w:val="22"/>
          <w:szCs w:val="22"/>
          <w:lang w:val="en-US"/>
        </w:rPr>
      </w:pPr>
      <w:hyperlink r:id="rId20" w:tgtFrame="_blank" w:history="1">
        <w:r w:rsidRPr="004429BB">
          <w:rPr>
            <w:rStyle w:val="af3"/>
            <w:b/>
            <w:bCs/>
            <w:sz w:val="22"/>
            <w:szCs w:val="22"/>
            <w:lang w:val="en-US"/>
          </w:rPr>
          <w:t>ocds-b3wdp1-MD-1784888879093</w:t>
        </w:r>
      </w:hyperlink>
    </w:p>
    <w:p w14:paraId="2D73F639"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Numele şi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Activităţi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41339A48"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73B2A32E" w14:textId="77777777" w:rsidR="00AD27D9" w:rsidRPr="004429BB" w:rsidRDefault="00AD27D9" w:rsidP="00AD27D9">
      <w:pPr>
        <w:jc w:val="right"/>
        <w:rPr>
          <w:b/>
          <w:bCs/>
          <w:sz w:val="22"/>
          <w:szCs w:val="22"/>
          <w:lang w:val="en-US"/>
        </w:rPr>
      </w:pPr>
      <w:hyperlink r:id="rId21" w:tgtFrame="_blank" w:history="1">
        <w:r w:rsidRPr="004429BB">
          <w:rPr>
            <w:rStyle w:val="af3"/>
            <w:b/>
            <w:bCs/>
            <w:sz w:val="22"/>
            <w:szCs w:val="22"/>
            <w:lang w:val="en-US"/>
          </w:rPr>
          <w:t>ocds-b3wdp1-MD-1784888879093</w:t>
        </w:r>
      </w:hyperlink>
    </w:p>
    <w:p w14:paraId="272B128D"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agenţi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(părţi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3. Informaţii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b) Locul şi data înregistrării asociaţiei___________________________________________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c) Activităţi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f) Condiţii de administrare a asociaţiei____________________________________________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g) Modalitatea de împărţire a rezultatelor activităţii economice comune desfăşurate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h) Cauze de încetare a asociaţiei şi modul de împărţire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r w:rsidRPr="005F451B">
        <w:rPr>
          <w:sz w:val="22"/>
          <w:szCs w:val="22"/>
          <w:lang w:val="ro-MD"/>
        </w:rPr>
        <w:t>şi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Funcţia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23578706"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6FE3BB82" w14:textId="77777777" w:rsidR="00AD27D9" w:rsidRPr="004429BB" w:rsidRDefault="00AD27D9" w:rsidP="00AD27D9">
      <w:pPr>
        <w:jc w:val="right"/>
        <w:rPr>
          <w:b/>
          <w:bCs/>
          <w:sz w:val="22"/>
          <w:szCs w:val="22"/>
          <w:lang w:val="en-US"/>
        </w:rPr>
      </w:pPr>
      <w:hyperlink r:id="rId22" w:tgtFrame="_blank" w:history="1">
        <w:r w:rsidRPr="004429BB">
          <w:rPr>
            <w:rStyle w:val="af3"/>
            <w:b/>
            <w:bCs/>
            <w:sz w:val="22"/>
            <w:szCs w:val="22"/>
            <w:lang w:val="en-US"/>
          </w:rPr>
          <w:t>ocds-b3wdp1-MD-1784888879093</w:t>
        </w:r>
      </w:hyperlink>
    </w:p>
    <w:p w14:paraId="0E9D4B43"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r w:rsidRPr="005F451B">
        <w:rPr>
          <w:b/>
          <w:spacing w:val="-2"/>
          <w:sz w:val="22"/>
          <w:szCs w:val="22"/>
          <w:lang w:val="ro-MD"/>
        </w:rPr>
        <w:t>Terţ susţinător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susţinerea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(denumirea autorităţii contractante şi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(denumirea contractului de achiziţie publică),</w:t>
      </w:r>
      <w:r w:rsidRPr="005F451B">
        <w:rPr>
          <w:sz w:val="22"/>
          <w:szCs w:val="22"/>
          <w:lang w:val="ro-MD"/>
        </w:rPr>
        <w:t xml:space="preserve"> noi .......................(</w:t>
      </w:r>
      <w:r w:rsidRPr="005F451B">
        <w:rPr>
          <w:i/>
          <w:sz w:val="22"/>
          <w:szCs w:val="22"/>
          <w:lang w:val="ro-MD"/>
        </w:rPr>
        <w:t>denumirea terţului susţinător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adresa terţului</w:t>
      </w:r>
      <w:r w:rsidR="0019071C" w:rsidRPr="005F451B">
        <w:rPr>
          <w:i/>
          <w:sz w:val="22"/>
          <w:szCs w:val="22"/>
          <w:lang w:val="ro-MD"/>
        </w:rPr>
        <w:t xml:space="preserve"> </w:t>
      </w:r>
      <w:r w:rsidRPr="005F451B">
        <w:rPr>
          <w:i/>
          <w:sz w:val="22"/>
          <w:szCs w:val="22"/>
          <w:lang w:val="ro-MD"/>
        </w:rPr>
        <w:t>susţinător financiar)</w:t>
      </w:r>
      <w:r w:rsidRPr="005F451B">
        <w:rPr>
          <w:sz w:val="22"/>
          <w:szCs w:val="22"/>
          <w:lang w:val="ro-MD"/>
        </w:rPr>
        <w:t>,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Acordarea susţinerii financiare nu implică alte costuri pentru achizitor, cu excepţia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totală/parţială din propunerea financiară), necesară pentru îndeplinirea integrală, reglementară şi la termen a contractului de achiziţie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denumirea terţului susţinător financiar),</w:t>
      </w:r>
      <w:r w:rsidRPr="005F451B">
        <w:rPr>
          <w:sz w:val="22"/>
          <w:szCs w:val="22"/>
          <w:lang w:val="ro-MD"/>
        </w:rPr>
        <w:t xml:space="preserve"> declarăm că înţelegem să răspundem faţă de autoritatea contractantă pentru neexecutarea oricărei obligaţii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în baza contractului de achiziţie publică şi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susţinerea financiară conform prezentului angajament, renunţând în acest sens, definitiv şi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financiar)</w:t>
      </w:r>
      <w:r w:rsidRPr="005F451B">
        <w:rPr>
          <w:sz w:val="22"/>
          <w:szCs w:val="22"/>
          <w:lang w:val="ro-MD"/>
        </w:rPr>
        <w:t>, declarăm că înţelegem să renunţam definitiv şi irevocabil la dreptul de a invoca orice excepţie de neexecutare, atât faţă de autoritatea contractantă, cât şi faţă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terţului susţinător financiar),</w:t>
      </w:r>
      <w:r w:rsidRPr="005F451B">
        <w:rPr>
          <w:sz w:val="22"/>
          <w:szCs w:val="22"/>
          <w:lang w:val="ro-MD"/>
        </w:rPr>
        <w:t xml:space="preserve"> declarăm că înţelegem să răspundem pentru prejudiciile cauzate autorităţii contractante ca urmare a nerespectării obligaţiilor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Terţ susţinător,</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77507A71"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65762E85" w14:textId="77777777" w:rsidR="00AD27D9" w:rsidRPr="004429BB" w:rsidRDefault="00AD27D9" w:rsidP="00AD27D9">
      <w:pPr>
        <w:jc w:val="right"/>
        <w:rPr>
          <w:b/>
          <w:bCs/>
          <w:sz w:val="22"/>
          <w:szCs w:val="22"/>
          <w:lang w:val="en-US"/>
        </w:rPr>
      </w:pPr>
      <w:hyperlink r:id="rId23" w:tgtFrame="_blank" w:history="1">
        <w:r w:rsidRPr="004429BB">
          <w:rPr>
            <w:rStyle w:val="af3"/>
            <w:b/>
            <w:bCs/>
            <w:sz w:val="22"/>
            <w:szCs w:val="22"/>
            <w:lang w:val="en-US"/>
          </w:rPr>
          <w:t>ocds-b3wdp1-MD-1784888879093</w:t>
        </w:r>
      </w:hyperlink>
    </w:p>
    <w:p w14:paraId="01E38CB2"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privind susţinerea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(denumirea autorităţii contractante şi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(denumirea contractului de achiziţie publică)</w:t>
      </w:r>
      <w:r w:rsidRPr="005F451B">
        <w:rPr>
          <w:sz w:val="22"/>
          <w:szCs w:val="22"/>
          <w:lang w:val="ro-MD"/>
        </w:rPr>
        <w:t xml:space="preserve">, noi ............. </w:t>
      </w:r>
      <w:r w:rsidRPr="005F451B">
        <w:rPr>
          <w:i/>
          <w:sz w:val="22"/>
          <w:szCs w:val="22"/>
          <w:lang w:val="ro-MD"/>
        </w:rPr>
        <w:t>(denumirea terţului susţinător tehnic şi profesional</w:t>
      </w:r>
      <w:r w:rsidRPr="005F451B">
        <w:rPr>
          <w:sz w:val="22"/>
          <w:szCs w:val="22"/>
          <w:lang w:val="ro-MD"/>
        </w:rPr>
        <w:t>), având sediul înregistrat la .......... .............</w:t>
      </w:r>
      <w:r w:rsidRPr="005F451B">
        <w:rPr>
          <w:i/>
          <w:sz w:val="22"/>
          <w:szCs w:val="22"/>
          <w:lang w:val="ro-MD"/>
        </w:rPr>
        <w:t>(adresa terţului susţinător tehnic şi profesional)</w:t>
      </w:r>
      <w:r w:rsidRPr="005F451B">
        <w:rPr>
          <w:sz w:val="22"/>
          <w:szCs w:val="22"/>
          <w:lang w:val="ro-MD"/>
        </w:rPr>
        <w:t>, ne obligăm, în mod ferm, necondiţionat şi irevocabil, să punem la dispoziţia.............. (</w:t>
      </w:r>
      <w:r w:rsidRPr="005F451B">
        <w:rPr>
          <w:i/>
          <w:sz w:val="22"/>
          <w:szCs w:val="22"/>
          <w:lang w:val="ro-MD"/>
        </w:rPr>
        <w:t>denumirea ofertantului)</w:t>
      </w:r>
      <w:r w:rsidRPr="005F451B">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În acest sens, ne obligăm în mod ferm, necondiţionat şi irevocabil, să punem la dispoziţia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resursele tehnice şi/sau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şi la termen a contractului de achiziţie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şiprofesional),</w:t>
      </w:r>
      <w:r w:rsidRPr="005F451B">
        <w:rPr>
          <w:sz w:val="22"/>
          <w:szCs w:val="22"/>
          <w:lang w:val="ro-MD"/>
        </w:rPr>
        <w:t xml:space="preserve"> declarăm că înţelegem să răspundem, în mod necondiţionat, faţă de autoritatea contractantă pentru neexecutarea oricărei obligaţii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achiziţie publică, şi pentru care ................ </w:t>
      </w:r>
      <w:r w:rsidRPr="005F451B">
        <w:rPr>
          <w:i/>
          <w:sz w:val="22"/>
          <w:szCs w:val="22"/>
          <w:lang w:val="ro-MD"/>
        </w:rPr>
        <w:t>(denumire operatorul/candidatului)</w:t>
      </w:r>
      <w:r w:rsidRPr="005F451B">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(denumirea terţului susţinător tehnic şi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înţelegem să renunţăm definitiv şi irevocabil la dreptul de a invoca orice excepţie de neexecutare, atât faţă de autoritatea contractantă, cât şi faţă de ................. (</w:t>
      </w:r>
      <w:r w:rsidRPr="005F451B">
        <w:rPr>
          <w:i/>
          <w:sz w:val="22"/>
          <w:szCs w:val="22"/>
          <w:lang w:val="ro-MD"/>
        </w:rPr>
        <w:t>denumire ofertant),</w:t>
      </w:r>
      <w:r w:rsidRPr="005F451B">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r w:rsidRPr="005F451B">
        <w:rPr>
          <w:i/>
          <w:sz w:val="22"/>
          <w:szCs w:val="22"/>
          <w:lang w:val="ro-MD"/>
        </w:rPr>
        <w:t>terţului susţinător tehnic şi profesional),</w:t>
      </w:r>
      <w:r w:rsidRPr="005F451B">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care dă dreptul autorităţii contractante de a solicita, în mod legitim, îndeplinirea de către noi a anumitor obligaţii care decurg din susţinerea tehnică şi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Terţ susţinător,</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5690A65D"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064B300E" w14:textId="77777777" w:rsidR="00AD27D9" w:rsidRPr="004429BB" w:rsidRDefault="00AD27D9" w:rsidP="00AD27D9">
      <w:pPr>
        <w:jc w:val="right"/>
        <w:rPr>
          <w:b/>
          <w:bCs/>
          <w:sz w:val="22"/>
          <w:szCs w:val="22"/>
          <w:lang w:val="en-US"/>
        </w:rPr>
      </w:pPr>
      <w:hyperlink r:id="rId24" w:tgtFrame="_blank" w:history="1">
        <w:r w:rsidRPr="004429BB">
          <w:rPr>
            <w:rStyle w:val="af3"/>
            <w:b/>
            <w:bCs/>
            <w:sz w:val="22"/>
            <w:szCs w:val="22"/>
            <w:lang w:val="en-US"/>
          </w:rPr>
          <w:t>ocds-b3wdp1-MD-1784888879093</w:t>
        </w:r>
      </w:hyperlink>
    </w:p>
    <w:p w14:paraId="0D7F3CA4"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380BECF5" w14:textId="30BCD052" w:rsidR="00CD50ED" w:rsidRPr="005F451B" w:rsidRDefault="00CD50ED" w:rsidP="00CD50ED">
      <w:pPr>
        <w:jc w:val="right"/>
        <w:rPr>
          <w:sz w:val="22"/>
          <w:szCs w:val="22"/>
          <w:lang w:val="ro-MD"/>
        </w:rPr>
      </w:pP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r w:rsidRPr="005F451B">
        <w:rPr>
          <w:rFonts w:eastAsia="Calibri"/>
          <w:b/>
          <w:spacing w:val="-2"/>
          <w:sz w:val="22"/>
          <w:szCs w:val="22"/>
          <w:lang w:val="ro-MD"/>
        </w:rPr>
        <w:t xml:space="preserve">Terţ susţinător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r w:rsidRPr="005F451B">
        <w:rPr>
          <w:rFonts w:eastAsia="Calibri"/>
          <w:b/>
          <w:sz w:val="22"/>
          <w:szCs w:val="22"/>
          <w:lang w:val="ro-MD"/>
        </w:rPr>
        <w:t>Declaraţie</w:t>
      </w:r>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denumirea terţului susţinător tehnic şi profesional),</w:t>
      </w:r>
      <w:r w:rsidRPr="005F451B">
        <w:rPr>
          <w:rFonts w:eastAsia="Calibri"/>
          <w:sz w:val="22"/>
          <w:szCs w:val="22"/>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necondiţionat, în funcţie de necesităţile care vor apărea pe parcursul îndeplinirii contractului de achiziţie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instalaţiile şi echipamentele tehnice aflate în dotare </w:t>
      </w:r>
      <w:r w:rsidR="005B24DA" w:rsidRPr="005F451B">
        <w:rPr>
          <w:rFonts w:eastAsia="Calibri"/>
          <w:sz w:val="22"/>
          <w:szCs w:val="22"/>
          <w:lang w:val="ro-MD"/>
        </w:rPr>
        <w:t>ș</w:t>
      </w:r>
      <w:r w:rsidRPr="005F451B">
        <w:rPr>
          <w:rFonts w:eastAsia="Calibri"/>
          <w:sz w:val="22"/>
          <w:szCs w:val="22"/>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crt</w:t>
            </w:r>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utilaj/echipament/instalaţie</w:t>
            </w:r>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Forma de deţinere</w:t>
            </w:r>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Prezenta declaraţie este anexă la „Angajamentul ferm” privind susţinerea noastră tehnică şi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t>Terţ susţinător,</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4BCEE40A"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5B0F2FCB" w14:textId="77777777" w:rsidR="00AD27D9" w:rsidRPr="004429BB" w:rsidRDefault="00AD27D9" w:rsidP="00AD27D9">
      <w:pPr>
        <w:jc w:val="right"/>
        <w:rPr>
          <w:b/>
          <w:bCs/>
          <w:sz w:val="22"/>
          <w:szCs w:val="22"/>
          <w:lang w:val="en-US"/>
        </w:rPr>
      </w:pPr>
      <w:hyperlink r:id="rId25" w:tgtFrame="_blank" w:history="1">
        <w:r w:rsidRPr="004429BB">
          <w:rPr>
            <w:rStyle w:val="af3"/>
            <w:b/>
            <w:bCs/>
            <w:sz w:val="22"/>
            <w:szCs w:val="22"/>
            <w:lang w:val="en-US"/>
          </w:rPr>
          <w:t>ocds-b3wdp1-MD-1784888879093</w:t>
        </w:r>
      </w:hyperlink>
    </w:p>
    <w:p w14:paraId="70A9689E"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2E1F687D" w14:textId="77777777" w:rsidR="00AD27D9" w:rsidRPr="005F451B" w:rsidRDefault="00AD27D9" w:rsidP="00AD27D9">
      <w:pPr>
        <w:jc w:val="right"/>
        <w:rPr>
          <w:sz w:val="22"/>
          <w:szCs w:val="22"/>
          <w:lang w:val="ro-MD"/>
        </w:rPr>
      </w:pP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r w:rsidRPr="005F451B">
        <w:rPr>
          <w:rFonts w:eastAsia="Calibri"/>
          <w:b/>
          <w:spacing w:val="-2"/>
          <w:sz w:val="22"/>
          <w:szCs w:val="22"/>
          <w:lang w:val="ro-MD"/>
        </w:rPr>
        <w:t>Terţ susţinător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r w:rsidRPr="005F451B">
        <w:rPr>
          <w:rFonts w:eastAsia="Calibri"/>
          <w:b/>
          <w:sz w:val="22"/>
          <w:szCs w:val="22"/>
          <w:lang w:val="ro-MD"/>
        </w:rPr>
        <w:t>Declaraţie</w:t>
      </w:r>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terţului susţinător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sancţiunile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ndeplinirea contractului de achiziţie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alocat pentru îndeplinirea contractului de achiziţie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declaraţiei,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precum şi ale personalului care va fi alocat efectiv pentru îndeplinirea contractului de achiziţie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informaţiile furnizate, referitoare la experienţa anterioară, capacităţile tehnice şi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Subsemnatul autorizez prin prezenta orice instituţie, societate comercială, bancă, alte persoane juridice să furnizeze informaţii reprezentanţilor autorizaţi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denumirea şi adresa autorităţii contractante)</w:t>
      </w:r>
      <w:r w:rsidRPr="005F451B">
        <w:rPr>
          <w:rFonts w:eastAsia="Calibri"/>
          <w:sz w:val="22"/>
          <w:szCs w:val="22"/>
          <w:lang w:val="ro-MD"/>
        </w:rPr>
        <w:t xml:space="preserve"> cu privire la orice aspect tehnic şi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Prezenta declaraţie este anexă la „Angajamentul ferm” privind susţinerea noastră tehnică şi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t>Terţ susţinător,</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692B69AC"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4181DCED" w14:textId="77777777" w:rsidR="00AD27D9" w:rsidRPr="004429BB" w:rsidRDefault="00AD27D9" w:rsidP="00AD27D9">
      <w:pPr>
        <w:jc w:val="right"/>
        <w:rPr>
          <w:b/>
          <w:bCs/>
          <w:sz w:val="22"/>
          <w:szCs w:val="22"/>
          <w:lang w:val="en-US"/>
        </w:rPr>
      </w:pPr>
      <w:hyperlink r:id="rId26" w:tgtFrame="_blank" w:history="1">
        <w:r w:rsidRPr="004429BB">
          <w:rPr>
            <w:rStyle w:val="af3"/>
            <w:b/>
            <w:bCs/>
            <w:sz w:val="22"/>
            <w:szCs w:val="22"/>
            <w:lang w:val="en-US"/>
          </w:rPr>
          <w:t>ocds-b3wdp1-MD-1784888879093</w:t>
        </w:r>
      </w:hyperlink>
    </w:p>
    <w:p w14:paraId="2E054A17"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1BF80D9A" w14:textId="77777777" w:rsidR="00AD27D9" w:rsidRPr="005F451B" w:rsidRDefault="00AD27D9" w:rsidP="00AD27D9">
      <w:pPr>
        <w:jc w:val="right"/>
        <w:rPr>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i/sau 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încalcări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cu certificate de atestare tehnico-profesională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r w:rsidRPr="005F451B">
              <w:rPr>
                <w:sz w:val="22"/>
                <w:szCs w:val="22"/>
                <w:lang w:val="ro-MD"/>
              </w:rPr>
              <w:t>A.Terasamente,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A.drumuri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r w:rsidRPr="005F451B">
              <w:rPr>
                <w:sz w:val="22"/>
                <w:szCs w:val="22"/>
                <w:lang w:val="ro-MD"/>
              </w:rPr>
              <w:t xml:space="preserve">B.poduri;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r w:rsidRPr="005F451B">
              <w:rPr>
                <w:sz w:val="22"/>
                <w:szCs w:val="22"/>
                <w:lang w:val="ro-MD"/>
              </w:rPr>
              <w:t>C.căi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și rețele tehnico-edilitare: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E.de automatizare; F.telecomunicație;</w:t>
            </w:r>
            <w:r w:rsidR="00DF4DCF" w:rsidRPr="005F451B">
              <w:rPr>
                <w:sz w:val="22"/>
                <w:szCs w:val="22"/>
                <w:lang w:val="ro-MD"/>
              </w:rPr>
              <w:t xml:space="preserve"> </w:t>
            </w:r>
            <w:r w:rsidRPr="005F451B">
              <w:rPr>
                <w:sz w:val="22"/>
                <w:szCs w:val="22"/>
                <w:lang w:val="ro-MD"/>
              </w:rPr>
              <w:t>G.semnalizare;</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r w:rsidRPr="005F451B">
              <w:rPr>
                <w:sz w:val="22"/>
                <w:szCs w:val="22"/>
                <w:lang w:val="ro-MD"/>
              </w:rPr>
              <w:t>H.</w:t>
            </w:r>
            <w:r w:rsidR="00F366C7" w:rsidRPr="005F451B">
              <w:rPr>
                <w:sz w:val="22"/>
                <w:szCs w:val="22"/>
                <w:lang w:val="ro-MD"/>
              </w:rPr>
              <w:t>frigorifice,compresoare;</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B. chimico-tehnologice; C. gazoducte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r w:rsidRPr="005F451B">
        <w:rPr>
          <w:sz w:val="22"/>
          <w:szCs w:val="22"/>
          <w:lang w:val="en-US" w:eastAsia="ru-RU"/>
        </w:rPr>
        <w:lastRenderedPageBreak/>
        <w:t>Anexa nr. 25</w:t>
      </w:r>
    </w:p>
    <w:p w14:paraId="4AEA8FF5" w14:textId="77777777" w:rsidR="00AD27D9" w:rsidRPr="004429BB" w:rsidRDefault="00AD27D9" w:rsidP="00AD27D9">
      <w:pPr>
        <w:jc w:val="right"/>
        <w:rPr>
          <w:b/>
          <w:bCs/>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r w:rsidRPr="004429BB">
        <w:rPr>
          <w:b/>
          <w:bCs/>
          <w:sz w:val="22"/>
          <w:szCs w:val="22"/>
          <w:lang w:val="en-US"/>
        </w:rPr>
        <w:t>MTender ID </w:t>
      </w:r>
    </w:p>
    <w:p w14:paraId="23A187D1" w14:textId="77777777" w:rsidR="00AD27D9" w:rsidRPr="004429BB" w:rsidRDefault="00AD27D9" w:rsidP="00AD27D9">
      <w:pPr>
        <w:jc w:val="right"/>
        <w:rPr>
          <w:b/>
          <w:bCs/>
          <w:sz w:val="22"/>
          <w:szCs w:val="22"/>
          <w:lang w:val="en-US"/>
        </w:rPr>
      </w:pPr>
      <w:hyperlink r:id="rId27" w:tgtFrame="_blank" w:history="1">
        <w:r w:rsidRPr="004429BB">
          <w:rPr>
            <w:rStyle w:val="af3"/>
            <w:b/>
            <w:bCs/>
            <w:sz w:val="22"/>
            <w:szCs w:val="22"/>
            <w:lang w:val="en-US"/>
          </w:rPr>
          <w:t>ocds-b3wdp1-MD-1784888879093</w:t>
        </w:r>
      </w:hyperlink>
    </w:p>
    <w:p w14:paraId="06E4204A" w14:textId="77777777" w:rsidR="00AD27D9" w:rsidRPr="005F451B" w:rsidRDefault="00AD27D9" w:rsidP="00AD27D9">
      <w:pPr>
        <w:jc w:val="right"/>
        <w:rPr>
          <w:sz w:val="22"/>
          <w:szCs w:val="22"/>
          <w:lang w:val="ro-MD"/>
        </w:rPr>
      </w:pPr>
      <w:r w:rsidRPr="005F451B">
        <w:rPr>
          <w:sz w:val="22"/>
          <w:szCs w:val="22"/>
          <w:lang w:val="ro-MD"/>
        </w:rPr>
        <w:t>din “</w:t>
      </w:r>
      <w:r>
        <w:rPr>
          <w:sz w:val="22"/>
          <w:szCs w:val="22"/>
          <w:lang w:val="ro-MD"/>
        </w:rPr>
        <w:t>24</w:t>
      </w:r>
      <w:r w:rsidRPr="005F451B">
        <w:rPr>
          <w:sz w:val="22"/>
          <w:szCs w:val="22"/>
          <w:lang w:val="ro-MD"/>
        </w:rPr>
        <w:t xml:space="preserve">” </w:t>
      </w:r>
      <w:r>
        <w:rPr>
          <w:sz w:val="22"/>
          <w:szCs w:val="22"/>
          <w:lang w:val="ro-MD"/>
        </w:rPr>
        <w:t>07</w:t>
      </w:r>
      <w:r w:rsidRPr="005F451B">
        <w:rPr>
          <w:sz w:val="22"/>
          <w:szCs w:val="22"/>
          <w:lang w:val="ro-MD"/>
        </w:rPr>
        <w:t xml:space="preserve"> 20</w:t>
      </w:r>
      <w:r>
        <w:rPr>
          <w:sz w:val="22"/>
          <w:szCs w:val="22"/>
          <w:lang w:val="ro-MD"/>
        </w:rPr>
        <w:t>26</w:t>
      </w:r>
    </w:p>
    <w:p w14:paraId="78B775AB" w14:textId="77777777" w:rsidR="00AD27D9" w:rsidRPr="005F451B" w:rsidRDefault="00AD27D9" w:rsidP="00AD27D9">
      <w:pPr>
        <w:jc w:val="right"/>
        <w:rPr>
          <w:sz w:val="22"/>
          <w:szCs w:val="22"/>
          <w:lang w:val="ro-MD"/>
        </w:rPr>
      </w:pP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nr.___________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r w:rsidRPr="005F451B">
              <w:rPr>
                <w:b/>
                <w:sz w:val="22"/>
                <w:szCs w:val="22"/>
                <w:lang w:val="en-US" w:eastAsia="ru-RU"/>
              </w:rPr>
              <w:t>Beneficiar</w:t>
            </w:r>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r w:rsidRPr="005F451B">
              <w:rPr>
                <w:b/>
                <w:sz w:val="22"/>
                <w:szCs w:val="22"/>
                <w:lang w:val="ru-RU" w:eastAsia="ru-RU"/>
              </w:rPr>
              <w:t>Antreprenor</w:t>
            </w:r>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r w:rsidRPr="005F451B">
              <w:rPr>
                <w:sz w:val="22"/>
                <w:szCs w:val="22"/>
                <w:lang w:val="en-US" w:eastAsia="ru-RU"/>
              </w:rPr>
              <w:t>reprezentat legal prin</w:t>
            </w:r>
            <w:r w:rsidR="005F451B">
              <w:rPr>
                <w:sz w:val="22"/>
                <w:szCs w:val="22"/>
                <w:lang w:val="en-US" w:eastAsia="ru-RU"/>
              </w:rPr>
              <w:t xml:space="preserve"> </w:t>
            </w:r>
            <w:r w:rsidR="005F451B">
              <w:rPr>
                <w:b/>
                <w:sz w:val="22"/>
                <w:szCs w:val="22"/>
                <w:lang w:val="en-US" w:eastAsia="ru-RU"/>
              </w:rPr>
              <w:t xml:space="preserve">Administratorul Sergiu SPOIALĂ </w:t>
            </w:r>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r w:rsidRPr="005F451B">
              <w:rPr>
                <w:i/>
                <w:sz w:val="22"/>
                <w:szCs w:val="22"/>
                <w:lang w:val="en-US" w:eastAsia="ru-RU"/>
              </w:rPr>
              <w:t>Beneficiar</w:t>
            </w:r>
            <w:r w:rsidRPr="005F451B">
              <w:rPr>
                <w:sz w:val="22"/>
                <w:szCs w:val="22"/>
                <w:lang w:val="en-US" w:eastAsia="ru-RU"/>
              </w:rPr>
              <w:t>, IDNO</w:t>
            </w:r>
            <w:r w:rsidR="005F451B">
              <w:rPr>
                <w:sz w:val="22"/>
                <w:szCs w:val="22"/>
                <w:lang w:val="en-US" w:eastAsia="ru-RU"/>
              </w:rPr>
              <w:t xml:space="preserve"> </w:t>
            </w:r>
            <w:r w:rsidRPr="005F451B">
              <w:rPr>
                <w:sz w:val="22"/>
                <w:szCs w:val="22"/>
                <w:lang w:val="en-US" w:eastAsia="ru-RU"/>
              </w:rPr>
              <w:t>,</w:t>
            </w:r>
            <w:r w:rsidRPr="005F451B">
              <w:rPr>
                <w:i/>
                <w:sz w:val="22"/>
                <w:szCs w:val="22"/>
                <w:lang w:val="en-US" w:eastAsia="ru-RU"/>
              </w:rPr>
              <w:t xml:space="preserve"> </w:t>
            </w:r>
            <w:r w:rsidRPr="005F451B">
              <w:rPr>
                <w:sz w:val="22"/>
                <w:szCs w:val="22"/>
                <w:lang w:val="en-US" w:eastAsia="ru-RU"/>
              </w:rPr>
              <w:t xml:space="preserve"> pe de o parte,</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r w:rsidRPr="005F451B">
              <w:rPr>
                <w:sz w:val="22"/>
                <w:szCs w:val="22"/>
                <w:lang w:val="en-US" w:eastAsia="ru-RU"/>
              </w:rPr>
              <w:t>reprezentat legal prin</w:t>
            </w:r>
            <w:r w:rsidRPr="005F451B">
              <w:rPr>
                <w:b/>
                <w:sz w:val="22"/>
                <w:szCs w:val="22"/>
                <w:lang w:val="en-US" w:eastAsia="ru-RU"/>
              </w:rPr>
              <w:t>___________________</w:t>
            </w:r>
            <w:r w:rsidRPr="005F451B">
              <w:rPr>
                <w:sz w:val="22"/>
                <w:szCs w:val="22"/>
                <w:lang w:val="en-US" w:eastAsia="ru-RU"/>
              </w:rPr>
              <w:t xml:space="preserve">, în calitate de </w:t>
            </w:r>
            <w:r w:rsidRPr="005F451B">
              <w:rPr>
                <w:i/>
                <w:sz w:val="22"/>
                <w:szCs w:val="22"/>
                <w:lang w:val="en-US" w:eastAsia="ru-RU"/>
              </w:rPr>
              <w:t xml:space="preserve">Antreprenor, </w:t>
            </w:r>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 de altă parte,</w:t>
            </w:r>
          </w:p>
        </w:tc>
      </w:tr>
    </w:tbl>
    <w:p w14:paraId="28D8BF11" w14:textId="77777777" w:rsidR="00892FAB" w:rsidRPr="005F451B" w:rsidRDefault="00892FAB" w:rsidP="00892FAB">
      <w:pPr>
        <w:tabs>
          <w:tab w:val="left" w:pos="1260"/>
        </w:tabs>
        <w:contextualSpacing/>
        <w:jc w:val="both"/>
        <w:rPr>
          <w:sz w:val="22"/>
          <w:szCs w:val="22"/>
          <w:lang w:val="en-US" w:eastAsia="ru-RU"/>
        </w:rPr>
      </w:pPr>
      <w:r w:rsidRPr="005F451B">
        <w:rPr>
          <w:sz w:val="22"/>
          <w:szCs w:val="22"/>
          <w:lang w:val="en-US" w:eastAsia="ru-RU"/>
        </w:rPr>
        <w:t xml:space="preserve">ambii (denumiţi în continuare </w:t>
      </w:r>
      <w:r w:rsidRPr="005F451B">
        <w:rPr>
          <w:i/>
          <w:sz w:val="22"/>
          <w:szCs w:val="22"/>
          <w:lang w:val="en-US" w:eastAsia="ru-RU"/>
        </w:rPr>
        <w:t>Părţi</w:t>
      </w:r>
      <w:r w:rsidRPr="005F451B">
        <w:rPr>
          <w:sz w:val="22"/>
          <w:szCs w:val="22"/>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C738E1" w14:paraId="61269F53" w14:textId="77777777" w:rsidTr="00BC532B">
        <w:trPr>
          <w:trHeight w:val="697"/>
        </w:trPr>
        <w:tc>
          <w:tcPr>
            <w:tcW w:w="9540" w:type="dxa"/>
            <w:vAlign w:val="center"/>
          </w:tcPr>
          <w:p w14:paraId="1E26C4E5" w14:textId="77777777" w:rsidR="00892FAB" w:rsidRPr="00C738E1" w:rsidRDefault="00892FAB" w:rsidP="00892FAB">
            <w:pPr>
              <w:tabs>
                <w:tab w:val="left" w:pos="360"/>
              </w:tabs>
              <w:jc w:val="both"/>
              <w:rPr>
                <w:sz w:val="22"/>
                <w:szCs w:val="22"/>
                <w:lang w:val="ro-MD" w:eastAsia="ru-RU"/>
              </w:rPr>
            </w:pPr>
          </w:p>
          <w:p w14:paraId="505C573D" w14:textId="77777777" w:rsidR="00892FAB" w:rsidRPr="00C738E1" w:rsidRDefault="00892FAB" w:rsidP="00892FAB">
            <w:pPr>
              <w:tabs>
                <w:tab w:val="left" w:pos="525"/>
                <w:tab w:val="left" w:pos="1134"/>
                <w:tab w:val="left" w:pos="3705"/>
              </w:tabs>
              <w:jc w:val="both"/>
              <w:rPr>
                <w:b/>
                <w:sz w:val="22"/>
                <w:szCs w:val="22"/>
                <w:lang w:val="ro-MD" w:eastAsia="ru-RU"/>
              </w:rPr>
            </w:pPr>
            <w:r w:rsidRPr="00C738E1">
              <w:rPr>
                <w:b/>
                <w:sz w:val="22"/>
                <w:szCs w:val="22"/>
                <w:lang w:val="ro-MD" w:eastAsia="ru-RU"/>
              </w:rPr>
              <w:t>1. OBIECTUL CONTRACTULUI</w:t>
            </w:r>
          </w:p>
          <w:p w14:paraId="018B9508" w14:textId="0481AD86" w:rsidR="00892FAB" w:rsidRPr="00C738E1" w:rsidRDefault="00892FAB" w:rsidP="00CD50ED">
            <w:pPr>
              <w:jc w:val="both"/>
              <w:rPr>
                <w:b/>
                <w:bCs/>
                <w:sz w:val="22"/>
                <w:szCs w:val="22"/>
                <w:lang w:val="ro-MD"/>
              </w:rPr>
            </w:pPr>
            <w:r w:rsidRPr="00C738E1">
              <w:rPr>
                <w:sz w:val="22"/>
                <w:szCs w:val="22"/>
                <w:lang w:val="ro-MD" w:eastAsia="ru-RU"/>
              </w:rPr>
              <w:t xml:space="preserve">Antreprenorul se obligă să execute </w:t>
            </w:r>
            <w:r w:rsidRPr="00C738E1">
              <w:rPr>
                <w:bCs/>
                <w:i/>
                <w:iCs/>
                <w:sz w:val="22"/>
                <w:szCs w:val="22"/>
                <w:lang w:val="ro-MD" w:eastAsia="ru-RU"/>
              </w:rPr>
              <w:t xml:space="preserve">lucrările </w:t>
            </w:r>
            <w:r w:rsidR="005F451B" w:rsidRPr="00C738E1">
              <w:rPr>
                <w:bCs/>
                <w:i/>
                <w:iCs/>
                <w:sz w:val="22"/>
                <w:szCs w:val="22"/>
                <w:lang w:val="ro-MD" w:eastAsia="ru-RU"/>
              </w:rPr>
              <w:t>de reparație curentă/întreținere a suprafețelor degradate din beton asfaltic ale aerodormului</w:t>
            </w:r>
            <w:r w:rsidR="005F451B" w:rsidRPr="00C738E1">
              <w:rPr>
                <w:i/>
                <w:sz w:val="22"/>
                <w:szCs w:val="22"/>
                <w:lang w:val="ro-MD" w:eastAsia="ru-RU"/>
              </w:rPr>
              <w:t xml:space="preserve"> </w:t>
            </w:r>
            <w:r w:rsidRPr="00C738E1">
              <w:rPr>
                <w:i/>
                <w:sz w:val="22"/>
                <w:szCs w:val="22"/>
                <w:lang w:val="ro-MD" w:eastAsia="ru-RU"/>
              </w:rPr>
              <w:t xml:space="preserve"> </w:t>
            </w:r>
            <w:r w:rsidRPr="00C738E1">
              <w:rPr>
                <w:sz w:val="22"/>
                <w:szCs w:val="22"/>
                <w:lang w:val="ro-MD" w:eastAsia="ru-RU"/>
              </w:rPr>
              <w:t xml:space="preserve">în conformitate cu prevederile proiectului tehnic, cu detaliile de execuţie, precum şi cu normativele, standardele şi prescripţiile tehnice, achiziționate conform procedurii de achiziție publică   </w:t>
            </w:r>
            <w:r w:rsidR="00CD50ED" w:rsidRPr="00C738E1">
              <w:rPr>
                <w:sz w:val="22"/>
                <w:szCs w:val="22"/>
                <w:lang w:val="ro-MD"/>
              </w:rPr>
              <w:t>nr</w:t>
            </w:r>
            <w:r w:rsidR="00CD50ED" w:rsidRPr="00C738E1">
              <w:rPr>
                <w:rFonts w:ascii="Helvetica" w:hAnsi="Helvetica" w:cs="Helvetica"/>
                <w:b/>
                <w:bCs/>
                <w:color w:val="333333"/>
                <w:sz w:val="23"/>
                <w:szCs w:val="23"/>
                <w:bdr w:val="none" w:sz="0" w:space="0" w:color="auto" w:frame="1"/>
                <w:shd w:val="clear" w:color="auto" w:fill="FFFFFF"/>
                <w:lang w:val="ro-MD"/>
              </w:rPr>
              <w:t xml:space="preserve"> </w:t>
            </w:r>
            <w:r w:rsidR="00335DF8" w:rsidRPr="00C738E1">
              <w:rPr>
                <w:b/>
                <w:bCs/>
                <w:sz w:val="22"/>
                <w:szCs w:val="22"/>
                <w:lang w:val="ro-MD"/>
              </w:rPr>
              <w:t>MTender ID </w:t>
            </w:r>
            <w:hyperlink r:id="rId28" w:tgtFrame="_blank" w:history="1">
              <w:r w:rsidR="00335DF8" w:rsidRPr="00C738E1">
                <w:rPr>
                  <w:rStyle w:val="af3"/>
                  <w:b/>
                  <w:bCs/>
                  <w:sz w:val="22"/>
                  <w:szCs w:val="22"/>
                  <w:lang w:val="ro-MD"/>
                </w:rPr>
                <w:t>ocds-b3wdp1-MD-1784888879093</w:t>
              </w:r>
            </w:hyperlink>
            <w:r w:rsidR="00335DF8" w:rsidRPr="00C738E1">
              <w:rPr>
                <w:b/>
                <w:bCs/>
                <w:sz w:val="22"/>
                <w:szCs w:val="22"/>
                <w:lang w:val="ro-MD"/>
              </w:rPr>
              <w:t xml:space="preserve"> </w:t>
            </w:r>
            <w:r w:rsidR="00335DF8" w:rsidRPr="00C738E1">
              <w:rPr>
                <w:sz w:val="22"/>
                <w:szCs w:val="22"/>
                <w:lang w:val="ro-MD"/>
              </w:rPr>
              <w:t>din “24” 07 2026</w:t>
            </w:r>
            <w:r w:rsidR="00335DF8" w:rsidRPr="00C738E1">
              <w:rPr>
                <w:b/>
                <w:bCs/>
                <w:sz w:val="22"/>
                <w:szCs w:val="22"/>
                <w:lang w:val="ro-MD"/>
              </w:rPr>
              <w:t xml:space="preserve">   </w:t>
            </w:r>
            <w:r w:rsidRPr="00C738E1">
              <w:rPr>
                <w:sz w:val="22"/>
                <w:szCs w:val="22"/>
                <w:lang w:val="ro-MD" w:eastAsia="ru-RU"/>
              </w:rPr>
              <w:t xml:space="preserve">în baza deciziei grupului de lucru al Beneficiarului nr. </w:t>
            </w:r>
            <w:r w:rsidRPr="00C738E1">
              <w:rPr>
                <w:b/>
                <w:sz w:val="22"/>
                <w:szCs w:val="22"/>
                <w:lang w:val="ro-MD" w:eastAsia="ru-RU"/>
              </w:rPr>
              <w:t>____</w:t>
            </w:r>
            <w:r w:rsidRPr="00C738E1">
              <w:rPr>
                <w:sz w:val="22"/>
                <w:szCs w:val="22"/>
                <w:lang w:val="ro-MD" w:eastAsia="ru-RU"/>
              </w:rPr>
              <w:t xml:space="preserve"> din </w:t>
            </w:r>
            <w:r w:rsidRPr="00C738E1">
              <w:rPr>
                <w:b/>
                <w:sz w:val="22"/>
                <w:szCs w:val="22"/>
                <w:lang w:val="ro-MD" w:eastAsia="ru-RU"/>
              </w:rPr>
              <w:t>________</w:t>
            </w:r>
            <w:r w:rsidRPr="00C738E1">
              <w:rPr>
                <w:sz w:val="22"/>
                <w:szCs w:val="22"/>
                <w:lang w:val="ro-MD" w:eastAsia="ru-RU"/>
              </w:rPr>
              <w:t>.</w:t>
            </w:r>
          </w:p>
          <w:p w14:paraId="62E10D86" w14:textId="77777777" w:rsidR="00892FAB" w:rsidRPr="00C738E1" w:rsidRDefault="00892FAB" w:rsidP="00892FAB">
            <w:pPr>
              <w:tabs>
                <w:tab w:val="left" w:pos="360"/>
              </w:tabs>
              <w:jc w:val="both"/>
              <w:rPr>
                <w:sz w:val="22"/>
                <w:szCs w:val="22"/>
                <w:lang w:val="ro-MD" w:eastAsia="ru-RU"/>
              </w:rPr>
            </w:pPr>
          </w:p>
          <w:p w14:paraId="6ED0C1AB" w14:textId="77777777" w:rsidR="00892FAB" w:rsidRPr="00C738E1" w:rsidRDefault="00892FAB" w:rsidP="00892FAB">
            <w:pPr>
              <w:tabs>
                <w:tab w:val="left" w:pos="525"/>
                <w:tab w:val="left" w:pos="567"/>
              </w:tabs>
              <w:ind w:left="-15"/>
              <w:jc w:val="both"/>
              <w:rPr>
                <w:b/>
                <w:sz w:val="22"/>
                <w:szCs w:val="22"/>
                <w:lang w:val="ro-MD" w:eastAsia="ru-RU"/>
              </w:rPr>
            </w:pPr>
            <w:r w:rsidRPr="00C738E1">
              <w:rPr>
                <w:b/>
                <w:sz w:val="22"/>
                <w:szCs w:val="22"/>
                <w:lang w:val="ro-MD" w:eastAsia="ru-RU"/>
              </w:rPr>
              <w:t>2. DOCUMENTELE CONTRACTULUI</w:t>
            </w:r>
          </w:p>
          <w:p w14:paraId="59A2A951"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2.1. Următoarele documente vor fi considerate părţi componente ale Contractului:</w:t>
            </w:r>
          </w:p>
          <w:p w14:paraId="50466D5B"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Formularul contractului;</w:t>
            </w:r>
          </w:p>
          <w:p w14:paraId="38DE093C"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Propunerea tehnică și propunerea financiară;</w:t>
            </w:r>
          </w:p>
          <w:p w14:paraId="39152015"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Caietul de sarcini;</w:t>
            </w:r>
          </w:p>
          <w:p w14:paraId="7A7CA4E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Garanția de bună execuție a contractului;</w:t>
            </w:r>
          </w:p>
          <w:p w14:paraId="1AD066D4"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Acordul de asociere (după caz);</w:t>
            </w:r>
          </w:p>
          <w:p w14:paraId="48058C30"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Contractele încheiate cu subcontractanții (după caz);</w:t>
            </w:r>
          </w:p>
          <w:p w14:paraId="17DFD79F" w14:textId="77777777" w:rsidR="00892FAB" w:rsidRPr="00C738E1" w:rsidRDefault="00892FAB" w:rsidP="00213863">
            <w:pPr>
              <w:numPr>
                <w:ilvl w:val="0"/>
                <w:numId w:val="20"/>
              </w:numPr>
              <w:tabs>
                <w:tab w:val="left" w:pos="360"/>
              </w:tabs>
              <w:suppressAutoHyphens/>
              <w:ind w:left="-15" w:firstLine="0"/>
              <w:jc w:val="both"/>
              <w:rPr>
                <w:sz w:val="22"/>
                <w:szCs w:val="22"/>
                <w:lang w:val="ro-MD" w:eastAsia="ru-RU"/>
              </w:rPr>
            </w:pPr>
            <w:r w:rsidRPr="00C738E1">
              <w:rPr>
                <w:sz w:val="22"/>
                <w:szCs w:val="22"/>
                <w:lang w:val="ro-MD" w:eastAsia="ru-RU"/>
              </w:rPr>
              <w:t>Graficul de execuție a contractului aprobat de ambele părți.</w:t>
            </w:r>
          </w:p>
          <w:p w14:paraId="015F9B80" w14:textId="77777777" w:rsidR="00892FAB" w:rsidRPr="00C738E1" w:rsidRDefault="00892FAB" w:rsidP="00892FAB">
            <w:pPr>
              <w:tabs>
                <w:tab w:val="left" w:pos="360"/>
              </w:tabs>
              <w:ind w:left="1530"/>
              <w:contextualSpacing/>
              <w:jc w:val="both"/>
              <w:rPr>
                <w:sz w:val="22"/>
                <w:szCs w:val="22"/>
                <w:lang w:val="ro-MD" w:eastAsia="ru-RU"/>
              </w:rPr>
            </w:pPr>
          </w:p>
          <w:p w14:paraId="4BDD1B79" w14:textId="77777777" w:rsidR="00892FAB" w:rsidRPr="00C738E1" w:rsidRDefault="00892FAB" w:rsidP="00892FAB">
            <w:pPr>
              <w:tabs>
                <w:tab w:val="left" w:pos="525"/>
                <w:tab w:val="left" w:pos="3645"/>
              </w:tabs>
              <w:jc w:val="both"/>
              <w:rPr>
                <w:b/>
                <w:sz w:val="22"/>
                <w:szCs w:val="22"/>
                <w:lang w:val="ro-MD" w:eastAsia="ru-RU"/>
              </w:rPr>
            </w:pPr>
            <w:r w:rsidRPr="00C738E1">
              <w:rPr>
                <w:b/>
                <w:sz w:val="22"/>
                <w:szCs w:val="22"/>
                <w:lang w:val="ro-MD" w:eastAsia="ru-RU"/>
              </w:rPr>
              <w:t>3. PREȚUL CONTRACTULUI ŞI MODALITĂŢILE DE PLATĂ</w:t>
            </w:r>
          </w:p>
          <w:p w14:paraId="7C73BD9B" w14:textId="77777777" w:rsidR="00892FAB" w:rsidRPr="00C738E1" w:rsidRDefault="00892FAB" w:rsidP="00892FAB">
            <w:pPr>
              <w:jc w:val="both"/>
              <w:rPr>
                <w:sz w:val="22"/>
                <w:szCs w:val="22"/>
                <w:lang w:val="ro-MD" w:eastAsia="ru-RU"/>
              </w:rPr>
            </w:pPr>
            <w:r w:rsidRPr="00C738E1">
              <w:rPr>
                <w:sz w:val="22"/>
                <w:szCs w:val="22"/>
                <w:lang w:val="ro-MD" w:eastAsia="ru-RU"/>
              </w:rPr>
              <w:t>3.1. Prețul lucrărilor, ce reprezintă obiectul prezentului contract, este stabilit în lei MDL.</w:t>
            </w:r>
          </w:p>
          <w:p w14:paraId="7F3DE801" w14:textId="77777777" w:rsidR="00892FAB" w:rsidRPr="00C738E1" w:rsidRDefault="00892FAB" w:rsidP="00892FAB">
            <w:pPr>
              <w:rPr>
                <w:iCs/>
                <w:color w:val="000000"/>
                <w:sz w:val="22"/>
                <w:szCs w:val="22"/>
                <w:lang w:val="ro-MD" w:eastAsia="ru-RU"/>
              </w:rPr>
            </w:pPr>
            <w:r w:rsidRPr="00C738E1">
              <w:rPr>
                <w:sz w:val="22"/>
                <w:szCs w:val="22"/>
                <w:lang w:val="ro-MD" w:eastAsia="ru-RU"/>
              </w:rPr>
              <w:t xml:space="preserve">3.2. </w:t>
            </w:r>
            <w:r w:rsidRPr="00C738E1">
              <w:rPr>
                <w:bCs/>
                <w:iCs/>
                <w:color w:val="000000"/>
                <w:sz w:val="22"/>
                <w:szCs w:val="22"/>
                <w:lang w:val="ro-MD" w:eastAsia="ru-RU"/>
              </w:rPr>
              <w:t>Prețul prezentului contract este de</w:t>
            </w:r>
            <w:r w:rsidRPr="00C738E1">
              <w:rPr>
                <w:iCs/>
                <w:color w:val="000000"/>
                <w:sz w:val="22"/>
                <w:szCs w:val="22"/>
                <w:lang w:val="ro-MD" w:eastAsia="ru-RU"/>
              </w:rPr>
              <w:t>_________</w:t>
            </w:r>
            <w:r w:rsidRPr="00C738E1">
              <w:rPr>
                <w:bCs/>
                <w:iCs/>
                <w:color w:val="000000"/>
                <w:sz w:val="22"/>
                <w:szCs w:val="22"/>
                <w:lang w:val="ro-MD" w:eastAsia="ru-RU"/>
              </w:rPr>
              <w:t>lei MDL, fără TVA, la care se adaugă cota legală de TVA, după cum urmează:</w:t>
            </w:r>
            <w:r w:rsidRPr="00C738E1">
              <w:rPr>
                <w:iCs/>
                <w:color w:val="000000"/>
                <w:sz w:val="22"/>
                <w:szCs w:val="22"/>
                <w:lang w:val="ro-MD" w:eastAsia="ru-RU"/>
              </w:rPr>
              <w:br/>
              <w:t>– valoarea fără TVA:_________ lei MDL;</w:t>
            </w:r>
            <w:r w:rsidRPr="00C738E1">
              <w:rPr>
                <w:iCs/>
                <w:color w:val="000000"/>
                <w:sz w:val="22"/>
                <w:szCs w:val="22"/>
                <w:lang w:val="ro-MD" w:eastAsia="ru-RU"/>
              </w:rPr>
              <w:br/>
              <w:t>– TVA _________%: _________ lei MDL;</w:t>
            </w:r>
            <w:r w:rsidRPr="00C738E1">
              <w:rPr>
                <w:iCs/>
                <w:color w:val="000000"/>
                <w:sz w:val="22"/>
                <w:szCs w:val="22"/>
                <w:lang w:val="ro-MD" w:eastAsia="ru-RU"/>
              </w:rPr>
              <w:br/>
              <w:t>– valoarea totală cu TVA: _________lei MDL.</w:t>
            </w:r>
          </w:p>
          <w:p w14:paraId="156A7D99" w14:textId="3C67FCA1" w:rsidR="00784168" w:rsidRPr="00C738E1"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C738E1">
              <w:rPr>
                <w:sz w:val="22"/>
                <w:szCs w:val="22"/>
                <w:lang w:val="ro-MD" w:eastAsia="ru-RU"/>
              </w:rPr>
              <w:t xml:space="preserve">3.3. Achitările vor fi efectuate prin transfer în </w:t>
            </w:r>
            <w:r w:rsidR="00784168" w:rsidRPr="00C738E1">
              <w:rPr>
                <w:sz w:val="22"/>
                <w:szCs w:val="22"/>
                <w:lang w:val="ro-MD" w:eastAsia="ru-RU"/>
              </w:rPr>
              <w:t xml:space="preserve">modul următor: </w:t>
            </w:r>
            <w:r w:rsidR="00784168" w:rsidRPr="00C738E1">
              <w:rPr>
                <w:bCs/>
                <w:i/>
                <w:iCs/>
                <w:shd w:val="clear" w:color="auto" w:fill="FFFFFF" w:themeFill="background1"/>
                <w:lang w:val="ro-MD"/>
              </w:rPr>
              <w:t xml:space="preserve">20% avans în termen de 5 zile din data semnării contractului, celelalte plăți proporțional volumului de lucrări îndeplinite în  </w:t>
            </w:r>
            <w:r w:rsidR="00784168" w:rsidRPr="00C738E1">
              <w:rPr>
                <w:i/>
                <w:iCs/>
                <w:sz w:val="22"/>
                <w:szCs w:val="22"/>
                <w:lang w:val="ro-MD" w:eastAsia="ru-RU"/>
              </w:rPr>
              <w:t>baza facturilor fiscale, după primirea proceselor-verbale de recepţie a lucrărilor executate, semnate şi acceptate de către Beneficiar,</w:t>
            </w:r>
            <w:r w:rsidR="00784168" w:rsidRPr="00C738E1">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C738E1" w:rsidRDefault="00892FAB" w:rsidP="00892FAB">
            <w:pPr>
              <w:jc w:val="both"/>
              <w:rPr>
                <w:sz w:val="22"/>
                <w:szCs w:val="22"/>
                <w:lang w:val="ro-MD" w:eastAsia="ru-RU"/>
              </w:rPr>
            </w:pPr>
            <w:r w:rsidRPr="00C738E1">
              <w:rPr>
                <w:sz w:val="22"/>
                <w:szCs w:val="22"/>
                <w:lang w:val="ro-MD" w:eastAsia="ru-RU"/>
              </w:rPr>
              <w:t xml:space="preserve">3.4. Beneficiarul va verifica procesele-verbale de recepție a lucrărilor executate în termen de </w:t>
            </w:r>
            <w:r w:rsidR="006243D6" w:rsidRPr="00C738E1">
              <w:rPr>
                <w:sz w:val="22"/>
                <w:szCs w:val="22"/>
                <w:lang w:val="ro-MD" w:eastAsia="ru-RU"/>
              </w:rPr>
              <w:t>5</w:t>
            </w:r>
            <w:r w:rsidRPr="00C738E1">
              <w:rPr>
                <w:sz w:val="22"/>
                <w:szCs w:val="22"/>
                <w:lang w:val="ro-MD" w:eastAsia="ru-RU"/>
              </w:rPr>
              <w:t xml:space="preserve"> zile de la primirea acestora de la Antreprenor.</w:t>
            </w:r>
          </w:p>
          <w:p w14:paraId="09461B17" w14:textId="77777777" w:rsidR="00892FAB" w:rsidRPr="00C738E1" w:rsidRDefault="00892FAB" w:rsidP="00892FAB">
            <w:pPr>
              <w:jc w:val="both"/>
              <w:rPr>
                <w:sz w:val="22"/>
                <w:szCs w:val="22"/>
                <w:lang w:val="ro-MD" w:eastAsia="ru-RU"/>
              </w:rPr>
            </w:pPr>
            <w:r w:rsidRPr="00C738E1">
              <w:rPr>
                <w:sz w:val="22"/>
                <w:szCs w:val="22"/>
                <w:lang w:val="ro-MD" w:eastAsia="ru-RU"/>
              </w:rPr>
              <w:t>3.5.</w:t>
            </w:r>
            <w:r w:rsidRPr="00C738E1">
              <w:rPr>
                <w:iCs/>
                <w:color w:val="000000"/>
                <w:sz w:val="22"/>
                <w:szCs w:val="22"/>
                <w:lang w:val="ro-MD" w:eastAsia="ru-RU"/>
              </w:rPr>
              <w:t xml:space="preserve"> Plata facturii finale se va efectua imediat după verificarea și acceptarea situației de plată definitive de către Beneficiar</w:t>
            </w:r>
            <w:r w:rsidRPr="00C738E1">
              <w:rPr>
                <w:sz w:val="22"/>
                <w:szCs w:val="22"/>
                <w:lang w:val="ro-MD"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C738E1" w:rsidRDefault="00892FAB" w:rsidP="00892FAB">
            <w:pPr>
              <w:jc w:val="both"/>
              <w:rPr>
                <w:sz w:val="22"/>
                <w:szCs w:val="22"/>
                <w:lang w:val="ro-MD" w:eastAsia="ru-RU"/>
              </w:rPr>
            </w:pPr>
            <w:r w:rsidRPr="00C738E1">
              <w:rPr>
                <w:sz w:val="22"/>
                <w:szCs w:val="22"/>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C738E1" w:rsidRDefault="00892FAB" w:rsidP="00892FAB">
            <w:pPr>
              <w:jc w:val="both"/>
              <w:rPr>
                <w:sz w:val="22"/>
                <w:szCs w:val="22"/>
                <w:lang w:val="ro-MD" w:eastAsia="ru-RU"/>
              </w:rPr>
            </w:pPr>
          </w:p>
          <w:p w14:paraId="20ABD395"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4. DURATA DE EXECUȚIE</w:t>
            </w:r>
          </w:p>
          <w:p w14:paraId="7AE0CE99" w14:textId="260DC2B1"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4.1. Durata de execuţie a prezentului contract este </w:t>
            </w:r>
            <w:r w:rsidRPr="00C738E1">
              <w:rPr>
                <w:color w:val="EE0000"/>
                <w:sz w:val="22"/>
                <w:szCs w:val="22"/>
                <w:lang w:val="ro-MD" w:eastAsia="ru-RU"/>
              </w:rPr>
              <w:t>de</w:t>
            </w:r>
            <w:r w:rsidR="008E5174" w:rsidRPr="00C738E1">
              <w:rPr>
                <w:color w:val="EE0000"/>
                <w:sz w:val="22"/>
                <w:szCs w:val="22"/>
                <w:lang w:val="ro-MD" w:eastAsia="ru-RU"/>
              </w:rPr>
              <w:t xml:space="preserve"> maxim</w:t>
            </w:r>
            <w:r w:rsidRPr="00C738E1">
              <w:rPr>
                <w:color w:val="EE0000"/>
                <w:sz w:val="22"/>
                <w:szCs w:val="22"/>
                <w:lang w:val="ro-MD" w:eastAsia="ru-RU"/>
              </w:rPr>
              <w:t xml:space="preserve"> </w:t>
            </w:r>
            <w:r w:rsidR="001E6994" w:rsidRPr="00C738E1">
              <w:rPr>
                <w:color w:val="EE0000"/>
                <w:sz w:val="22"/>
                <w:szCs w:val="22"/>
                <w:lang w:val="ro-MD" w:eastAsia="ru-RU"/>
              </w:rPr>
              <w:t>120 zile</w:t>
            </w:r>
            <w:r w:rsidRPr="00C738E1">
              <w:rPr>
                <w:sz w:val="22"/>
                <w:szCs w:val="22"/>
                <w:lang w:val="ro-MD" w:eastAsia="ru-RU"/>
              </w:rPr>
              <w:t>, începând de la data prevăzută în Ordinul de începere.</w:t>
            </w:r>
          </w:p>
          <w:p w14:paraId="1D62AAC3" w14:textId="36D76156"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sidRPr="00C738E1">
              <w:rPr>
                <w:sz w:val="22"/>
                <w:szCs w:val="22"/>
                <w:lang w:val="ro-MD" w:eastAsia="ru-RU"/>
              </w:rPr>
              <w:t>120 zile</w:t>
            </w:r>
            <w:r w:rsidRPr="00C738E1">
              <w:rPr>
                <w:sz w:val="22"/>
                <w:szCs w:val="22"/>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C738E1" w:rsidRDefault="00892FAB" w:rsidP="00892FAB">
            <w:pPr>
              <w:jc w:val="both"/>
              <w:rPr>
                <w:sz w:val="22"/>
                <w:szCs w:val="22"/>
                <w:lang w:val="ro-MD" w:eastAsia="ru-RU"/>
              </w:rPr>
            </w:pPr>
            <w:r w:rsidRPr="00C738E1">
              <w:rPr>
                <w:sz w:val="22"/>
                <w:szCs w:val="22"/>
                <w:lang w:val="ro-MD" w:eastAsia="ru-RU"/>
              </w:rPr>
              <w:t>- obținerea autorizației de construire de către Beneficiar;</w:t>
            </w:r>
          </w:p>
          <w:p w14:paraId="73076314" w14:textId="77777777" w:rsidR="00892FAB" w:rsidRPr="00C738E1" w:rsidRDefault="00892FAB" w:rsidP="00892FAB">
            <w:pPr>
              <w:jc w:val="both"/>
              <w:rPr>
                <w:sz w:val="22"/>
                <w:szCs w:val="22"/>
                <w:lang w:val="ro-MD" w:eastAsia="ru-RU"/>
              </w:rPr>
            </w:pPr>
            <w:r w:rsidRPr="00C738E1">
              <w:rPr>
                <w:sz w:val="22"/>
                <w:szCs w:val="22"/>
                <w:lang w:val="ro-MD" w:eastAsia="ru-RU"/>
              </w:rPr>
              <w:t>- constituirea garanției de bună execuție a contractului;</w:t>
            </w:r>
          </w:p>
          <w:p w14:paraId="7D70DCB0" w14:textId="77777777" w:rsidR="00892FAB" w:rsidRPr="00C738E1" w:rsidRDefault="00892FAB" w:rsidP="00892FAB">
            <w:pPr>
              <w:jc w:val="both"/>
              <w:rPr>
                <w:sz w:val="22"/>
                <w:szCs w:val="22"/>
                <w:lang w:val="ro-MD" w:eastAsia="ru-RU"/>
              </w:rPr>
            </w:pPr>
            <w:r w:rsidRPr="00C738E1">
              <w:rPr>
                <w:sz w:val="22"/>
                <w:szCs w:val="22"/>
                <w:lang w:val="ro-MD" w:eastAsia="ru-RU"/>
              </w:rPr>
              <w:t>- semnarea procesului–verbal de predare - primire a amplasamentului, liber de orice sarcini care împiedică realizarea obiectului prezentului contract.</w:t>
            </w:r>
          </w:p>
          <w:p w14:paraId="6DCF57D3" w14:textId="77777777" w:rsidR="00892FAB" w:rsidRPr="00C738E1" w:rsidRDefault="00892FAB" w:rsidP="00892FAB">
            <w:pPr>
              <w:tabs>
                <w:tab w:val="left" w:pos="567"/>
              </w:tabs>
              <w:ind w:firstLine="29"/>
              <w:jc w:val="both"/>
              <w:rPr>
                <w:sz w:val="22"/>
                <w:szCs w:val="22"/>
                <w:lang w:val="ro-MD" w:eastAsia="ru-RU"/>
              </w:rPr>
            </w:pPr>
            <w:r w:rsidRPr="00C738E1">
              <w:rPr>
                <w:sz w:val="22"/>
                <w:szCs w:val="22"/>
                <w:lang w:val="ro-MD"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C738E1" w:rsidRDefault="00892FAB" w:rsidP="00892FAB">
            <w:pPr>
              <w:tabs>
                <w:tab w:val="left" w:pos="567"/>
              </w:tabs>
              <w:ind w:right="-110"/>
              <w:jc w:val="both"/>
              <w:rPr>
                <w:sz w:val="22"/>
                <w:szCs w:val="22"/>
                <w:lang w:val="ro-MD" w:eastAsia="ru-RU"/>
              </w:rPr>
            </w:pPr>
            <w:r w:rsidRPr="00C738E1">
              <w:rPr>
                <w:sz w:val="22"/>
                <w:szCs w:val="22"/>
                <w:lang w:val="ro-MD" w:eastAsia="ru-RU"/>
              </w:rPr>
              <w:t>4.4. Antreprenorul are dreptul la modificarea duratei de execuţie doar dacă aceasta nu se datorează din culpa sa.</w:t>
            </w:r>
          </w:p>
          <w:p w14:paraId="4E95500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generate de Beneficiar;</w:t>
            </w:r>
          </w:p>
          <w:p w14:paraId="2049EBB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b) datorită impedimentului care justifică neexecutarea obligației sau altei situaţii extreme neimputabile şi imprevizibile pentru Antreprenor;</w:t>
            </w:r>
          </w:p>
          <w:p w14:paraId="4EE5CF4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d) calamităţilor naturale recunoscute de autoritatea legală.</w:t>
            </w:r>
          </w:p>
          <w:p w14:paraId="2B78EB6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C738E1" w:rsidRDefault="00892FAB" w:rsidP="00892FAB">
            <w:pPr>
              <w:tabs>
                <w:tab w:val="left" w:pos="360"/>
              </w:tabs>
              <w:jc w:val="both"/>
              <w:rPr>
                <w:sz w:val="22"/>
                <w:szCs w:val="22"/>
                <w:lang w:val="ro-MD" w:eastAsia="ru-RU"/>
              </w:rPr>
            </w:pPr>
          </w:p>
          <w:p w14:paraId="3CD2A0D6"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5. RECEPŢIA LUCRĂRILOR DE EXECUŢIE</w:t>
            </w:r>
          </w:p>
          <w:p w14:paraId="7770F38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 Terminarea lucrărilor</w:t>
            </w:r>
          </w:p>
          <w:p w14:paraId="433B6E51"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 Înştiinţarea de Recepţie</w:t>
            </w:r>
          </w:p>
          <w:p w14:paraId="61902C4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C738E1">
              <w:rPr>
                <w:color w:val="333333"/>
                <w:sz w:val="22"/>
                <w:szCs w:val="22"/>
                <w:shd w:val="clear" w:color="auto" w:fill="FFFFFF"/>
                <w:lang w:val="ro-MD" w:eastAsia="ru-RU"/>
              </w:rPr>
              <w:t xml:space="preserve"> </w:t>
            </w:r>
          </w:p>
          <w:p w14:paraId="214B1FB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5.2.6. Recepţia finală va fi efectuată conform prevederilor actelor normative. </w:t>
            </w:r>
          </w:p>
          <w:p w14:paraId="56655D27" w14:textId="77777777" w:rsidR="00892FAB" w:rsidRPr="00C738E1" w:rsidRDefault="00892FAB" w:rsidP="00892FAB">
            <w:pPr>
              <w:tabs>
                <w:tab w:val="left" w:pos="567"/>
              </w:tabs>
              <w:jc w:val="both"/>
              <w:rPr>
                <w:sz w:val="22"/>
                <w:szCs w:val="22"/>
                <w:lang w:val="ro-MD" w:eastAsia="ru-RU"/>
              </w:rPr>
            </w:pPr>
          </w:p>
          <w:p w14:paraId="09B37385"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6. REMEDIEREA DEFECTELOR</w:t>
            </w:r>
          </w:p>
          <w:p w14:paraId="44635A55" w14:textId="77777777" w:rsidR="00892FAB" w:rsidRPr="00C738E1" w:rsidRDefault="00892FAB" w:rsidP="00892FAB">
            <w:pPr>
              <w:jc w:val="both"/>
              <w:rPr>
                <w:sz w:val="22"/>
                <w:szCs w:val="22"/>
                <w:lang w:val="ro-MD" w:eastAsia="ru-RU"/>
              </w:rPr>
            </w:pPr>
            <w:r w:rsidRPr="00C738E1">
              <w:rPr>
                <w:sz w:val="22"/>
                <w:szCs w:val="22"/>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C738E1" w:rsidRDefault="00892FAB" w:rsidP="00892FAB">
            <w:pPr>
              <w:jc w:val="both"/>
              <w:rPr>
                <w:sz w:val="22"/>
                <w:szCs w:val="22"/>
                <w:lang w:val="ro-MD" w:eastAsia="ru-RU"/>
              </w:rPr>
            </w:pPr>
            <w:r w:rsidRPr="00C738E1">
              <w:rPr>
                <w:sz w:val="22"/>
                <w:szCs w:val="22"/>
                <w:lang w:val="ro-MD"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C738E1" w:rsidRDefault="00892FAB" w:rsidP="00892FAB">
            <w:pPr>
              <w:jc w:val="both"/>
              <w:rPr>
                <w:sz w:val="22"/>
                <w:szCs w:val="22"/>
                <w:lang w:val="ro-MD" w:eastAsia="ru-RU"/>
              </w:rPr>
            </w:pPr>
            <w:r w:rsidRPr="00C738E1">
              <w:rPr>
                <w:sz w:val="22"/>
                <w:szCs w:val="22"/>
                <w:lang w:val="ro-MD"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C738E1" w:rsidRDefault="00892FAB" w:rsidP="00892FAB">
            <w:pPr>
              <w:tabs>
                <w:tab w:val="left" w:pos="567"/>
              </w:tabs>
              <w:jc w:val="both"/>
              <w:rPr>
                <w:sz w:val="22"/>
                <w:szCs w:val="22"/>
                <w:lang w:val="ro-MD" w:eastAsia="ru-RU"/>
              </w:rPr>
            </w:pPr>
          </w:p>
          <w:p w14:paraId="7C442B49"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7. DREPTURILE ŞI OBLIGAŢIUNILE ANTREPRENORULUI ŞI ALE BENEFICIARULUI</w:t>
            </w:r>
          </w:p>
          <w:p w14:paraId="5E3D7BDD"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7.1. Întreaga documentaţie necesară pentru executarea lucrărilor contractate se pune de către Beneficiar la dispoziţia Antreprenorului în două exemplare.</w:t>
            </w:r>
          </w:p>
          <w:p w14:paraId="77C5C04C" w14:textId="78E5DAAB" w:rsidR="00892FAB" w:rsidRPr="00370158" w:rsidRDefault="00892FAB" w:rsidP="00892FAB">
            <w:pPr>
              <w:tabs>
                <w:tab w:val="left" w:pos="2625"/>
              </w:tabs>
              <w:spacing w:after="200"/>
              <w:contextualSpacing/>
              <w:jc w:val="both"/>
              <w:rPr>
                <w:color w:val="EE0000"/>
                <w:sz w:val="22"/>
                <w:szCs w:val="22"/>
                <w:lang w:val="ro-MD" w:eastAsia="ru-RU"/>
              </w:rPr>
            </w:pPr>
            <w:r w:rsidRPr="00C738E1">
              <w:rPr>
                <w:sz w:val="22"/>
                <w:szCs w:val="22"/>
                <w:lang w:val="ro-MD" w:eastAsia="ru-RU"/>
              </w:rPr>
              <w:t xml:space="preserve">7.2. Antreprenorul are obligaţia să execute și să finalizeze lucrarea în termenele </w:t>
            </w:r>
            <w:r w:rsidR="00C738E1">
              <w:rPr>
                <w:sz w:val="22"/>
                <w:szCs w:val="22"/>
                <w:lang w:val="ro-MD" w:eastAsia="ru-RU"/>
              </w:rPr>
              <w:t xml:space="preserve">asumate și </w:t>
            </w:r>
            <w:r w:rsidRPr="00C738E1">
              <w:rPr>
                <w:sz w:val="22"/>
                <w:szCs w:val="22"/>
                <w:lang w:val="ro-MD" w:eastAsia="ru-RU"/>
              </w:rPr>
              <w:t xml:space="preserve">stabilite în contract, cu respectarea proiectului, documentaţiei de execuţie şi prevederilor actelor normative aplicabile în domeniul construcţiilor, precum și a Certificatului de urbanism pentru proiectare și a Autorizației de construire. </w:t>
            </w:r>
            <w:r w:rsidR="00C738E1" w:rsidRPr="00370158">
              <w:rPr>
                <w:color w:val="EE0000"/>
                <w:sz w:val="22"/>
                <w:szCs w:val="22"/>
                <w:lang w:val="ro-MD" w:eastAsia="ru-RU"/>
              </w:rPr>
              <w:t>Nerespectarea termenelor asumate (în ofertă)  va atrage penalități de întîrziere, calculate la valoarea întregului contract chiar din prima zi de întîrziere.</w:t>
            </w:r>
          </w:p>
          <w:p w14:paraId="786F1CD7"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C738E1" w:rsidRDefault="00892FAB" w:rsidP="00892FAB">
            <w:pPr>
              <w:tabs>
                <w:tab w:val="left" w:pos="2625"/>
              </w:tabs>
              <w:spacing w:after="200"/>
              <w:contextualSpacing/>
              <w:jc w:val="both"/>
              <w:rPr>
                <w:sz w:val="22"/>
                <w:szCs w:val="22"/>
                <w:lang w:val="ro-MD" w:eastAsia="ru-RU"/>
              </w:rPr>
            </w:pPr>
            <w:r w:rsidRPr="00C738E1">
              <w:rPr>
                <w:sz w:val="22"/>
                <w:szCs w:val="22"/>
                <w:lang w:val="ro-MD" w:eastAsia="ru-RU"/>
              </w:rPr>
              <w:t xml:space="preserve">7.4. Documentaţia pusă la dispoziţia Antreprenorului se repartizează astfel: </w:t>
            </w:r>
          </w:p>
          <w:p w14:paraId="2B29832C"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a) un exemplar rămâne la dispoziţia Antreprenorului,</w:t>
            </w:r>
          </w:p>
          <w:p w14:paraId="7299FF74"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b) un exemplar va fi ţinut de către acesta la dispoziţie pentru consultare de către Inspectoratul Național pentru Supraveghere Tehnică, precum şi de către alte persoane autorizate, inclusiv dirigintele de șantier. </w:t>
            </w:r>
          </w:p>
          <w:p w14:paraId="18EA087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7.11. Dacă Antreprenorul consideră că dispoziţiile Beneficiarului sunt nejustificate sau inoportune, el poate înainta obiecţii, dar acestea nu îl scutește de obligația de a executa dispoziţiile primite, în afara cazului în </w:t>
            </w:r>
            <w:r w:rsidRPr="00C738E1">
              <w:rPr>
                <w:sz w:val="22"/>
                <w:szCs w:val="22"/>
                <w:lang w:val="ro-MD" w:eastAsia="ru-RU"/>
              </w:rPr>
              <w:lastRenderedPageBreak/>
              <w:t xml:space="preserve">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t xml:space="preserve">7.16. Pe parcursul executării lucrărilor, Beneficiarul are dreptul să dispună în scris: </w:t>
            </w:r>
          </w:p>
          <w:p w14:paraId="723D0D4B" w14:textId="77777777" w:rsidR="00892FAB" w:rsidRPr="00C738E1" w:rsidRDefault="00892FAB" w:rsidP="00213863">
            <w:pPr>
              <w:numPr>
                <w:ilvl w:val="0"/>
                <w:numId w:val="19"/>
              </w:numPr>
              <w:tabs>
                <w:tab w:val="left" w:pos="345"/>
              </w:tabs>
              <w:ind w:left="0" w:firstLine="0"/>
              <w:contextualSpacing/>
              <w:jc w:val="both"/>
              <w:rPr>
                <w:sz w:val="22"/>
                <w:szCs w:val="22"/>
                <w:lang w:val="ro-MD" w:eastAsia="ru-RU"/>
              </w:rPr>
            </w:pPr>
            <w:r w:rsidRPr="00C738E1">
              <w:rPr>
                <w:sz w:val="22"/>
                <w:szCs w:val="22"/>
                <w:lang w:val="ro-MD" w:eastAsia="ru-RU"/>
              </w:rPr>
              <w:t xml:space="preserve">îndepărtarea de pe şantier a oricăror materiale care sunt calitativ necorespunzătoare; </w:t>
            </w:r>
          </w:p>
          <w:p w14:paraId="2B33D99A"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înlocuirea materialelor necorespunzătoare calitativ cu altele corespunzătoare; </w:t>
            </w:r>
          </w:p>
          <w:p w14:paraId="7F2FBD63" w14:textId="77777777" w:rsidR="00892FAB" w:rsidRPr="00C738E1" w:rsidRDefault="00892FAB" w:rsidP="00213863">
            <w:pPr>
              <w:numPr>
                <w:ilvl w:val="0"/>
                <w:numId w:val="19"/>
              </w:numPr>
              <w:tabs>
                <w:tab w:val="left" w:pos="345"/>
              </w:tabs>
              <w:ind w:left="0" w:firstLine="0"/>
              <w:jc w:val="both"/>
              <w:rPr>
                <w:sz w:val="22"/>
                <w:szCs w:val="22"/>
                <w:lang w:val="ro-MD" w:eastAsia="ru-RU"/>
              </w:rPr>
            </w:pPr>
            <w:r w:rsidRPr="00C738E1">
              <w:rPr>
                <w:sz w:val="22"/>
                <w:szCs w:val="22"/>
                <w:lang w:val="ro-MD" w:eastAsia="ru-RU"/>
              </w:rPr>
              <w:t xml:space="preserve">îndepărtarea sau refacerea oricărei lucrări sau părţi de lucrare necorespunzătoare din punct de vedere calitativ. </w:t>
            </w:r>
          </w:p>
          <w:p w14:paraId="65817400"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C738E1" w:rsidRDefault="00892FAB" w:rsidP="00892FAB">
            <w:pPr>
              <w:tabs>
                <w:tab w:val="left" w:pos="314"/>
              </w:tabs>
              <w:jc w:val="both"/>
              <w:rPr>
                <w:sz w:val="22"/>
                <w:szCs w:val="22"/>
                <w:lang w:val="ro-MD" w:eastAsia="ru-RU"/>
              </w:rPr>
            </w:pPr>
            <w:r w:rsidRPr="00C738E1">
              <w:rPr>
                <w:sz w:val="22"/>
                <w:szCs w:val="22"/>
                <w:lang w:val="ro-MD" w:eastAsia="ru-RU"/>
              </w:rPr>
              <w:t>7.21. Antreprenorul răspunde pentru defectele ascunse ale construcției, în conformitate cu prevederile actelor normative.</w:t>
            </w:r>
          </w:p>
          <w:p w14:paraId="3399017E" w14:textId="77777777" w:rsidR="00892FAB" w:rsidRPr="00C738E1" w:rsidRDefault="00892FAB" w:rsidP="00892FAB">
            <w:pPr>
              <w:tabs>
                <w:tab w:val="left" w:pos="525"/>
              </w:tabs>
              <w:jc w:val="both"/>
              <w:rPr>
                <w:sz w:val="22"/>
                <w:szCs w:val="22"/>
                <w:lang w:val="ro-MD" w:eastAsia="ru-RU"/>
              </w:rPr>
            </w:pPr>
            <w:r w:rsidRPr="00C738E1">
              <w:rPr>
                <w:sz w:val="22"/>
                <w:szCs w:val="22"/>
                <w:lang w:val="ro-MD"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C738E1" w:rsidRDefault="00892FAB" w:rsidP="00892FAB">
            <w:pPr>
              <w:tabs>
                <w:tab w:val="left" w:pos="525"/>
              </w:tabs>
              <w:jc w:val="both"/>
              <w:rPr>
                <w:sz w:val="22"/>
                <w:szCs w:val="22"/>
                <w:lang w:val="ro-MD" w:eastAsia="ru-RU"/>
              </w:rPr>
            </w:pPr>
          </w:p>
          <w:p w14:paraId="6257BBB3" w14:textId="77777777" w:rsidR="00892FAB" w:rsidRPr="00C738E1" w:rsidRDefault="00892FAB" w:rsidP="00892FAB">
            <w:pPr>
              <w:tabs>
                <w:tab w:val="left" w:pos="525"/>
              </w:tabs>
              <w:jc w:val="both"/>
              <w:rPr>
                <w:b/>
                <w:sz w:val="22"/>
                <w:szCs w:val="22"/>
                <w:lang w:val="ro-MD" w:eastAsia="ru-RU"/>
              </w:rPr>
            </w:pPr>
            <w:r w:rsidRPr="00C738E1">
              <w:rPr>
                <w:b/>
                <w:sz w:val="22"/>
                <w:szCs w:val="22"/>
                <w:lang w:val="ro-MD" w:eastAsia="ru-RU"/>
              </w:rPr>
              <w:t>8. MODIFICĂRI</w:t>
            </w:r>
          </w:p>
          <w:p w14:paraId="5AC8A070"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C738E1" w:rsidRDefault="00892FAB" w:rsidP="00892FAB">
            <w:pPr>
              <w:tabs>
                <w:tab w:val="left" w:pos="360"/>
              </w:tabs>
              <w:jc w:val="both"/>
              <w:rPr>
                <w:sz w:val="22"/>
                <w:szCs w:val="22"/>
                <w:lang w:val="ro-MD" w:eastAsia="ru-RU"/>
              </w:rPr>
            </w:pPr>
          </w:p>
          <w:p w14:paraId="1FD30F83" w14:textId="77777777" w:rsidR="00892FAB" w:rsidRPr="00C738E1" w:rsidRDefault="00892FAB" w:rsidP="00892FAB">
            <w:pPr>
              <w:tabs>
                <w:tab w:val="left" w:pos="360"/>
              </w:tabs>
              <w:jc w:val="both"/>
              <w:rPr>
                <w:sz w:val="22"/>
                <w:szCs w:val="22"/>
                <w:lang w:val="ro-MD" w:eastAsia="ru-RU"/>
              </w:rPr>
            </w:pPr>
            <w:r w:rsidRPr="00C738E1">
              <w:rPr>
                <w:b/>
                <w:sz w:val="22"/>
                <w:szCs w:val="22"/>
                <w:lang w:val="ro-MD" w:eastAsia="ru-RU"/>
              </w:rPr>
              <w:t>9. AJUSTAREA PREŢULUI CONTRACTULUI</w:t>
            </w:r>
          </w:p>
          <w:p w14:paraId="7F06D34D" w14:textId="77777777" w:rsidR="00892FAB" w:rsidRPr="00C738E1" w:rsidRDefault="00892FAB" w:rsidP="00892FAB">
            <w:pPr>
              <w:jc w:val="both"/>
              <w:rPr>
                <w:sz w:val="22"/>
                <w:szCs w:val="22"/>
                <w:lang w:val="ro-MD" w:eastAsia="ru-RU"/>
              </w:rPr>
            </w:pPr>
            <w:r w:rsidRPr="00C738E1">
              <w:rPr>
                <w:sz w:val="22"/>
                <w:szCs w:val="22"/>
                <w:lang w:val="ro-MD" w:eastAsia="ru-RU"/>
              </w:rPr>
              <w:t xml:space="preserve">9.1. 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9.2.</w:t>
            </w:r>
            <w:r w:rsidRPr="00C738E1">
              <w:rPr>
                <w:color w:val="333333"/>
                <w:sz w:val="22"/>
                <w:szCs w:val="22"/>
                <w:shd w:val="clear" w:color="auto" w:fill="FFFFFF"/>
                <w:lang w:val="ro-MD" w:eastAsia="ru-RU"/>
              </w:rPr>
              <w:t xml:space="preserve"> </w:t>
            </w:r>
            <w:r w:rsidRPr="00C738E1">
              <w:rPr>
                <w:sz w:val="22"/>
                <w:szCs w:val="22"/>
                <w:lang w:val="ro-MD" w:eastAsia="ru-RU"/>
              </w:rPr>
              <w:t xml:space="preserve">Ajustarea valorii prezentului contract de achiziție se va efectua ținând cont de rata inflației sau deflației/în baza actualizării prețurilor de cost (modalitate stabilită de comun acord </w:t>
            </w:r>
            <w:r w:rsidRPr="00C738E1">
              <w:rPr>
                <w:color w:val="333333"/>
                <w:sz w:val="22"/>
                <w:szCs w:val="22"/>
                <w:shd w:val="clear" w:color="auto" w:fill="FFFFFF"/>
                <w:lang w:val="ro-MD" w:eastAsia="ru-RU"/>
              </w:rPr>
              <w:t>între părți la semnarea acestuia și nu poate fi modificată pe durata executării</w:t>
            </w:r>
            <w:r w:rsidRPr="00C738E1">
              <w:rPr>
                <w:sz w:val="22"/>
                <w:szCs w:val="22"/>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738E1" w:rsidRDefault="00892FAB" w:rsidP="00892FAB">
            <w:pPr>
              <w:tabs>
                <w:tab w:val="left" w:pos="360"/>
              </w:tabs>
              <w:jc w:val="both"/>
              <w:rPr>
                <w:sz w:val="22"/>
                <w:szCs w:val="22"/>
                <w:lang w:val="ro-MD" w:eastAsia="ru-RU"/>
              </w:rPr>
            </w:pPr>
          </w:p>
          <w:p w14:paraId="3E566A59" w14:textId="77777777" w:rsidR="00892FAB" w:rsidRPr="00C738E1" w:rsidRDefault="00892FAB" w:rsidP="00892FAB">
            <w:pPr>
              <w:tabs>
                <w:tab w:val="left" w:pos="555"/>
                <w:tab w:val="left" w:pos="4365"/>
              </w:tabs>
              <w:jc w:val="both"/>
              <w:rPr>
                <w:b/>
                <w:sz w:val="22"/>
                <w:szCs w:val="22"/>
                <w:lang w:val="ro-MD" w:eastAsia="ru-RU"/>
              </w:rPr>
            </w:pPr>
            <w:r w:rsidRPr="00C738E1">
              <w:rPr>
                <w:b/>
                <w:sz w:val="22"/>
                <w:szCs w:val="22"/>
                <w:lang w:val="ro-MD" w:eastAsia="ru-RU"/>
              </w:rPr>
              <w:t xml:space="preserve">10. ANTREPRENORUL ŞI SUBANTREPRENORII </w:t>
            </w:r>
          </w:p>
          <w:p w14:paraId="143AACEE" w14:textId="77777777" w:rsidR="00892FAB" w:rsidRPr="00C738E1" w:rsidRDefault="00892FAB" w:rsidP="00892FAB">
            <w:pPr>
              <w:tabs>
                <w:tab w:val="left" w:pos="4365"/>
              </w:tabs>
              <w:jc w:val="both"/>
              <w:rPr>
                <w:sz w:val="22"/>
                <w:szCs w:val="22"/>
                <w:lang w:val="ro-MD" w:eastAsia="ru-RU"/>
              </w:rPr>
            </w:pPr>
            <w:r w:rsidRPr="00C738E1">
              <w:rPr>
                <w:sz w:val="22"/>
                <w:szCs w:val="22"/>
                <w:lang w:val="ro-MD" w:eastAsia="ru-RU"/>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w:t>
            </w:r>
            <w:r w:rsidRPr="00C738E1">
              <w:rPr>
                <w:sz w:val="22"/>
                <w:szCs w:val="22"/>
                <w:lang w:val="ro-MD" w:eastAsia="ru-RU"/>
              </w:rPr>
              <w:lastRenderedPageBreak/>
              <w:t>ce urmeazã a fi sucontractate, valoarea aferentă prestaţiilor, opțiunea de a fi plătiți direct de către Beneficiar.</w:t>
            </w:r>
          </w:p>
          <w:p w14:paraId="2A08DCB6"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9EB2845"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10.4. Înlocuirea/implicarea de noi subcontractanţi nu diminueaza în nici o situaţie răspunderea Antreprenorului în ceea ce priveşte modul de îndeplinire a contractului.</w:t>
            </w:r>
          </w:p>
          <w:p w14:paraId="6D7494CA" w14:textId="77777777" w:rsidR="00892FAB" w:rsidRPr="00C738E1" w:rsidRDefault="00892FAB" w:rsidP="00892FAB">
            <w:pPr>
              <w:tabs>
                <w:tab w:val="left" w:pos="4365"/>
              </w:tabs>
              <w:spacing w:before="240" w:after="240"/>
              <w:contextualSpacing/>
              <w:jc w:val="both"/>
              <w:rPr>
                <w:sz w:val="22"/>
                <w:szCs w:val="22"/>
                <w:lang w:val="ro-MD" w:eastAsia="ru-RU"/>
              </w:rPr>
            </w:pPr>
            <w:r w:rsidRPr="00C738E1">
              <w:rPr>
                <w:sz w:val="22"/>
                <w:szCs w:val="22"/>
                <w:lang w:val="ro-MD" w:eastAsia="ru-RU"/>
              </w:rPr>
              <w:t>10.5. Angajarea forţei de muncă pe bază de acord nu este considerată obiectul unei subcontractări.</w:t>
            </w:r>
          </w:p>
          <w:p w14:paraId="2C7CEC4A" w14:textId="77777777" w:rsidR="00892FAB" w:rsidRPr="00C738E1" w:rsidRDefault="00892FAB" w:rsidP="00892FAB">
            <w:pPr>
              <w:tabs>
                <w:tab w:val="left" w:pos="4365"/>
              </w:tabs>
              <w:jc w:val="both"/>
              <w:rPr>
                <w:b/>
                <w:sz w:val="22"/>
                <w:szCs w:val="22"/>
                <w:lang w:val="ro-MD" w:eastAsia="ru-RU"/>
              </w:rPr>
            </w:pPr>
          </w:p>
          <w:p w14:paraId="4F81A3BB" w14:textId="77777777" w:rsidR="00892FAB" w:rsidRPr="00C738E1" w:rsidRDefault="00892FAB" w:rsidP="00892FAB">
            <w:pPr>
              <w:tabs>
                <w:tab w:val="left" w:pos="4365"/>
              </w:tabs>
              <w:jc w:val="both"/>
              <w:rPr>
                <w:sz w:val="22"/>
                <w:szCs w:val="22"/>
                <w:lang w:val="ro-MD" w:eastAsia="ru-RU"/>
              </w:rPr>
            </w:pPr>
            <w:r w:rsidRPr="00C738E1">
              <w:rPr>
                <w:b/>
                <w:sz w:val="22"/>
                <w:szCs w:val="22"/>
                <w:lang w:val="ro-MD" w:eastAsia="ru-RU"/>
              </w:rPr>
              <w:t>11. FORȚA DE MUNCĂ</w:t>
            </w:r>
          </w:p>
          <w:p w14:paraId="3B731666" w14:textId="77777777" w:rsidR="00892FAB" w:rsidRPr="00C738E1" w:rsidRDefault="00892FAB" w:rsidP="00892FAB">
            <w:pPr>
              <w:tabs>
                <w:tab w:val="left" w:pos="795"/>
              </w:tabs>
              <w:ind w:left="-14"/>
              <w:contextualSpacing/>
              <w:jc w:val="both"/>
              <w:rPr>
                <w:sz w:val="22"/>
                <w:szCs w:val="22"/>
                <w:lang w:val="ro-MD" w:eastAsia="ru-RU"/>
              </w:rPr>
            </w:pPr>
            <w:r w:rsidRPr="00C738E1">
              <w:rPr>
                <w:sz w:val="22"/>
                <w:szCs w:val="22"/>
                <w:lang w:val="ro-MD" w:eastAsia="ru-RU"/>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492F1C3F" w14:textId="77777777" w:rsidR="00892FAB" w:rsidRPr="00C738E1" w:rsidRDefault="00892FAB" w:rsidP="00892FAB">
            <w:pPr>
              <w:tabs>
                <w:tab w:val="left" w:pos="795"/>
              </w:tabs>
              <w:ind w:left="-15"/>
              <w:contextualSpacing/>
              <w:jc w:val="both"/>
              <w:rPr>
                <w:sz w:val="22"/>
                <w:szCs w:val="22"/>
                <w:lang w:val="ro-MD" w:eastAsia="ru-RU"/>
              </w:rPr>
            </w:pPr>
          </w:p>
          <w:p w14:paraId="2F5B8AE2" w14:textId="77777777" w:rsidR="00892FAB" w:rsidRPr="00C738E1" w:rsidRDefault="00892FAB" w:rsidP="00892FAB">
            <w:pPr>
              <w:tabs>
                <w:tab w:val="left" w:pos="795"/>
              </w:tabs>
              <w:jc w:val="both"/>
              <w:rPr>
                <w:sz w:val="22"/>
                <w:szCs w:val="22"/>
                <w:lang w:val="ro-MD" w:eastAsia="ru-RU"/>
              </w:rPr>
            </w:pPr>
            <w:r w:rsidRPr="00C738E1">
              <w:rPr>
                <w:b/>
                <w:sz w:val="22"/>
                <w:szCs w:val="22"/>
                <w:lang w:val="ro-MD" w:eastAsia="ru-RU"/>
              </w:rPr>
              <w:t>12. MATERIALELE ŞI EXECUŢIA LUCRĂRILOR</w:t>
            </w:r>
          </w:p>
          <w:p w14:paraId="65EBCC74"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C738E1" w:rsidRDefault="00892FAB" w:rsidP="00892FAB">
            <w:pPr>
              <w:tabs>
                <w:tab w:val="left" w:pos="0"/>
              </w:tabs>
              <w:jc w:val="both"/>
              <w:rPr>
                <w:sz w:val="22"/>
                <w:szCs w:val="22"/>
                <w:lang w:val="ro-MD" w:eastAsia="ru-RU"/>
              </w:rPr>
            </w:pPr>
            <w:r w:rsidRPr="00C738E1">
              <w:rPr>
                <w:sz w:val="22"/>
                <w:szCs w:val="22"/>
                <w:lang w:val="ro-MD"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C738E1" w:rsidDel="001A2B64">
              <w:rPr>
                <w:sz w:val="22"/>
                <w:szCs w:val="22"/>
                <w:lang w:val="ro-MD" w:eastAsia="ru-RU"/>
              </w:rPr>
              <w:t xml:space="preserve"> </w:t>
            </w:r>
            <w:r w:rsidRPr="00C738E1">
              <w:rPr>
                <w:sz w:val="22"/>
                <w:szCs w:val="22"/>
                <w:lang w:val="ro-MD" w:eastAsia="ru-RU"/>
              </w:rPr>
              <w:t>atestat, proiectantul ori de câte ori astfel de lucrări, inclusiv fundaţiile clădirii, sunt gata pentru a fi examinate. Dirigintele de șantier</w:t>
            </w:r>
            <w:r w:rsidRPr="00C738E1" w:rsidDel="001A2B64">
              <w:rPr>
                <w:sz w:val="22"/>
                <w:szCs w:val="22"/>
                <w:lang w:val="ro-MD" w:eastAsia="ru-RU"/>
              </w:rPr>
              <w:t xml:space="preserve"> </w:t>
            </w:r>
            <w:r w:rsidRPr="00C738E1">
              <w:rPr>
                <w:sz w:val="22"/>
                <w:szCs w:val="22"/>
                <w:lang w:val="ro-MD" w:eastAsia="ru-RU"/>
              </w:rPr>
              <w:t xml:space="preserve">atestat şi proiectantul vor participa la examinarea şi măsurarea lucrărilor. </w:t>
            </w:r>
          </w:p>
          <w:p w14:paraId="57A8A9F5"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C738E1" w:rsidRDefault="00892FAB" w:rsidP="00892FAB">
            <w:pPr>
              <w:tabs>
                <w:tab w:val="left" w:pos="284"/>
              </w:tabs>
              <w:jc w:val="both"/>
              <w:rPr>
                <w:sz w:val="22"/>
                <w:szCs w:val="22"/>
                <w:lang w:val="ro-MD" w:eastAsia="ru-RU"/>
              </w:rPr>
            </w:pPr>
            <w:r w:rsidRPr="00C738E1">
              <w:rPr>
                <w:sz w:val="22"/>
                <w:szCs w:val="22"/>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C738E1" w:rsidRDefault="00892FAB" w:rsidP="00892FAB">
            <w:pPr>
              <w:tabs>
                <w:tab w:val="left" w:pos="360"/>
              </w:tabs>
              <w:jc w:val="both"/>
              <w:rPr>
                <w:sz w:val="22"/>
                <w:szCs w:val="22"/>
                <w:lang w:val="ro-MD" w:eastAsia="ru-RU"/>
              </w:rPr>
            </w:pPr>
          </w:p>
          <w:p w14:paraId="403E11C7"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13. PERIOADA DE GARANŢIE ŞI REMEDIERI ÎN PERIOADA DE GARANŢIE</w:t>
            </w:r>
          </w:p>
          <w:p w14:paraId="283CDC95" w14:textId="4A9DEBEC"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13.1. Perioada de garanție curge de la data recepției la terminarea lucrărilor și este  de  </w:t>
            </w:r>
            <w:r w:rsidR="00F24E3C" w:rsidRPr="00C738E1">
              <w:rPr>
                <w:sz w:val="22"/>
                <w:szCs w:val="22"/>
                <w:lang w:val="ro-MD" w:eastAsia="ru-RU"/>
              </w:rPr>
              <w:t>60</w:t>
            </w:r>
            <w:r w:rsidRPr="00C738E1">
              <w:rPr>
                <w:sz w:val="22"/>
                <w:szCs w:val="22"/>
                <w:lang w:val="ro-MD" w:eastAsia="ru-RU"/>
              </w:rPr>
              <w:t xml:space="preserve"> luni. </w:t>
            </w:r>
          </w:p>
          <w:p w14:paraId="41E6F913" w14:textId="43FDDCC4"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13.2. În perioada de garanţie Antreprenorul are obligaţia, în urma dispoziţiei date de Beneficiar, </w:t>
            </w:r>
            <w:r w:rsidR="00E6327F">
              <w:rPr>
                <w:sz w:val="22"/>
                <w:szCs w:val="22"/>
                <w:lang w:val="ro-MD" w:eastAsia="ru-RU"/>
              </w:rPr>
              <w:t xml:space="preserve">în termen de cel mult 15 zile, </w:t>
            </w:r>
            <w:r w:rsidRPr="00C738E1">
              <w:rPr>
                <w:sz w:val="22"/>
                <w:szCs w:val="22"/>
                <w:lang w:val="ro-MD" w:eastAsia="ru-RU"/>
              </w:rPr>
              <w:t>de a executa toate lucrările de modificare, reconstrucţie şi remediere a viciilor şi altor defecte a căror cauză este nerespectarea clauzelor contractuale, conform prevederilor actelor normative.</w:t>
            </w:r>
          </w:p>
          <w:p w14:paraId="54EE298A"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lastRenderedPageBreak/>
              <w:t>13.3. Intervenţiile efectuate în perioada de garanţie, aflate în sarcina Antreprenorului, se realizează pe cheltuiala acestuia, în cazul în care ele sunt necesare ca urmare a:</w:t>
            </w:r>
          </w:p>
          <w:p w14:paraId="4FBC7297"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a) utilizării de materiale, instalaţii sau a unei manopere neconforme cu prevederile contractului și/sau cu prevederile documentației tehnico-economice;</w:t>
            </w:r>
          </w:p>
          <w:p w14:paraId="0B84F46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b) neglijenţei sau neîndeplinirii de către Antreprenor a oricăreia dintre obligaţiile care îi revin în baza contractului.</w:t>
            </w:r>
          </w:p>
          <w:p w14:paraId="06A1F72E"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C738E1" w:rsidRDefault="00892FAB" w:rsidP="00892FAB">
            <w:pPr>
              <w:tabs>
                <w:tab w:val="left" w:pos="360"/>
              </w:tabs>
              <w:jc w:val="both"/>
              <w:rPr>
                <w:sz w:val="22"/>
                <w:szCs w:val="22"/>
                <w:lang w:val="ro-MD" w:eastAsia="ru-RU"/>
              </w:rPr>
            </w:pPr>
          </w:p>
          <w:p w14:paraId="6DC08DA8"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14. RĂSPUNDEREA PĂRŢILOR</w:t>
            </w:r>
          </w:p>
          <w:p w14:paraId="0F074D83"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C738E1" w:rsidRDefault="00892FAB" w:rsidP="00892FAB">
            <w:pPr>
              <w:jc w:val="both"/>
              <w:rPr>
                <w:sz w:val="22"/>
                <w:szCs w:val="22"/>
                <w:lang w:val="ro-MD" w:eastAsia="ru-RU"/>
              </w:rPr>
            </w:pPr>
            <w:r w:rsidRPr="00C738E1">
              <w:rPr>
                <w:sz w:val="22"/>
                <w:szCs w:val="22"/>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C738E1" w:rsidRDefault="00892FAB" w:rsidP="00892FAB">
            <w:pPr>
              <w:tabs>
                <w:tab w:val="left" w:pos="0"/>
              </w:tabs>
              <w:contextualSpacing/>
              <w:jc w:val="both"/>
              <w:rPr>
                <w:sz w:val="22"/>
                <w:szCs w:val="22"/>
                <w:lang w:val="ro-MD" w:eastAsia="ru-RU"/>
              </w:rPr>
            </w:pPr>
            <w:r w:rsidRPr="00C738E1">
              <w:rPr>
                <w:sz w:val="22"/>
                <w:szCs w:val="22"/>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C738E1" w:rsidRDefault="00892FAB" w:rsidP="00892FAB">
            <w:pPr>
              <w:tabs>
                <w:tab w:val="left" w:pos="360"/>
              </w:tabs>
              <w:jc w:val="both"/>
              <w:rPr>
                <w:sz w:val="22"/>
                <w:szCs w:val="22"/>
                <w:lang w:val="ro-MD" w:eastAsia="ru-RU"/>
              </w:rPr>
            </w:pPr>
          </w:p>
          <w:p w14:paraId="40023DE5" w14:textId="77777777" w:rsidR="00892FAB" w:rsidRPr="00C738E1" w:rsidRDefault="00892FAB" w:rsidP="00892FAB">
            <w:pPr>
              <w:tabs>
                <w:tab w:val="left" w:pos="525"/>
              </w:tabs>
              <w:jc w:val="both"/>
              <w:rPr>
                <w:sz w:val="22"/>
                <w:szCs w:val="22"/>
                <w:lang w:val="ro-MD" w:eastAsia="ru-RU"/>
              </w:rPr>
            </w:pPr>
            <w:r w:rsidRPr="00C738E1">
              <w:rPr>
                <w:b/>
                <w:sz w:val="22"/>
                <w:szCs w:val="22"/>
                <w:lang w:val="ro-MD" w:eastAsia="ru-RU"/>
              </w:rPr>
              <w:t>15. RECLAMAŢII ŞI SANCŢIUNI</w:t>
            </w:r>
          </w:p>
          <w:p w14:paraId="310D5455" w14:textId="756A2E87" w:rsidR="00892FAB" w:rsidRPr="00C738E1" w:rsidRDefault="00892FAB" w:rsidP="00892FAB">
            <w:pPr>
              <w:jc w:val="both"/>
              <w:rPr>
                <w:sz w:val="22"/>
                <w:szCs w:val="22"/>
                <w:lang w:val="ro-MD" w:eastAsia="ru-RU"/>
              </w:rPr>
            </w:pPr>
            <w:r w:rsidRPr="00C738E1">
              <w:rPr>
                <w:sz w:val="22"/>
                <w:szCs w:val="22"/>
                <w:lang w:val="ro-MD" w:eastAsia="ru-RU"/>
              </w:rPr>
              <w:t xml:space="preserve">15.1. Toate lucrările contractate vor fi finalizate de Antreprenor </w:t>
            </w:r>
            <w:r w:rsidR="00E6327F">
              <w:rPr>
                <w:sz w:val="22"/>
                <w:szCs w:val="22"/>
                <w:lang w:val="ro-MD" w:eastAsia="ru-RU"/>
              </w:rPr>
              <w:t xml:space="preserve">în termenele asumate </w:t>
            </w:r>
            <w:r w:rsidRPr="00C738E1">
              <w:rPr>
                <w:sz w:val="22"/>
                <w:szCs w:val="22"/>
                <w:lang w:val="ro-MD" w:eastAsia="ru-RU"/>
              </w:rPr>
              <w:t xml:space="preserve">și recepţionate de Beneficiar în cadrul termenului convenit de parți potrivit punctului 4.1., sub sancţiunea aplicării unor penalitați de întârziere în cuantum de: </w:t>
            </w:r>
            <w:r w:rsidR="00697320" w:rsidRPr="00C738E1">
              <w:rPr>
                <w:sz w:val="22"/>
                <w:szCs w:val="22"/>
                <w:lang w:val="ro-MD" w:eastAsia="ru-RU"/>
              </w:rPr>
              <w:t>0,1</w:t>
            </w:r>
            <w:r w:rsidRPr="00C738E1">
              <w:rPr>
                <w:sz w:val="22"/>
                <w:szCs w:val="22"/>
                <w:lang w:val="ro-MD" w:eastAsia="ru-RU"/>
              </w:rPr>
              <w:t xml:space="preserve"> %/ zi din valoarea </w:t>
            </w:r>
            <w:r w:rsidR="00E6327F">
              <w:rPr>
                <w:sz w:val="22"/>
                <w:szCs w:val="22"/>
                <w:lang w:val="ro-MD" w:eastAsia="ru-RU"/>
              </w:rPr>
              <w:t>întregului contract,</w:t>
            </w:r>
            <w:r w:rsidRPr="00C738E1">
              <w:rPr>
                <w:sz w:val="22"/>
                <w:szCs w:val="22"/>
                <w:lang w:val="ro-MD" w:eastAsia="ru-RU"/>
              </w:rPr>
              <w:t xml:space="preserve"> în conformitate cu prevederile Codului civil al Republicii Moldova nr. 1107/2002</w:t>
            </w:r>
            <w:r w:rsidRPr="00C738E1">
              <w:rPr>
                <w:color w:val="000000"/>
                <w:sz w:val="22"/>
                <w:szCs w:val="22"/>
                <w:lang w:val="ro-MD" w:eastAsia="ru-RU"/>
              </w:rPr>
              <w:t>,</w:t>
            </w:r>
            <w:r w:rsidRPr="00C738E1">
              <w:rPr>
                <w:sz w:val="22"/>
                <w:szCs w:val="22"/>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C738E1" w:rsidRDefault="00892FAB" w:rsidP="00892FAB">
            <w:pPr>
              <w:jc w:val="both"/>
              <w:rPr>
                <w:color w:val="000000"/>
                <w:sz w:val="22"/>
                <w:szCs w:val="22"/>
                <w:lang w:val="ro-MD" w:eastAsia="ru-RU"/>
              </w:rPr>
            </w:pPr>
            <w:r w:rsidRPr="00C738E1">
              <w:rPr>
                <w:color w:val="000000"/>
                <w:sz w:val="22"/>
                <w:szCs w:val="22"/>
                <w:lang w:val="ro-MD" w:eastAsia="ru-RU"/>
              </w:rPr>
              <w:t>15.2. Beneficiarul va notifica Antreprenorul în scris cu privire la deducerea acestor penalități și modul de calcul.</w:t>
            </w:r>
          </w:p>
          <w:p w14:paraId="436716B8" w14:textId="77777777" w:rsidR="00892FAB" w:rsidRPr="00C738E1" w:rsidRDefault="00892FAB" w:rsidP="00892FAB">
            <w:pPr>
              <w:jc w:val="both"/>
              <w:rPr>
                <w:color w:val="000000"/>
                <w:sz w:val="22"/>
                <w:szCs w:val="22"/>
                <w:lang w:val="ro-MD" w:eastAsia="ru-RU"/>
              </w:rPr>
            </w:pPr>
            <w:r w:rsidRPr="00C738E1">
              <w:rPr>
                <w:sz w:val="22"/>
                <w:szCs w:val="22"/>
                <w:lang w:val="ro-MD" w:eastAsia="ru-RU"/>
              </w:rPr>
              <w:t>15.3. Plata sumelor datorate de către Beneficiar se efectuează după achitarea de către Antreprenor a sumelor datorate.</w:t>
            </w:r>
            <w:r w:rsidRPr="00C738E1">
              <w:rPr>
                <w:color w:val="000000"/>
                <w:sz w:val="22"/>
                <w:szCs w:val="22"/>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738E1" w:rsidRDefault="00892FAB" w:rsidP="00892FAB">
            <w:pPr>
              <w:jc w:val="both"/>
              <w:rPr>
                <w:sz w:val="22"/>
                <w:szCs w:val="22"/>
                <w:lang w:val="ro-MD" w:eastAsia="ru-RU"/>
              </w:rPr>
            </w:pPr>
            <w:r w:rsidRPr="00C738E1">
              <w:rPr>
                <w:sz w:val="22"/>
                <w:szCs w:val="22"/>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6BB1AE7" w:rsidR="00892FAB" w:rsidRPr="00C738E1" w:rsidRDefault="00892FAB" w:rsidP="00892FAB">
            <w:pPr>
              <w:jc w:val="both"/>
              <w:rPr>
                <w:sz w:val="22"/>
                <w:szCs w:val="22"/>
                <w:lang w:val="ro-MD" w:eastAsia="ru-RU"/>
              </w:rPr>
            </w:pPr>
            <w:r w:rsidRPr="00C738E1">
              <w:rPr>
                <w:sz w:val="22"/>
                <w:szCs w:val="22"/>
                <w:lang w:val="ro-MD" w:eastAsia="ru-RU"/>
              </w:rPr>
              <w:lastRenderedPageBreak/>
              <w:t xml:space="preserve">15.5. Pentru refuzul de a executa lucrările prevăzute în prezentul contract, Antreprenorul suportă o penalitate în valoare de </w:t>
            </w:r>
            <w:r w:rsidR="00697320" w:rsidRPr="00C738E1">
              <w:rPr>
                <w:sz w:val="22"/>
                <w:szCs w:val="22"/>
                <w:lang w:val="ro-MD" w:eastAsia="ru-RU"/>
              </w:rPr>
              <w:t>2</w:t>
            </w:r>
            <w:r w:rsidRPr="00C738E1">
              <w:rPr>
                <w:sz w:val="22"/>
                <w:szCs w:val="22"/>
                <w:lang w:val="ro-MD" w:eastAsia="ru-RU"/>
              </w:rPr>
              <w:t xml:space="preserve"> % din prețul contractului, în conformitate cu prevederile Codului civil al Republicii Moldova nr. 1107/2002.</w:t>
            </w:r>
          </w:p>
          <w:p w14:paraId="5771AC09" w14:textId="77777777" w:rsidR="00892FAB" w:rsidRPr="00C738E1" w:rsidRDefault="00892FAB" w:rsidP="00892FAB">
            <w:pPr>
              <w:jc w:val="both"/>
              <w:rPr>
                <w:sz w:val="22"/>
                <w:szCs w:val="22"/>
                <w:lang w:val="ro-MD" w:eastAsia="ru-RU"/>
              </w:rPr>
            </w:pPr>
            <w:r w:rsidRPr="00C738E1">
              <w:rPr>
                <w:sz w:val="22"/>
                <w:szCs w:val="22"/>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738E1" w:rsidRDefault="00892FAB" w:rsidP="00892FAB">
            <w:pPr>
              <w:tabs>
                <w:tab w:val="left" w:pos="360"/>
              </w:tabs>
              <w:jc w:val="both"/>
              <w:rPr>
                <w:sz w:val="22"/>
                <w:szCs w:val="22"/>
                <w:lang w:val="ro-MD" w:eastAsia="ru-RU"/>
              </w:rPr>
            </w:pPr>
            <w:r w:rsidRPr="00C738E1">
              <w:rPr>
                <w:sz w:val="22"/>
                <w:szCs w:val="22"/>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C738E1" w:rsidRDefault="00892FAB" w:rsidP="00892FAB">
            <w:pPr>
              <w:tabs>
                <w:tab w:val="left" w:pos="360"/>
              </w:tabs>
              <w:jc w:val="both"/>
              <w:rPr>
                <w:sz w:val="22"/>
                <w:szCs w:val="22"/>
                <w:lang w:val="ro-MD" w:eastAsia="ru-RU"/>
              </w:rPr>
            </w:pPr>
          </w:p>
          <w:p w14:paraId="168EF4A6" w14:textId="77777777" w:rsidR="00892FAB" w:rsidRPr="00C738E1" w:rsidRDefault="00892FAB" w:rsidP="00892FAB">
            <w:pPr>
              <w:tabs>
                <w:tab w:val="left" w:pos="540"/>
              </w:tabs>
              <w:jc w:val="both"/>
              <w:rPr>
                <w:b/>
                <w:sz w:val="22"/>
                <w:szCs w:val="22"/>
                <w:lang w:val="ro-MD" w:eastAsia="ru-RU"/>
              </w:rPr>
            </w:pPr>
            <w:r w:rsidRPr="00C738E1">
              <w:rPr>
                <w:b/>
                <w:sz w:val="22"/>
                <w:szCs w:val="22"/>
                <w:lang w:val="ro-MD" w:eastAsia="ru-RU"/>
              </w:rPr>
              <w:t xml:space="preserve">16. GARANŢIA DE BUNĂ EXECUŢIE A CONTRACTULUI </w:t>
            </w:r>
          </w:p>
          <w:p w14:paraId="054C4E90" w14:textId="77777777" w:rsidR="00892FAB" w:rsidRPr="00C738E1" w:rsidRDefault="00892FAB" w:rsidP="00892FAB">
            <w:pPr>
              <w:jc w:val="both"/>
              <w:rPr>
                <w:sz w:val="22"/>
                <w:szCs w:val="22"/>
                <w:lang w:val="ro-MD" w:eastAsia="ru-RU"/>
              </w:rPr>
            </w:pPr>
            <w:r w:rsidRPr="00C738E1">
              <w:rPr>
                <w:sz w:val="22"/>
                <w:szCs w:val="22"/>
                <w:lang w:val="ro-MD" w:eastAsia="ru-RU"/>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A44C29C" w:rsidR="00892FAB" w:rsidRPr="00C738E1" w:rsidRDefault="00892FAB" w:rsidP="00892FAB">
            <w:pPr>
              <w:jc w:val="both"/>
              <w:rPr>
                <w:sz w:val="22"/>
                <w:szCs w:val="22"/>
                <w:lang w:val="ro-MD" w:eastAsia="ru-RU"/>
              </w:rPr>
            </w:pPr>
            <w:r w:rsidRPr="00C738E1">
              <w:rPr>
                <w:sz w:val="22"/>
                <w:szCs w:val="22"/>
                <w:lang w:val="ro-MD" w:eastAsia="ru-RU"/>
              </w:rPr>
              <w:t xml:space="preserve">16.2. Cuantumul garanţiei de bună execuţie a contractului reprezintă </w:t>
            </w:r>
            <w:r w:rsidR="00421425" w:rsidRPr="00C738E1">
              <w:rPr>
                <w:sz w:val="22"/>
                <w:szCs w:val="22"/>
                <w:lang w:val="ro-MD" w:eastAsia="ru-RU"/>
              </w:rPr>
              <w:t>2</w:t>
            </w:r>
            <w:r w:rsidRPr="00C738E1">
              <w:rPr>
                <w:sz w:val="22"/>
                <w:szCs w:val="22"/>
                <w:lang w:val="ro-MD" w:eastAsia="ru-RU"/>
              </w:rPr>
              <w:t xml:space="preserve"> %  </w:t>
            </w:r>
            <w:r w:rsidRPr="00C738E1">
              <w:rPr>
                <w:color w:val="333333"/>
                <w:sz w:val="22"/>
                <w:szCs w:val="22"/>
                <w:shd w:val="clear" w:color="auto" w:fill="FFFFFF"/>
                <w:lang w:val="ro-MD" w:eastAsia="ru-RU"/>
              </w:rPr>
              <w:t xml:space="preserve">din valoarea de deviz a contractului de achiziţii publice </w:t>
            </w:r>
            <w:r w:rsidRPr="00C738E1">
              <w:rPr>
                <w:sz w:val="22"/>
                <w:szCs w:val="22"/>
                <w:lang w:val="ro-MD" w:eastAsia="ru-RU"/>
              </w:rPr>
              <w:t>şi se va constitui fie:</w:t>
            </w:r>
          </w:p>
          <w:p w14:paraId="3DB0BFAB" w14:textId="77777777" w:rsidR="00892FAB" w:rsidRPr="00C738E1" w:rsidRDefault="00892FAB" w:rsidP="00892FAB">
            <w:pPr>
              <w:jc w:val="both"/>
              <w:rPr>
                <w:sz w:val="22"/>
                <w:szCs w:val="22"/>
                <w:lang w:val="ro-MD" w:eastAsia="ru-RU"/>
              </w:rPr>
            </w:pPr>
            <w:r w:rsidRPr="00C738E1">
              <w:rPr>
                <w:sz w:val="22"/>
                <w:szCs w:val="22"/>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C738E1" w:rsidRDefault="00892FAB" w:rsidP="00892FAB">
            <w:pPr>
              <w:jc w:val="both"/>
              <w:rPr>
                <w:sz w:val="22"/>
                <w:szCs w:val="22"/>
                <w:lang w:val="ro-MD" w:eastAsia="ru-RU"/>
              </w:rPr>
            </w:pPr>
            <w:r w:rsidRPr="00C738E1">
              <w:rPr>
                <w:sz w:val="22"/>
                <w:szCs w:val="22"/>
                <w:lang w:val="ro-MD" w:eastAsia="ru-RU"/>
              </w:rPr>
              <w:t xml:space="preserve">b) reţineri succesive din sumele datorate pentru facturi parţiale, într- un cont disponibil distinct. Suma iniţială care se va depune de către Antreprenor, nu trebuie să fie mai mică de 0,5% din </w:t>
            </w:r>
            <w:r w:rsidRPr="00C738E1">
              <w:rPr>
                <w:color w:val="333333"/>
                <w:sz w:val="22"/>
                <w:szCs w:val="22"/>
                <w:shd w:val="clear" w:color="auto" w:fill="FFFFFF"/>
                <w:lang w:val="ro-MD" w:eastAsia="ru-RU"/>
              </w:rPr>
              <w:t>valoarea de deviz a contractului</w:t>
            </w:r>
            <w:r w:rsidRPr="00C738E1">
              <w:rPr>
                <w:sz w:val="22"/>
                <w:szCs w:val="22"/>
                <w:lang w:val="ro-MD" w:eastAsia="ru-RU"/>
              </w:rPr>
              <w:t>.</w:t>
            </w:r>
          </w:p>
          <w:p w14:paraId="19FF1128" w14:textId="77777777" w:rsidR="00892FAB" w:rsidRPr="00C738E1" w:rsidRDefault="00892FAB" w:rsidP="00892FAB">
            <w:pPr>
              <w:jc w:val="both"/>
              <w:rPr>
                <w:sz w:val="22"/>
                <w:szCs w:val="22"/>
                <w:lang w:val="ro-MD" w:eastAsia="ru-RU"/>
              </w:rPr>
            </w:pPr>
            <w:r w:rsidRPr="00C738E1">
              <w:rPr>
                <w:sz w:val="22"/>
                <w:szCs w:val="22"/>
                <w:lang w:val="ro-MD"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C738E1" w:rsidRDefault="00892FAB" w:rsidP="00892FAB">
            <w:pPr>
              <w:jc w:val="both"/>
              <w:rPr>
                <w:sz w:val="22"/>
                <w:szCs w:val="22"/>
                <w:lang w:val="ro-MD" w:eastAsia="ru-RU"/>
              </w:rPr>
            </w:pPr>
            <w:r w:rsidRPr="00C738E1">
              <w:rPr>
                <w:sz w:val="22"/>
                <w:szCs w:val="22"/>
                <w:lang w:val="ro-MD"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C738E1" w:rsidRDefault="00892FAB" w:rsidP="00892FAB">
            <w:pPr>
              <w:jc w:val="both"/>
              <w:rPr>
                <w:sz w:val="22"/>
                <w:szCs w:val="22"/>
                <w:lang w:val="ro-MD" w:eastAsia="ru-RU"/>
              </w:rPr>
            </w:pPr>
            <w:r w:rsidRPr="00C738E1">
              <w:rPr>
                <w:sz w:val="22"/>
                <w:szCs w:val="22"/>
                <w:lang w:val="ro-MD" w:eastAsia="ru-RU"/>
              </w:rPr>
              <w:t>16.5. Beneficiarul va executa garanţia de bună execuţie, în eventualitatea în care:</w:t>
            </w:r>
          </w:p>
          <w:p w14:paraId="5D04D16F" w14:textId="77777777" w:rsidR="00892FAB" w:rsidRPr="00C738E1" w:rsidRDefault="00892FAB" w:rsidP="00892FAB">
            <w:pPr>
              <w:jc w:val="both"/>
              <w:rPr>
                <w:sz w:val="22"/>
                <w:szCs w:val="22"/>
                <w:lang w:val="ro-MD" w:eastAsia="ru-RU"/>
              </w:rPr>
            </w:pPr>
            <w:r w:rsidRPr="00C738E1">
              <w:rPr>
                <w:sz w:val="22"/>
                <w:szCs w:val="22"/>
                <w:lang w:val="ro-MD" w:eastAsia="ru-RU"/>
              </w:rPr>
              <w:t>a) oricând pe parcursul îndeplinirii contractului, în limita prejudiciului creat, în conformitate cu actele normative;</w:t>
            </w:r>
          </w:p>
          <w:p w14:paraId="1CE37BBF" w14:textId="77777777" w:rsidR="00892FAB" w:rsidRPr="00C738E1" w:rsidRDefault="00892FAB" w:rsidP="00892FAB">
            <w:pPr>
              <w:jc w:val="both"/>
              <w:rPr>
                <w:sz w:val="22"/>
                <w:szCs w:val="22"/>
                <w:lang w:val="ro-MD" w:eastAsia="ru-RU"/>
              </w:rPr>
            </w:pPr>
            <w:r w:rsidRPr="00C738E1">
              <w:rPr>
                <w:sz w:val="22"/>
                <w:szCs w:val="22"/>
                <w:lang w:val="ro-MD"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C738E1" w:rsidRDefault="00892FAB" w:rsidP="00892FAB">
            <w:pPr>
              <w:jc w:val="both"/>
              <w:rPr>
                <w:sz w:val="22"/>
                <w:szCs w:val="22"/>
                <w:lang w:val="ro-MD" w:eastAsia="ru-RU"/>
              </w:rPr>
            </w:pPr>
            <w:r w:rsidRPr="00C738E1">
              <w:rPr>
                <w:sz w:val="22"/>
                <w:szCs w:val="22"/>
                <w:lang w:val="ro-MD"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C738E1" w:rsidRDefault="00892FAB" w:rsidP="00892FAB">
            <w:pPr>
              <w:tabs>
                <w:tab w:val="left" w:pos="360"/>
              </w:tabs>
              <w:ind w:left="-15" w:firstLine="15"/>
              <w:contextualSpacing/>
              <w:jc w:val="both"/>
              <w:rPr>
                <w:sz w:val="22"/>
                <w:szCs w:val="22"/>
                <w:lang w:val="ro-MD" w:eastAsia="ru-RU"/>
              </w:rPr>
            </w:pPr>
            <w:r w:rsidRPr="00C738E1">
              <w:rPr>
                <w:sz w:val="22"/>
                <w:szCs w:val="22"/>
                <w:lang w:val="ro-MD" w:eastAsia="ru-RU"/>
              </w:rPr>
              <w:t>16.7. Restituirea garanţiei de bună execuţie a contractului se va face în conformitate cu prevederile Codul urbanismului și construcțiilor al Republicii Moldova nr. 434/2023.</w:t>
            </w:r>
          </w:p>
          <w:p w14:paraId="6852CBB4" w14:textId="77777777" w:rsidR="00892FAB" w:rsidRPr="00C738E1" w:rsidRDefault="00892FAB" w:rsidP="00892FAB">
            <w:pPr>
              <w:tabs>
                <w:tab w:val="left" w:pos="360"/>
              </w:tabs>
              <w:jc w:val="both"/>
              <w:rPr>
                <w:sz w:val="22"/>
                <w:szCs w:val="22"/>
                <w:lang w:val="ro-MD" w:eastAsia="ru-RU"/>
              </w:rPr>
            </w:pPr>
          </w:p>
          <w:p w14:paraId="4B5DB37F" w14:textId="77777777" w:rsidR="00892FAB" w:rsidRPr="00C738E1" w:rsidRDefault="00892FAB" w:rsidP="00213863">
            <w:pPr>
              <w:numPr>
                <w:ilvl w:val="0"/>
                <w:numId w:val="21"/>
              </w:numPr>
              <w:tabs>
                <w:tab w:val="left" w:pos="525"/>
              </w:tabs>
              <w:ind w:left="0" w:hanging="15"/>
              <w:contextualSpacing/>
              <w:jc w:val="both"/>
              <w:rPr>
                <w:sz w:val="22"/>
                <w:szCs w:val="22"/>
                <w:lang w:val="ro-MD" w:eastAsia="ru-RU"/>
              </w:rPr>
            </w:pPr>
            <w:r w:rsidRPr="00C738E1">
              <w:rPr>
                <w:b/>
                <w:sz w:val="22"/>
                <w:szCs w:val="22"/>
                <w:lang w:val="ro-MD" w:eastAsia="ru-RU"/>
              </w:rPr>
              <w:t>SOLUŢIONAREA LITIGIILOR</w:t>
            </w:r>
          </w:p>
          <w:p w14:paraId="64BBF9AF" w14:textId="77777777"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17.1. Beneficiarul și Antreprenorul vor face eforturi pentru a rezolva pe cale amiabilă orice neînţelegere sau litigiu care se poate ivi intre ei, în cadrul sau în legătură cu îndeplinirea Contractului.</w:t>
            </w:r>
          </w:p>
          <w:p w14:paraId="1A6693A8" w14:textId="77D3C22C" w:rsidR="00892FAB" w:rsidRPr="00C738E1" w:rsidRDefault="00892FAB" w:rsidP="00892FAB">
            <w:pPr>
              <w:tabs>
                <w:tab w:val="left" w:pos="3465"/>
              </w:tabs>
              <w:contextualSpacing/>
              <w:jc w:val="both"/>
              <w:rPr>
                <w:sz w:val="22"/>
                <w:szCs w:val="22"/>
                <w:lang w:val="ro-MD" w:eastAsia="ru-RU"/>
              </w:rPr>
            </w:pPr>
            <w:r w:rsidRPr="00C738E1">
              <w:rPr>
                <w:sz w:val="22"/>
                <w:szCs w:val="22"/>
                <w:lang w:val="ro-MD" w:eastAsia="ru-RU"/>
              </w:rPr>
              <w:t xml:space="preserve">17.2. În ipoteza în care părţile nu reusesc o soluţionare amiabila în termen de </w:t>
            </w:r>
            <w:r w:rsidR="00421425" w:rsidRPr="00C738E1">
              <w:rPr>
                <w:sz w:val="22"/>
                <w:szCs w:val="22"/>
                <w:lang w:val="ro-MD" w:eastAsia="ru-RU"/>
              </w:rPr>
              <w:t>10</w:t>
            </w:r>
            <w:r w:rsidRPr="00C738E1">
              <w:rPr>
                <w:sz w:val="22"/>
                <w:szCs w:val="22"/>
                <w:lang w:val="ro-MD" w:eastAsia="ru-RU"/>
              </w:rPr>
              <w:t xml:space="preserve"> zile, fiecare dintre acestea poate solicita ca litigiul să se soluţioneze de către instantele judecătoreşti competente.</w:t>
            </w:r>
          </w:p>
          <w:p w14:paraId="6C3B48C7" w14:textId="77777777" w:rsidR="00892FAB" w:rsidRPr="00C738E1" w:rsidRDefault="00892FAB" w:rsidP="00892FAB">
            <w:pPr>
              <w:tabs>
                <w:tab w:val="left" w:pos="567"/>
              </w:tabs>
              <w:contextualSpacing/>
              <w:jc w:val="both"/>
              <w:rPr>
                <w:sz w:val="22"/>
                <w:szCs w:val="22"/>
                <w:lang w:val="ro-MD" w:eastAsia="ru-RU"/>
              </w:rPr>
            </w:pPr>
            <w:r w:rsidRPr="00C738E1">
              <w:rPr>
                <w:sz w:val="22"/>
                <w:szCs w:val="22"/>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963F5B3" w14:textId="77777777" w:rsidR="00892FAB" w:rsidRPr="00C738E1" w:rsidRDefault="00892FAB" w:rsidP="00892FAB">
            <w:pPr>
              <w:tabs>
                <w:tab w:val="left" w:pos="567"/>
              </w:tabs>
              <w:jc w:val="both"/>
              <w:rPr>
                <w:b/>
                <w:sz w:val="22"/>
                <w:szCs w:val="22"/>
                <w:lang w:val="ro-MD" w:eastAsia="ru-RU"/>
              </w:rPr>
            </w:pPr>
          </w:p>
          <w:p w14:paraId="4AD5B429"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18. REZOLUȚIUNEA CONTRACTULUI</w:t>
            </w:r>
          </w:p>
          <w:p w14:paraId="036D6476"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18.1. Antreprenorul poate cere rezoluțiunea contractului, dacă: </w:t>
            </w:r>
          </w:p>
          <w:p w14:paraId="16B3B4FF" w14:textId="77777777" w:rsidR="00892FAB" w:rsidRPr="00C738E1" w:rsidRDefault="00892FAB" w:rsidP="00892FAB">
            <w:pPr>
              <w:tabs>
                <w:tab w:val="left" w:pos="1276"/>
              </w:tabs>
              <w:jc w:val="both"/>
              <w:rPr>
                <w:sz w:val="22"/>
                <w:szCs w:val="22"/>
                <w:lang w:val="ro-MD" w:eastAsia="ru-RU"/>
              </w:rPr>
            </w:pPr>
            <w:r w:rsidRPr="00C738E1">
              <w:rPr>
                <w:sz w:val="22"/>
                <w:szCs w:val="22"/>
                <w:lang w:val="ro-MD" w:eastAsia="ru-RU"/>
              </w:rPr>
              <w:lastRenderedPageBreak/>
              <w:t xml:space="preserve">a) Beneficiarul nu-şi îndeplineşte o obligaţie care este în sarcina sa şi prin aceasta pune Antreprenorul în situaţia de a nu putea executa lucrarea; </w:t>
            </w:r>
          </w:p>
          <w:p w14:paraId="073361F9" w14:textId="77777777" w:rsidR="00892FAB" w:rsidRPr="00C738E1" w:rsidRDefault="00892FAB" w:rsidP="00213863">
            <w:pPr>
              <w:numPr>
                <w:ilvl w:val="0"/>
                <w:numId w:val="8"/>
              </w:numPr>
              <w:tabs>
                <w:tab w:val="left" w:pos="1276"/>
              </w:tabs>
              <w:ind w:left="0" w:hanging="425"/>
              <w:jc w:val="both"/>
              <w:rPr>
                <w:sz w:val="22"/>
                <w:szCs w:val="22"/>
                <w:lang w:val="ro-MD" w:eastAsia="ru-RU"/>
              </w:rPr>
            </w:pPr>
            <w:r w:rsidRPr="00C738E1">
              <w:rPr>
                <w:sz w:val="22"/>
                <w:szCs w:val="22"/>
                <w:lang w:val="ro-MD" w:eastAsia="ru-RU"/>
              </w:rPr>
              <w:t xml:space="preserve">b) Beneficiarul nu onorează o plată scadentă mai mult de 3 luni; </w:t>
            </w:r>
          </w:p>
          <w:p w14:paraId="59423DEF"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18.2. Beneficiarul poate cere rezoluțiunea contractului, dacă: </w:t>
            </w:r>
          </w:p>
          <w:p w14:paraId="371A6FE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a) Antreprenorul se află în incapacitate de plată, lichidare sau bunurile acestuia sunt subsechestru;</w:t>
            </w:r>
          </w:p>
          <w:p w14:paraId="0C43B02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c) Antreprenorul nu a îndepărtat materialele necorespunzătoare de pe şantier sau nu a refăcut o lucrare în termenul stabilit de către beneficiar;</w:t>
            </w:r>
          </w:p>
          <w:p w14:paraId="28D92203"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d) Antreprenorul nu furnizează/menține garanția de bună execuție în condițiile solicitate prin prezentul contract;</w:t>
            </w:r>
          </w:p>
          <w:p w14:paraId="2CFA8969"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C738E1" w:rsidRDefault="00892FAB" w:rsidP="00213863">
            <w:pPr>
              <w:numPr>
                <w:ilvl w:val="0"/>
                <w:numId w:val="9"/>
              </w:numPr>
              <w:tabs>
                <w:tab w:val="left" w:pos="1276"/>
              </w:tabs>
              <w:ind w:left="0"/>
              <w:contextualSpacing/>
              <w:jc w:val="both"/>
              <w:rPr>
                <w:sz w:val="22"/>
                <w:szCs w:val="22"/>
                <w:lang w:val="ro-MD" w:eastAsia="ru-RU"/>
              </w:rPr>
            </w:pPr>
            <w:r w:rsidRPr="00C738E1">
              <w:rPr>
                <w:sz w:val="22"/>
                <w:szCs w:val="22"/>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 xml:space="preserve">18.7. După rezoluțiunea contractului, Beneficiarul poate continua execuţia lucrărilor cu respectarea prevederilor legale. </w:t>
            </w:r>
          </w:p>
          <w:p w14:paraId="2BA4F8A2"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18.8. Cazuri specifice de încetare a contractului de achiziţii publice:</w:t>
            </w:r>
          </w:p>
          <w:p w14:paraId="72E32D39"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Beneficiarul are dreptul de a rezolvi unilateral un contract de achiziţii publice în perioada de valabilitate a acestuia în una dintre următoarele situaţii:</w:t>
            </w:r>
          </w:p>
          <w:p w14:paraId="104AE3C3"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C738E1" w:rsidRDefault="00892FAB" w:rsidP="00213863">
            <w:pPr>
              <w:numPr>
                <w:ilvl w:val="1"/>
                <w:numId w:val="17"/>
              </w:numPr>
              <w:tabs>
                <w:tab w:val="left" w:pos="567"/>
              </w:tabs>
              <w:ind w:left="0" w:hanging="567"/>
              <w:jc w:val="both"/>
              <w:rPr>
                <w:sz w:val="22"/>
                <w:szCs w:val="22"/>
                <w:lang w:val="ro-MD" w:eastAsia="ru-RU"/>
              </w:rPr>
            </w:pPr>
            <w:r w:rsidRPr="00C738E1">
              <w:rPr>
                <w:sz w:val="22"/>
                <w:szCs w:val="22"/>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C738E1" w:rsidRDefault="00892FAB" w:rsidP="00892FAB">
            <w:pPr>
              <w:tabs>
                <w:tab w:val="left" w:pos="567"/>
              </w:tabs>
              <w:jc w:val="both"/>
              <w:rPr>
                <w:sz w:val="22"/>
                <w:szCs w:val="22"/>
                <w:lang w:val="ro-MD" w:eastAsia="ru-RU"/>
              </w:rPr>
            </w:pPr>
          </w:p>
          <w:p w14:paraId="4ED5C062" w14:textId="77777777" w:rsidR="00892FAB" w:rsidRPr="00C738E1" w:rsidRDefault="00892FAB" w:rsidP="00892FAB">
            <w:pPr>
              <w:tabs>
                <w:tab w:val="left" w:pos="567"/>
              </w:tabs>
              <w:jc w:val="both"/>
              <w:rPr>
                <w:b/>
                <w:sz w:val="22"/>
                <w:szCs w:val="22"/>
                <w:lang w:val="ro-MD" w:eastAsia="ru-RU"/>
              </w:rPr>
            </w:pPr>
            <w:r w:rsidRPr="00C738E1">
              <w:rPr>
                <w:b/>
                <w:sz w:val="22"/>
                <w:szCs w:val="22"/>
                <w:lang w:val="ro-MD" w:eastAsia="ru-RU"/>
              </w:rPr>
              <w:t>19. DISPOZIȚII FINALE</w:t>
            </w:r>
          </w:p>
          <w:p w14:paraId="79426144" w14:textId="77777777" w:rsidR="00892FAB" w:rsidRPr="00C738E1" w:rsidRDefault="00892FAB" w:rsidP="00892FAB">
            <w:pPr>
              <w:jc w:val="both"/>
              <w:rPr>
                <w:sz w:val="22"/>
                <w:szCs w:val="22"/>
                <w:lang w:val="ro-MD" w:eastAsia="ru-RU"/>
              </w:rPr>
            </w:pPr>
            <w:r w:rsidRPr="00C738E1">
              <w:rPr>
                <w:sz w:val="22"/>
                <w:szCs w:val="22"/>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C738E1" w:rsidRDefault="00892FAB" w:rsidP="00892FAB">
            <w:pPr>
              <w:jc w:val="both"/>
              <w:rPr>
                <w:sz w:val="22"/>
                <w:szCs w:val="22"/>
                <w:lang w:val="ro-MD" w:eastAsia="ru-RU"/>
              </w:rPr>
            </w:pPr>
            <w:r w:rsidRPr="00C738E1">
              <w:rPr>
                <w:sz w:val="22"/>
                <w:szCs w:val="22"/>
                <w:lang w:val="ro-MD"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C738E1" w:rsidRDefault="00892FAB" w:rsidP="00892FAB">
            <w:pPr>
              <w:jc w:val="both"/>
              <w:rPr>
                <w:sz w:val="22"/>
                <w:szCs w:val="22"/>
                <w:lang w:val="ro-MD" w:eastAsia="ru-RU"/>
              </w:rPr>
            </w:pPr>
            <w:r w:rsidRPr="00C738E1">
              <w:rPr>
                <w:sz w:val="22"/>
                <w:szCs w:val="22"/>
                <w:lang w:val="ro-MD" w:eastAsia="ru-RU"/>
              </w:rPr>
              <w:t>19.3. Prezentul contract este întocmit în limba de română, în două exemplare de valoare juridică egală, câte un exemplar pentru Beneficiar și Antreprenor.</w:t>
            </w:r>
          </w:p>
          <w:p w14:paraId="6AC79349" w14:textId="77777777" w:rsidR="00892FAB" w:rsidRPr="00C738E1" w:rsidRDefault="00892FAB" w:rsidP="00892FAB">
            <w:pPr>
              <w:tabs>
                <w:tab w:val="left" w:pos="567"/>
              </w:tabs>
              <w:jc w:val="both"/>
              <w:rPr>
                <w:sz w:val="22"/>
                <w:szCs w:val="22"/>
                <w:lang w:val="ro-MD" w:eastAsia="ru-RU"/>
              </w:rPr>
            </w:pPr>
            <w:r w:rsidRPr="00C738E1">
              <w:rPr>
                <w:sz w:val="22"/>
                <w:szCs w:val="22"/>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C738E1" w:rsidRDefault="00892FAB" w:rsidP="00892FAB">
            <w:pPr>
              <w:tabs>
                <w:tab w:val="left" w:pos="2295"/>
              </w:tabs>
              <w:jc w:val="both"/>
              <w:rPr>
                <w:sz w:val="22"/>
                <w:szCs w:val="22"/>
                <w:lang w:val="ro-MD" w:eastAsia="ru-RU"/>
              </w:rPr>
            </w:pPr>
            <w:r w:rsidRPr="00C738E1">
              <w:rPr>
                <w:sz w:val="22"/>
                <w:szCs w:val="22"/>
                <w:lang w:val="ro-MD" w:eastAsia="ru-RU"/>
              </w:rPr>
              <w:lastRenderedPageBreak/>
              <w:t>19.5. 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C738E1" w:rsidRDefault="00892FAB" w:rsidP="00892FAB">
            <w:pPr>
              <w:tabs>
                <w:tab w:val="left" w:pos="2295"/>
              </w:tabs>
              <w:jc w:val="both"/>
              <w:rPr>
                <w:sz w:val="22"/>
                <w:szCs w:val="22"/>
                <w:lang w:val="ro-MD" w:eastAsia="ru-RU"/>
              </w:rPr>
            </w:pPr>
          </w:p>
          <w:p w14:paraId="232DFB98" w14:textId="77777777" w:rsidR="00892FAB" w:rsidRPr="00C738E1" w:rsidRDefault="00892FAB" w:rsidP="00213863">
            <w:pPr>
              <w:numPr>
                <w:ilvl w:val="0"/>
                <w:numId w:val="18"/>
              </w:numPr>
              <w:tabs>
                <w:tab w:val="left" w:pos="525"/>
                <w:tab w:val="left" w:pos="2295"/>
              </w:tabs>
              <w:ind w:left="0" w:firstLine="0"/>
              <w:jc w:val="center"/>
              <w:rPr>
                <w:sz w:val="22"/>
                <w:szCs w:val="22"/>
                <w:lang w:val="ro-MD" w:eastAsia="ru-RU"/>
              </w:rPr>
            </w:pPr>
            <w:r w:rsidRPr="00C738E1">
              <w:rPr>
                <w:b/>
                <w:sz w:val="22"/>
                <w:szCs w:val="22"/>
                <w:lang w:val="ro-MD" w:eastAsia="ru-RU"/>
              </w:rPr>
              <w:t>PARTEA CE ȚINE DE CONDIȚIILE</w:t>
            </w:r>
          </w:p>
          <w:p w14:paraId="3619C891" w14:textId="77777777" w:rsidR="00892FAB" w:rsidRPr="00C738E1" w:rsidRDefault="00892FAB" w:rsidP="00892FAB">
            <w:pPr>
              <w:tabs>
                <w:tab w:val="left" w:pos="2295"/>
              </w:tabs>
              <w:ind w:left="3240"/>
              <w:contextualSpacing/>
              <w:rPr>
                <w:sz w:val="22"/>
                <w:szCs w:val="22"/>
                <w:lang w:val="ro-MD" w:eastAsia="ru-RU"/>
              </w:rPr>
            </w:pPr>
            <w:r w:rsidRPr="00C738E1">
              <w:rPr>
                <w:b/>
                <w:sz w:val="22"/>
                <w:szCs w:val="22"/>
                <w:lang w:val="ro-MD" w:eastAsia="ru-RU"/>
              </w:rPr>
              <w:t>SPECIALE A CONTRACTULUI</w:t>
            </w:r>
          </w:p>
          <w:p w14:paraId="16302E0E" w14:textId="77777777" w:rsidR="00892FAB" w:rsidRPr="00C738E1" w:rsidRDefault="00892FAB" w:rsidP="00892FAB">
            <w:pPr>
              <w:jc w:val="center"/>
              <w:rPr>
                <w:i/>
                <w:sz w:val="22"/>
                <w:szCs w:val="22"/>
                <w:lang w:val="ro-MD" w:eastAsia="ru-RU"/>
              </w:rPr>
            </w:pPr>
            <w:r w:rsidRPr="00C738E1">
              <w:rPr>
                <w:sz w:val="22"/>
                <w:szCs w:val="22"/>
                <w:lang w:val="ro-MD" w:eastAsia="ru-RU"/>
              </w:rPr>
              <w:t xml:space="preserve">             </w:t>
            </w:r>
            <w:r w:rsidRPr="00C738E1">
              <w:rPr>
                <w:i/>
                <w:sz w:val="22"/>
                <w:szCs w:val="22"/>
                <w:lang w:val="ro-MD" w:eastAsia="ru-RU"/>
              </w:rPr>
              <w:t>(LA NECESITATE)</w:t>
            </w:r>
          </w:p>
          <w:p w14:paraId="51639E96" w14:textId="77777777" w:rsidR="00892FAB" w:rsidRPr="00C738E1" w:rsidRDefault="00892FAB" w:rsidP="00213863">
            <w:pPr>
              <w:numPr>
                <w:ilvl w:val="0"/>
                <w:numId w:val="10"/>
              </w:numPr>
              <w:spacing w:line="276" w:lineRule="auto"/>
              <w:ind w:left="0"/>
              <w:contextualSpacing/>
              <w:jc w:val="both"/>
              <w:rPr>
                <w:sz w:val="22"/>
                <w:szCs w:val="22"/>
                <w:lang w:val="ro-MD" w:eastAsia="ru-RU"/>
              </w:rPr>
            </w:pPr>
            <w:r w:rsidRPr="00C738E1">
              <w:rPr>
                <w:b/>
                <w:sz w:val="22"/>
                <w:szCs w:val="22"/>
                <w:lang w:val="ro-MD" w:eastAsia="ru-RU"/>
              </w:rPr>
              <w:t xml:space="preserve">                 </w:t>
            </w:r>
          </w:p>
          <w:p w14:paraId="75C7AF9D" w14:textId="77777777" w:rsidR="00892FAB" w:rsidRPr="00C738E1" w:rsidRDefault="00892FAB" w:rsidP="00213863">
            <w:pPr>
              <w:numPr>
                <w:ilvl w:val="0"/>
                <w:numId w:val="10"/>
              </w:numPr>
              <w:spacing w:line="276" w:lineRule="auto"/>
              <w:ind w:left="0"/>
              <w:contextualSpacing/>
              <w:jc w:val="both"/>
              <w:rPr>
                <w:sz w:val="22"/>
                <w:szCs w:val="22"/>
                <w:lang w:val="ro-MD" w:eastAsia="ru-RU"/>
              </w:rPr>
            </w:pPr>
          </w:p>
          <w:p w14:paraId="08A9130C" w14:textId="77777777" w:rsidR="00892FAB" w:rsidRPr="00C738E1" w:rsidRDefault="00892FAB" w:rsidP="00892FAB">
            <w:pPr>
              <w:spacing w:line="276" w:lineRule="auto"/>
              <w:contextualSpacing/>
              <w:jc w:val="center"/>
              <w:rPr>
                <w:b/>
                <w:sz w:val="22"/>
                <w:szCs w:val="22"/>
                <w:lang w:val="ro-MD" w:eastAsia="ru-RU"/>
              </w:rPr>
            </w:pPr>
            <w:r w:rsidRPr="00C738E1">
              <w:rPr>
                <w:b/>
                <w:sz w:val="22"/>
                <w:szCs w:val="22"/>
                <w:lang w:val="ro-MD" w:eastAsia="ru-RU"/>
              </w:rPr>
              <w:t>RECHIZITELE JURIDICE, POŞTALE ŞI DE PLĂŢI ALE PĂRŢILOR</w:t>
            </w:r>
          </w:p>
          <w:p w14:paraId="594C7452" w14:textId="77777777" w:rsidR="00892FAB" w:rsidRPr="00C738E1" w:rsidRDefault="00892FAB" w:rsidP="00892FAB">
            <w:pPr>
              <w:spacing w:line="276" w:lineRule="auto"/>
              <w:contextualSpacing/>
              <w:jc w:val="center"/>
              <w:rPr>
                <w:b/>
                <w:sz w:val="22"/>
                <w:szCs w:val="22"/>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38E1" w14:paraId="610CD247" w14:textId="77777777" w:rsidTr="00BC532B">
              <w:tc>
                <w:tcPr>
                  <w:tcW w:w="4675" w:type="dxa"/>
                </w:tcPr>
                <w:p w14:paraId="65175A22" w14:textId="77777777" w:rsidR="00892FAB" w:rsidRPr="00C738E1" w:rsidRDefault="00892FAB" w:rsidP="00892FAB">
                  <w:pPr>
                    <w:tabs>
                      <w:tab w:val="left" w:pos="3295"/>
                    </w:tabs>
                    <w:rPr>
                      <w:b/>
                      <w:sz w:val="22"/>
                      <w:szCs w:val="22"/>
                      <w:lang w:val="ro-MD" w:eastAsia="ru-RU"/>
                    </w:rPr>
                  </w:pPr>
                  <w:r w:rsidRPr="00C738E1">
                    <w:rPr>
                      <w:b/>
                      <w:iCs/>
                      <w:sz w:val="22"/>
                      <w:szCs w:val="22"/>
                      <w:lang w:val="ro-MD" w:eastAsia="ru-RU"/>
                    </w:rPr>
                    <w:t>BENEFICIAR</w:t>
                  </w:r>
                </w:p>
              </w:tc>
              <w:tc>
                <w:tcPr>
                  <w:tcW w:w="4680" w:type="dxa"/>
                </w:tcPr>
                <w:p w14:paraId="4BE9BD37" w14:textId="77777777" w:rsidR="00892FAB" w:rsidRPr="00C738E1" w:rsidRDefault="00892FAB" w:rsidP="00892FAB">
                  <w:pPr>
                    <w:tabs>
                      <w:tab w:val="left" w:pos="3295"/>
                    </w:tabs>
                    <w:rPr>
                      <w:sz w:val="22"/>
                      <w:szCs w:val="22"/>
                      <w:lang w:val="ro-MD" w:eastAsia="ru-RU"/>
                    </w:rPr>
                  </w:pPr>
                  <w:r w:rsidRPr="00C738E1">
                    <w:rPr>
                      <w:b/>
                      <w:iCs/>
                      <w:sz w:val="22"/>
                      <w:szCs w:val="22"/>
                      <w:lang w:val="ro-MD" w:eastAsia="ru-RU"/>
                    </w:rPr>
                    <w:t xml:space="preserve">ANTREPRENOR </w:t>
                  </w:r>
                </w:p>
              </w:tc>
            </w:tr>
            <w:tr w:rsidR="00892FAB" w:rsidRPr="00C738E1" w14:paraId="779C0EF1" w14:textId="77777777" w:rsidTr="00BC532B">
              <w:tc>
                <w:tcPr>
                  <w:tcW w:w="4675" w:type="dxa"/>
                  <w:vAlign w:val="center"/>
                </w:tcPr>
                <w:p w14:paraId="43EBCBD4"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Adresa poştală:</w:t>
                  </w:r>
                </w:p>
              </w:tc>
              <w:tc>
                <w:tcPr>
                  <w:tcW w:w="4680" w:type="dxa"/>
                  <w:vAlign w:val="center"/>
                </w:tcPr>
                <w:p w14:paraId="47F75C48"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Adresa poştală:</w:t>
                  </w:r>
                </w:p>
              </w:tc>
            </w:tr>
            <w:tr w:rsidR="00892FAB" w:rsidRPr="00C738E1" w14:paraId="0DB960BF" w14:textId="77777777" w:rsidTr="00BC532B">
              <w:tc>
                <w:tcPr>
                  <w:tcW w:w="4675" w:type="dxa"/>
                  <w:vAlign w:val="center"/>
                </w:tcPr>
                <w:p w14:paraId="38F63D1F"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Telefon:</w:t>
                  </w:r>
                </w:p>
              </w:tc>
              <w:tc>
                <w:tcPr>
                  <w:tcW w:w="4680" w:type="dxa"/>
                  <w:vAlign w:val="center"/>
                </w:tcPr>
                <w:p w14:paraId="5993949E"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Telefon:</w:t>
                  </w:r>
                </w:p>
              </w:tc>
            </w:tr>
            <w:tr w:rsidR="00892FAB" w:rsidRPr="00C738E1" w14:paraId="6F6845FC" w14:textId="77777777" w:rsidTr="00BC532B">
              <w:tc>
                <w:tcPr>
                  <w:tcW w:w="4675" w:type="dxa"/>
                  <w:vAlign w:val="center"/>
                </w:tcPr>
                <w:p w14:paraId="1BC12FB8"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fiscal:</w:t>
                  </w:r>
                </w:p>
              </w:tc>
              <w:tc>
                <w:tcPr>
                  <w:tcW w:w="4680" w:type="dxa"/>
                  <w:vAlign w:val="center"/>
                </w:tcPr>
                <w:p w14:paraId="5D505F63"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fiscal:</w:t>
                  </w:r>
                </w:p>
              </w:tc>
            </w:tr>
            <w:tr w:rsidR="00892FAB" w:rsidRPr="00C738E1" w14:paraId="3F071D46" w14:textId="77777777" w:rsidTr="00BC532B">
              <w:tc>
                <w:tcPr>
                  <w:tcW w:w="4675" w:type="dxa"/>
                  <w:vAlign w:val="center"/>
                </w:tcPr>
                <w:p w14:paraId="0E51B967"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Banca:</w:t>
                  </w:r>
                </w:p>
              </w:tc>
              <w:tc>
                <w:tcPr>
                  <w:tcW w:w="4680" w:type="dxa"/>
                  <w:vAlign w:val="center"/>
                </w:tcPr>
                <w:p w14:paraId="70426AC6"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Banca:</w:t>
                  </w:r>
                </w:p>
              </w:tc>
            </w:tr>
            <w:tr w:rsidR="00892FAB" w:rsidRPr="00C738E1" w14:paraId="41DC086C" w14:textId="77777777" w:rsidTr="00BC532B">
              <w:tc>
                <w:tcPr>
                  <w:tcW w:w="4675" w:type="dxa"/>
                  <w:vAlign w:val="center"/>
                </w:tcPr>
                <w:p w14:paraId="0EFADD46" w14:textId="77777777" w:rsidR="00892FAB" w:rsidRPr="00C738E1" w:rsidRDefault="00892FAB" w:rsidP="00892FAB">
                  <w:pPr>
                    <w:tabs>
                      <w:tab w:val="left" w:pos="1134"/>
                      <w:tab w:val="left" w:pos="4680"/>
                      <w:tab w:val="left" w:pos="7020"/>
                    </w:tabs>
                    <w:suppressAutoHyphens/>
                    <w:jc w:val="both"/>
                    <w:rPr>
                      <w:sz w:val="22"/>
                      <w:szCs w:val="22"/>
                      <w:lang w:val="ro-MD" w:eastAsia="ru-RU"/>
                    </w:rPr>
                  </w:pPr>
                  <w:r w:rsidRPr="00C738E1">
                    <w:rPr>
                      <w:sz w:val="22"/>
                      <w:szCs w:val="22"/>
                      <w:lang w:val="ro-MD" w:eastAsia="ru-RU"/>
                    </w:rPr>
                    <w:t>Cod IBAN:</w:t>
                  </w:r>
                </w:p>
              </w:tc>
              <w:tc>
                <w:tcPr>
                  <w:tcW w:w="4680" w:type="dxa"/>
                  <w:vAlign w:val="center"/>
                </w:tcPr>
                <w:p w14:paraId="49078DE9" w14:textId="77777777" w:rsidR="00892FAB" w:rsidRPr="00C738E1" w:rsidRDefault="00892FAB" w:rsidP="00892FAB">
                  <w:pPr>
                    <w:tabs>
                      <w:tab w:val="left" w:pos="1134"/>
                      <w:tab w:val="left" w:pos="4680"/>
                      <w:tab w:val="left" w:pos="7020"/>
                    </w:tabs>
                    <w:suppressAutoHyphens/>
                    <w:ind w:hanging="14"/>
                    <w:jc w:val="both"/>
                    <w:rPr>
                      <w:sz w:val="22"/>
                      <w:szCs w:val="22"/>
                      <w:lang w:val="ro-MD" w:eastAsia="ru-RU"/>
                    </w:rPr>
                  </w:pPr>
                  <w:r w:rsidRPr="00C738E1">
                    <w:rPr>
                      <w:sz w:val="22"/>
                      <w:szCs w:val="22"/>
                      <w:lang w:val="ro-MD" w:eastAsia="ru-RU"/>
                    </w:rPr>
                    <w:t>Cod IBAN:</w:t>
                  </w:r>
                </w:p>
              </w:tc>
            </w:tr>
          </w:tbl>
          <w:p w14:paraId="313BFCD7" w14:textId="77777777" w:rsidR="00892FAB" w:rsidRPr="00C738E1" w:rsidRDefault="00892FAB" w:rsidP="00892FAB">
            <w:pPr>
              <w:spacing w:line="276" w:lineRule="auto"/>
              <w:contextualSpacing/>
              <w:jc w:val="center"/>
              <w:rPr>
                <w:b/>
                <w:sz w:val="22"/>
                <w:szCs w:val="22"/>
                <w:lang w:val="ro-MD" w:eastAsia="ru-RU"/>
              </w:rPr>
            </w:pPr>
          </w:p>
          <w:p w14:paraId="655F8345" w14:textId="77777777" w:rsidR="00892FAB" w:rsidRPr="00C738E1" w:rsidRDefault="00892FAB" w:rsidP="00892FAB">
            <w:pPr>
              <w:tabs>
                <w:tab w:val="left" w:pos="360"/>
              </w:tabs>
              <w:jc w:val="both"/>
              <w:rPr>
                <w:sz w:val="22"/>
                <w:szCs w:val="22"/>
                <w:lang w:val="ro-MD" w:eastAsia="ru-RU"/>
              </w:rPr>
            </w:pPr>
          </w:p>
          <w:p w14:paraId="1C3BCCA1" w14:textId="77777777" w:rsidR="00892FAB" w:rsidRPr="00C738E1" w:rsidRDefault="00892FAB" w:rsidP="00892FAB">
            <w:pPr>
              <w:tabs>
                <w:tab w:val="left" w:pos="360"/>
                <w:tab w:val="left" w:pos="2685"/>
              </w:tabs>
              <w:jc w:val="both"/>
              <w:rPr>
                <w:sz w:val="22"/>
                <w:szCs w:val="22"/>
                <w:lang w:val="ro-MD" w:eastAsia="ru-RU"/>
              </w:rPr>
            </w:pPr>
            <w:r w:rsidRPr="00C738E1">
              <w:rPr>
                <w:sz w:val="22"/>
                <w:szCs w:val="22"/>
                <w:lang w:val="ro-MD" w:eastAsia="ru-RU"/>
              </w:rPr>
              <w:tab/>
            </w:r>
          </w:p>
          <w:p w14:paraId="3D25F8CE"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r w:rsidRPr="00C738E1">
              <w:rPr>
                <w:b/>
                <w:sz w:val="22"/>
                <w:szCs w:val="22"/>
                <w:lang w:val="ro-MD" w:eastAsia="ru-RU"/>
              </w:rPr>
              <w:t>SEMNĂTURILE PĂRŢILOR</w:t>
            </w:r>
          </w:p>
          <w:p w14:paraId="74C6D924" w14:textId="77777777" w:rsidR="00892FAB" w:rsidRPr="00C738E1" w:rsidRDefault="00892FAB" w:rsidP="00892FAB">
            <w:pPr>
              <w:tabs>
                <w:tab w:val="left" w:pos="360"/>
                <w:tab w:val="left" w:pos="2685"/>
              </w:tabs>
              <w:spacing w:line="276" w:lineRule="auto"/>
              <w:contextualSpacing/>
              <w:jc w:val="center"/>
              <w:rPr>
                <w:b/>
                <w:sz w:val="22"/>
                <w:szCs w:val="22"/>
                <w:lang w:val="ro-MD" w:eastAsia="ru-RU"/>
              </w:rPr>
            </w:pPr>
          </w:p>
          <w:tbl>
            <w:tblPr>
              <w:tblW w:w="9340" w:type="dxa"/>
              <w:tblLayout w:type="fixed"/>
              <w:tblLook w:val="04A0" w:firstRow="1" w:lastRow="0" w:firstColumn="1" w:lastColumn="0" w:noHBand="0" w:noVBand="1"/>
            </w:tblPr>
            <w:tblGrid>
              <w:gridCol w:w="4630"/>
              <w:gridCol w:w="4710"/>
            </w:tblGrid>
            <w:tr w:rsidR="00892FAB" w:rsidRPr="00C738E1" w14:paraId="005FBDC4" w14:textId="77777777" w:rsidTr="00BC532B">
              <w:trPr>
                <w:trHeight w:val="357"/>
              </w:trPr>
              <w:tc>
                <w:tcPr>
                  <w:tcW w:w="4630" w:type="dxa"/>
                  <w:vAlign w:val="center"/>
                </w:tcPr>
                <w:p w14:paraId="0B851FE9"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BENEFICIAR</w:t>
                  </w:r>
                </w:p>
              </w:tc>
              <w:tc>
                <w:tcPr>
                  <w:tcW w:w="4710" w:type="dxa"/>
                  <w:vAlign w:val="center"/>
                </w:tcPr>
                <w:p w14:paraId="0D25DB6E" w14:textId="77777777" w:rsidR="00892FAB" w:rsidRPr="00C738E1" w:rsidRDefault="00892FAB" w:rsidP="00892FAB">
                  <w:pPr>
                    <w:tabs>
                      <w:tab w:val="left" w:pos="360"/>
                    </w:tabs>
                    <w:jc w:val="center"/>
                    <w:rPr>
                      <w:b/>
                      <w:sz w:val="22"/>
                      <w:szCs w:val="22"/>
                      <w:lang w:val="ro-MD" w:eastAsia="ru-RU"/>
                    </w:rPr>
                  </w:pPr>
                  <w:r w:rsidRPr="00C738E1">
                    <w:rPr>
                      <w:b/>
                      <w:sz w:val="22"/>
                      <w:szCs w:val="22"/>
                      <w:lang w:val="ro-MD" w:eastAsia="ru-RU"/>
                    </w:rPr>
                    <w:t>ANTREPRENOR</w:t>
                  </w:r>
                </w:p>
              </w:tc>
            </w:tr>
            <w:tr w:rsidR="00892FAB" w:rsidRPr="00C738E1" w14:paraId="6AA3CF21" w14:textId="77777777" w:rsidTr="00BC532B">
              <w:trPr>
                <w:trHeight w:val="357"/>
              </w:trPr>
              <w:tc>
                <w:tcPr>
                  <w:tcW w:w="4630" w:type="dxa"/>
                  <w:vAlign w:val="center"/>
                </w:tcPr>
                <w:p w14:paraId="73FFC185" w14:textId="77777777" w:rsidR="00892FAB" w:rsidRPr="00C738E1" w:rsidRDefault="00892FAB" w:rsidP="00892FAB">
                  <w:pPr>
                    <w:tabs>
                      <w:tab w:val="left" w:pos="360"/>
                    </w:tabs>
                    <w:jc w:val="both"/>
                    <w:rPr>
                      <w:b/>
                      <w:sz w:val="22"/>
                      <w:szCs w:val="22"/>
                      <w:lang w:val="ro-MD" w:eastAsia="ru-RU"/>
                    </w:rPr>
                  </w:pPr>
                </w:p>
                <w:p w14:paraId="35B009CC" w14:textId="77777777" w:rsidR="00892FAB" w:rsidRPr="00C738E1" w:rsidRDefault="00892FAB" w:rsidP="00892FAB">
                  <w:pPr>
                    <w:tabs>
                      <w:tab w:val="left" w:pos="360"/>
                    </w:tabs>
                    <w:jc w:val="both"/>
                    <w:rPr>
                      <w:b/>
                      <w:sz w:val="22"/>
                      <w:szCs w:val="22"/>
                      <w:lang w:val="ro-MD" w:eastAsia="ru-RU"/>
                    </w:rPr>
                  </w:pPr>
                </w:p>
                <w:p w14:paraId="3D74B059" w14:textId="77777777" w:rsidR="00892FAB" w:rsidRPr="00C738E1" w:rsidRDefault="00892FAB" w:rsidP="00892FAB">
                  <w:pPr>
                    <w:tabs>
                      <w:tab w:val="left" w:pos="360"/>
                    </w:tabs>
                    <w:jc w:val="both"/>
                    <w:rPr>
                      <w:b/>
                      <w:sz w:val="22"/>
                      <w:szCs w:val="22"/>
                      <w:lang w:val="ro-MD" w:eastAsia="ru-RU"/>
                    </w:rPr>
                  </w:pPr>
                </w:p>
              </w:tc>
              <w:tc>
                <w:tcPr>
                  <w:tcW w:w="4710" w:type="dxa"/>
                  <w:vAlign w:val="center"/>
                </w:tcPr>
                <w:p w14:paraId="409E2CFC" w14:textId="77777777" w:rsidR="00892FAB" w:rsidRPr="00C738E1" w:rsidRDefault="00892FAB" w:rsidP="00892FAB">
                  <w:pPr>
                    <w:tabs>
                      <w:tab w:val="left" w:pos="360"/>
                    </w:tabs>
                    <w:jc w:val="both"/>
                    <w:rPr>
                      <w:b/>
                      <w:sz w:val="22"/>
                      <w:szCs w:val="22"/>
                      <w:lang w:val="ro-MD" w:eastAsia="ru-RU"/>
                    </w:rPr>
                  </w:pPr>
                </w:p>
                <w:p w14:paraId="0F30938B" w14:textId="77777777" w:rsidR="00892FAB" w:rsidRPr="00C738E1" w:rsidRDefault="00892FAB" w:rsidP="00892FAB">
                  <w:pPr>
                    <w:tabs>
                      <w:tab w:val="left" w:pos="360"/>
                    </w:tabs>
                    <w:jc w:val="both"/>
                    <w:rPr>
                      <w:b/>
                      <w:sz w:val="22"/>
                      <w:szCs w:val="22"/>
                      <w:lang w:val="ro-MD" w:eastAsia="ru-RU"/>
                    </w:rPr>
                  </w:pPr>
                </w:p>
                <w:p w14:paraId="559906B9" w14:textId="77777777" w:rsidR="00892FAB" w:rsidRPr="00C738E1" w:rsidRDefault="00892FAB" w:rsidP="00892FAB">
                  <w:pPr>
                    <w:tabs>
                      <w:tab w:val="left" w:pos="360"/>
                    </w:tabs>
                    <w:jc w:val="both"/>
                    <w:rPr>
                      <w:b/>
                      <w:sz w:val="22"/>
                      <w:szCs w:val="22"/>
                      <w:lang w:val="ro-MD" w:eastAsia="ru-RU"/>
                    </w:rPr>
                  </w:pPr>
                </w:p>
              </w:tc>
            </w:tr>
            <w:tr w:rsidR="00892FAB" w:rsidRPr="00C738E1" w14:paraId="732046F4" w14:textId="77777777" w:rsidTr="00BC532B">
              <w:trPr>
                <w:trHeight w:val="357"/>
              </w:trPr>
              <w:tc>
                <w:tcPr>
                  <w:tcW w:w="4630" w:type="dxa"/>
                  <w:vAlign w:val="center"/>
                </w:tcPr>
                <w:p w14:paraId="294E22B8"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c>
                <w:tcPr>
                  <w:tcW w:w="4710" w:type="dxa"/>
                  <w:vAlign w:val="center"/>
                </w:tcPr>
                <w:p w14:paraId="3596BEBE" w14:textId="77777777" w:rsidR="00892FAB" w:rsidRPr="00C738E1" w:rsidRDefault="00892FAB" w:rsidP="00892FAB">
                  <w:pPr>
                    <w:tabs>
                      <w:tab w:val="left" w:pos="360"/>
                    </w:tabs>
                    <w:jc w:val="center"/>
                    <w:rPr>
                      <w:b/>
                      <w:sz w:val="22"/>
                      <w:szCs w:val="22"/>
                      <w:lang w:val="ro-MD" w:eastAsia="ru-RU"/>
                    </w:rPr>
                  </w:pPr>
                  <w:r w:rsidRPr="00C738E1">
                    <w:rPr>
                      <w:sz w:val="22"/>
                      <w:szCs w:val="22"/>
                      <w:lang w:val="ro-MD" w:eastAsia="ru-RU"/>
                    </w:rPr>
                    <w:t>„___”_________20__”.</w:t>
                  </w:r>
                </w:p>
              </w:tc>
            </w:tr>
          </w:tbl>
          <w:p w14:paraId="384EE6DE" w14:textId="77777777" w:rsidR="00892FAB" w:rsidRPr="00C738E1" w:rsidRDefault="00892FAB" w:rsidP="00892FAB">
            <w:pPr>
              <w:tabs>
                <w:tab w:val="left" w:pos="360"/>
                <w:tab w:val="left" w:pos="2295"/>
              </w:tabs>
              <w:jc w:val="both"/>
              <w:rPr>
                <w:sz w:val="22"/>
                <w:szCs w:val="22"/>
                <w:lang w:val="ro-MD" w:eastAsia="ru-RU"/>
              </w:rPr>
            </w:pPr>
            <w:r w:rsidRPr="00C738E1">
              <w:rPr>
                <w:sz w:val="22"/>
                <w:szCs w:val="22"/>
                <w:lang w:val="ro-MD" w:eastAsia="ru-RU"/>
              </w:rPr>
              <w:t xml:space="preserve">              </w:t>
            </w:r>
          </w:p>
          <w:p w14:paraId="45FB9F9A" w14:textId="77777777" w:rsidR="00892FAB" w:rsidRPr="00C738E1" w:rsidRDefault="00892FAB" w:rsidP="00892FAB">
            <w:pPr>
              <w:tabs>
                <w:tab w:val="left" w:pos="360"/>
              </w:tabs>
              <w:jc w:val="both"/>
              <w:rPr>
                <w:sz w:val="22"/>
                <w:szCs w:val="22"/>
                <w:lang w:val="ro-MD"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68F5A" w14:textId="77777777" w:rsidR="003D12F4" w:rsidRDefault="003D12F4" w:rsidP="00A20ACF">
      <w:r>
        <w:separator/>
      </w:r>
    </w:p>
  </w:endnote>
  <w:endnote w:type="continuationSeparator" w:id="0">
    <w:p w14:paraId="5224CBD8" w14:textId="77777777" w:rsidR="003D12F4" w:rsidRDefault="003D12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E50EC" w14:textId="77777777" w:rsidR="003D12F4" w:rsidRDefault="003D12F4" w:rsidP="00A20ACF">
      <w:r>
        <w:separator/>
      </w:r>
    </w:p>
  </w:footnote>
  <w:footnote w:type="continuationSeparator" w:id="0">
    <w:p w14:paraId="06E10054" w14:textId="77777777" w:rsidR="003D12F4" w:rsidRDefault="003D12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64FD"/>
    <w:rsid w:val="00040E78"/>
    <w:rsid w:val="00040EA0"/>
    <w:rsid w:val="0004670D"/>
    <w:rsid w:val="00046CEA"/>
    <w:rsid w:val="00050E70"/>
    <w:rsid w:val="0005259C"/>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DF8"/>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158"/>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F4"/>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1E5"/>
    <w:rsid w:val="004334FF"/>
    <w:rsid w:val="004344C6"/>
    <w:rsid w:val="0044048B"/>
    <w:rsid w:val="004409EB"/>
    <w:rsid w:val="00442351"/>
    <w:rsid w:val="004429B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DD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174"/>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B45"/>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A4B"/>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7D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8E1"/>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6327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4888879093" TargetMode="External"/><Relationship Id="rId18" Type="http://schemas.openxmlformats.org/officeDocument/2006/relationships/hyperlink" Target="https://mtender.gov.md/tenders/ocds-b3wdp1-MD-1784888879093" TargetMode="External"/><Relationship Id="rId26" Type="http://schemas.openxmlformats.org/officeDocument/2006/relationships/hyperlink" Target="https://mtender.gov.md/tenders/ocds-b3wdp1-MD-1784888879093" TargetMode="External"/><Relationship Id="rId3" Type="http://schemas.openxmlformats.org/officeDocument/2006/relationships/styles" Target="styles.xml"/><Relationship Id="rId21" Type="http://schemas.openxmlformats.org/officeDocument/2006/relationships/hyperlink" Target="https://mtender.gov.md/tenders/ocds-b3wdp1-MD-1784888879093" TargetMode="External"/><Relationship Id="rId7" Type="http://schemas.openxmlformats.org/officeDocument/2006/relationships/endnotes" Target="endnotes.xml"/><Relationship Id="rId12" Type="http://schemas.openxmlformats.org/officeDocument/2006/relationships/hyperlink" Target="https://mtender.gov.md/tenders/ocds-b3wdp1-MD-1784888879093" TargetMode="External"/><Relationship Id="rId17" Type="http://schemas.openxmlformats.org/officeDocument/2006/relationships/hyperlink" Target="https://mtender.gov.md/tenders/ocds-b3wdp1-MD-1784888879093" TargetMode="External"/><Relationship Id="rId25" Type="http://schemas.openxmlformats.org/officeDocument/2006/relationships/hyperlink" Target="https://mtender.gov.md/tenders/ocds-b3wdp1-MD-1784888879093" TargetMode="External"/><Relationship Id="rId2" Type="http://schemas.openxmlformats.org/officeDocument/2006/relationships/numbering" Target="numbering.xml"/><Relationship Id="rId16" Type="http://schemas.openxmlformats.org/officeDocument/2006/relationships/hyperlink" Target="https://mtender.gov.md/tenders/ocds-b3wdp1-MD-1784888879093" TargetMode="External"/><Relationship Id="rId20" Type="http://schemas.openxmlformats.org/officeDocument/2006/relationships/hyperlink" Target="https://mtender.gov.md/tenders/ocds-b3wdp1-MD-178488887909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4888879093" TargetMode="External"/><Relationship Id="rId5" Type="http://schemas.openxmlformats.org/officeDocument/2006/relationships/webSettings" Target="webSettings.xml"/><Relationship Id="rId15" Type="http://schemas.openxmlformats.org/officeDocument/2006/relationships/hyperlink" Target="https://mtender.gov.md/tenders/ocds-b3wdp1-MD-1784888879093" TargetMode="External"/><Relationship Id="rId23" Type="http://schemas.openxmlformats.org/officeDocument/2006/relationships/hyperlink" Target="https://mtender.gov.md/tenders/ocds-b3wdp1-MD-1784888879093" TargetMode="External"/><Relationship Id="rId28" Type="http://schemas.openxmlformats.org/officeDocument/2006/relationships/hyperlink" Target="https://mtender.gov.md/tenders/ocds-b3wdp1-MD-1784888879093"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488887909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4888879093" TargetMode="External"/><Relationship Id="rId22" Type="http://schemas.openxmlformats.org/officeDocument/2006/relationships/hyperlink" Target="https://mtender.gov.md/tenders/ocds-b3wdp1-MD-1784888879093" TargetMode="External"/><Relationship Id="rId27" Type="http://schemas.openxmlformats.org/officeDocument/2006/relationships/hyperlink" Target="https://mtender.gov.md/tenders/ocds-b3wdp1-MD-178488887909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41</Pages>
  <Words>15904</Words>
  <Characters>104334</Characters>
  <Application>Microsoft Office Word</Application>
  <DocSecurity>0</DocSecurity>
  <Lines>2318</Lines>
  <Paragraphs>1027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9</cp:revision>
  <cp:lastPrinted>2021-06-01T11:52:00Z</cp:lastPrinted>
  <dcterms:created xsi:type="dcterms:W3CDTF">2026-07-24T10:01:00Z</dcterms:created>
  <dcterms:modified xsi:type="dcterms:W3CDTF">2026-07-24T10:49:00Z</dcterms:modified>
</cp:coreProperties>
</file>