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EF522F"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lastRenderedPageBreak/>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lastRenderedPageBreak/>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5E7E98B" w14:textId="77777777" w:rsidR="008E62A3" w:rsidRPr="00DE75CE" w:rsidRDefault="00BA7FF4" w:rsidP="008E62A3">
      <w:pPr>
        <w:pStyle w:val="1"/>
        <w:spacing w:before="120"/>
        <w:rPr>
          <w:b w:val="0"/>
        </w:rPr>
      </w:pPr>
      <w:r w:rsidRPr="00FF430B">
        <w:rPr>
          <w:bCs/>
          <w:color w:val="000000"/>
        </w:rPr>
        <w:t>11</w:t>
      </w:r>
      <w:r w:rsidR="008050A6" w:rsidRPr="00FF430B">
        <w:rPr>
          <w:bCs/>
          <w:color w:val="000000"/>
        </w:rPr>
        <w:t>0</w:t>
      </w:r>
      <w:r w:rsidRPr="00FF430B">
        <w:rPr>
          <w:bCs/>
          <w:color w:val="000000"/>
        </w:rPr>
        <w:t>. 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bookmarkStart w:id="45" w:name="_Hlk164846373"/>
      <w:r w:rsidR="008E62A3" w:rsidRPr="00DE75CE">
        <w:rPr>
          <w:b w:val="0"/>
        </w:rPr>
        <w:t>ANUNȚ DE PARTICIPARE</w:t>
      </w:r>
    </w:p>
    <w:p w14:paraId="3CF75B6E" w14:textId="77777777" w:rsidR="008E62A3" w:rsidRPr="00C7059D" w:rsidRDefault="008E62A3" w:rsidP="008E62A3">
      <w:pPr>
        <w:spacing w:before="120"/>
        <w:jc w:val="center"/>
        <w:rPr>
          <w:b/>
          <w:bCs/>
          <w:sz w:val="28"/>
          <w:szCs w:val="28"/>
          <w:lang w:val="en-US"/>
        </w:rPr>
      </w:pPr>
      <w:bookmarkStart w:id="46" w:name="_Hlk164846402"/>
      <w:r w:rsidRPr="00C7059D">
        <w:rPr>
          <w:b/>
          <w:bCs/>
          <w:sz w:val="28"/>
          <w:szCs w:val="28"/>
          <w:lang w:val="en-US"/>
        </w:rPr>
        <w:t xml:space="preserve">privind </w:t>
      </w:r>
      <w:r w:rsidRPr="00C7059D">
        <w:rPr>
          <w:b/>
          <w:bCs/>
          <w:sz w:val="28"/>
          <w:szCs w:val="28"/>
          <w:u w:val="single"/>
          <w:lang w:val="en-US"/>
        </w:rPr>
        <w:t>achiziționarea lucărilor de</w:t>
      </w:r>
      <w:r w:rsidRPr="00C7059D">
        <w:rPr>
          <w:b/>
          <w:bCs/>
          <w:sz w:val="28"/>
          <w:szCs w:val="28"/>
          <w:lang w:val="en-US"/>
        </w:rPr>
        <w:t xml:space="preserve"> </w:t>
      </w:r>
      <w:r w:rsidRPr="00C7059D">
        <w:rPr>
          <w:b/>
          <w:bCs/>
          <w:sz w:val="28"/>
          <w:szCs w:val="28"/>
          <w:u w:val="single"/>
          <w:lang w:val="en-US"/>
        </w:rPr>
        <w:t>reparatir a drumurilor locale si pod s. Ciuciuleni</w:t>
      </w:r>
    </w:p>
    <w:p w14:paraId="787B4DF2" w14:textId="77777777" w:rsidR="008E62A3" w:rsidRDefault="008E62A3" w:rsidP="008E62A3">
      <w:pPr>
        <w:tabs>
          <w:tab w:val="left" w:pos="142"/>
        </w:tabs>
        <w:rPr>
          <w:lang w:val="en-US"/>
        </w:rPr>
      </w:pPr>
    </w:p>
    <w:p w14:paraId="2D6A2597" w14:textId="77777777" w:rsidR="008E62A3" w:rsidRDefault="008E62A3" w:rsidP="008E62A3">
      <w:pPr>
        <w:tabs>
          <w:tab w:val="left" w:pos="142"/>
        </w:tabs>
        <w:rPr>
          <w:lang w:val="en-US"/>
        </w:rPr>
      </w:pPr>
    </w:p>
    <w:p w14:paraId="5C30E241" w14:textId="77777777" w:rsidR="008E62A3" w:rsidRPr="00683010" w:rsidRDefault="008E62A3" w:rsidP="008E62A3">
      <w:pPr>
        <w:pStyle w:val="2"/>
        <w:shd w:val="clear" w:color="auto" w:fill="FFFFFF"/>
        <w:spacing w:before="0" w:line="360" w:lineRule="atLeast"/>
        <w:rPr>
          <w:sz w:val="24"/>
          <w:szCs w:val="24"/>
          <w:lang w:val="en-US"/>
        </w:rPr>
      </w:pPr>
      <w:r w:rsidRPr="00683010">
        <w:rPr>
          <w:sz w:val="24"/>
          <w:szCs w:val="24"/>
          <w:lang w:val="en-US"/>
        </w:rPr>
        <w:t>prin procedura de achiziție: COP</w:t>
      </w:r>
    </w:p>
    <w:p w14:paraId="5A64ADA1" w14:textId="77777777" w:rsidR="008E62A3" w:rsidRPr="00683010" w:rsidRDefault="008E62A3" w:rsidP="008E62A3">
      <w:pPr>
        <w:tabs>
          <w:tab w:val="left" w:pos="284"/>
          <w:tab w:val="right" w:pos="9531"/>
        </w:tabs>
        <w:spacing w:before="120"/>
        <w:rPr>
          <w:b/>
          <w:highlight w:val="yellow"/>
          <w:lang w:val="en-US"/>
        </w:rPr>
      </w:pPr>
      <w:r w:rsidRPr="00683010">
        <w:rPr>
          <w:b/>
          <w:highlight w:val="yellow"/>
          <w:lang w:val="en-US"/>
        </w:rPr>
        <w:t xml:space="preserve">Procedura a fost inclusă în planul de achiziții publice a autorității contractante </w:t>
      </w:r>
    </w:p>
    <w:p w14:paraId="6365E768" w14:textId="77777777" w:rsidR="008E62A3" w:rsidRDefault="008E62A3" w:rsidP="008E62A3">
      <w:pPr>
        <w:shd w:val="clear" w:color="auto" w:fill="FFFFFF"/>
        <w:tabs>
          <w:tab w:val="left" w:pos="284"/>
          <w:tab w:val="right" w:pos="9531"/>
        </w:tabs>
        <w:spacing w:before="120"/>
        <w:ind w:left="284"/>
        <w:rPr>
          <w:rFonts w:eastAsia="Calibri"/>
        </w:rPr>
      </w:pPr>
      <w:r>
        <w:rPr>
          <w:b/>
        </w:rPr>
        <w:t xml:space="preserve">Da, </w:t>
      </w:r>
      <w:r>
        <w:rPr>
          <w:rFonts w:eastAsia="Calibri"/>
        </w:rPr>
        <w:t xml:space="preserve"> </w:t>
      </w:r>
      <w:hyperlink r:id="rId12" w:history="1">
        <w:r w:rsidRPr="002748FC">
          <w:rPr>
            <w:rStyle w:val="af4"/>
            <w:rFonts w:eastAsia="Calibri"/>
          </w:rPr>
          <w:t>bap@tender.gov.md</w:t>
        </w:r>
      </w:hyperlink>
    </w:p>
    <w:p w14:paraId="576B6C87" w14:textId="77777777" w:rsidR="008E62A3" w:rsidRPr="00DE75CE" w:rsidRDefault="008E62A3" w:rsidP="008E62A3">
      <w:pPr>
        <w:tabs>
          <w:tab w:val="left" w:pos="142"/>
        </w:tabs>
        <w:rPr>
          <w:lang w:val="en-US"/>
        </w:rPr>
      </w:pPr>
    </w:p>
    <w:p w14:paraId="4F2F5886" w14:textId="77777777" w:rsidR="008E62A3" w:rsidRDefault="008E62A3" w:rsidP="008E62A3">
      <w:pPr>
        <w:numPr>
          <w:ilvl w:val="0"/>
          <w:numId w:val="28"/>
        </w:numPr>
        <w:tabs>
          <w:tab w:val="left" w:pos="284"/>
          <w:tab w:val="right" w:pos="9531"/>
        </w:tabs>
        <w:spacing w:before="120"/>
        <w:ind w:left="284" w:hanging="284"/>
        <w:rPr>
          <w:lang w:val="en-US"/>
        </w:rPr>
      </w:pPr>
      <w:r w:rsidRPr="00683010">
        <w:rPr>
          <w:lang w:val="en-US"/>
        </w:rPr>
        <w:t xml:space="preserve">Denumirea autorității contractante: </w:t>
      </w:r>
      <w:r w:rsidRPr="00232CA9">
        <w:rPr>
          <w:b/>
          <w:bCs/>
          <w:u w:val="single"/>
          <w:lang w:val="en-US"/>
        </w:rPr>
        <w:t>primăriei s.</w:t>
      </w:r>
      <w:r w:rsidRPr="00683010">
        <w:rPr>
          <w:b/>
          <w:bCs/>
          <w:u w:val="single"/>
          <w:lang w:val="en-US"/>
        </w:rPr>
        <w:t xml:space="preserve"> Ciuciuleni, r-nul Hîncești</w:t>
      </w:r>
      <w:r w:rsidRPr="00683010">
        <w:rPr>
          <w:lang w:val="en-US"/>
        </w:rPr>
        <w:t xml:space="preserve"> </w:t>
      </w:r>
    </w:p>
    <w:p w14:paraId="6663F295" w14:textId="77777777" w:rsidR="008E62A3" w:rsidRPr="00683010" w:rsidRDefault="008E62A3" w:rsidP="008E62A3">
      <w:pPr>
        <w:numPr>
          <w:ilvl w:val="0"/>
          <w:numId w:val="28"/>
        </w:numPr>
        <w:tabs>
          <w:tab w:val="left" w:pos="284"/>
          <w:tab w:val="right" w:pos="9531"/>
        </w:tabs>
        <w:spacing w:before="120"/>
        <w:ind w:left="284" w:hanging="284"/>
        <w:rPr>
          <w:lang w:val="en-US"/>
        </w:rPr>
      </w:pPr>
      <w:r w:rsidRPr="00683010">
        <w:rPr>
          <w:lang w:val="en-US"/>
        </w:rPr>
        <w:t>IDNO:</w:t>
      </w:r>
      <w:r w:rsidRPr="00683010">
        <w:t xml:space="preserve"> </w:t>
      </w:r>
      <w:r w:rsidRPr="00683010">
        <w:rPr>
          <w:b/>
          <w:u w:val="single"/>
          <w:lang w:val="en-US"/>
        </w:rPr>
        <w:t>1</w:t>
      </w:r>
      <w:r w:rsidRPr="00683010">
        <w:rPr>
          <w:b/>
          <w:u w:val="single"/>
        </w:rPr>
        <w:t>007601005970</w:t>
      </w:r>
    </w:p>
    <w:p w14:paraId="235E192B" w14:textId="77777777" w:rsidR="008E62A3" w:rsidRPr="00DE75CE" w:rsidRDefault="008E62A3" w:rsidP="008E62A3">
      <w:pPr>
        <w:numPr>
          <w:ilvl w:val="0"/>
          <w:numId w:val="28"/>
        </w:numPr>
        <w:tabs>
          <w:tab w:val="left" w:pos="284"/>
          <w:tab w:val="right" w:pos="9531"/>
        </w:tabs>
        <w:spacing w:before="120"/>
        <w:ind w:left="284" w:hanging="284"/>
        <w:rPr>
          <w:lang w:val="en-US"/>
        </w:rPr>
      </w:pPr>
      <w:r w:rsidRPr="00DE75CE">
        <w:rPr>
          <w:lang w:val="en-US"/>
        </w:rPr>
        <w:t xml:space="preserve">Adresa: </w:t>
      </w:r>
      <w:r w:rsidRPr="00DE75CE">
        <w:t xml:space="preserve"> </w:t>
      </w:r>
      <w:r w:rsidRPr="00DE75CE">
        <w:rPr>
          <w:b/>
          <w:u w:val="single"/>
          <w:lang w:val="en-US"/>
        </w:rPr>
        <w:t>s. Ciuciuleni, r-nul Hîncești, str.Ștefan cel Mare</w:t>
      </w:r>
    </w:p>
    <w:p w14:paraId="6BF854B2" w14:textId="77777777" w:rsidR="008E62A3" w:rsidRPr="00DE75CE" w:rsidRDefault="008E62A3" w:rsidP="008E62A3">
      <w:pPr>
        <w:numPr>
          <w:ilvl w:val="0"/>
          <w:numId w:val="28"/>
        </w:numPr>
        <w:tabs>
          <w:tab w:val="left" w:pos="284"/>
          <w:tab w:val="right" w:pos="9531"/>
        </w:tabs>
        <w:spacing w:before="120"/>
        <w:ind w:left="284" w:hanging="284"/>
        <w:rPr>
          <w:lang w:val="en-US"/>
        </w:rPr>
      </w:pPr>
      <w:r w:rsidRPr="00DE75CE">
        <w:rPr>
          <w:lang w:val="en-US"/>
        </w:rPr>
        <w:t xml:space="preserve">Numărul de telefon/fax:  </w:t>
      </w:r>
      <w:r w:rsidRPr="00DE75CE">
        <w:rPr>
          <w:b/>
          <w:u w:val="single"/>
          <w:lang w:val="en-US"/>
        </w:rPr>
        <w:t>026933236, 026933221</w:t>
      </w:r>
    </w:p>
    <w:p w14:paraId="30D614D8" w14:textId="77777777" w:rsidR="008E62A3" w:rsidRPr="00DE75CE" w:rsidRDefault="008E62A3" w:rsidP="008E62A3">
      <w:pPr>
        <w:numPr>
          <w:ilvl w:val="0"/>
          <w:numId w:val="28"/>
        </w:numPr>
        <w:tabs>
          <w:tab w:val="left" w:pos="284"/>
          <w:tab w:val="right" w:pos="9531"/>
        </w:tabs>
        <w:spacing w:before="120"/>
        <w:ind w:left="284" w:hanging="284"/>
        <w:rPr>
          <w:lang w:val="en-US"/>
        </w:rPr>
      </w:pPr>
      <w:r w:rsidRPr="00DE75CE">
        <w:rPr>
          <w:lang w:val="en-US"/>
        </w:rPr>
        <w:t xml:space="preserve">Adresa de e-mail și de internet a autorității contractante:  </w:t>
      </w:r>
      <w:hyperlink r:id="rId13" w:history="1">
        <w:r w:rsidRPr="00DE75CE">
          <w:rPr>
            <w:rStyle w:val="af4"/>
            <w:lang w:val="en-US"/>
          </w:rPr>
          <w:t>apl.ciuciuleni@gmail.com</w:t>
        </w:r>
      </w:hyperlink>
      <w:bookmarkEnd w:id="46"/>
      <w:r w:rsidRPr="00DE75CE">
        <w:rPr>
          <w:lang w:val="en-US"/>
        </w:rPr>
        <w:t xml:space="preserve"> </w:t>
      </w:r>
    </w:p>
    <w:p w14:paraId="1FEA76C4" w14:textId="77777777" w:rsidR="008E62A3" w:rsidRPr="00232CA9" w:rsidRDefault="008E62A3" w:rsidP="008E62A3">
      <w:pPr>
        <w:pStyle w:val="a"/>
        <w:numPr>
          <w:ilvl w:val="0"/>
          <w:numId w:val="28"/>
        </w:numPr>
        <w:shd w:val="clear" w:color="auto" w:fill="FFFFFF"/>
        <w:tabs>
          <w:tab w:val="left" w:pos="284"/>
          <w:tab w:val="right" w:pos="9531"/>
        </w:tabs>
        <w:spacing w:before="120" w:line="360" w:lineRule="auto"/>
        <w:ind w:right="567"/>
      </w:pPr>
      <w:proofErr w:type="spellStart"/>
      <w:r w:rsidRPr="00232CA9">
        <w:t>Adresa</w:t>
      </w:r>
      <w:proofErr w:type="spellEnd"/>
      <w:r w:rsidRPr="00232CA9">
        <w:t xml:space="preserve"> de e-mail </w:t>
      </w:r>
      <w:proofErr w:type="spellStart"/>
      <w:r w:rsidRPr="00232CA9">
        <w:t>sau</w:t>
      </w:r>
      <w:proofErr w:type="spellEnd"/>
      <w:r w:rsidRPr="00232CA9">
        <w:t xml:space="preserve"> de internet de la care se </w:t>
      </w:r>
      <w:proofErr w:type="spellStart"/>
      <w:r w:rsidRPr="00232CA9">
        <w:t>va</w:t>
      </w:r>
      <w:proofErr w:type="spellEnd"/>
      <w:r w:rsidRPr="00232CA9">
        <w:t xml:space="preserve"> </w:t>
      </w:r>
      <w:proofErr w:type="spellStart"/>
      <w:r w:rsidRPr="00232CA9">
        <w:t>putea</w:t>
      </w:r>
      <w:proofErr w:type="spellEnd"/>
      <w:r w:rsidRPr="00232CA9">
        <w:t xml:space="preserve"> </w:t>
      </w:r>
      <w:proofErr w:type="spellStart"/>
      <w:r w:rsidRPr="00232CA9">
        <w:t>obține</w:t>
      </w:r>
      <w:proofErr w:type="spellEnd"/>
      <w:r w:rsidRPr="00232CA9">
        <w:t xml:space="preserve"> </w:t>
      </w:r>
      <w:proofErr w:type="spellStart"/>
      <w:r w:rsidRPr="00232CA9">
        <w:t>accesul</w:t>
      </w:r>
      <w:proofErr w:type="spellEnd"/>
      <w:r w:rsidRPr="00232CA9">
        <w:t xml:space="preserve"> la </w:t>
      </w:r>
      <w:proofErr w:type="spellStart"/>
      <w:r w:rsidRPr="00232CA9">
        <w:t>documentația</w:t>
      </w:r>
      <w:proofErr w:type="spellEnd"/>
      <w:r w:rsidRPr="00232CA9">
        <w:t xml:space="preserve"> de </w:t>
      </w:r>
      <w:proofErr w:type="spellStart"/>
      <w:r w:rsidRPr="00232CA9">
        <w:t>atribuire</w:t>
      </w:r>
      <w:proofErr w:type="spellEnd"/>
      <w:r w:rsidRPr="00232CA9">
        <w:t xml:space="preserve">: </w:t>
      </w:r>
      <w:proofErr w:type="gramStart"/>
      <w:r w:rsidRPr="00232CA9">
        <w:rPr>
          <w:b/>
          <w:i/>
        </w:rPr>
        <w:t xml:space="preserve">mtender.gov.md,  </w:t>
      </w:r>
      <w:proofErr w:type="spellStart"/>
      <w:r w:rsidRPr="00232CA9">
        <w:rPr>
          <w:b/>
          <w:i/>
        </w:rPr>
        <w:t>documentația</w:t>
      </w:r>
      <w:proofErr w:type="spellEnd"/>
      <w:proofErr w:type="gramEnd"/>
      <w:r w:rsidRPr="00232CA9">
        <w:rPr>
          <w:b/>
          <w:i/>
        </w:rPr>
        <w:t xml:space="preserve"> de </w:t>
      </w:r>
      <w:proofErr w:type="spellStart"/>
      <w:r w:rsidRPr="00232CA9">
        <w:rPr>
          <w:b/>
          <w:i/>
        </w:rPr>
        <w:t>atribuire</w:t>
      </w:r>
      <w:proofErr w:type="spellEnd"/>
      <w:r w:rsidRPr="00232CA9">
        <w:rPr>
          <w:b/>
          <w:i/>
        </w:rPr>
        <w:t xml:space="preserve"> </w:t>
      </w:r>
      <w:proofErr w:type="spellStart"/>
      <w:r w:rsidRPr="00232CA9">
        <w:rPr>
          <w:b/>
          <w:i/>
        </w:rPr>
        <w:t>este</w:t>
      </w:r>
      <w:proofErr w:type="spellEnd"/>
      <w:r w:rsidRPr="00232CA9">
        <w:rPr>
          <w:b/>
          <w:i/>
        </w:rPr>
        <w:t xml:space="preserve"> </w:t>
      </w:r>
      <w:proofErr w:type="spellStart"/>
      <w:r w:rsidRPr="00232CA9">
        <w:rPr>
          <w:b/>
          <w:i/>
        </w:rPr>
        <w:t>anexată</w:t>
      </w:r>
      <w:proofErr w:type="spellEnd"/>
      <w:r w:rsidRPr="00232CA9">
        <w:rPr>
          <w:b/>
          <w:i/>
        </w:rPr>
        <w:t xml:space="preserve"> </w:t>
      </w:r>
      <w:proofErr w:type="spellStart"/>
      <w:r w:rsidRPr="00232CA9">
        <w:rPr>
          <w:b/>
          <w:i/>
        </w:rPr>
        <w:t>în</w:t>
      </w:r>
      <w:proofErr w:type="spellEnd"/>
      <w:r w:rsidRPr="00232CA9">
        <w:rPr>
          <w:b/>
          <w:i/>
        </w:rPr>
        <w:t xml:space="preserve"> </w:t>
      </w:r>
      <w:proofErr w:type="spellStart"/>
      <w:r w:rsidRPr="00232CA9">
        <w:rPr>
          <w:b/>
          <w:i/>
        </w:rPr>
        <w:t>cadrul</w:t>
      </w:r>
      <w:proofErr w:type="spellEnd"/>
      <w:r w:rsidRPr="00232CA9">
        <w:rPr>
          <w:b/>
          <w:i/>
        </w:rPr>
        <w:t xml:space="preserve"> </w:t>
      </w:r>
      <w:proofErr w:type="spellStart"/>
      <w:r w:rsidRPr="00232CA9">
        <w:rPr>
          <w:b/>
          <w:i/>
        </w:rPr>
        <w:t>procedurii</w:t>
      </w:r>
      <w:proofErr w:type="spellEnd"/>
      <w:r w:rsidRPr="00232CA9">
        <w:rPr>
          <w:b/>
          <w:i/>
        </w:rPr>
        <w:t xml:space="preserve"> </w:t>
      </w:r>
      <w:proofErr w:type="spellStart"/>
      <w:r w:rsidRPr="00232CA9">
        <w:rPr>
          <w:b/>
          <w:i/>
        </w:rPr>
        <w:t>în</w:t>
      </w:r>
      <w:proofErr w:type="spellEnd"/>
      <w:r w:rsidRPr="00232CA9">
        <w:rPr>
          <w:b/>
          <w:i/>
        </w:rPr>
        <w:t xml:space="preserve"> SIA RSAP</w:t>
      </w:r>
    </w:p>
    <w:p w14:paraId="00DAFDF2" w14:textId="77777777" w:rsidR="008E62A3" w:rsidRPr="00232CA9" w:rsidRDefault="008E62A3" w:rsidP="008E62A3">
      <w:pPr>
        <w:numPr>
          <w:ilvl w:val="0"/>
          <w:numId w:val="28"/>
        </w:numPr>
        <w:tabs>
          <w:tab w:val="left" w:pos="284"/>
          <w:tab w:val="right" w:pos="9531"/>
        </w:tabs>
        <w:spacing w:before="120"/>
        <w:ind w:left="288" w:hanging="288"/>
        <w:rPr>
          <w:lang w:val="en-US"/>
        </w:rPr>
      </w:pPr>
      <w:r w:rsidRPr="00232CA9">
        <w:rPr>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32CA9">
        <w:rPr>
          <w:b/>
          <w:u w:val="single"/>
          <w:lang w:val="en-US"/>
        </w:rPr>
        <w:t>Nu se aplică</w:t>
      </w:r>
      <w:r w:rsidRPr="00232CA9">
        <w:rPr>
          <w:shd w:val="clear" w:color="auto" w:fill="FFFF00"/>
          <w:lang w:val="en-US"/>
        </w:rPr>
        <w:t xml:space="preserve"> </w:t>
      </w:r>
    </w:p>
    <w:p w14:paraId="6C4CDDFD" w14:textId="77777777" w:rsidR="008E62A3" w:rsidRPr="00DE75CE" w:rsidRDefault="008E62A3" w:rsidP="008E62A3">
      <w:pPr>
        <w:numPr>
          <w:ilvl w:val="0"/>
          <w:numId w:val="28"/>
        </w:numPr>
        <w:tabs>
          <w:tab w:val="left" w:pos="284"/>
          <w:tab w:val="right" w:pos="426"/>
        </w:tabs>
        <w:spacing w:before="120"/>
        <w:ind w:left="284" w:hanging="284"/>
        <w:rPr>
          <w:lang w:val="en-US"/>
        </w:rPr>
      </w:pPr>
      <w:r w:rsidRPr="00DE75CE">
        <w:rPr>
          <w:lang w:val="en-US"/>
        </w:rPr>
        <w:lastRenderedPageBreak/>
        <w:t>Cumpărătorul invită operatorii economici interesați, care îi pot satisface necesitățile, să participe la procedura de achiziție privind livrarea</w:t>
      </w:r>
      <w:r>
        <w:rPr>
          <w:lang w:val="en-US"/>
        </w:rPr>
        <w:t xml:space="preserve"> </w:t>
      </w:r>
      <w:r w:rsidRPr="00DE75CE">
        <w:rPr>
          <w:lang w:val="en-US"/>
        </w:rPr>
        <w:t xml:space="preserve"> următoarelor bunuri</w:t>
      </w:r>
    </w:p>
    <w:tbl>
      <w:tblPr>
        <w:tblW w:w="10207" w:type="dxa"/>
        <w:tblInd w:w="-318" w:type="dxa"/>
        <w:tblLayout w:type="fixed"/>
        <w:tblLook w:val="04A0" w:firstRow="1" w:lastRow="0" w:firstColumn="1" w:lastColumn="0" w:noHBand="0" w:noVBand="1"/>
      </w:tblPr>
      <w:tblGrid>
        <w:gridCol w:w="568"/>
        <w:gridCol w:w="1276"/>
        <w:gridCol w:w="1984"/>
        <w:gridCol w:w="980"/>
        <w:gridCol w:w="1147"/>
        <w:gridCol w:w="2268"/>
        <w:gridCol w:w="1984"/>
      </w:tblGrid>
      <w:tr w:rsidR="008E62A3" w:rsidRPr="00DE75CE" w14:paraId="055E0172" w14:textId="77777777" w:rsidTr="009E2C9D">
        <w:trPr>
          <w:trHeight w:val="1124"/>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5BED3223" w14:textId="77777777" w:rsidR="008E62A3" w:rsidRPr="00DE75CE" w:rsidRDefault="008E62A3" w:rsidP="009E2C9D">
            <w:pPr>
              <w:spacing w:before="120"/>
              <w:jc w:val="center"/>
            </w:pPr>
            <w:bookmarkStart w:id="47" w:name="_Hlk164846425"/>
            <w:r w:rsidRPr="00DE75CE">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35A95E6E" w14:textId="77777777" w:rsidR="008E62A3" w:rsidRPr="00DE75CE" w:rsidRDefault="008E62A3" w:rsidP="009E2C9D">
            <w:pPr>
              <w:spacing w:before="120"/>
              <w:jc w:val="center"/>
            </w:pPr>
            <w:r w:rsidRPr="00DE75CE">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3D986326" w14:textId="77777777" w:rsidR="008E62A3" w:rsidRPr="00DE75CE" w:rsidRDefault="008E62A3" w:rsidP="009E2C9D">
            <w:pPr>
              <w:spacing w:before="120"/>
              <w:jc w:val="center"/>
              <w:rPr>
                <w:lang w:val="en-US"/>
              </w:rPr>
            </w:pPr>
            <w:r w:rsidRPr="00DE75CE">
              <w:rPr>
                <w:lang w:val="en-US"/>
              </w:rPr>
              <w:t xml:space="preserve">Denumirea </w:t>
            </w:r>
            <w:r>
              <w:rPr>
                <w:lang w:val="en-US"/>
              </w:rPr>
              <w:t>lucrărilor</w:t>
            </w:r>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1A2083B2" w14:textId="77777777" w:rsidR="008E62A3" w:rsidRPr="00DE75CE" w:rsidRDefault="008E62A3" w:rsidP="009E2C9D">
            <w:pPr>
              <w:spacing w:before="120"/>
              <w:jc w:val="center"/>
            </w:pPr>
            <w:r w:rsidRPr="00DE75CE">
              <w:t>Unitatea de măsură</w:t>
            </w:r>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14:paraId="6C6903CD" w14:textId="77777777" w:rsidR="008E62A3" w:rsidRPr="00DE75CE" w:rsidRDefault="008E62A3" w:rsidP="009E2C9D">
            <w:pPr>
              <w:spacing w:before="120"/>
              <w:jc w:val="center"/>
            </w:pPr>
            <w:r w:rsidRPr="00DE75CE">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13C3BBE6" w14:textId="77777777" w:rsidR="008E62A3" w:rsidRPr="00DE75CE" w:rsidRDefault="008E62A3" w:rsidP="009E2C9D">
            <w:pPr>
              <w:spacing w:before="120"/>
              <w:jc w:val="center"/>
              <w:rPr>
                <w:lang w:val="en-US"/>
              </w:rPr>
            </w:pPr>
            <w:r w:rsidRPr="00DE75CE">
              <w:rPr>
                <w:lang w:val="en-US"/>
              </w:rPr>
              <w:t>Specificarea tehnică deplină solicitată, Standarde de referință</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570C13BC" w14:textId="77777777" w:rsidR="008E62A3" w:rsidRPr="00DE75CE" w:rsidRDefault="008E62A3" w:rsidP="009E2C9D">
            <w:pPr>
              <w:spacing w:before="120"/>
              <w:jc w:val="center"/>
              <w:rPr>
                <w:lang w:val="en-US"/>
              </w:rPr>
            </w:pPr>
            <w:r w:rsidRPr="00DE75CE">
              <w:rPr>
                <w:lang w:val="en-US"/>
              </w:rPr>
              <w:t xml:space="preserve">Valoarea </w:t>
            </w:r>
            <w:r>
              <w:rPr>
                <w:lang w:val="en-US"/>
              </w:rPr>
              <w:t>estimate fără TVA</w:t>
            </w:r>
            <w:r w:rsidRPr="00DE75CE">
              <w:rPr>
                <w:lang w:val="en-US"/>
              </w:rPr>
              <w:br/>
              <w:t>(se va indica pentru fiecare lot în parte)</w:t>
            </w:r>
            <w:r>
              <w:rPr>
                <w:lang w:val="en-US"/>
              </w:rPr>
              <w:t xml:space="preserve"> </w:t>
            </w:r>
          </w:p>
        </w:tc>
      </w:tr>
      <w:tr w:rsidR="008E62A3" w:rsidRPr="00DE75CE" w14:paraId="7996F8ED" w14:textId="77777777" w:rsidTr="009E2C9D">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6A2658" w14:textId="77777777" w:rsidR="008E62A3" w:rsidRPr="00DE75CE" w:rsidRDefault="008E62A3" w:rsidP="009E2C9D">
            <w:pPr>
              <w:spacing w:before="12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4DACB9" w14:textId="77777777" w:rsidR="008E62A3" w:rsidRPr="00DE75CE" w:rsidRDefault="008E62A3" w:rsidP="009E2C9D">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7E81C3C" w14:textId="77777777" w:rsidR="008E62A3" w:rsidRPr="00DE75CE" w:rsidRDefault="008E62A3" w:rsidP="009E2C9D">
            <w:pPr>
              <w:spacing w:before="120"/>
              <w:jc w:val="center"/>
            </w:pPr>
            <w:r w:rsidRPr="00DE75CE">
              <w:t>Lotul 1</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E901146" w14:textId="77777777" w:rsidR="008E62A3" w:rsidRPr="00DE75CE" w:rsidRDefault="008E62A3" w:rsidP="009E2C9D">
            <w:pPr>
              <w:spacing w:before="120"/>
              <w:jc w:val="cente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7F37E5A" w14:textId="77777777" w:rsidR="008E62A3" w:rsidRPr="00DE75CE" w:rsidRDefault="008E62A3" w:rsidP="009E2C9D">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34306F5" w14:textId="77777777" w:rsidR="008E62A3" w:rsidRPr="00DE75CE" w:rsidRDefault="008E62A3" w:rsidP="009E2C9D">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D6EAAB0" w14:textId="77777777" w:rsidR="008E62A3" w:rsidRPr="00DE75CE" w:rsidRDefault="008E62A3" w:rsidP="009E2C9D">
            <w:pPr>
              <w:spacing w:before="120"/>
              <w:jc w:val="center"/>
            </w:pPr>
          </w:p>
        </w:tc>
      </w:tr>
      <w:tr w:rsidR="008E62A3" w:rsidRPr="00DE75CE" w14:paraId="093192A8" w14:textId="77777777" w:rsidTr="009E2C9D">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D897E1" w14:textId="77777777" w:rsidR="008E62A3" w:rsidRPr="00DE75CE" w:rsidRDefault="008E62A3" w:rsidP="009E2C9D">
            <w:pPr>
              <w:spacing w:before="120"/>
              <w:jc w:val="center"/>
            </w:pPr>
            <w:r w:rsidRPr="00DE75CE">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476F47" w14:textId="77777777" w:rsidR="008E62A3" w:rsidRPr="00DE75CE" w:rsidRDefault="008E62A3" w:rsidP="009E2C9D">
            <w:pPr>
              <w:spacing w:before="120"/>
              <w:jc w:val="center"/>
            </w:pPr>
            <w:r>
              <w:t>45200000-9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684B6C9" w14:textId="77777777" w:rsidR="008E62A3" w:rsidRPr="00DE75CE" w:rsidRDefault="008E62A3" w:rsidP="009E2C9D">
            <w:pPr>
              <w:spacing w:before="120"/>
              <w:jc w:val="center"/>
              <w:rPr>
                <w:i/>
                <w:lang w:val="en-US"/>
              </w:rPr>
            </w:pPr>
            <w:r w:rsidRPr="00C7059D">
              <w:rPr>
                <w:b/>
                <w:bCs/>
                <w:sz w:val="28"/>
                <w:szCs w:val="28"/>
                <w:u w:val="single"/>
                <w:lang w:val="en-US"/>
              </w:rPr>
              <w:t>achiziționarea lucărilor de</w:t>
            </w:r>
            <w:r w:rsidRPr="00C7059D">
              <w:rPr>
                <w:b/>
                <w:bCs/>
                <w:sz w:val="28"/>
                <w:szCs w:val="28"/>
                <w:lang w:val="en-US"/>
              </w:rPr>
              <w:t xml:space="preserve"> </w:t>
            </w:r>
            <w:r w:rsidRPr="00C7059D">
              <w:rPr>
                <w:b/>
                <w:bCs/>
                <w:sz w:val="28"/>
                <w:szCs w:val="28"/>
                <w:u w:val="single"/>
                <w:lang w:val="en-US"/>
              </w:rPr>
              <w:t>reparatir a drumurilor locale si pod s. Ciuciuleni</w:t>
            </w:r>
          </w:p>
        </w:tc>
        <w:tc>
          <w:tcPr>
            <w:tcW w:w="43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4F524" w14:textId="77777777" w:rsidR="008E62A3" w:rsidRPr="00DE75CE" w:rsidRDefault="008E62A3" w:rsidP="009E2C9D">
            <w:pPr>
              <w:spacing w:before="120"/>
              <w:rPr>
                <w:lang w:val="en-US"/>
              </w:rPr>
            </w:pPr>
            <w:r>
              <w:rPr>
                <w:lang w:val="en-US"/>
              </w:rPr>
              <w:t>Conform caietului de sarcini</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81D41CB" w14:textId="77777777" w:rsidR="008E62A3" w:rsidRPr="00DE75CE" w:rsidRDefault="008E62A3" w:rsidP="009E2C9D">
            <w:pPr>
              <w:spacing w:before="120"/>
              <w:jc w:val="center"/>
              <w:rPr>
                <w:lang w:val="en-US"/>
              </w:rPr>
            </w:pPr>
          </w:p>
          <w:p w14:paraId="5571C8CF" w14:textId="77777777" w:rsidR="008E62A3" w:rsidRPr="00DE75CE" w:rsidRDefault="008E62A3" w:rsidP="009E2C9D">
            <w:pPr>
              <w:spacing w:before="120"/>
              <w:jc w:val="center"/>
              <w:rPr>
                <w:lang w:val="en-US"/>
              </w:rPr>
            </w:pPr>
            <w:r>
              <w:rPr>
                <w:lang w:val="en-US"/>
              </w:rPr>
              <w:t>1  010  800,00</w:t>
            </w:r>
            <w:r w:rsidRPr="00DE75CE">
              <w:rPr>
                <w:lang w:val="en-US"/>
              </w:rPr>
              <w:t xml:space="preserve"> lei</w:t>
            </w:r>
          </w:p>
        </w:tc>
      </w:tr>
      <w:tr w:rsidR="008E62A3" w:rsidRPr="00232CA9" w14:paraId="7A173E39" w14:textId="77777777" w:rsidTr="009E2C9D">
        <w:trPr>
          <w:trHeight w:val="397"/>
        </w:trPr>
        <w:tc>
          <w:tcPr>
            <w:tcW w:w="82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D3E842" w14:textId="77777777" w:rsidR="008E62A3" w:rsidRPr="00232CA9" w:rsidRDefault="008E62A3" w:rsidP="009E2C9D">
            <w:pPr>
              <w:spacing w:before="120"/>
              <w:jc w:val="center"/>
            </w:pPr>
            <w:r w:rsidRPr="00232CA9">
              <w:t xml:space="preserve">Valoarea estimativă totală: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58212C7" w14:textId="77777777" w:rsidR="008E62A3" w:rsidRPr="00C7059D" w:rsidRDefault="008E62A3" w:rsidP="009E2C9D">
            <w:pPr>
              <w:spacing w:before="120"/>
              <w:ind w:left="37"/>
              <w:rPr>
                <w:b/>
                <w:bCs/>
              </w:rPr>
            </w:pPr>
            <w:r>
              <w:rPr>
                <w:b/>
                <w:bCs/>
                <w:lang w:val="en-US"/>
              </w:rPr>
              <w:t>1</w:t>
            </w:r>
            <w:r w:rsidRPr="00C7059D">
              <w:rPr>
                <w:b/>
                <w:bCs/>
                <w:lang w:val="en-US"/>
              </w:rPr>
              <w:t>010  800,00 lei</w:t>
            </w:r>
          </w:p>
        </w:tc>
      </w:tr>
    </w:tbl>
    <w:bookmarkEnd w:id="45"/>
    <w:bookmarkEnd w:id="47"/>
    <w:p w14:paraId="68BAFA0E" w14:textId="77777777" w:rsidR="008E62A3" w:rsidRPr="00890C73" w:rsidRDefault="008E62A3" w:rsidP="008E62A3">
      <w:pPr>
        <w:pStyle w:val="a"/>
        <w:numPr>
          <w:ilvl w:val="0"/>
          <w:numId w:val="28"/>
        </w:numPr>
        <w:shd w:val="clear" w:color="auto" w:fill="FFFFFF"/>
        <w:tabs>
          <w:tab w:val="clear" w:pos="1134"/>
          <w:tab w:val="right" w:pos="426"/>
        </w:tabs>
        <w:spacing w:before="120"/>
        <w:contextualSpacing/>
        <w:jc w:val="left"/>
        <w:rPr>
          <w:b/>
          <w:sz w:val="22"/>
          <w:szCs w:val="22"/>
        </w:rPr>
      </w:pPr>
      <w:proofErr w:type="spellStart"/>
      <w:r w:rsidRPr="00890C73">
        <w:rPr>
          <w:b/>
          <w:sz w:val="22"/>
          <w:szCs w:val="22"/>
        </w:rPr>
        <w:t>În</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procedurilor</w:t>
      </w:r>
      <w:proofErr w:type="spellEnd"/>
      <w:r w:rsidRPr="00890C73">
        <w:rPr>
          <w:b/>
          <w:sz w:val="22"/>
          <w:szCs w:val="22"/>
        </w:rPr>
        <w:t xml:space="preserve"> de </w:t>
      </w:r>
      <w:proofErr w:type="spellStart"/>
      <w:r w:rsidRPr="00890C73">
        <w:rPr>
          <w:b/>
          <w:sz w:val="22"/>
          <w:szCs w:val="22"/>
        </w:rPr>
        <w:t>preselecție</w:t>
      </w:r>
      <w:proofErr w:type="spellEnd"/>
      <w:r w:rsidRPr="00890C73">
        <w:rPr>
          <w:b/>
          <w:sz w:val="22"/>
          <w:szCs w:val="22"/>
        </w:rPr>
        <w:t xml:space="preserve"> se </w:t>
      </w:r>
      <w:proofErr w:type="spellStart"/>
      <w:r w:rsidRPr="00890C73">
        <w:rPr>
          <w:b/>
          <w:sz w:val="22"/>
          <w:szCs w:val="22"/>
        </w:rPr>
        <w:t>indică</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minim al </w:t>
      </w:r>
      <w:proofErr w:type="spellStart"/>
      <w:r w:rsidRPr="00890C73">
        <w:rPr>
          <w:b/>
          <w:sz w:val="22"/>
          <w:szCs w:val="22"/>
        </w:rPr>
        <w:t>candidaţilor</w:t>
      </w:r>
      <w:proofErr w:type="spellEnd"/>
      <w:r w:rsidRPr="00890C73">
        <w:rPr>
          <w:b/>
          <w:sz w:val="22"/>
          <w:szCs w:val="22"/>
        </w:rPr>
        <w:t xml:space="preserve"> </w:t>
      </w:r>
      <w:proofErr w:type="spellStart"/>
      <w:r w:rsidRPr="00890C73">
        <w:rPr>
          <w:b/>
          <w:sz w:val="22"/>
          <w:szCs w:val="22"/>
        </w:rPr>
        <w:t>şi</w:t>
      </w:r>
      <w:proofErr w:type="spellEnd"/>
      <w:r w:rsidRPr="00890C73">
        <w:rPr>
          <w:b/>
          <w:sz w:val="22"/>
          <w:szCs w:val="22"/>
        </w:rPr>
        <w:t xml:space="preserve">, </w:t>
      </w:r>
      <w:proofErr w:type="spellStart"/>
      <w:r w:rsidRPr="00890C73">
        <w:rPr>
          <w:b/>
          <w:sz w:val="22"/>
          <w:szCs w:val="22"/>
        </w:rPr>
        <w:t>dacă</w:t>
      </w:r>
      <w:proofErr w:type="spellEnd"/>
      <w:r w:rsidRPr="00890C73">
        <w:rPr>
          <w:b/>
          <w:sz w:val="22"/>
          <w:szCs w:val="22"/>
        </w:rPr>
        <w:t xml:space="preserve"> </w:t>
      </w:r>
      <w:proofErr w:type="spellStart"/>
      <w:r w:rsidRPr="00890C73">
        <w:rPr>
          <w:b/>
          <w:sz w:val="22"/>
          <w:szCs w:val="22"/>
        </w:rPr>
        <w:t>este</w:t>
      </w:r>
      <w:proofErr w:type="spellEnd"/>
      <w:r w:rsidRPr="00890C73">
        <w:rPr>
          <w:b/>
          <w:sz w:val="22"/>
          <w:szCs w:val="22"/>
        </w:rPr>
        <w:t xml:space="preserve"> </w:t>
      </w:r>
      <w:proofErr w:type="spellStart"/>
      <w:r w:rsidRPr="00890C73">
        <w:rPr>
          <w:b/>
          <w:sz w:val="22"/>
          <w:szCs w:val="22"/>
        </w:rPr>
        <w:t>cazul</w:t>
      </w:r>
      <w:proofErr w:type="spellEnd"/>
      <w:r w:rsidRPr="00890C73">
        <w:rPr>
          <w:b/>
          <w:sz w:val="22"/>
          <w:szCs w:val="22"/>
        </w:rPr>
        <w:t xml:space="preserve">, </w:t>
      </w:r>
      <w:proofErr w:type="spellStart"/>
      <w:r w:rsidRPr="00890C73">
        <w:rPr>
          <w:b/>
          <w:sz w:val="22"/>
          <w:szCs w:val="22"/>
        </w:rPr>
        <w:t>numărul</w:t>
      </w:r>
      <w:proofErr w:type="spellEnd"/>
      <w:r w:rsidRPr="00890C73">
        <w:rPr>
          <w:b/>
          <w:sz w:val="22"/>
          <w:szCs w:val="22"/>
        </w:rPr>
        <w:t xml:space="preserve"> maxim al </w:t>
      </w:r>
      <w:proofErr w:type="spellStart"/>
      <w:r w:rsidRPr="00890C73">
        <w:rPr>
          <w:b/>
          <w:sz w:val="22"/>
          <w:szCs w:val="22"/>
        </w:rPr>
        <w:t>acestora</w:t>
      </w:r>
      <w:proofErr w:type="spellEnd"/>
      <w:r w:rsidRPr="00890C73">
        <w:rPr>
          <w:b/>
          <w:sz w:val="22"/>
          <w:szCs w:val="22"/>
        </w:rPr>
        <w:t xml:space="preserve">.  </w:t>
      </w:r>
      <w:r w:rsidRPr="00890C73">
        <w:rPr>
          <w:sz w:val="22"/>
          <w:szCs w:val="22"/>
        </w:rPr>
        <w:t xml:space="preserve">nu se </w:t>
      </w:r>
      <w:proofErr w:type="spellStart"/>
      <w:r w:rsidRPr="00890C73">
        <w:rPr>
          <w:sz w:val="22"/>
          <w:szCs w:val="22"/>
        </w:rPr>
        <w:t>aplică</w:t>
      </w:r>
      <w:proofErr w:type="spellEnd"/>
    </w:p>
    <w:p w14:paraId="6817D3E9" w14:textId="77777777" w:rsidR="008E62A3" w:rsidRPr="00890C73" w:rsidRDefault="008E62A3" w:rsidP="008E62A3">
      <w:pPr>
        <w:numPr>
          <w:ilvl w:val="0"/>
          <w:numId w:val="28"/>
        </w:numPr>
        <w:shd w:val="clear" w:color="auto" w:fill="FFFFFF"/>
        <w:tabs>
          <w:tab w:val="right" w:pos="426"/>
        </w:tabs>
        <w:rPr>
          <w:b/>
          <w:sz w:val="22"/>
          <w:szCs w:val="22"/>
          <w:lang w:val="en-US"/>
        </w:rPr>
      </w:pPr>
      <w:r w:rsidRPr="00890C73">
        <w:rPr>
          <w:b/>
          <w:sz w:val="22"/>
          <w:szCs w:val="22"/>
          <w:lang w:val="en-US"/>
        </w:rPr>
        <w:t xml:space="preserve">În cazul în care contractul este împărțit pe loturi, un operator economic poate depune </w:t>
      </w:r>
    </w:p>
    <w:p w14:paraId="75296FE7" w14:textId="77777777" w:rsidR="008E62A3" w:rsidRPr="00890C73" w:rsidRDefault="008E62A3" w:rsidP="008E62A3">
      <w:pPr>
        <w:shd w:val="clear" w:color="auto" w:fill="FFFFFF"/>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51B6DE16" w14:textId="77777777" w:rsidR="008E62A3" w:rsidRPr="00890C73" w:rsidRDefault="008E62A3" w:rsidP="008E62A3">
      <w:pPr>
        <w:shd w:val="clear" w:color="auto" w:fill="FFFFFF"/>
        <w:tabs>
          <w:tab w:val="right" w:pos="426"/>
        </w:tabs>
        <w:ind w:left="357"/>
        <w:rPr>
          <w:b/>
          <w:sz w:val="22"/>
          <w:szCs w:val="22"/>
          <w:lang w:val="en-US"/>
        </w:rPr>
      </w:pPr>
    </w:p>
    <w:p w14:paraId="6F72E4DB" w14:textId="77777777" w:rsidR="008E62A3" w:rsidRPr="00890C73" w:rsidRDefault="008E62A3" w:rsidP="008E62A3">
      <w:pPr>
        <w:numPr>
          <w:ilvl w:val="0"/>
          <w:numId w:val="20"/>
        </w:numPr>
        <w:shd w:val="clear" w:color="auto" w:fill="FFFFFF"/>
        <w:tabs>
          <w:tab w:val="right" w:pos="426"/>
        </w:tabs>
        <w:rPr>
          <w:sz w:val="22"/>
          <w:szCs w:val="22"/>
        </w:rPr>
      </w:pPr>
      <w:r w:rsidRPr="00890C73">
        <w:rPr>
          <w:sz w:val="22"/>
          <w:szCs w:val="22"/>
        </w:rPr>
        <w:t>Pentru un singur lot;</w:t>
      </w:r>
    </w:p>
    <w:p w14:paraId="25C290DC" w14:textId="77777777" w:rsidR="008E62A3" w:rsidRPr="00890C73" w:rsidRDefault="008E62A3" w:rsidP="008E62A3">
      <w:pPr>
        <w:numPr>
          <w:ilvl w:val="0"/>
          <w:numId w:val="28"/>
        </w:numPr>
        <w:shd w:val="clear" w:color="auto" w:fill="FFFFFF"/>
        <w:tabs>
          <w:tab w:val="right" w:pos="426"/>
        </w:tabs>
        <w:spacing w:before="120"/>
        <w:ind w:left="0" w:firstLine="0"/>
        <w:rPr>
          <w:sz w:val="22"/>
          <w:szCs w:val="22"/>
          <w:lang w:val="en-US"/>
        </w:rPr>
      </w:pPr>
      <w:r w:rsidRPr="00890C73">
        <w:rPr>
          <w:b/>
          <w:sz w:val="22"/>
          <w:szCs w:val="22"/>
          <w:lang w:val="en-US"/>
        </w:rPr>
        <w:t xml:space="preserve">Admiterea sau interzicerea ofertelor alternative: </w:t>
      </w:r>
      <w:r w:rsidRPr="00890C73">
        <w:rPr>
          <w:sz w:val="22"/>
          <w:szCs w:val="22"/>
          <w:lang w:val="en-US"/>
        </w:rPr>
        <w:t>nu se admite</w:t>
      </w:r>
    </w:p>
    <w:p w14:paraId="343BFF98" w14:textId="77777777" w:rsidR="008E62A3" w:rsidRPr="00F714C4" w:rsidRDefault="008E62A3" w:rsidP="008E62A3">
      <w:pPr>
        <w:numPr>
          <w:ilvl w:val="0"/>
          <w:numId w:val="28"/>
        </w:numPr>
        <w:shd w:val="clear" w:color="auto" w:fill="FFFFFF"/>
        <w:tabs>
          <w:tab w:val="left" w:pos="0"/>
          <w:tab w:val="left" w:pos="284"/>
          <w:tab w:val="left" w:pos="426"/>
        </w:tabs>
        <w:suppressAutoHyphens/>
        <w:spacing w:before="120"/>
        <w:ind w:left="284" w:hanging="284"/>
        <w:rPr>
          <w:b/>
          <w:lang w:val="en-US" w:eastAsia="ru-RU"/>
        </w:rPr>
      </w:pPr>
      <w:r w:rsidRPr="00D0614F">
        <w:rPr>
          <w:b/>
          <w:sz w:val="22"/>
          <w:szCs w:val="22"/>
          <w:lang w:val="en-US"/>
        </w:rPr>
        <w:t xml:space="preserve">Termenii și condițiile de prestare/executare solicitați: </w:t>
      </w:r>
      <w:r w:rsidRPr="00F714C4">
        <w:rPr>
          <w:lang w:val="en-US"/>
        </w:rPr>
        <w:t xml:space="preserve">lucrările se vor efectuate timp de </w:t>
      </w:r>
      <w:r>
        <w:rPr>
          <w:lang w:val="en-US"/>
        </w:rPr>
        <w:t>45 zile</w:t>
      </w:r>
      <w:r w:rsidRPr="00F714C4">
        <w:rPr>
          <w:lang w:val="en-US"/>
        </w:rPr>
        <w:t xml:space="preserve"> din ziua semnării contractului. </w:t>
      </w:r>
    </w:p>
    <w:p w14:paraId="7CC9427B" w14:textId="77777777" w:rsidR="008E62A3" w:rsidRPr="00D0614F" w:rsidRDefault="008E62A3" w:rsidP="008E62A3">
      <w:pPr>
        <w:numPr>
          <w:ilvl w:val="0"/>
          <w:numId w:val="28"/>
        </w:numPr>
        <w:shd w:val="clear" w:color="auto" w:fill="FFFFFF"/>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4</w:t>
      </w:r>
    </w:p>
    <w:p w14:paraId="500867D6" w14:textId="77777777" w:rsidR="008E62A3" w:rsidRPr="00890C73" w:rsidRDefault="008E62A3" w:rsidP="008E62A3">
      <w:pPr>
        <w:numPr>
          <w:ilvl w:val="0"/>
          <w:numId w:val="28"/>
        </w:numPr>
        <w:tabs>
          <w:tab w:val="right" w:pos="426"/>
        </w:tabs>
        <w:spacing w:before="12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6D846005" w14:textId="77777777" w:rsidR="008E62A3" w:rsidRPr="00890C73" w:rsidRDefault="008E62A3" w:rsidP="008E62A3">
      <w:pPr>
        <w:numPr>
          <w:ilvl w:val="0"/>
          <w:numId w:val="28"/>
        </w:numPr>
        <w:shd w:val="clear" w:color="auto" w:fill="FFFFFF"/>
        <w:tabs>
          <w:tab w:val="right" w:pos="426"/>
        </w:tabs>
        <w:spacing w:before="12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0A649382" w14:textId="77777777" w:rsidR="008E62A3" w:rsidRPr="00890C73" w:rsidRDefault="008E62A3" w:rsidP="008E62A3">
      <w:pPr>
        <w:numPr>
          <w:ilvl w:val="0"/>
          <w:numId w:val="28"/>
        </w:numPr>
        <w:shd w:val="clear" w:color="auto" w:fill="FFFFFF"/>
        <w:tabs>
          <w:tab w:val="right" w:pos="426"/>
        </w:tabs>
        <w:spacing w:before="12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9"/>
        <w:gridCol w:w="3993"/>
        <w:gridCol w:w="1182"/>
      </w:tblGrid>
      <w:tr w:rsidR="008E62A3" w:rsidRPr="007406FF" w14:paraId="2FB82042" w14:textId="77777777" w:rsidTr="009E2C9D">
        <w:trPr>
          <w:trHeight w:val="700"/>
        </w:trPr>
        <w:tc>
          <w:tcPr>
            <w:tcW w:w="572" w:type="dxa"/>
            <w:shd w:val="clear" w:color="auto" w:fill="D9D9D9"/>
          </w:tcPr>
          <w:p w14:paraId="4F7BA716" w14:textId="77777777" w:rsidR="008E62A3" w:rsidRPr="007406FF" w:rsidRDefault="008E62A3" w:rsidP="009E2C9D">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55C5CE0F" w14:textId="77777777" w:rsidR="008E62A3" w:rsidRPr="007406FF" w:rsidRDefault="008E62A3" w:rsidP="009E2C9D">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207EF1D7" w14:textId="77777777" w:rsidR="008E62A3" w:rsidRPr="007406FF" w:rsidRDefault="008E62A3" w:rsidP="009E2C9D">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41107728" w14:textId="77777777" w:rsidR="008E62A3" w:rsidRPr="007406FF" w:rsidRDefault="008E62A3" w:rsidP="009E2C9D">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8E62A3" w:rsidRPr="001A375D" w14:paraId="27469BDD" w14:textId="77777777" w:rsidTr="009E2C9D">
        <w:trPr>
          <w:trHeight w:val="802"/>
        </w:trPr>
        <w:tc>
          <w:tcPr>
            <w:tcW w:w="572" w:type="dxa"/>
            <w:shd w:val="clear" w:color="auto" w:fill="FFFF00"/>
          </w:tcPr>
          <w:p w14:paraId="45BA5EF1" w14:textId="77777777" w:rsidR="008E62A3" w:rsidRPr="001A375D" w:rsidRDefault="008E62A3" w:rsidP="009E2C9D">
            <w:pPr>
              <w:pStyle w:val="TableParagraph"/>
              <w:spacing w:before="103"/>
              <w:ind w:left="105"/>
              <w:rPr>
                <w:sz w:val="20"/>
                <w:szCs w:val="20"/>
              </w:rPr>
            </w:pPr>
            <w:r w:rsidRPr="001A375D">
              <w:rPr>
                <w:sz w:val="20"/>
                <w:szCs w:val="20"/>
              </w:rPr>
              <w:t>1</w:t>
            </w:r>
          </w:p>
        </w:tc>
        <w:tc>
          <w:tcPr>
            <w:tcW w:w="3779" w:type="dxa"/>
            <w:shd w:val="clear" w:color="auto" w:fill="FFFF00"/>
          </w:tcPr>
          <w:p w14:paraId="19D90AA9" w14:textId="77777777" w:rsidR="008E62A3" w:rsidRPr="00E53C42" w:rsidRDefault="008E62A3" w:rsidP="009E2C9D">
            <w:pPr>
              <w:tabs>
                <w:tab w:val="left" w:pos="612"/>
                <w:tab w:val="left" w:pos="1568"/>
              </w:tabs>
              <w:spacing w:before="120" w:after="120"/>
              <w:rPr>
                <w:iCs/>
                <w:sz w:val="20"/>
                <w:szCs w:val="20"/>
              </w:rPr>
            </w:pPr>
            <w:r>
              <w:rPr>
                <w:iCs/>
                <w:sz w:val="20"/>
                <w:szCs w:val="20"/>
              </w:rPr>
              <w:t>Propunearea financiară</w:t>
            </w:r>
            <w:r w:rsidRPr="00E53C42">
              <w:rPr>
                <w:iCs/>
                <w:sz w:val="20"/>
                <w:szCs w:val="20"/>
              </w:rPr>
              <w:t xml:space="preserve"> </w:t>
            </w:r>
          </w:p>
        </w:tc>
        <w:tc>
          <w:tcPr>
            <w:tcW w:w="4042" w:type="dxa"/>
            <w:gridSpan w:val="2"/>
            <w:shd w:val="clear" w:color="auto" w:fill="FFFF00"/>
          </w:tcPr>
          <w:p w14:paraId="367AB755" w14:textId="77777777" w:rsidR="008E62A3" w:rsidRPr="00E53C42" w:rsidRDefault="008E62A3" w:rsidP="009E2C9D">
            <w:pPr>
              <w:tabs>
                <w:tab w:val="left" w:pos="612"/>
                <w:tab w:val="left" w:pos="1568"/>
              </w:tabs>
              <w:spacing w:before="120" w:after="120"/>
              <w:rPr>
                <w:iCs/>
                <w:sz w:val="20"/>
                <w:szCs w:val="20"/>
                <w:lang w:val="en-US"/>
              </w:rPr>
            </w:pPr>
            <w:r w:rsidRPr="00E53C42">
              <w:rPr>
                <w:iCs/>
                <w:sz w:val="20"/>
                <w:szCs w:val="20"/>
                <w:lang w:val="en-US"/>
              </w:rPr>
              <w:t xml:space="preserve">Formularul ofertei , </w:t>
            </w:r>
            <w:r w:rsidRPr="00E53C42">
              <w:rPr>
                <w:sz w:val="20"/>
                <w:szCs w:val="20"/>
                <w:lang w:val="en-US"/>
              </w:rPr>
              <w:t>semnat electronic de catre operatorul ecoomic</w:t>
            </w:r>
          </w:p>
        </w:tc>
        <w:tc>
          <w:tcPr>
            <w:tcW w:w="1182" w:type="dxa"/>
            <w:shd w:val="clear" w:color="auto" w:fill="FFFF00"/>
          </w:tcPr>
          <w:p w14:paraId="1CD80BBA" w14:textId="77777777" w:rsidR="008E62A3" w:rsidRPr="00E53C42" w:rsidRDefault="008E62A3" w:rsidP="009E2C9D">
            <w:pPr>
              <w:tabs>
                <w:tab w:val="left" w:pos="612"/>
                <w:tab w:val="left" w:pos="1568"/>
              </w:tabs>
              <w:spacing w:before="120" w:after="120"/>
              <w:jc w:val="center"/>
              <w:rPr>
                <w:b/>
                <w:iCs/>
                <w:sz w:val="20"/>
                <w:szCs w:val="20"/>
              </w:rPr>
            </w:pPr>
            <w:r w:rsidRPr="00E53C42">
              <w:rPr>
                <w:b/>
                <w:iCs/>
                <w:sz w:val="20"/>
                <w:szCs w:val="20"/>
              </w:rPr>
              <w:t>obligatoriu</w:t>
            </w:r>
          </w:p>
        </w:tc>
      </w:tr>
      <w:tr w:rsidR="008E62A3" w:rsidRPr="001A375D" w14:paraId="696E36DB" w14:textId="77777777" w:rsidTr="009E2C9D">
        <w:trPr>
          <w:trHeight w:val="575"/>
        </w:trPr>
        <w:tc>
          <w:tcPr>
            <w:tcW w:w="572" w:type="dxa"/>
            <w:shd w:val="clear" w:color="auto" w:fill="FFFF00"/>
          </w:tcPr>
          <w:p w14:paraId="5AD63717" w14:textId="77777777" w:rsidR="008E62A3" w:rsidRPr="001A375D" w:rsidRDefault="008E62A3" w:rsidP="009E2C9D">
            <w:pPr>
              <w:pStyle w:val="TableParagraph"/>
              <w:spacing w:before="103"/>
              <w:ind w:left="105"/>
              <w:rPr>
                <w:sz w:val="20"/>
                <w:szCs w:val="20"/>
              </w:rPr>
            </w:pPr>
            <w:r w:rsidRPr="001A375D">
              <w:rPr>
                <w:sz w:val="20"/>
                <w:szCs w:val="20"/>
              </w:rPr>
              <w:t>2</w:t>
            </w:r>
          </w:p>
        </w:tc>
        <w:tc>
          <w:tcPr>
            <w:tcW w:w="3779" w:type="dxa"/>
            <w:shd w:val="clear" w:color="auto" w:fill="FFFF00"/>
          </w:tcPr>
          <w:p w14:paraId="670C43F8" w14:textId="77777777" w:rsidR="008E62A3" w:rsidRPr="00E53C42" w:rsidRDefault="008E62A3" w:rsidP="009E2C9D">
            <w:pPr>
              <w:tabs>
                <w:tab w:val="left" w:pos="612"/>
                <w:tab w:val="left" w:pos="1568"/>
              </w:tabs>
              <w:spacing w:before="120" w:after="120"/>
              <w:rPr>
                <w:iCs/>
                <w:sz w:val="20"/>
                <w:szCs w:val="20"/>
              </w:rPr>
            </w:pPr>
            <w:r>
              <w:rPr>
                <w:iCs/>
                <w:sz w:val="20"/>
                <w:szCs w:val="20"/>
              </w:rPr>
              <w:t>Propunerea tehnică</w:t>
            </w:r>
          </w:p>
        </w:tc>
        <w:tc>
          <w:tcPr>
            <w:tcW w:w="4042" w:type="dxa"/>
            <w:gridSpan w:val="2"/>
            <w:shd w:val="clear" w:color="auto" w:fill="FFFF00"/>
          </w:tcPr>
          <w:p w14:paraId="5C988065" w14:textId="77777777" w:rsidR="008E62A3" w:rsidRPr="00E53C42" w:rsidRDefault="008E62A3" w:rsidP="009E2C9D">
            <w:pPr>
              <w:tabs>
                <w:tab w:val="left" w:pos="612"/>
                <w:tab w:val="left" w:pos="1568"/>
              </w:tabs>
              <w:spacing w:before="120" w:after="120"/>
              <w:rPr>
                <w:iCs/>
                <w:sz w:val="20"/>
                <w:szCs w:val="20"/>
                <w:lang w:val="en-US"/>
              </w:rPr>
            </w:pPr>
            <w:r w:rsidRPr="00E53C42">
              <w:rPr>
                <w:iCs/>
                <w:sz w:val="20"/>
                <w:szCs w:val="20"/>
                <w:lang w:val="en-US"/>
              </w:rPr>
              <w:t xml:space="preserve">Devize de cheltuieli, </w:t>
            </w:r>
            <w:r w:rsidRPr="00E53C42">
              <w:rPr>
                <w:sz w:val="20"/>
                <w:szCs w:val="20"/>
                <w:lang w:val="en-US"/>
              </w:rPr>
              <w:t xml:space="preserve"> semnat electronic de catre operatorul ecoomic</w:t>
            </w:r>
          </w:p>
        </w:tc>
        <w:tc>
          <w:tcPr>
            <w:tcW w:w="1182" w:type="dxa"/>
            <w:shd w:val="clear" w:color="auto" w:fill="FFFF00"/>
          </w:tcPr>
          <w:p w14:paraId="618293D5" w14:textId="77777777" w:rsidR="008E62A3" w:rsidRPr="00E53C42" w:rsidRDefault="008E62A3" w:rsidP="009E2C9D">
            <w:pPr>
              <w:tabs>
                <w:tab w:val="left" w:pos="1568"/>
              </w:tabs>
              <w:rPr>
                <w:sz w:val="20"/>
                <w:szCs w:val="20"/>
              </w:rPr>
            </w:pPr>
            <w:r w:rsidRPr="00E53C42">
              <w:rPr>
                <w:b/>
                <w:iCs/>
                <w:sz w:val="20"/>
                <w:szCs w:val="20"/>
              </w:rPr>
              <w:t>obligatoriu</w:t>
            </w:r>
          </w:p>
        </w:tc>
      </w:tr>
      <w:tr w:rsidR="008E62A3" w:rsidRPr="001A375D" w14:paraId="4F9D2190" w14:textId="77777777" w:rsidTr="009E2C9D">
        <w:trPr>
          <w:trHeight w:val="627"/>
        </w:trPr>
        <w:tc>
          <w:tcPr>
            <w:tcW w:w="572" w:type="dxa"/>
            <w:shd w:val="clear" w:color="auto" w:fill="FFFF00"/>
          </w:tcPr>
          <w:p w14:paraId="443B5FA7" w14:textId="77777777" w:rsidR="008E62A3" w:rsidRPr="001A375D" w:rsidRDefault="008E62A3" w:rsidP="009E2C9D">
            <w:pPr>
              <w:pStyle w:val="TableParagraph"/>
              <w:spacing w:before="108"/>
              <w:ind w:left="105"/>
              <w:rPr>
                <w:sz w:val="20"/>
                <w:szCs w:val="20"/>
              </w:rPr>
            </w:pPr>
            <w:r w:rsidRPr="001A375D">
              <w:rPr>
                <w:sz w:val="20"/>
                <w:szCs w:val="20"/>
              </w:rPr>
              <w:t>3</w:t>
            </w:r>
          </w:p>
        </w:tc>
        <w:tc>
          <w:tcPr>
            <w:tcW w:w="3779" w:type="dxa"/>
            <w:shd w:val="clear" w:color="auto" w:fill="FFFF00"/>
          </w:tcPr>
          <w:p w14:paraId="34D15951" w14:textId="77777777" w:rsidR="008E62A3" w:rsidRPr="00E53C42" w:rsidRDefault="008E62A3" w:rsidP="009E2C9D">
            <w:pPr>
              <w:pStyle w:val="a8"/>
              <w:tabs>
                <w:tab w:val="left" w:pos="567"/>
                <w:tab w:val="left" w:pos="1568"/>
              </w:tabs>
            </w:pPr>
            <w:r w:rsidRPr="00E53C42">
              <w:t>CERERE DE PARTICIPARE</w:t>
            </w:r>
          </w:p>
        </w:tc>
        <w:tc>
          <w:tcPr>
            <w:tcW w:w="4042" w:type="dxa"/>
            <w:gridSpan w:val="2"/>
            <w:shd w:val="clear" w:color="auto" w:fill="FFFF00"/>
          </w:tcPr>
          <w:p w14:paraId="5E5C557C" w14:textId="77777777" w:rsidR="008E62A3" w:rsidRPr="00E53C42" w:rsidRDefault="008E62A3" w:rsidP="009E2C9D">
            <w:pPr>
              <w:tabs>
                <w:tab w:val="left" w:pos="1568"/>
              </w:tabs>
              <w:rPr>
                <w:sz w:val="20"/>
                <w:szCs w:val="20"/>
                <w:lang w:val="en-US"/>
              </w:rPr>
            </w:pPr>
            <w:r w:rsidRPr="00E53C42">
              <w:rPr>
                <w:sz w:val="20"/>
                <w:szCs w:val="20"/>
                <w:lang w:val="en-US"/>
              </w:rPr>
              <w:t>Anexa nr. 7 Semnat electronic de către operatorul economici</w:t>
            </w:r>
          </w:p>
        </w:tc>
        <w:tc>
          <w:tcPr>
            <w:tcW w:w="1182" w:type="dxa"/>
            <w:shd w:val="clear" w:color="auto" w:fill="FFFF00"/>
          </w:tcPr>
          <w:p w14:paraId="174866D1" w14:textId="77777777" w:rsidR="008E62A3" w:rsidRPr="00E53C42" w:rsidRDefault="008E62A3" w:rsidP="009E2C9D">
            <w:pPr>
              <w:tabs>
                <w:tab w:val="left" w:pos="1568"/>
              </w:tabs>
              <w:rPr>
                <w:sz w:val="20"/>
                <w:szCs w:val="20"/>
              </w:rPr>
            </w:pPr>
            <w:r w:rsidRPr="00E53C42">
              <w:rPr>
                <w:b/>
                <w:iCs/>
                <w:sz w:val="20"/>
                <w:szCs w:val="20"/>
              </w:rPr>
              <w:t>obligatoriu</w:t>
            </w:r>
          </w:p>
        </w:tc>
      </w:tr>
      <w:tr w:rsidR="008E62A3" w:rsidRPr="001A375D" w14:paraId="18C27A93" w14:textId="77777777" w:rsidTr="009E2C9D">
        <w:trPr>
          <w:trHeight w:val="627"/>
        </w:trPr>
        <w:tc>
          <w:tcPr>
            <w:tcW w:w="572" w:type="dxa"/>
            <w:shd w:val="clear" w:color="auto" w:fill="FFFF00"/>
          </w:tcPr>
          <w:p w14:paraId="5A1D6FA5" w14:textId="77777777" w:rsidR="008E62A3" w:rsidRPr="001A375D" w:rsidRDefault="008E62A3" w:rsidP="009E2C9D">
            <w:pPr>
              <w:pStyle w:val="TableParagraph"/>
              <w:spacing w:before="108"/>
              <w:ind w:left="105"/>
              <w:rPr>
                <w:sz w:val="20"/>
                <w:szCs w:val="20"/>
              </w:rPr>
            </w:pPr>
            <w:r w:rsidRPr="001A375D">
              <w:rPr>
                <w:sz w:val="20"/>
                <w:szCs w:val="20"/>
              </w:rPr>
              <w:t>4</w:t>
            </w:r>
          </w:p>
        </w:tc>
        <w:tc>
          <w:tcPr>
            <w:tcW w:w="3779" w:type="dxa"/>
            <w:shd w:val="clear" w:color="auto" w:fill="FFFF00"/>
          </w:tcPr>
          <w:p w14:paraId="36510115" w14:textId="77777777" w:rsidR="008E62A3" w:rsidRPr="00E53C42" w:rsidRDefault="008E62A3" w:rsidP="009E2C9D">
            <w:pPr>
              <w:pStyle w:val="TableParagraph"/>
              <w:tabs>
                <w:tab w:val="left" w:pos="1568"/>
              </w:tabs>
              <w:spacing w:line="270" w:lineRule="exact"/>
              <w:ind w:left="4"/>
              <w:rPr>
                <w:sz w:val="20"/>
                <w:szCs w:val="20"/>
              </w:rPr>
            </w:pPr>
            <w:r w:rsidRPr="00E53C42">
              <w:rPr>
                <w:sz w:val="20"/>
                <w:szCs w:val="20"/>
              </w:rPr>
              <w:t>DECLARAŢIE</w:t>
            </w:r>
          </w:p>
          <w:p w14:paraId="5CA34AEF" w14:textId="77777777" w:rsidR="008E62A3" w:rsidRPr="00E53C42" w:rsidRDefault="008E62A3" w:rsidP="009E2C9D">
            <w:pPr>
              <w:pStyle w:val="TableParagraph"/>
              <w:tabs>
                <w:tab w:val="left" w:pos="1568"/>
              </w:tabs>
              <w:spacing w:before="117"/>
              <w:rPr>
                <w:b/>
                <w:sz w:val="20"/>
                <w:szCs w:val="20"/>
              </w:rPr>
            </w:pPr>
            <w:r w:rsidRPr="00E53C42">
              <w:rPr>
                <w:sz w:val="20"/>
                <w:szCs w:val="20"/>
              </w:rPr>
              <w:t>privind valabilitatea ofertei</w:t>
            </w:r>
          </w:p>
        </w:tc>
        <w:tc>
          <w:tcPr>
            <w:tcW w:w="4042" w:type="dxa"/>
            <w:gridSpan w:val="2"/>
            <w:shd w:val="clear" w:color="auto" w:fill="FFFF00"/>
          </w:tcPr>
          <w:p w14:paraId="7F7E9786" w14:textId="77777777" w:rsidR="008E62A3" w:rsidRPr="00E53C42" w:rsidRDefault="008E62A3" w:rsidP="009E2C9D">
            <w:pPr>
              <w:pStyle w:val="TableParagraph"/>
              <w:tabs>
                <w:tab w:val="left" w:pos="1568"/>
              </w:tabs>
              <w:spacing w:line="237" w:lineRule="auto"/>
              <w:ind w:left="-1" w:right="275"/>
              <w:rPr>
                <w:sz w:val="20"/>
                <w:szCs w:val="20"/>
              </w:rPr>
            </w:pPr>
            <w:r w:rsidRPr="00E53C42">
              <w:rPr>
                <w:sz w:val="20"/>
                <w:szCs w:val="20"/>
              </w:rPr>
              <w:t>Anexa nr. 8 Semnat electronic de către operatorul economici</w:t>
            </w:r>
          </w:p>
        </w:tc>
        <w:tc>
          <w:tcPr>
            <w:tcW w:w="1182" w:type="dxa"/>
            <w:shd w:val="clear" w:color="auto" w:fill="FFFF00"/>
          </w:tcPr>
          <w:p w14:paraId="3687F4AE" w14:textId="77777777" w:rsidR="008E62A3" w:rsidRPr="00E53C42" w:rsidRDefault="008E62A3" w:rsidP="009E2C9D">
            <w:pPr>
              <w:tabs>
                <w:tab w:val="left" w:pos="1568"/>
              </w:tabs>
              <w:rPr>
                <w:sz w:val="20"/>
                <w:szCs w:val="20"/>
              </w:rPr>
            </w:pPr>
            <w:r w:rsidRPr="00E53C42">
              <w:rPr>
                <w:b/>
                <w:iCs/>
                <w:sz w:val="20"/>
                <w:szCs w:val="20"/>
              </w:rPr>
              <w:t>obligatoriu</w:t>
            </w:r>
          </w:p>
        </w:tc>
      </w:tr>
      <w:tr w:rsidR="008E62A3" w:rsidRPr="001A375D" w14:paraId="2647CC00" w14:textId="77777777" w:rsidTr="009E2C9D">
        <w:trPr>
          <w:trHeight w:val="627"/>
        </w:trPr>
        <w:tc>
          <w:tcPr>
            <w:tcW w:w="572" w:type="dxa"/>
            <w:shd w:val="clear" w:color="auto" w:fill="FFFF00"/>
          </w:tcPr>
          <w:p w14:paraId="77E51830" w14:textId="77777777" w:rsidR="008E62A3" w:rsidRPr="001A375D" w:rsidRDefault="008E62A3" w:rsidP="009E2C9D">
            <w:pPr>
              <w:pStyle w:val="TableParagraph"/>
              <w:spacing w:before="108"/>
              <w:ind w:left="105"/>
              <w:rPr>
                <w:sz w:val="20"/>
                <w:szCs w:val="20"/>
              </w:rPr>
            </w:pPr>
            <w:r w:rsidRPr="001A375D">
              <w:rPr>
                <w:sz w:val="20"/>
                <w:szCs w:val="20"/>
              </w:rPr>
              <w:lastRenderedPageBreak/>
              <w:t>5</w:t>
            </w:r>
          </w:p>
        </w:tc>
        <w:tc>
          <w:tcPr>
            <w:tcW w:w="3779" w:type="dxa"/>
            <w:shd w:val="clear" w:color="auto" w:fill="FFFF00"/>
          </w:tcPr>
          <w:p w14:paraId="2ADDF1E2" w14:textId="77777777" w:rsidR="008E62A3" w:rsidRPr="00E53C42" w:rsidRDefault="008E62A3" w:rsidP="009E2C9D">
            <w:pPr>
              <w:tabs>
                <w:tab w:val="left" w:pos="612"/>
                <w:tab w:val="left" w:pos="1568"/>
              </w:tabs>
              <w:spacing w:before="120" w:after="120"/>
              <w:rPr>
                <w:iCs/>
                <w:sz w:val="20"/>
                <w:szCs w:val="20"/>
              </w:rPr>
            </w:pPr>
            <w:r w:rsidRPr="00E53C42">
              <w:rPr>
                <w:iCs/>
                <w:sz w:val="20"/>
                <w:szCs w:val="20"/>
              </w:rPr>
              <w:t>DUAE</w:t>
            </w:r>
          </w:p>
        </w:tc>
        <w:tc>
          <w:tcPr>
            <w:tcW w:w="4042" w:type="dxa"/>
            <w:gridSpan w:val="2"/>
            <w:shd w:val="clear" w:color="auto" w:fill="FFFF00"/>
          </w:tcPr>
          <w:p w14:paraId="1F953C1A" w14:textId="77777777" w:rsidR="008E62A3" w:rsidRPr="00E53C42" w:rsidRDefault="008E62A3" w:rsidP="009E2C9D">
            <w:pPr>
              <w:tabs>
                <w:tab w:val="left" w:pos="612"/>
                <w:tab w:val="left" w:pos="1568"/>
              </w:tabs>
              <w:spacing w:before="120" w:after="120"/>
              <w:rPr>
                <w:iCs/>
                <w:sz w:val="20"/>
                <w:szCs w:val="20"/>
                <w:lang w:val="en-US"/>
              </w:rPr>
            </w:pPr>
            <w:r w:rsidRPr="00E53C42">
              <w:rPr>
                <w:sz w:val="20"/>
                <w:szCs w:val="20"/>
                <w:lang w:val="en-US"/>
              </w:rPr>
              <w:t>Semnat electronic de către operatorul economici</w:t>
            </w:r>
          </w:p>
        </w:tc>
        <w:tc>
          <w:tcPr>
            <w:tcW w:w="1182" w:type="dxa"/>
            <w:shd w:val="clear" w:color="auto" w:fill="FFFF00"/>
          </w:tcPr>
          <w:p w14:paraId="3B2F727C" w14:textId="77777777" w:rsidR="008E62A3" w:rsidRPr="00E53C42" w:rsidRDefault="008E62A3" w:rsidP="009E2C9D">
            <w:pPr>
              <w:tabs>
                <w:tab w:val="left" w:pos="1568"/>
              </w:tabs>
              <w:rPr>
                <w:sz w:val="20"/>
                <w:szCs w:val="20"/>
              </w:rPr>
            </w:pPr>
            <w:r w:rsidRPr="00E53C42">
              <w:rPr>
                <w:b/>
                <w:iCs/>
                <w:sz w:val="20"/>
                <w:szCs w:val="20"/>
              </w:rPr>
              <w:t>obligatoriu</w:t>
            </w:r>
          </w:p>
        </w:tc>
      </w:tr>
      <w:tr w:rsidR="008E62A3" w:rsidRPr="00F714C4" w14:paraId="186B48EA" w14:textId="77777777" w:rsidTr="009E2C9D">
        <w:trPr>
          <w:trHeight w:val="512"/>
        </w:trPr>
        <w:tc>
          <w:tcPr>
            <w:tcW w:w="9575" w:type="dxa"/>
            <w:gridSpan w:val="5"/>
            <w:shd w:val="clear" w:color="auto" w:fill="FFFF00"/>
          </w:tcPr>
          <w:p w14:paraId="2B69E462" w14:textId="77777777" w:rsidR="008E62A3" w:rsidRPr="004101F5" w:rsidRDefault="008E62A3" w:rsidP="009E2C9D">
            <w:pPr>
              <w:pStyle w:val="1"/>
              <w:outlineLvl w:val="0"/>
              <w:rPr>
                <w:sz w:val="22"/>
                <w:szCs w:val="22"/>
              </w:rPr>
            </w:pPr>
            <w:r w:rsidRPr="004101F5">
              <w:rPr>
                <w:sz w:val="22"/>
                <w:szCs w:val="22"/>
              </w:rPr>
              <w:t xml:space="preserve">INCLUSIV – </w:t>
            </w:r>
            <w:proofErr w:type="spellStart"/>
            <w:r w:rsidRPr="004101F5">
              <w:rPr>
                <w:sz w:val="22"/>
                <w:szCs w:val="22"/>
              </w:rPr>
              <w:t>documente</w:t>
            </w:r>
            <w:proofErr w:type="spellEnd"/>
            <w:r w:rsidRPr="004101F5">
              <w:rPr>
                <w:sz w:val="22"/>
                <w:szCs w:val="22"/>
              </w:rPr>
              <w:t xml:space="preserve"> </w:t>
            </w:r>
            <w:proofErr w:type="spellStart"/>
            <w:r w:rsidRPr="004101F5">
              <w:rPr>
                <w:sz w:val="22"/>
                <w:szCs w:val="22"/>
              </w:rPr>
              <w:t>suplimentare</w:t>
            </w:r>
            <w:proofErr w:type="spellEnd"/>
            <w:r w:rsidRPr="004101F5">
              <w:rPr>
                <w:sz w:val="22"/>
                <w:szCs w:val="22"/>
              </w:rPr>
              <w:t xml:space="preserve"> – conform DUAE, </w:t>
            </w:r>
            <w:proofErr w:type="spellStart"/>
            <w:r w:rsidRPr="004101F5">
              <w:rPr>
                <w:sz w:val="22"/>
                <w:szCs w:val="22"/>
              </w:rPr>
              <w:t>Capitolul</w:t>
            </w:r>
            <w:proofErr w:type="spellEnd"/>
            <w:r w:rsidRPr="004101F5">
              <w:rPr>
                <w:sz w:val="22"/>
                <w:szCs w:val="22"/>
              </w:rPr>
              <w:t xml:space="preserve"> V. </w:t>
            </w:r>
            <w:proofErr w:type="spellStart"/>
            <w:r w:rsidRPr="004101F5">
              <w:rPr>
                <w:sz w:val="22"/>
                <w:szCs w:val="22"/>
              </w:rPr>
              <w:t>Indicații</w:t>
            </w:r>
            <w:proofErr w:type="spellEnd"/>
            <w:r w:rsidRPr="004101F5">
              <w:rPr>
                <w:sz w:val="22"/>
                <w:szCs w:val="22"/>
              </w:rPr>
              <w:t xml:space="preserve"> </w:t>
            </w:r>
            <w:proofErr w:type="spellStart"/>
            <w:r w:rsidRPr="004101F5">
              <w:rPr>
                <w:sz w:val="22"/>
                <w:szCs w:val="22"/>
              </w:rPr>
              <w:t>generale</w:t>
            </w:r>
            <w:proofErr w:type="spellEnd"/>
            <w:r w:rsidRPr="004101F5">
              <w:rPr>
                <w:sz w:val="22"/>
                <w:szCs w:val="22"/>
              </w:rPr>
              <w:t xml:space="preserve"> </w:t>
            </w:r>
            <w:proofErr w:type="spellStart"/>
            <w:r w:rsidRPr="004101F5">
              <w:rPr>
                <w:sz w:val="22"/>
                <w:szCs w:val="22"/>
              </w:rPr>
              <w:t>pentru</w:t>
            </w:r>
            <w:proofErr w:type="spellEnd"/>
            <w:r w:rsidRPr="004101F5">
              <w:rPr>
                <w:sz w:val="22"/>
                <w:szCs w:val="22"/>
              </w:rPr>
              <w:t xml:space="preserve"> </w:t>
            </w:r>
            <w:proofErr w:type="spellStart"/>
            <w:r w:rsidRPr="004101F5">
              <w:rPr>
                <w:sz w:val="22"/>
                <w:szCs w:val="22"/>
              </w:rPr>
              <w:t>criteriile</w:t>
            </w:r>
            <w:proofErr w:type="spellEnd"/>
            <w:r w:rsidRPr="004101F5">
              <w:rPr>
                <w:sz w:val="22"/>
                <w:szCs w:val="22"/>
              </w:rPr>
              <w:t xml:space="preserve"> de </w:t>
            </w:r>
            <w:proofErr w:type="spellStart"/>
            <w:r w:rsidRPr="004101F5">
              <w:rPr>
                <w:sz w:val="22"/>
                <w:szCs w:val="22"/>
              </w:rPr>
              <w:t>calificare</w:t>
            </w:r>
            <w:proofErr w:type="spellEnd"/>
            <w:r w:rsidRPr="004101F5">
              <w:rPr>
                <w:sz w:val="22"/>
                <w:szCs w:val="22"/>
              </w:rPr>
              <w:t xml:space="preserve"> </w:t>
            </w:r>
            <w:proofErr w:type="spellStart"/>
            <w:r w:rsidRPr="004101F5">
              <w:rPr>
                <w:sz w:val="22"/>
                <w:szCs w:val="22"/>
              </w:rPr>
              <w:t>și</w:t>
            </w:r>
            <w:proofErr w:type="spellEnd"/>
            <w:r w:rsidRPr="004101F5">
              <w:rPr>
                <w:sz w:val="22"/>
                <w:szCs w:val="22"/>
              </w:rPr>
              <w:t xml:space="preserve"> </w:t>
            </w:r>
            <w:proofErr w:type="spellStart"/>
            <w:r w:rsidRPr="004101F5">
              <w:rPr>
                <w:sz w:val="22"/>
                <w:szCs w:val="22"/>
              </w:rPr>
              <w:t>selecție</w:t>
            </w:r>
            <w:proofErr w:type="spellEnd"/>
            <w:r w:rsidRPr="004101F5">
              <w:rPr>
                <w:sz w:val="22"/>
                <w:szCs w:val="22"/>
              </w:rPr>
              <w:t>, pct. 5A.1</w:t>
            </w:r>
          </w:p>
        </w:tc>
      </w:tr>
      <w:tr w:rsidR="008E62A3" w:rsidRPr="00C70DB4" w14:paraId="07BAD655" w14:textId="77777777" w:rsidTr="009E2C9D">
        <w:trPr>
          <w:trHeight w:val="559"/>
        </w:trPr>
        <w:tc>
          <w:tcPr>
            <w:tcW w:w="572" w:type="dxa"/>
            <w:shd w:val="clear" w:color="auto" w:fill="FFFF00"/>
          </w:tcPr>
          <w:p w14:paraId="66D8ED28" w14:textId="77777777" w:rsidR="008E62A3" w:rsidRPr="00C70DB4" w:rsidRDefault="008E62A3" w:rsidP="009E2C9D">
            <w:pPr>
              <w:pStyle w:val="TableParagraph"/>
              <w:spacing w:before="103"/>
              <w:ind w:left="105"/>
              <w:rPr>
                <w:sz w:val="20"/>
                <w:szCs w:val="20"/>
              </w:rPr>
            </w:pPr>
            <w:r>
              <w:rPr>
                <w:sz w:val="20"/>
                <w:szCs w:val="20"/>
              </w:rPr>
              <w:t>6</w:t>
            </w:r>
          </w:p>
        </w:tc>
        <w:tc>
          <w:tcPr>
            <w:tcW w:w="3828" w:type="dxa"/>
            <w:gridSpan w:val="2"/>
            <w:shd w:val="clear" w:color="auto" w:fill="FFFF00"/>
          </w:tcPr>
          <w:p w14:paraId="2B0F018E" w14:textId="77777777" w:rsidR="008E62A3" w:rsidRPr="00C70DB4" w:rsidRDefault="008E62A3" w:rsidP="009E2C9D">
            <w:pPr>
              <w:pStyle w:val="TableParagraph"/>
              <w:spacing w:before="105" w:line="237" w:lineRule="auto"/>
              <w:ind w:left="109" w:right="300"/>
              <w:rPr>
                <w:sz w:val="20"/>
                <w:szCs w:val="20"/>
              </w:rPr>
            </w:pPr>
            <w:r w:rsidRPr="00C70DB4">
              <w:rPr>
                <w:sz w:val="20"/>
                <w:szCs w:val="20"/>
              </w:rPr>
              <w:t>Formularul informație despre ofertant</w:t>
            </w:r>
          </w:p>
        </w:tc>
        <w:tc>
          <w:tcPr>
            <w:tcW w:w="3993" w:type="dxa"/>
            <w:shd w:val="clear" w:color="auto" w:fill="FFFF00"/>
          </w:tcPr>
          <w:p w14:paraId="79BB7F3F" w14:textId="77777777" w:rsidR="008E62A3" w:rsidRPr="00C70DB4" w:rsidRDefault="008E62A3" w:rsidP="009E2C9D">
            <w:pPr>
              <w:pStyle w:val="TableParagraph"/>
              <w:spacing w:before="105" w:line="237" w:lineRule="auto"/>
              <w:ind w:left="105" w:right="275"/>
              <w:rPr>
                <w:sz w:val="20"/>
                <w:szCs w:val="20"/>
              </w:rPr>
            </w:pPr>
            <w:r w:rsidRPr="00C70DB4">
              <w:rPr>
                <w:sz w:val="20"/>
                <w:szCs w:val="20"/>
              </w:rPr>
              <w:t>Semnat electronic de către operatorul economic</w:t>
            </w:r>
          </w:p>
        </w:tc>
        <w:tc>
          <w:tcPr>
            <w:tcW w:w="1182" w:type="dxa"/>
            <w:shd w:val="clear" w:color="auto" w:fill="FFFF00"/>
          </w:tcPr>
          <w:p w14:paraId="290D8BD9" w14:textId="77777777" w:rsidR="008E62A3" w:rsidRPr="00C70DB4" w:rsidRDefault="008E62A3" w:rsidP="009E2C9D">
            <w:pPr>
              <w:pStyle w:val="TableParagraph"/>
              <w:spacing w:before="103"/>
              <w:ind w:left="105"/>
              <w:rPr>
                <w:sz w:val="20"/>
                <w:szCs w:val="20"/>
              </w:rPr>
            </w:pPr>
            <w:r w:rsidRPr="00C70DB4">
              <w:rPr>
                <w:sz w:val="20"/>
                <w:szCs w:val="20"/>
              </w:rPr>
              <w:t>DA</w:t>
            </w:r>
          </w:p>
        </w:tc>
      </w:tr>
      <w:tr w:rsidR="008E62A3" w:rsidRPr="00C70DB4" w14:paraId="5FE7E07B" w14:textId="77777777" w:rsidTr="009E2C9D">
        <w:trPr>
          <w:trHeight w:val="764"/>
        </w:trPr>
        <w:tc>
          <w:tcPr>
            <w:tcW w:w="572" w:type="dxa"/>
            <w:shd w:val="clear" w:color="auto" w:fill="FFFF00"/>
          </w:tcPr>
          <w:p w14:paraId="25BD2DD5" w14:textId="77777777" w:rsidR="008E62A3" w:rsidRPr="00C70DB4" w:rsidRDefault="008E62A3" w:rsidP="009E2C9D">
            <w:pPr>
              <w:pStyle w:val="TableParagraph"/>
              <w:spacing w:before="108"/>
              <w:ind w:left="105"/>
              <w:rPr>
                <w:sz w:val="20"/>
                <w:szCs w:val="20"/>
              </w:rPr>
            </w:pPr>
            <w:r>
              <w:rPr>
                <w:sz w:val="20"/>
                <w:szCs w:val="20"/>
              </w:rPr>
              <w:t>7</w:t>
            </w:r>
          </w:p>
        </w:tc>
        <w:tc>
          <w:tcPr>
            <w:tcW w:w="3828" w:type="dxa"/>
            <w:gridSpan w:val="2"/>
            <w:shd w:val="clear" w:color="auto" w:fill="FFFF00"/>
          </w:tcPr>
          <w:p w14:paraId="65940BA2" w14:textId="77777777" w:rsidR="008E62A3" w:rsidRPr="00C70DB4" w:rsidRDefault="008E62A3" w:rsidP="009E2C9D">
            <w:pPr>
              <w:pStyle w:val="TableParagraph"/>
              <w:spacing w:before="110" w:line="237" w:lineRule="auto"/>
              <w:ind w:left="109"/>
              <w:rPr>
                <w:sz w:val="20"/>
                <w:szCs w:val="20"/>
              </w:rPr>
            </w:pPr>
            <w:r w:rsidRPr="00C70DB4">
              <w:rPr>
                <w:sz w:val="20"/>
                <w:szCs w:val="20"/>
              </w:rPr>
              <w:t>Dovada înregistrării persoanei juridice, în conformitate cu prevederile legale</w:t>
            </w:r>
          </w:p>
        </w:tc>
        <w:tc>
          <w:tcPr>
            <w:tcW w:w="3993" w:type="dxa"/>
            <w:vMerge w:val="restart"/>
            <w:shd w:val="clear" w:color="auto" w:fill="FFFF00"/>
          </w:tcPr>
          <w:p w14:paraId="7B8F3C16" w14:textId="77777777" w:rsidR="008E62A3" w:rsidRPr="00C70DB4" w:rsidRDefault="008E62A3" w:rsidP="009E2C9D">
            <w:pPr>
              <w:pStyle w:val="TableParagraph"/>
              <w:spacing w:before="108"/>
              <w:ind w:left="105" w:right="210"/>
              <w:rPr>
                <w:sz w:val="20"/>
                <w:szCs w:val="20"/>
              </w:rPr>
            </w:pPr>
            <w:r w:rsidRPr="00C70DB4">
              <w:rPr>
                <w:sz w:val="20"/>
                <w:szCs w:val="20"/>
              </w:rPr>
              <w:t>copia, Semnat electronic  de către operatorul economi</w:t>
            </w:r>
          </w:p>
        </w:tc>
        <w:tc>
          <w:tcPr>
            <w:tcW w:w="1182" w:type="dxa"/>
            <w:vMerge w:val="restart"/>
            <w:shd w:val="clear" w:color="auto" w:fill="FFFF00"/>
          </w:tcPr>
          <w:p w14:paraId="410109F5" w14:textId="77777777" w:rsidR="008E62A3" w:rsidRPr="00C70DB4" w:rsidRDefault="008E62A3" w:rsidP="009E2C9D">
            <w:pPr>
              <w:pStyle w:val="TableParagraph"/>
              <w:spacing w:line="269" w:lineRule="exact"/>
              <w:ind w:left="-1"/>
              <w:rPr>
                <w:sz w:val="20"/>
                <w:szCs w:val="20"/>
              </w:rPr>
            </w:pPr>
            <w:r w:rsidRPr="00C70DB4">
              <w:rPr>
                <w:sz w:val="20"/>
                <w:szCs w:val="20"/>
              </w:rPr>
              <w:t>DA</w:t>
            </w:r>
          </w:p>
        </w:tc>
      </w:tr>
      <w:tr w:rsidR="008E62A3" w:rsidRPr="00F714C4" w14:paraId="4190AAB0" w14:textId="77777777" w:rsidTr="009E2C9D">
        <w:trPr>
          <w:trHeight w:val="696"/>
        </w:trPr>
        <w:tc>
          <w:tcPr>
            <w:tcW w:w="572" w:type="dxa"/>
            <w:shd w:val="clear" w:color="auto" w:fill="FFFF00"/>
          </w:tcPr>
          <w:p w14:paraId="5D9BBEC6" w14:textId="77777777" w:rsidR="008E62A3" w:rsidRPr="00C70DB4" w:rsidRDefault="008E62A3" w:rsidP="009E2C9D">
            <w:pPr>
              <w:pStyle w:val="TableParagraph"/>
              <w:spacing w:before="108"/>
              <w:ind w:left="105"/>
              <w:rPr>
                <w:sz w:val="20"/>
                <w:szCs w:val="20"/>
              </w:rPr>
            </w:pPr>
            <w:r>
              <w:rPr>
                <w:sz w:val="20"/>
                <w:szCs w:val="20"/>
              </w:rPr>
              <w:t>8</w:t>
            </w:r>
          </w:p>
        </w:tc>
        <w:tc>
          <w:tcPr>
            <w:tcW w:w="3828" w:type="dxa"/>
            <w:gridSpan w:val="2"/>
            <w:shd w:val="clear" w:color="auto" w:fill="FFFF00"/>
          </w:tcPr>
          <w:p w14:paraId="3AF2A7F1" w14:textId="77777777" w:rsidR="008E62A3" w:rsidRPr="00C70DB4" w:rsidRDefault="008E62A3" w:rsidP="009E2C9D">
            <w:pPr>
              <w:pStyle w:val="TableParagraph"/>
              <w:spacing w:before="110" w:line="237" w:lineRule="auto"/>
              <w:ind w:left="109"/>
              <w:rPr>
                <w:sz w:val="20"/>
                <w:szCs w:val="20"/>
              </w:rPr>
            </w:pPr>
            <w:r w:rsidRPr="00C70DB4">
              <w:rPr>
                <w:sz w:val="20"/>
                <w:szCs w:val="20"/>
              </w:rPr>
              <w:t>Extras din Registrul de stat al persoanei juridice</w:t>
            </w:r>
          </w:p>
        </w:tc>
        <w:tc>
          <w:tcPr>
            <w:tcW w:w="3993" w:type="dxa"/>
            <w:vMerge/>
            <w:shd w:val="clear" w:color="auto" w:fill="FFFF00"/>
          </w:tcPr>
          <w:p w14:paraId="0A21A59E" w14:textId="77777777" w:rsidR="008E62A3" w:rsidRPr="00C70DB4" w:rsidRDefault="008E62A3" w:rsidP="009E2C9D">
            <w:pPr>
              <w:pStyle w:val="TableParagraph"/>
              <w:spacing w:before="108"/>
              <w:ind w:left="105" w:right="210"/>
              <w:rPr>
                <w:sz w:val="20"/>
                <w:szCs w:val="20"/>
              </w:rPr>
            </w:pPr>
          </w:p>
        </w:tc>
        <w:tc>
          <w:tcPr>
            <w:tcW w:w="1182" w:type="dxa"/>
            <w:vMerge/>
            <w:shd w:val="clear" w:color="auto" w:fill="FFFF00"/>
          </w:tcPr>
          <w:p w14:paraId="47DB4270" w14:textId="77777777" w:rsidR="008E62A3" w:rsidRPr="00C70DB4" w:rsidRDefault="008E62A3" w:rsidP="009E2C9D">
            <w:pPr>
              <w:pStyle w:val="TableParagraph"/>
              <w:spacing w:line="269" w:lineRule="exact"/>
              <w:ind w:left="-1"/>
              <w:rPr>
                <w:sz w:val="20"/>
                <w:szCs w:val="20"/>
              </w:rPr>
            </w:pPr>
          </w:p>
        </w:tc>
      </w:tr>
      <w:tr w:rsidR="008E62A3" w:rsidRPr="00C70DB4" w14:paraId="6171674D" w14:textId="77777777" w:rsidTr="009E2C9D">
        <w:trPr>
          <w:trHeight w:val="1144"/>
        </w:trPr>
        <w:tc>
          <w:tcPr>
            <w:tcW w:w="572" w:type="dxa"/>
            <w:shd w:val="clear" w:color="auto" w:fill="FFFF00"/>
          </w:tcPr>
          <w:p w14:paraId="65F10045" w14:textId="77777777" w:rsidR="008E62A3" w:rsidRPr="00C70DB4" w:rsidRDefault="008E62A3" w:rsidP="009E2C9D">
            <w:pPr>
              <w:pStyle w:val="TableParagraph"/>
              <w:spacing w:before="103"/>
              <w:ind w:left="105"/>
              <w:rPr>
                <w:sz w:val="20"/>
                <w:szCs w:val="20"/>
              </w:rPr>
            </w:pPr>
            <w:r>
              <w:rPr>
                <w:sz w:val="20"/>
                <w:szCs w:val="20"/>
              </w:rPr>
              <w:t>9</w:t>
            </w:r>
          </w:p>
        </w:tc>
        <w:tc>
          <w:tcPr>
            <w:tcW w:w="3828" w:type="dxa"/>
            <w:gridSpan w:val="2"/>
            <w:shd w:val="clear" w:color="auto" w:fill="FFFF00"/>
          </w:tcPr>
          <w:p w14:paraId="69A44B34" w14:textId="77777777" w:rsidR="008E62A3" w:rsidRPr="00C70DB4" w:rsidRDefault="008E62A3" w:rsidP="009E2C9D">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3993" w:type="dxa"/>
            <w:shd w:val="clear" w:color="auto" w:fill="FFFF00"/>
          </w:tcPr>
          <w:p w14:paraId="5EE5F88F" w14:textId="77777777" w:rsidR="008E62A3" w:rsidRPr="00C70DB4" w:rsidRDefault="008E62A3" w:rsidP="009E2C9D">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377D6AA7" w14:textId="77777777" w:rsidR="008E62A3" w:rsidRPr="00C70DB4" w:rsidRDefault="008E62A3" w:rsidP="009E2C9D">
            <w:pPr>
              <w:pStyle w:val="TableParagraph"/>
              <w:spacing w:line="264" w:lineRule="exact"/>
              <w:ind w:left="-1"/>
              <w:rPr>
                <w:sz w:val="20"/>
                <w:szCs w:val="20"/>
              </w:rPr>
            </w:pPr>
            <w:r w:rsidRPr="00C70DB4">
              <w:rPr>
                <w:sz w:val="20"/>
                <w:szCs w:val="20"/>
              </w:rPr>
              <w:t>DA</w:t>
            </w:r>
          </w:p>
        </w:tc>
      </w:tr>
      <w:tr w:rsidR="008E62A3" w:rsidRPr="00C70DB4" w14:paraId="67985971" w14:textId="77777777" w:rsidTr="009E2C9D">
        <w:trPr>
          <w:trHeight w:val="1086"/>
        </w:trPr>
        <w:tc>
          <w:tcPr>
            <w:tcW w:w="572" w:type="dxa"/>
            <w:shd w:val="clear" w:color="auto" w:fill="FFFF00"/>
          </w:tcPr>
          <w:p w14:paraId="5694DE9F" w14:textId="77777777" w:rsidR="008E62A3" w:rsidRPr="00C70DB4" w:rsidRDefault="008E62A3" w:rsidP="009E2C9D">
            <w:pPr>
              <w:pStyle w:val="TableParagraph"/>
              <w:spacing w:before="103"/>
              <w:ind w:left="105"/>
              <w:rPr>
                <w:sz w:val="20"/>
                <w:szCs w:val="20"/>
              </w:rPr>
            </w:pPr>
            <w:r>
              <w:rPr>
                <w:sz w:val="20"/>
                <w:szCs w:val="20"/>
              </w:rPr>
              <w:t>10</w:t>
            </w:r>
          </w:p>
        </w:tc>
        <w:tc>
          <w:tcPr>
            <w:tcW w:w="3828" w:type="dxa"/>
            <w:gridSpan w:val="2"/>
            <w:shd w:val="clear" w:color="auto" w:fill="FFFF00"/>
          </w:tcPr>
          <w:p w14:paraId="282D57F3" w14:textId="77777777" w:rsidR="008E62A3" w:rsidRPr="00B41775" w:rsidRDefault="008E62A3" w:rsidP="009E2C9D">
            <w:pPr>
              <w:spacing w:before="72" w:line="290" w:lineRule="auto"/>
              <w:rPr>
                <w:b/>
                <w:color w:val="000000"/>
                <w:w w:val="90"/>
                <w:sz w:val="20"/>
                <w:szCs w:val="20"/>
                <w:lang w:val="en-US"/>
              </w:rPr>
            </w:pPr>
            <w:r w:rsidRPr="00B41775">
              <w:rPr>
                <w:b/>
                <w:color w:val="000000"/>
                <w:w w:val="90"/>
                <w:sz w:val="20"/>
                <w:szCs w:val="20"/>
                <w:lang w:val="en-US"/>
              </w:rPr>
              <w:t xml:space="preserve">AVIZ </w:t>
            </w:r>
            <w:r w:rsidRPr="00B41775">
              <w:rPr>
                <w:rFonts w:eastAsia="PMingLiU"/>
                <w:sz w:val="20"/>
                <w:szCs w:val="20"/>
                <w:lang w:val="en-US" w:eastAsia="zh-CN"/>
              </w:rPr>
              <w:t>pentru participare la licitațiile publice de lucrări din domeniul construcțiilor și instalațiilor</w:t>
            </w:r>
          </w:p>
        </w:tc>
        <w:tc>
          <w:tcPr>
            <w:tcW w:w="3993" w:type="dxa"/>
            <w:shd w:val="clear" w:color="auto" w:fill="FFFF00"/>
          </w:tcPr>
          <w:p w14:paraId="6E93C51D" w14:textId="77777777" w:rsidR="008E62A3" w:rsidRPr="00B41775" w:rsidRDefault="008E62A3" w:rsidP="009E2C9D">
            <w:pPr>
              <w:spacing w:before="120" w:after="120" w:line="276" w:lineRule="auto"/>
              <w:jc w:val="both"/>
              <w:rPr>
                <w:rFonts w:eastAsia="PMingLiU"/>
                <w:sz w:val="20"/>
                <w:szCs w:val="20"/>
                <w:lang w:val="en-US" w:eastAsia="zh-CN"/>
              </w:rPr>
            </w:pPr>
            <w:r w:rsidRPr="00B41775">
              <w:rPr>
                <w:sz w:val="20"/>
                <w:szCs w:val="20"/>
                <w:lang w:val="en-US"/>
              </w:rPr>
              <w:t>Anexa nr. 22. Semnat electronic  de către operatorul economi</w:t>
            </w:r>
          </w:p>
        </w:tc>
        <w:tc>
          <w:tcPr>
            <w:tcW w:w="1182" w:type="dxa"/>
            <w:shd w:val="clear" w:color="auto" w:fill="FFFF00"/>
          </w:tcPr>
          <w:p w14:paraId="35FDE073" w14:textId="77777777" w:rsidR="008E62A3" w:rsidRPr="00B41775" w:rsidRDefault="008E62A3" w:rsidP="009E2C9D">
            <w:pPr>
              <w:rPr>
                <w:sz w:val="20"/>
                <w:szCs w:val="20"/>
              </w:rPr>
            </w:pPr>
            <w:r w:rsidRPr="00B41775">
              <w:rPr>
                <w:sz w:val="20"/>
                <w:szCs w:val="20"/>
              </w:rPr>
              <w:t>DA</w:t>
            </w:r>
          </w:p>
        </w:tc>
      </w:tr>
      <w:tr w:rsidR="008E62A3" w:rsidRPr="00C70DB4" w14:paraId="75129B87" w14:textId="77777777" w:rsidTr="009E2C9D">
        <w:trPr>
          <w:trHeight w:val="448"/>
        </w:trPr>
        <w:tc>
          <w:tcPr>
            <w:tcW w:w="572" w:type="dxa"/>
            <w:shd w:val="clear" w:color="auto" w:fill="FFFF00"/>
          </w:tcPr>
          <w:p w14:paraId="5AAC30B2" w14:textId="77777777" w:rsidR="008E62A3" w:rsidRPr="00C70DB4" w:rsidRDefault="008E62A3" w:rsidP="009E2C9D">
            <w:pPr>
              <w:pStyle w:val="TableParagraph"/>
              <w:spacing w:before="103"/>
              <w:ind w:left="105"/>
              <w:rPr>
                <w:sz w:val="20"/>
                <w:szCs w:val="20"/>
              </w:rPr>
            </w:pPr>
            <w:r>
              <w:rPr>
                <w:sz w:val="20"/>
                <w:szCs w:val="20"/>
              </w:rPr>
              <w:t>11</w:t>
            </w:r>
          </w:p>
        </w:tc>
        <w:tc>
          <w:tcPr>
            <w:tcW w:w="3828" w:type="dxa"/>
            <w:gridSpan w:val="2"/>
            <w:shd w:val="clear" w:color="auto" w:fill="FFFF00"/>
          </w:tcPr>
          <w:p w14:paraId="1AD5050B" w14:textId="77777777" w:rsidR="008E62A3" w:rsidRPr="00B41775" w:rsidRDefault="008E62A3" w:rsidP="009E2C9D">
            <w:pPr>
              <w:pStyle w:val="a8"/>
              <w:tabs>
                <w:tab w:val="left" w:pos="567"/>
              </w:tabs>
              <w:rPr>
                <w:lang w:val="en-US"/>
              </w:rPr>
            </w:pPr>
            <w:r w:rsidRPr="00B41775">
              <w:rPr>
                <w:lang w:val="en-US"/>
              </w:rPr>
              <w:t xml:space="preserve">GRAFIC </w:t>
            </w:r>
            <w:proofErr w:type="gramStart"/>
            <w:r w:rsidRPr="00B41775">
              <w:rPr>
                <w:lang w:val="en-US"/>
              </w:rPr>
              <w:t>DE  EXECUTARE</w:t>
            </w:r>
            <w:proofErr w:type="gramEnd"/>
            <w:r w:rsidRPr="00B41775">
              <w:rPr>
                <w:lang w:val="en-US"/>
              </w:rPr>
              <w:t xml:space="preserve"> A LUCRĂRILOR-</w:t>
            </w:r>
            <w:proofErr w:type="spellStart"/>
            <w:r w:rsidRPr="00B41775">
              <w:rPr>
                <w:lang w:val="en-US"/>
              </w:rPr>
              <w:t>perioada</w:t>
            </w:r>
            <w:proofErr w:type="spellEnd"/>
            <w:r w:rsidRPr="00B41775">
              <w:rPr>
                <w:lang w:val="en-US"/>
              </w:rPr>
              <w:t xml:space="preserve"> de </w:t>
            </w:r>
            <w:proofErr w:type="spellStart"/>
            <w:r w:rsidRPr="00B41775">
              <w:rPr>
                <w:lang w:val="en-US"/>
              </w:rPr>
              <w:t>execuție</w:t>
            </w:r>
            <w:proofErr w:type="spellEnd"/>
          </w:p>
        </w:tc>
        <w:tc>
          <w:tcPr>
            <w:tcW w:w="3993" w:type="dxa"/>
            <w:shd w:val="clear" w:color="auto" w:fill="FFFF00"/>
          </w:tcPr>
          <w:p w14:paraId="792F2B71" w14:textId="77777777" w:rsidR="008E62A3" w:rsidRPr="00B41775" w:rsidRDefault="008E62A3" w:rsidP="009E2C9D">
            <w:pPr>
              <w:rPr>
                <w:sz w:val="20"/>
                <w:szCs w:val="20"/>
                <w:lang w:val="en-US"/>
              </w:rPr>
            </w:pPr>
            <w:r w:rsidRPr="00B41775">
              <w:rPr>
                <w:sz w:val="20"/>
                <w:szCs w:val="20"/>
                <w:lang w:val="en-US"/>
              </w:rPr>
              <w:t>Anexa nr. 10 Semnat electronic de către operatorul economi</w:t>
            </w:r>
          </w:p>
        </w:tc>
        <w:tc>
          <w:tcPr>
            <w:tcW w:w="1182" w:type="dxa"/>
            <w:shd w:val="clear" w:color="auto" w:fill="FFFF00"/>
          </w:tcPr>
          <w:p w14:paraId="21A293F3" w14:textId="77777777" w:rsidR="008E62A3" w:rsidRPr="00B41775" w:rsidRDefault="008E62A3" w:rsidP="009E2C9D">
            <w:pPr>
              <w:rPr>
                <w:sz w:val="20"/>
                <w:szCs w:val="20"/>
              </w:rPr>
            </w:pPr>
            <w:r w:rsidRPr="00B41775">
              <w:rPr>
                <w:sz w:val="20"/>
                <w:szCs w:val="20"/>
              </w:rPr>
              <w:t>DA</w:t>
            </w:r>
          </w:p>
        </w:tc>
      </w:tr>
      <w:tr w:rsidR="008E62A3" w:rsidRPr="00C70DB4" w14:paraId="169FC870" w14:textId="77777777" w:rsidTr="009E2C9D">
        <w:trPr>
          <w:trHeight w:val="525"/>
        </w:trPr>
        <w:tc>
          <w:tcPr>
            <w:tcW w:w="572" w:type="dxa"/>
            <w:shd w:val="clear" w:color="auto" w:fill="FFFF00"/>
          </w:tcPr>
          <w:p w14:paraId="65E58A78" w14:textId="77777777" w:rsidR="008E62A3" w:rsidRPr="00C70DB4" w:rsidRDefault="008E62A3" w:rsidP="009E2C9D">
            <w:pPr>
              <w:ind w:left="100"/>
            </w:pPr>
            <w:r>
              <w:t>12</w:t>
            </w:r>
          </w:p>
        </w:tc>
        <w:tc>
          <w:tcPr>
            <w:tcW w:w="3828" w:type="dxa"/>
            <w:gridSpan w:val="2"/>
            <w:shd w:val="clear" w:color="auto" w:fill="FFFF00"/>
          </w:tcPr>
          <w:p w14:paraId="31FE0452" w14:textId="77777777" w:rsidR="008E62A3" w:rsidRPr="00CB79EA" w:rsidRDefault="008E62A3" w:rsidP="009E2C9D">
            <w:pPr>
              <w:spacing w:line="110" w:lineRule="exact"/>
              <w:rPr>
                <w:sz w:val="20"/>
                <w:szCs w:val="20"/>
                <w:lang w:val="en-US"/>
              </w:rPr>
            </w:pPr>
          </w:p>
          <w:p w14:paraId="78F898C0" w14:textId="77777777" w:rsidR="008E62A3" w:rsidRPr="00CB79EA" w:rsidRDefault="008E62A3" w:rsidP="009E2C9D">
            <w:pPr>
              <w:ind w:left="100" w:right="150"/>
              <w:rPr>
                <w:sz w:val="20"/>
                <w:szCs w:val="20"/>
                <w:lang w:val="en-US"/>
              </w:rPr>
            </w:pPr>
            <w:r w:rsidRPr="00CB79EA">
              <w:rPr>
                <w:color w:val="000000"/>
                <w:sz w:val="20"/>
                <w:szCs w:val="20"/>
                <w:lang w:val="en-US"/>
              </w:rPr>
              <w:t>Certificat</w:t>
            </w:r>
            <w:r w:rsidRPr="00CB79EA">
              <w:rPr>
                <w:spacing w:val="-6"/>
                <w:sz w:val="20"/>
                <w:szCs w:val="20"/>
                <w:lang w:val="en-US"/>
              </w:rPr>
              <w:t xml:space="preserve"> </w:t>
            </w:r>
            <w:r w:rsidRPr="00CB79EA">
              <w:rPr>
                <w:color w:val="000000"/>
                <w:sz w:val="20"/>
                <w:szCs w:val="20"/>
                <w:lang w:val="en-US"/>
              </w:rPr>
              <w:t>privind</w:t>
            </w:r>
            <w:r w:rsidRPr="00CB79EA">
              <w:rPr>
                <w:spacing w:val="-7"/>
                <w:sz w:val="20"/>
                <w:szCs w:val="20"/>
                <w:lang w:val="en-US"/>
              </w:rPr>
              <w:t xml:space="preserve"> </w:t>
            </w:r>
            <w:r w:rsidRPr="00CB79EA">
              <w:rPr>
                <w:color w:val="000000"/>
                <w:sz w:val="20"/>
                <w:szCs w:val="20"/>
                <w:lang w:val="en-US"/>
              </w:rPr>
              <w:t>lipsa</w:t>
            </w:r>
            <w:r w:rsidRPr="00CB79EA">
              <w:rPr>
                <w:spacing w:val="-7"/>
                <w:sz w:val="20"/>
                <w:szCs w:val="20"/>
                <w:lang w:val="en-US"/>
              </w:rPr>
              <w:t xml:space="preserve"> </w:t>
            </w:r>
            <w:r w:rsidRPr="00CB79EA">
              <w:rPr>
                <w:color w:val="000000"/>
                <w:sz w:val="20"/>
                <w:szCs w:val="20"/>
                <w:lang w:val="en-US"/>
              </w:rPr>
              <w:t>sau</w:t>
            </w:r>
            <w:r w:rsidRPr="00CB79EA">
              <w:rPr>
                <w:spacing w:val="-7"/>
                <w:sz w:val="20"/>
                <w:szCs w:val="20"/>
                <w:lang w:val="en-US"/>
              </w:rPr>
              <w:t xml:space="preserve"> </w:t>
            </w:r>
            <w:r w:rsidRPr="00CB79EA">
              <w:rPr>
                <w:color w:val="000000"/>
                <w:sz w:val="20"/>
                <w:szCs w:val="20"/>
                <w:lang w:val="en-US"/>
              </w:rPr>
              <w:t>existența</w:t>
            </w:r>
            <w:r w:rsidRPr="00CB79EA">
              <w:rPr>
                <w:sz w:val="20"/>
                <w:szCs w:val="20"/>
                <w:lang w:val="en-US"/>
              </w:rPr>
              <w:t xml:space="preserve"> </w:t>
            </w:r>
            <w:r w:rsidRPr="00CB79EA">
              <w:rPr>
                <w:color w:val="000000"/>
                <w:sz w:val="20"/>
                <w:szCs w:val="20"/>
                <w:lang w:val="en-US"/>
              </w:rPr>
              <w:t>restanțelor</w:t>
            </w:r>
            <w:r w:rsidRPr="00CB79EA">
              <w:rPr>
                <w:sz w:val="20"/>
                <w:szCs w:val="20"/>
                <w:lang w:val="en-US"/>
              </w:rPr>
              <w:t xml:space="preserve"> </w:t>
            </w:r>
            <w:r w:rsidRPr="00CB79EA">
              <w:rPr>
                <w:color w:val="000000"/>
                <w:sz w:val="20"/>
                <w:szCs w:val="20"/>
                <w:lang w:val="en-US"/>
              </w:rPr>
              <w:t>față</w:t>
            </w:r>
            <w:r w:rsidRPr="00CB79EA">
              <w:rPr>
                <w:sz w:val="20"/>
                <w:szCs w:val="20"/>
                <w:lang w:val="en-US"/>
              </w:rPr>
              <w:t xml:space="preserve"> </w:t>
            </w:r>
            <w:r w:rsidRPr="00CB79EA">
              <w:rPr>
                <w:color w:val="000000"/>
                <w:sz w:val="20"/>
                <w:szCs w:val="20"/>
                <w:lang w:val="en-US"/>
              </w:rPr>
              <w:t>de</w:t>
            </w:r>
            <w:r w:rsidRPr="00CB79EA">
              <w:rPr>
                <w:sz w:val="20"/>
                <w:szCs w:val="20"/>
                <w:lang w:val="en-US"/>
              </w:rPr>
              <w:t xml:space="preserve"> </w:t>
            </w:r>
            <w:r w:rsidRPr="00CB79EA">
              <w:rPr>
                <w:color w:val="000000"/>
                <w:sz w:val="20"/>
                <w:szCs w:val="20"/>
                <w:lang w:val="en-US"/>
              </w:rPr>
              <w:t>bugetul</w:t>
            </w:r>
            <w:r w:rsidRPr="00CB79EA">
              <w:rPr>
                <w:spacing w:val="-16"/>
                <w:sz w:val="20"/>
                <w:szCs w:val="20"/>
                <w:lang w:val="en-US"/>
              </w:rPr>
              <w:t xml:space="preserve"> </w:t>
            </w:r>
            <w:r w:rsidRPr="00CB79EA">
              <w:rPr>
                <w:color w:val="000000"/>
                <w:sz w:val="20"/>
                <w:szCs w:val="20"/>
                <w:lang w:val="en-US"/>
              </w:rPr>
              <w:t>public</w:t>
            </w:r>
            <w:r w:rsidRPr="00CB79EA">
              <w:rPr>
                <w:sz w:val="20"/>
                <w:szCs w:val="20"/>
                <w:lang w:val="en-US"/>
              </w:rPr>
              <w:t xml:space="preserve"> </w:t>
            </w:r>
            <w:r w:rsidRPr="00CB79EA">
              <w:rPr>
                <w:color w:val="000000"/>
                <w:sz w:val="20"/>
                <w:szCs w:val="20"/>
                <w:lang w:val="en-US"/>
              </w:rPr>
              <w:t>national</w:t>
            </w:r>
            <w:r w:rsidRPr="00CB79EA">
              <w:rPr>
                <w:sz w:val="20"/>
                <w:szCs w:val="20"/>
                <w:lang w:val="en-US"/>
              </w:rPr>
              <w:t xml:space="preserve"> </w:t>
            </w:r>
            <w:r w:rsidRPr="00CB79EA">
              <w:rPr>
                <w:color w:val="000000"/>
                <w:sz w:val="20"/>
                <w:szCs w:val="20"/>
                <w:lang w:val="en-US"/>
              </w:rPr>
              <w:t>(eliberat</w:t>
            </w:r>
            <w:r w:rsidRPr="00CB79EA">
              <w:rPr>
                <w:sz w:val="20"/>
                <w:szCs w:val="20"/>
                <w:lang w:val="en-US"/>
              </w:rPr>
              <w:t xml:space="preserve"> </w:t>
            </w:r>
            <w:r w:rsidRPr="00CB79EA">
              <w:rPr>
                <w:color w:val="000000"/>
                <w:sz w:val="20"/>
                <w:szCs w:val="20"/>
                <w:lang w:val="en-US"/>
              </w:rPr>
              <w:t>de</w:t>
            </w:r>
            <w:r w:rsidRPr="00CB79EA">
              <w:rPr>
                <w:spacing w:val="-12"/>
                <w:sz w:val="20"/>
                <w:szCs w:val="20"/>
                <w:lang w:val="en-US"/>
              </w:rPr>
              <w:t xml:space="preserve"> </w:t>
            </w:r>
            <w:r w:rsidRPr="00CB79EA">
              <w:rPr>
                <w:color w:val="000000"/>
                <w:sz w:val="20"/>
                <w:szCs w:val="20"/>
                <w:lang w:val="en-US"/>
              </w:rPr>
              <w:t>FISC)</w:t>
            </w:r>
          </w:p>
        </w:tc>
        <w:tc>
          <w:tcPr>
            <w:tcW w:w="3993" w:type="dxa"/>
            <w:shd w:val="clear" w:color="auto" w:fill="FFFF00"/>
          </w:tcPr>
          <w:p w14:paraId="7408EB38" w14:textId="77777777" w:rsidR="008E62A3" w:rsidRPr="00CB79EA" w:rsidRDefault="008E62A3" w:rsidP="009E2C9D">
            <w:pPr>
              <w:spacing w:line="108" w:lineRule="exact"/>
              <w:rPr>
                <w:sz w:val="20"/>
                <w:szCs w:val="20"/>
                <w:lang w:val="en-US"/>
              </w:rPr>
            </w:pPr>
          </w:p>
          <w:p w14:paraId="1534ABB9" w14:textId="77777777" w:rsidR="008E62A3" w:rsidRPr="00CB79EA" w:rsidRDefault="008E62A3" w:rsidP="009E2C9D">
            <w:pPr>
              <w:ind w:left="96" w:right="703"/>
              <w:rPr>
                <w:sz w:val="20"/>
                <w:szCs w:val="20"/>
                <w:lang w:val="en-US"/>
              </w:rPr>
            </w:pPr>
            <w:r w:rsidRPr="00CB79EA">
              <w:rPr>
                <w:color w:val="000000"/>
                <w:sz w:val="20"/>
                <w:szCs w:val="20"/>
                <w:lang w:val="en-US"/>
              </w:rPr>
              <w:t>Semnat</w:t>
            </w:r>
            <w:r w:rsidRPr="00CB79EA">
              <w:rPr>
                <w:spacing w:val="-5"/>
                <w:sz w:val="20"/>
                <w:szCs w:val="20"/>
                <w:lang w:val="en-US"/>
              </w:rPr>
              <w:t xml:space="preserve"> electronic </w:t>
            </w:r>
            <w:r w:rsidRPr="00CB79EA">
              <w:rPr>
                <w:color w:val="000000"/>
                <w:sz w:val="20"/>
                <w:szCs w:val="20"/>
                <w:lang w:val="en-US"/>
              </w:rPr>
              <w:t>de</w:t>
            </w:r>
            <w:r w:rsidRPr="00CB79EA">
              <w:rPr>
                <w:spacing w:val="-7"/>
                <w:sz w:val="20"/>
                <w:szCs w:val="20"/>
                <w:lang w:val="en-US"/>
              </w:rPr>
              <w:t xml:space="preserve"> </w:t>
            </w:r>
            <w:r w:rsidRPr="00CB79EA">
              <w:rPr>
                <w:color w:val="000000"/>
                <w:sz w:val="20"/>
                <w:szCs w:val="20"/>
                <w:lang w:val="en-US"/>
              </w:rPr>
              <w:t>către</w:t>
            </w:r>
            <w:r w:rsidRPr="00CB79EA">
              <w:rPr>
                <w:sz w:val="20"/>
                <w:szCs w:val="20"/>
                <w:lang w:val="en-US"/>
              </w:rPr>
              <w:t xml:space="preserve"> </w:t>
            </w:r>
            <w:r w:rsidRPr="00CB79EA">
              <w:rPr>
                <w:color w:val="000000"/>
                <w:sz w:val="20"/>
                <w:szCs w:val="20"/>
                <w:lang w:val="en-US"/>
              </w:rPr>
              <w:t>operatorul</w:t>
            </w:r>
            <w:r w:rsidRPr="00CB79EA">
              <w:rPr>
                <w:spacing w:val="-6"/>
                <w:sz w:val="20"/>
                <w:szCs w:val="20"/>
                <w:lang w:val="en-US"/>
              </w:rPr>
              <w:t xml:space="preserve"> </w:t>
            </w:r>
            <w:r w:rsidRPr="00CB79EA">
              <w:rPr>
                <w:color w:val="000000"/>
                <w:spacing w:val="-1"/>
                <w:sz w:val="20"/>
                <w:szCs w:val="20"/>
                <w:lang w:val="en-US"/>
              </w:rPr>
              <w:t>economi</w:t>
            </w:r>
          </w:p>
        </w:tc>
        <w:tc>
          <w:tcPr>
            <w:tcW w:w="1182" w:type="dxa"/>
            <w:shd w:val="clear" w:color="auto" w:fill="FFFF00"/>
          </w:tcPr>
          <w:p w14:paraId="20AC8CBC" w14:textId="77777777" w:rsidR="008E62A3" w:rsidRPr="00C70DB4" w:rsidRDefault="008E62A3" w:rsidP="009E2C9D">
            <w:pPr>
              <w:ind w:left="-9"/>
            </w:pPr>
            <w:r w:rsidRPr="00C70DB4">
              <w:rPr>
                <w:color w:val="000000"/>
                <w:spacing w:val="-7"/>
              </w:rPr>
              <w:t>DA</w:t>
            </w:r>
          </w:p>
        </w:tc>
      </w:tr>
      <w:tr w:rsidR="008E62A3" w:rsidRPr="00C70DB4" w14:paraId="408E18AF" w14:textId="77777777" w:rsidTr="009E2C9D">
        <w:trPr>
          <w:trHeight w:val="525"/>
        </w:trPr>
        <w:tc>
          <w:tcPr>
            <w:tcW w:w="572" w:type="dxa"/>
            <w:shd w:val="clear" w:color="auto" w:fill="FFFF00"/>
          </w:tcPr>
          <w:p w14:paraId="0AD936C0" w14:textId="77777777" w:rsidR="008E62A3" w:rsidRPr="00C70DB4" w:rsidRDefault="008E62A3" w:rsidP="009E2C9D">
            <w:pPr>
              <w:ind w:left="100"/>
            </w:pPr>
            <w:r>
              <w:t>13</w:t>
            </w:r>
          </w:p>
        </w:tc>
        <w:tc>
          <w:tcPr>
            <w:tcW w:w="3828" w:type="dxa"/>
            <w:gridSpan w:val="2"/>
            <w:shd w:val="clear" w:color="auto" w:fill="FFFF00"/>
          </w:tcPr>
          <w:p w14:paraId="4A1610DB" w14:textId="77777777" w:rsidR="008E62A3" w:rsidRPr="00866FEF" w:rsidRDefault="008E62A3" w:rsidP="009E2C9D">
            <w:pPr>
              <w:spacing w:line="98" w:lineRule="exact"/>
              <w:rPr>
                <w:sz w:val="20"/>
                <w:szCs w:val="20"/>
                <w:lang w:val="en-US"/>
              </w:rPr>
            </w:pPr>
          </w:p>
          <w:p w14:paraId="4B9188BC" w14:textId="77777777" w:rsidR="008E62A3" w:rsidRPr="00866FEF" w:rsidRDefault="008E62A3" w:rsidP="009E2C9D">
            <w:pPr>
              <w:ind w:left="100" w:right="347"/>
              <w:rPr>
                <w:sz w:val="20"/>
                <w:szCs w:val="20"/>
                <w:lang w:val="en-US"/>
              </w:rPr>
            </w:pPr>
            <w:r w:rsidRPr="00866FEF">
              <w:rPr>
                <w:color w:val="000000"/>
                <w:sz w:val="20"/>
                <w:szCs w:val="20"/>
                <w:lang w:val="en-US"/>
              </w:rPr>
              <w:t>Declarație</w:t>
            </w:r>
            <w:r w:rsidRPr="00866FEF">
              <w:rPr>
                <w:spacing w:val="-9"/>
                <w:sz w:val="20"/>
                <w:szCs w:val="20"/>
                <w:lang w:val="en-US"/>
              </w:rPr>
              <w:t xml:space="preserve"> </w:t>
            </w:r>
            <w:r w:rsidRPr="00866FEF">
              <w:rPr>
                <w:color w:val="000000"/>
                <w:sz w:val="20"/>
                <w:szCs w:val="20"/>
                <w:lang w:val="en-US"/>
              </w:rPr>
              <w:t>privind</w:t>
            </w:r>
            <w:r w:rsidRPr="00866FEF">
              <w:rPr>
                <w:spacing w:val="-11"/>
                <w:sz w:val="20"/>
                <w:szCs w:val="20"/>
                <w:lang w:val="en-US"/>
              </w:rPr>
              <w:t xml:space="preserve">  </w:t>
            </w:r>
            <w:r w:rsidRPr="00866FEF">
              <w:rPr>
                <w:color w:val="000000"/>
                <w:sz w:val="20"/>
                <w:szCs w:val="20"/>
                <w:lang w:val="en-US"/>
              </w:rPr>
              <w:t xml:space="preserve">lista </w:t>
            </w:r>
            <w:r w:rsidRPr="00866FEF">
              <w:rPr>
                <w:sz w:val="20"/>
                <w:szCs w:val="20"/>
                <w:lang w:val="en-US"/>
              </w:rPr>
              <w:t xml:space="preserve"> </w:t>
            </w:r>
            <w:r w:rsidRPr="00866FEF">
              <w:rPr>
                <w:color w:val="000000"/>
                <w:spacing w:val="1"/>
                <w:sz w:val="20"/>
                <w:szCs w:val="20"/>
                <w:lang w:val="en-US"/>
              </w:rPr>
              <w:t>principalelor lucrări</w:t>
            </w:r>
            <w:r w:rsidRPr="00866FEF">
              <w:rPr>
                <w:spacing w:val="-21"/>
                <w:sz w:val="20"/>
                <w:szCs w:val="20"/>
                <w:lang w:val="en-US"/>
              </w:rPr>
              <w:t xml:space="preserve"> </w:t>
            </w:r>
            <w:r w:rsidRPr="00866FEF">
              <w:rPr>
                <w:color w:val="000000"/>
                <w:spacing w:val="1"/>
                <w:sz w:val="20"/>
                <w:szCs w:val="20"/>
                <w:lang w:val="en-US"/>
              </w:rPr>
              <w:t>executateîn</w:t>
            </w:r>
            <w:r w:rsidRPr="00866FEF">
              <w:rPr>
                <w:sz w:val="20"/>
                <w:szCs w:val="20"/>
                <w:lang w:val="en-US"/>
              </w:rPr>
              <w:t xml:space="preserve"> </w:t>
            </w:r>
            <w:r w:rsidRPr="00866FEF">
              <w:rPr>
                <w:color w:val="000000"/>
                <w:sz w:val="20"/>
                <w:szCs w:val="20"/>
                <w:lang w:val="en-US"/>
              </w:rPr>
              <w:t>ultimul</w:t>
            </w:r>
            <w:r w:rsidRPr="00866FEF">
              <w:rPr>
                <w:sz w:val="20"/>
                <w:szCs w:val="20"/>
                <w:lang w:val="en-US"/>
              </w:rPr>
              <w:t xml:space="preserve"> </w:t>
            </w:r>
            <w:r w:rsidRPr="00866FEF">
              <w:rPr>
                <w:color w:val="000000"/>
                <w:sz w:val="20"/>
                <w:szCs w:val="20"/>
                <w:lang w:val="en-US"/>
              </w:rPr>
              <w:t>an</w:t>
            </w:r>
            <w:r w:rsidRPr="00866FEF">
              <w:rPr>
                <w:sz w:val="20"/>
                <w:szCs w:val="20"/>
                <w:lang w:val="en-US"/>
              </w:rPr>
              <w:t xml:space="preserve"> </w:t>
            </w:r>
            <w:r w:rsidRPr="00866FEF">
              <w:rPr>
                <w:color w:val="000000"/>
                <w:sz w:val="20"/>
                <w:szCs w:val="20"/>
                <w:lang w:val="en-US"/>
              </w:rPr>
              <w:t>de</w:t>
            </w:r>
            <w:r w:rsidRPr="00866FEF">
              <w:rPr>
                <w:spacing w:val="-8"/>
                <w:sz w:val="20"/>
                <w:szCs w:val="20"/>
                <w:lang w:val="en-US"/>
              </w:rPr>
              <w:t xml:space="preserve"> </w:t>
            </w:r>
            <w:r w:rsidRPr="00866FEF">
              <w:rPr>
                <w:color w:val="000000"/>
                <w:sz w:val="20"/>
                <w:szCs w:val="20"/>
                <w:lang w:val="en-US"/>
              </w:rPr>
              <w:t xml:space="preserve">activitate, </w:t>
            </w:r>
          </w:p>
        </w:tc>
        <w:tc>
          <w:tcPr>
            <w:tcW w:w="3993" w:type="dxa"/>
            <w:shd w:val="clear" w:color="auto" w:fill="FFFF00"/>
          </w:tcPr>
          <w:p w14:paraId="293772B5" w14:textId="77777777" w:rsidR="008E62A3" w:rsidRPr="00866FEF" w:rsidRDefault="008E62A3" w:rsidP="009E2C9D">
            <w:pPr>
              <w:ind w:left="-9"/>
              <w:rPr>
                <w:sz w:val="20"/>
                <w:szCs w:val="20"/>
                <w:lang w:val="en-US"/>
              </w:rPr>
            </w:pPr>
            <w:r w:rsidRPr="00866FEF">
              <w:rPr>
                <w:color w:val="000000"/>
                <w:sz w:val="20"/>
                <w:szCs w:val="20"/>
                <w:lang w:val="en-US"/>
              </w:rPr>
              <w:t>Anexa</w:t>
            </w:r>
            <w:r w:rsidRPr="00866FEF">
              <w:rPr>
                <w:sz w:val="20"/>
                <w:szCs w:val="20"/>
                <w:lang w:val="en-US"/>
              </w:rPr>
              <w:t xml:space="preserve"> </w:t>
            </w:r>
            <w:r w:rsidRPr="00866FEF">
              <w:rPr>
                <w:color w:val="000000"/>
                <w:sz w:val="20"/>
                <w:szCs w:val="20"/>
                <w:lang w:val="en-US"/>
              </w:rPr>
              <w:t>nr.</w:t>
            </w:r>
            <w:r w:rsidRPr="00866FEF">
              <w:rPr>
                <w:spacing w:val="-8"/>
                <w:sz w:val="20"/>
                <w:szCs w:val="20"/>
                <w:lang w:val="en-US"/>
              </w:rPr>
              <w:t xml:space="preserve"> </w:t>
            </w:r>
            <w:r w:rsidRPr="00866FEF">
              <w:rPr>
                <w:color w:val="000000"/>
                <w:sz w:val="20"/>
                <w:szCs w:val="20"/>
                <w:lang w:val="en-US"/>
              </w:rPr>
              <w:t>13</w:t>
            </w:r>
            <w:r w:rsidRPr="00866FEF">
              <w:rPr>
                <w:sz w:val="20"/>
                <w:szCs w:val="20"/>
                <w:lang w:val="en-US"/>
              </w:rPr>
              <w:t xml:space="preserve">. </w:t>
            </w:r>
            <w:r w:rsidRPr="00866FEF">
              <w:rPr>
                <w:color w:val="000000"/>
                <w:sz w:val="20"/>
                <w:szCs w:val="20"/>
                <w:lang w:val="en-US"/>
              </w:rPr>
              <w:t>Semnat</w:t>
            </w:r>
            <w:r w:rsidRPr="00866FEF">
              <w:rPr>
                <w:spacing w:val="9"/>
                <w:sz w:val="20"/>
                <w:szCs w:val="20"/>
                <w:lang w:val="en-US"/>
              </w:rPr>
              <w:t xml:space="preserve"> </w:t>
            </w:r>
            <w:r w:rsidRPr="00866FEF">
              <w:rPr>
                <w:spacing w:val="10"/>
                <w:sz w:val="20"/>
                <w:szCs w:val="20"/>
                <w:lang w:val="en-US"/>
              </w:rPr>
              <w:t xml:space="preserve">electronic </w:t>
            </w:r>
            <w:r w:rsidRPr="00866FEF">
              <w:rPr>
                <w:color w:val="000000"/>
                <w:sz w:val="20"/>
                <w:szCs w:val="20"/>
                <w:lang w:val="en-US"/>
              </w:rPr>
              <w:t>de</w:t>
            </w:r>
            <w:r w:rsidRPr="00866FEF">
              <w:rPr>
                <w:spacing w:val="10"/>
                <w:sz w:val="20"/>
                <w:szCs w:val="20"/>
                <w:lang w:val="en-US"/>
              </w:rPr>
              <w:t xml:space="preserve"> </w:t>
            </w:r>
            <w:r w:rsidRPr="00866FEF">
              <w:rPr>
                <w:color w:val="000000"/>
                <w:sz w:val="20"/>
                <w:szCs w:val="20"/>
                <w:lang w:val="en-US"/>
              </w:rPr>
              <w:t>către</w:t>
            </w:r>
            <w:r w:rsidRPr="00866FEF">
              <w:rPr>
                <w:sz w:val="20"/>
                <w:szCs w:val="20"/>
                <w:lang w:val="en-US"/>
              </w:rPr>
              <w:t xml:space="preserve"> </w:t>
            </w:r>
            <w:r w:rsidRPr="00866FEF">
              <w:rPr>
                <w:color w:val="000000"/>
                <w:sz w:val="20"/>
                <w:szCs w:val="20"/>
                <w:lang w:val="en-US"/>
              </w:rPr>
              <w:t>operatorul</w:t>
            </w:r>
            <w:r w:rsidRPr="00866FEF">
              <w:rPr>
                <w:spacing w:val="-6"/>
                <w:sz w:val="20"/>
                <w:szCs w:val="20"/>
                <w:lang w:val="en-US"/>
              </w:rPr>
              <w:t xml:space="preserve"> </w:t>
            </w:r>
            <w:r w:rsidRPr="00866FEF">
              <w:rPr>
                <w:color w:val="000000"/>
                <w:spacing w:val="-1"/>
                <w:sz w:val="20"/>
                <w:szCs w:val="20"/>
                <w:lang w:val="en-US"/>
              </w:rPr>
              <w:t>economi</w:t>
            </w:r>
          </w:p>
        </w:tc>
        <w:tc>
          <w:tcPr>
            <w:tcW w:w="1182" w:type="dxa"/>
            <w:shd w:val="clear" w:color="auto" w:fill="FFFF00"/>
          </w:tcPr>
          <w:p w14:paraId="4F385E7F" w14:textId="77777777" w:rsidR="008E62A3" w:rsidRPr="00866FEF" w:rsidRDefault="008E62A3" w:rsidP="009E2C9D">
            <w:pPr>
              <w:ind w:left="-9"/>
              <w:rPr>
                <w:sz w:val="20"/>
                <w:szCs w:val="20"/>
              </w:rPr>
            </w:pPr>
            <w:r w:rsidRPr="00866FEF">
              <w:rPr>
                <w:color w:val="000000"/>
                <w:spacing w:val="-7"/>
                <w:sz w:val="20"/>
                <w:szCs w:val="20"/>
              </w:rPr>
              <w:t>DA</w:t>
            </w:r>
          </w:p>
        </w:tc>
      </w:tr>
      <w:tr w:rsidR="008E62A3" w:rsidRPr="00C70DB4" w14:paraId="22EEE5A5" w14:textId="77777777" w:rsidTr="009E2C9D">
        <w:trPr>
          <w:trHeight w:val="525"/>
        </w:trPr>
        <w:tc>
          <w:tcPr>
            <w:tcW w:w="572" w:type="dxa"/>
            <w:shd w:val="clear" w:color="auto" w:fill="FFFF00"/>
          </w:tcPr>
          <w:p w14:paraId="2655D6A8" w14:textId="77777777" w:rsidR="008E62A3" w:rsidRPr="00C70DB4" w:rsidRDefault="008E62A3" w:rsidP="009E2C9D">
            <w:pPr>
              <w:ind w:left="100"/>
            </w:pPr>
            <w:r>
              <w:t>14</w:t>
            </w:r>
          </w:p>
        </w:tc>
        <w:tc>
          <w:tcPr>
            <w:tcW w:w="3828" w:type="dxa"/>
            <w:gridSpan w:val="2"/>
            <w:shd w:val="clear" w:color="auto" w:fill="FFFF00"/>
          </w:tcPr>
          <w:p w14:paraId="46189FC8" w14:textId="77777777" w:rsidR="008E62A3" w:rsidRPr="00866FEF" w:rsidRDefault="008E62A3" w:rsidP="009E2C9D">
            <w:pPr>
              <w:spacing w:line="98" w:lineRule="exact"/>
              <w:rPr>
                <w:sz w:val="20"/>
                <w:szCs w:val="20"/>
                <w:lang w:val="en-US"/>
              </w:rPr>
            </w:pPr>
          </w:p>
          <w:p w14:paraId="39B690B3" w14:textId="77777777" w:rsidR="008E62A3" w:rsidRPr="00866FEF" w:rsidRDefault="008E62A3" w:rsidP="009E2C9D">
            <w:pPr>
              <w:ind w:left="100" w:right="271"/>
              <w:rPr>
                <w:sz w:val="20"/>
                <w:szCs w:val="20"/>
                <w:lang w:val="en-US"/>
              </w:rPr>
            </w:pPr>
            <w:r w:rsidRPr="00866FEF">
              <w:rPr>
                <w:color w:val="000000"/>
                <w:sz w:val="20"/>
                <w:szCs w:val="20"/>
                <w:lang w:val="en-US"/>
              </w:rPr>
              <w:t>Raport</w:t>
            </w:r>
            <w:r w:rsidRPr="00866FEF">
              <w:rPr>
                <w:spacing w:val="-5"/>
                <w:sz w:val="20"/>
                <w:szCs w:val="20"/>
                <w:lang w:val="en-US"/>
              </w:rPr>
              <w:t xml:space="preserve"> </w:t>
            </w:r>
            <w:r w:rsidRPr="00866FEF">
              <w:rPr>
                <w:color w:val="000000"/>
                <w:sz w:val="20"/>
                <w:szCs w:val="20"/>
                <w:lang w:val="en-US"/>
              </w:rPr>
              <w:t>financiar,</w:t>
            </w:r>
            <w:r w:rsidRPr="00866FEF">
              <w:rPr>
                <w:spacing w:val="-5"/>
                <w:sz w:val="20"/>
                <w:szCs w:val="20"/>
                <w:lang w:val="en-US"/>
              </w:rPr>
              <w:t xml:space="preserve"> </w:t>
            </w:r>
            <w:r w:rsidRPr="00866FEF">
              <w:rPr>
                <w:color w:val="000000"/>
                <w:sz w:val="20"/>
                <w:szCs w:val="20"/>
                <w:lang w:val="en-US"/>
              </w:rPr>
              <w:t>pentru</w:t>
            </w:r>
            <w:r w:rsidRPr="00866FEF">
              <w:rPr>
                <w:spacing w:val="-6"/>
                <w:sz w:val="20"/>
                <w:szCs w:val="20"/>
                <w:lang w:val="en-US"/>
              </w:rPr>
              <w:t xml:space="preserve"> </w:t>
            </w:r>
            <w:r w:rsidRPr="00866FEF">
              <w:rPr>
                <w:color w:val="000000"/>
                <w:sz w:val="20"/>
                <w:szCs w:val="20"/>
                <w:lang w:val="en-US"/>
              </w:rPr>
              <w:t>ultimul</w:t>
            </w:r>
            <w:r w:rsidRPr="00866FEF">
              <w:rPr>
                <w:spacing w:val="-6"/>
                <w:sz w:val="20"/>
                <w:szCs w:val="20"/>
                <w:lang w:val="en-US"/>
              </w:rPr>
              <w:t xml:space="preserve"> </w:t>
            </w:r>
            <w:r w:rsidRPr="00866FEF">
              <w:rPr>
                <w:color w:val="000000"/>
                <w:sz w:val="20"/>
                <w:szCs w:val="20"/>
                <w:lang w:val="en-US"/>
              </w:rPr>
              <w:t>an</w:t>
            </w:r>
            <w:r w:rsidRPr="00866FEF">
              <w:rPr>
                <w:sz w:val="20"/>
                <w:szCs w:val="20"/>
                <w:lang w:val="en-US"/>
              </w:rPr>
              <w:t xml:space="preserve"> </w:t>
            </w:r>
            <w:r w:rsidRPr="00866FEF">
              <w:rPr>
                <w:color w:val="000000"/>
                <w:spacing w:val="-2"/>
                <w:sz w:val="20"/>
                <w:szCs w:val="20"/>
                <w:lang w:val="en-US"/>
              </w:rPr>
              <w:t>de</w:t>
            </w:r>
            <w:r w:rsidRPr="00866FEF">
              <w:rPr>
                <w:spacing w:val="-1"/>
                <w:sz w:val="20"/>
                <w:szCs w:val="20"/>
                <w:lang w:val="en-US"/>
              </w:rPr>
              <w:t xml:space="preserve"> </w:t>
            </w:r>
            <w:r w:rsidRPr="00866FEF">
              <w:rPr>
                <w:color w:val="000000"/>
                <w:spacing w:val="-1"/>
                <w:sz w:val="20"/>
                <w:szCs w:val="20"/>
                <w:lang w:val="en-US"/>
              </w:rPr>
              <w:t>activitate</w:t>
            </w:r>
          </w:p>
        </w:tc>
        <w:tc>
          <w:tcPr>
            <w:tcW w:w="3993" w:type="dxa"/>
            <w:shd w:val="clear" w:color="auto" w:fill="FFFF00"/>
          </w:tcPr>
          <w:p w14:paraId="2BDA0316" w14:textId="77777777" w:rsidR="008E62A3" w:rsidRPr="00866FEF" w:rsidRDefault="008E62A3" w:rsidP="009E2C9D">
            <w:pPr>
              <w:spacing w:line="106" w:lineRule="exact"/>
              <w:rPr>
                <w:sz w:val="20"/>
                <w:szCs w:val="20"/>
                <w:lang w:val="en-US"/>
              </w:rPr>
            </w:pPr>
          </w:p>
          <w:p w14:paraId="65B53796" w14:textId="77777777" w:rsidR="008E62A3" w:rsidRPr="00866FEF" w:rsidRDefault="008E62A3" w:rsidP="009E2C9D">
            <w:pPr>
              <w:tabs>
                <w:tab w:val="left" w:pos="1142"/>
                <w:tab w:val="left" w:pos="1690"/>
                <w:tab w:val="left" w:pos="2684"/>
              </w:tabs>
              <w:ind w:left="96"/>
              <w:rPr>
                <w:sz w:val="20"/>
                <w:szCs w:val="20"/>
                <w:lang w:val="en-US"/>
              </w:rPr>
            </w:pPr>
            <w:r w:rsidRPr="00866FEF">
              <w:rPr>
                <w:rFonts w:eastAsia="Cambria"/>
                <w:color w:val="000000"/>
                <w:sz w:val="20"/>
                <w:szCs w:val="20"/>
                <w:lang w:val="en-US"/>
              </w:rPr>
              <w:t>Confirmat</w:t>
            </w:r>
            <w:r w:rsidRPr="00866FEF">
              <w:rPr>
                <w:sz w:val="20"/>
                <w:szCs w:val="20"/>
                <w:lang w:val="en-US"/>
              </w:rPr>
              <w:tab/>
            </w:r>
            <w:r w:rsidRPr="00866FEF">
              <w:rPr>
                <w:rFonts w:eastAsia="Cambria"/>
                <w:color w:val="000000"/>
                <w:sz w:val="20"/>
                <w:szCs w:val="20"/>
                <w:lang w:val="en-US"/>
              </w:rPr>
              <w:t>prin</w:t>
            </w:r>
            <w:r w:rsidRPr="00866FEF">
              <w:rPr>
                <w:sz w:val="20"/>
                <w:szCs w:val="20"/>
                <w:lang w:val="en-US"/>
              </w:rPr>
              <w:tab/>
            </w:r>
            <w:r w:rsidRPr="00866FEF">
              <w:rPr>
                <w:rFonts w:eastAsia="Cambria"/>
                <w:color w:val="000000"/>
                <w:sz w:val="20"/>
                <w:szCs w:val="20"/>
                <w:lang w:val="en-US"/>
              </w:rPr>
              <w:t>aplicarea</w:t>
            </w:r>
            <w:r w:rsidRPr="00866FEF">
              <w:rPr>
                <w:sz w:val="20"/>
                <w:szCs w:val="20"/>
                <w:lang w:val="en-US"/>
              </w:rPr>
              <w:tab/>
            </w:r>
            <w:r w:rsidRPr="00866FEF">
              <w:rPr>
                <w:rFonts w:eastAsia="Cambria"/>
                <w:color w:val="000000"/>
                <w:spacing w:val="-2"/>
                <w:sz w:val="20"/>
                <w:szCs w:val="20"/>
                <w:lang w:val="en-US"/>
              </w:rPr>
              <w:t>semnării</w:t>
            </w:r>
          </w:p>
          <w:p w14:paraId="7422521A" w14:textId="77777777" w:rsidR="008E62A3" w:rsidRPr="00866FEF" w:rsidRDefault="008E62A3" w:rsidP="009E2C9D">
            <w:pPr>
              <w:spacing w:before="39"/>
              <w:ind w:left="96"/>
              <w:rPr>
                <w:sz w:val="20"/>
                <w:szCs w:val="20"/>
                <w:lang w:val="en-US"/>
              </w:rPr>
            </w:pPr>
            <w:r w:rsidRPr="00866FEF">
              <w:rPr>
                <w:rFonts w:eastAsia="Cambria"/>
                <w:color w:val="000000"/>
                <w:sz w:val="20"/>
                <w:szCs w:val="20"/>
                <w:lang w:val="en-US"/>
              </w:rPr>
              <w:t>electronice</w:t>
            </w:r>
            <w:r w:rsidRPr="00866FEF">
              <w:rPr>
                <w:rFonts w:eastAsia="Cambria"/>
                <w:spacing w:val="-7"/>
                <w:sz w:val="20"/>
                <w:szCs w:val="20"/>
                <w:lang w:val="en-US"/>
              </w:rPr>
              <w:t xml:space="preserve"> </w:t>
            </w:r>
            <w:r w:rsidRPr="00866FEF">
              <w:rPr>
                <w:rFonts w:eastAsia="Cambria"/>
                <w:color w:val="000000"/>
                <w:sz w:val="20"/>
                <w:szCs w:val="20"/>
                <w:lang w:val="en-US"/>
              </w:rPr>
              <w:t>a</w:t>
            </w:r>
            <w:r w:rsidRPr="00866FEF">
              <w:rPr>
                <w:rFonts w:eastAsia="Cambria"/>
                <w:spacing w:val="-7"/>
                <w:sz w:val="20"/>
                <w:szCs w:val="20"/>
                <w:lang w:val="en-US"/>
              </w:rPr>
              <w:t xml:space="preserve"> </w:t>
            </w:r>
            <w:r w:rsidRPr="00866FEF">
              <w:rPr>
                <w:rFonts w:eastAsia="Cambria"/>
                <w:color w:val="000000"/>
                <w:sz w:val="20"/>
                <w:szCs w:val="20"/>
                <w:lang w:val="en-US"/>
              </w:rPr>
              <w:t>persoanei</w:t>
            </w:r>
            <w:r w:rsidRPr="00866FEF">
              <w:rPr>
                <w:rFonts w:eastAsia="Cambria"/>
                <w:spacing w:val="-8"/>
                <w:sz w:val="20"/>
                <w:szCs w:val="20"/>
                <w:lang w:val="en-US"/>
              </w:rPr>
              <w:t xml:space="preserve"> </w:t>
            </w:r>
            <w:r w:rsidRPr="00866FEF">
              <w:rPr>
                <w:rFonts w:eastAsia="Cambria"/>
                <w:color w:val="000000"/>
                <w:sz w:val="20"/>
                <w:szCs w:val="20"/>
                <w:lang w:val="en-US"/>
              </w:rPr>
              <w:t>responsabile</w:t>
            </w:r>
          </w:p>
        </w:tc>
        <w:tc>
          <w:tcPr>
            <w:tcW w:w="1182" w:type="dxa"/>
            <w:shd w:val="clear" w:color="auto" w:fill="FFFF00"/>
          </w:tcPr>
          <w:p w14:paraId="63B49CC4" w14:textId="77777777" w:rsidR="008E62A3" w:rsidRPr="00866FEF" w:rsidRDefault="008E62A3" w:rsidP="009E2C9D">
            <w:pPr>
              <w:ind w:left="-9"/>
              <w:rPr>
                <w:sz w:val="20"/>
                <w:szCs w:val="20"/>
              </w:rPr>
            </w:pPr>
            <w:r w:rsidRPr="00866FEF">
              <w:rPr>
                <w:color w:val="000000"/>
                <w:spacing w:val="-7"/>
                <w:sz w:val="20"/>
                <w:szCs w:val="20"/>
              </w:rPr>
              <w:t>DA</w:t>
            </w:r>
          </w:p>
        </w:tc>
      </w:tr>
      <w:tr w:rsidR="008E62A3" w:rsidRPr="00C70DB4" w14:paraId="1134C3B2" w14:textId="77777777" w:rsidTr="009E2C9D">
        <w:trPr>
          <w:trHeight w:val="525"/>
        </w:trPr>
        <w:tc>
          <w:tcPr>
            <w:tcW w:w="572" w:type="dxa"/>
            <w:shd w:val="clear" w:color="auto" w:fill="FFFF00"/>
          </w:tcPr>
          <w:p w14:paraId="41ECA7A2" w14:textId="77777777" w:rsidR="008E62A3" w:rsidRPr="00C70DB4" w:rsidRDefault="008E62A3" w:rsidP="009E2C9D">
            <w:pPr>
              <w:ind w:left="100"/>
            </w:pPr>
            <w:r>
              <w:t>15</w:t>
            </w:r>
          </w:p>
        </w:tc>
        <w:tc>
          <w:tcPr>
            <w:tcW w:w="3828" w:type="dxa"/>
            <w:gridSpan w:val="2"/>
            <w:shd w:val="clear" w:color="auto" w:fill="FFFF00"/>
          </w:tcPr>
          <w:p w14:paraId="2EE7D0A3" w14:textId="77777777" w:rsidR="008E62A3" w:rsidRPr="00866FEF" w:rsidRDefault="008E62A3" w:rsidP="009E2C9D">
            <w:pPr>
              <w:spacing w:line="89" w:lineRule="exact"/>
              <w:rPr>
                <w:sz w:val="20"/>
                <w:szCs w:val="20"/>
                <w:lang w:val="en-US"/>
              </w:rPr>
            </w:pPr>
          </w:p>
          <w:p w14:paraId="0E3BCE71" w14:textId="77777777" w:rsidR="008E62A3" w:rsidRPr="00866FEF" w:rsidRDefault="008E62A3" w:rsidP="009E2C9D">
            <w:pPr>
              <w:spacing w:line="241" w:lineRule="auto"/>
              <w:ind w:left="100" w:right="608"/>
              <w:rPr>
                <w:sz w:val="20"/>
                <w:szCs w:val="20"/>
                <w:lang w:val="en-US"/>
              </w:rPr>
            </w:pPr>
            <w:r w:rsidRPr="00866FEF">
              <w:rPr>
                <w:color w:val="000000"/>
                <w:sz w:val="20"/>
                <w:szCs w:val="20"/>
                <w:lang w:val="en-US"/>
              </w:rPr>
              <w:t xml:space="preserve">Declarație </w:t>
            </w:r>
            <w:r w:rsidRPr="00866FEF">
              <w:rPr>
                <w:spacing w:val="-16"/>
                <w:sz w:val="20"/>
                <w:szCs w:val="20"/>
                <w:lang w:val="en-US"/>
              </w:rPr>
              <w:t xml:space="preserve"> </w:t>
            </w:r>
            <w:r w:rsidRPr="00866FEF">
              <w:rPr>
                <w:color w:val="000000"/>
                <w:sz w:val="20"/>
                <w:szCs w:val="20"/>
                <w:lang w:val="en-US"/>
              </w:rPr>
              <w:t xml:space="preserve">privind </w:t>
            </w:r>
            <w:r w:rsidRPr="00866FEF">
              <w:rPr>
                <w:spacing w:val="-18"/>
                <w:sz w:val="20"/>
                <w:szCs w:val="20"/>
                <w:lang w:val="en-US"/>
              </w:rPr>
              <w:t xml:space="preserve"> </w:t>
            </w:r>
            <w:r w:rsidRPr="00866FEF">
              <w:rPr>
                <w:color w:val="000000"/>
                <w:sz w:val="20"/>
                <w:szCs w:val="20"/>
                <w:lang w:val="en-US"/>
              </w:rPr>
              <w:t>personalul</w:t>
            </w:r>
            <w:r w:rsidRPr="00866FEF">
              <w:rPr>
                <w:sz w:val="20"/>
                <w:szCs w:val="20"/>
                <w:lang w:val="en-US"/>
              </w:rPr>
              <w:t xml:space="preserve"> </w:t>
            </w:r>
            <w:r w:rsidRPr="00866FEF">
              <w:rPr>
                <w:color w:val="000000"/>
                <w:sz w:val="20"/>
                <w:szCs w:val="20"/>
                <w:lang w:val="en-US"/>
              </w:rPr>
              <w:t>de specialitate</w:t>
            </w:r>
            <w:r w:rsidRPr="00866FEF">
              <w:rPr>
                <w:sz w:val="20"/>
                <w:szCs w:val="20"/>
                <w:lang w:val="en-US"/>
              </w:rPr>
              <w:t xml:space="preserve"> </w:t>
            </w:r>
            <w:r w:rsidRPr="00866FEF">
              <w:rPr>
                <w:color w:val="000000"/>
                <w:sz w:val="20"/>
                <w:szCs w:val="20"/>
                <w:lang w:val="en-US"/>
              </w:rPr>
              <w:t>și/sau</w:t>
            </w:r>
            <w:r w:rsidRPr="00866FEF">
              <w:rPr>
                <w:spacing w:val="-5"/>
                <w:sz w:val="20"/>
                <w:szCs w:val="20"/>
                <w:lang w:val="en-US"/>
              </w:rPr>
              <w:t xml:space="preserve"> </w:t>
            </w:r>
            <w:r w:rsidRPr="00866FEF">
              <w:rPr>
                <w:color w:val="000000"/>
                <w:sz w:val="20"/>
                <w:szCs w:val="20"/>
                <w:lang w:val="en-US"/>
              </w:rPr>
              <w:t>a</w:t>
            </w:r>
            <w:r w:rsidRPr="00866FEF">
              <w:rPr>
                <w:sz w:val="20"/>
                <w:szCs w:val="20"/>
                <w:lang w:val="en-US"/>
              </w:rPr>
              <w:t xml:space="preserve"> </w:t>
            </w:r>
            <w:r w:rsidRPr="00866FEF">
              <w:rPr>
                <w:color w:val="000000"/>
                <w:spacing w:val="-2"/>
                <w:sz w:val="20"/>
                <w:szCs w:val="20"/>
                <w:lang w:val="en-US"/>
              </w:rPr>
              <w:t>ex</w:t>
            </w:r>
            <w:r w:rsidRPr="00866FEF">
              <w:rPr>
                <w:color w:val="000000"/>
                <w:spacing w:val="-1"/>
                <w:sz w:val="20"/>
                <w:szCs w:val="20"/>
                <w:lang w:val="en-US"/>
              </w:rPr>
              <w:t>perților</w:t>
            </w:r>
          </w:p>
        </w:tc>
        <w:tc>
          <w:tcPr>
            <w:tcW w:w="3993" w:type="dxa"/>
            <w:shd w:val="clear" w:color="auto" w:fill="FFFF00"/>
          </w:tcPr>
          <w:p w14:paraId="276B74A2" w14:textId="77777777" w:rsidR="008E62A3" w:rsidRPr="00866FEF" w:rsidRDefault="008E62A3" w:rsidP="009E2C9D">
            <w:pPr>
              <w:ind w:left="-9"/>
              <w:rPr>
                <w:sz w:val="20"/>
                <w:szCs w:val="20"/>
                <w:lang w:val="en-US"/>
              </w:rPr>
            </w:pPr>
            <w:r w:rsidRPr="00866FEF">
              <w:rPr>
                <w:color w:val="000000"/>
                <w:sz w:val="20"/>
                <w:szCs w:val="20"/>
                <w:lang w:val="en-US"/>
              </w:rPr>
              <w:t>Anexa</w:t>
            </w:r>
            <w:r w:rsidRPr="00866FEF">
              <w:rPr>
                <w:sz w:val="20"/>
                <w:szCs w:val="20"/>
                <w:lang w:val="en-US"/>
              </w:rPr>
              <w:t xml:space="preserve"> </w:t>
            </w:r>
            <w:r w:rsidRPr="00866FEF">
              <w:rPr>
                <w:color w:val="000000"/>
                <w:sz w:val="20"/>
                <w:szCs w:val="20"/>
                <w:lang w:val="en-US"/>
              </w:rPr>
              <w:t>nr.</w:t>
            </w:r>
            <w:r w:rsidRPr="00866FEF">
              <w:rPr>
                <w:spacing w:val="-8"/>
                <w:sz w:val="20"/>
                <w:szCs w:val="20"/>
                <w:lang w:val="en-US"/>
              </w:rPr>
              <w:t xml:space="preserve"> </w:t>
            </w:r>
            <w:r w:rsidRPr="00866FEF">
              <w:rPr>
                <w:color w:val="000000"/>
                <w:sz w:val="20"/>
                <w:szCs w:val="20"/>
                <w:lang w:val="en-US"/>
              </w:rPr>
              <w:t>15</w:t>
            </w:r>
            <w:r w:rsidRPr="00866FEF">
              <w:rPr>
                <w:sz w:val="20"/>
                <w:szCs w:val="20"/>
                <w:lang w:val="en-US"/>
              </w:rPr>
              <w:t xml:space="preserve">. </w:t>
            </w:r>
            <w:r w:rsidRPr="00866FEF">
              <w:rPr>
                <w:color w:val="000000"/>
                <w:sz w:val="20"/>
                <w:szCs w:val="20"/>
                <w:lang w:val="en-US"/>
              </w:rPr>
              <w:t>Semnat</w:t>
            </w:r>
            <w:r w:rsidRPr="00866FEF">
              <w:rPr>
                <w:spacing w:val="16"/>
                <w:sz w:val="20"/>
                <w:szCs w:val="20"/>
                <w:lang w:val="en-US"/>
              </w:rPr>
              <w:t xml:space="preserve"> </w:t>
            </w:r>
            <w:r w:rsidRPr="00866FEF">
              <w:rPr>
                <w:spacing w:val="17"/>
                <w:sz w:val="20"/>
                <w:szCs w:val="20"/>
                <w:lang w:val="en-US"/>
              </w:rPr>
              <w:t xml:space="preserve">electronic </w:t>
            </w:r>
            <w:r w:rsidRPr="00866FEF">
              <w:rPr>
                <w:color w:val="000000"/>
                <w:sz w:val="20"/>
                <w:szCs w:val="20"/>
                <w:lang w:val="en-US"/>
              </w:rPr>
              <w:t>de</w:t>
            </w:r>
            <w:r w:rsidRPr="00866FEF">
              <w:rPr>
                <w:spacing w:val="17"/>
                <w:sz w:val="20"/>
                <w:szCs w:val="20"/>
                <w:lang w:val="en-US"/>
              </w:rPr>
              <w:t xml:space="preserve"> </w:t>
            </w:r>
            <w:r w:rsidRPr="00866FEF">
              <w:rPr>
                <w:color w:val="000000"/>
                <w:sz w:val="20"/>
                <w:szCs w:val="20"/>
                <w:lang w:val="en-US"/>
              </w:rPr>
              <w:t>către operatorii economici</w:t>
            </w:r>
          </w:p>
        </w:tc>
        <w:tc>
          <w:tcPr>
            <w:tcW w:w="1182" w:type="dxa"/>
            <w:shd w:val="clear" w:color="auto" w:fill="FFFF00"/>
          </w:tcPr>
          <w:p w14:paraId="60662B70" w14:textId="77777777" w:rsidR="008E62A3" w:rsidRPr="00866FEF" w:rsidRDefault="008E62A3" w:rsidP="009E2C9D">
            <w:pPr>
              <w:spacing w:line="105" w:lineRule="exact"/>
              <w:rPr>
                <w:sz w:val="20"/>
                <w:szCs w:val="20"/>
                <w:lang w:val="en-US"/>
              </w:rPr>
            </w:pPr>
          </w:p>
          <w:p w14:paraId="4A9D578E" w14:textId="77777777" w:rsidR="008E62A3" w:rsidRPr="00866FEF" w:rsidRDefault="008E62A3" w:rsidP="009E2C9D">
            <w:pPr>
              <w:ind w:left="96"/>
              <w:rPr>
                <w:sz w:val="20"/>
                <w:szCs w:val="20"/>
              </w:rPr>
            </w:pPr>
            <w:r w:rsidRPr="00866FEF">
              <w:rPr>
                <w:color w:val="000000"/>
                <w:spacing w:val="-7"/>
                <w:sz w:val="20"/>
                <w:szCs w:val="20"/>
              </w:rPr>
              <w:t>DA</w:t>
            </w:r>
          </w:p>
        </w:tc>
      </w:tr>
      <w:tr w:rsidR="008E62A3" w:rsidRPr="00C70DB4" w14:paraId="3363CBD7" w14:textId="77777777" w:rsidTr="009E2C9D">
        <w:trPr>
          <w:trHeight w:val="525"/>
        </w:trPr>
        <w:tc>
          <w:tcPr>
            <w:tcW w:w="572" w:type="dxa"/>
            <w:shd w:val="clear" w:color="auto" w:fill="FFFF00"/>
          </w:tcPr>
          <w:p w14:paraId="304446BA" w14:textId="77777777" w:rsidR="008E62A3" w:rsidRPr="00C70DB4" w:rsidRDefault="008E62A3" w:rsidP="009E2C9D">
            <w:pPr>
              <w:ind w:left="100"/>
            </w:pPr>
            <w:r>
              <w:t>16</w:t>
            </w:r>
          </w:p>
        </w:tc>
        <w:tc>
          <w:tcPr>
            <w:tcW w:w="3828" w:type="dxa"/>
            <w:gridSpan w:val="2"/>
            <w:shd w:val="clear" w:color="auto" w:fill="FFFF00"/>
          </w:tcPr>
          <w:p w14:paraId="465A16DA" w14:textId="77777777" w:rsidR="008E62A3" w:rsidRPr="00D03F90" w:rsidRDefault="008E62A3" w:rsidP="009E2C9D">
            <w:pPr>
              <w:shd w:val="clear" w:color="auto" w:fill="FFFFFF"/>
              <w:tabs>
                <w:tab w:val="left" w:pos="612"/>
              </w:tabs>
              <w:spacing w:before="120" w:after="120"/>
              <w:rPr>
                <w:iCs/>
                <w:sz w:val="20"/>
                <w:szCs w:val="20"/>
                <w:lang w:val="en-US"/>
              </w:rPr>
            </w:pPr>
            <w:r w:rsidRPr="00D03F90">
              <w:rPr>
                <w:iCs/>
                <w:sz w:val="20"/>
                <w:szCs w:val="20"/>
                <w:lang w:val="en-US"/>
              </w:rPr>
              <w:t>Diriginte de șantier- Agentul economic va prezenta legitimația și certificatul de atestare tehnico- profesională valabile pentru perioada executării lucrărilor.</w:t>
            </w:r>
          </w:p>
        </w:tc>
        <w:tc>
          <w:tcPr>
            <w:tcW w:w="3993" w:type="dxa"/>
            <w:shd w:val="clear" w:color="auto" w:fill="FFFF00"/>
          </w:tcPr>
          <w:p w14:paraId="092B7567" w14:textId="77777777" w:rsidR="008E62A3" w:rsidRPr="00D03F90" w:rsidRDefault="008E62A3" w:rsidP="009E2C9D">
            <w:pPr>
              <w:shd w:val="clear" w:color="auto" w:fill="FFFFFF"/>
              <w:tabs>
                <w:tab w:val="left" w:pos="612"/>
              </w:tabs>
              <w:spacing w:before="120" w:after="120"/>
              <w:rPr>
                <w:iCs/>
                <w:sz w:val="20"/>
                <w:szCs w:val="20"/>
                <w:lang w:val="en-US"/>
              </w:rPr>
            </w:pPr>
            <w:r w:rsidRPr="00D03F90">
              <w:rPr>
                <w:iCs/>
                <w:sz w:val="20"/>
                <w:szCs w:val="20"/>
                <w:lang w:val="en-US"/>
              </w:rPr>
              <w:t>Cu aplicarea semnăturii electronice a operatorului economic</w:t>
            </w:r>
          </w:p>
        </w:tc>
        <w:tc>
          <w:tcPr>
            <w:tcW w:w="1182" w:type="dxa"/>
            <w:shd w:val="clear" w:color="auto" w:fill="FFFF00"/>
          </w:tcPr>
          <w:p w14:paraId="6343997A" w14:textId="77777777" w:rsidR="008E62A3" w:rsidRPr="00D03F90" w:rsidRDefault="008E62A3" w:rsidP="009E2C9D">
            <w:pPr>
              <w:shd w:val="clear" w:color="auto" w:fill="FFFFFF"/>
              <w:tabs>
                <w:tab w:val="left" w:pos="612"/>
              </w:tabs>
              <w:spacing w:before="120" w:after="120"/>
              <w:rPr>
                <w:iCs/>
                <w:sz w:val="20"/>
                <w:szCs w:val="20"/>
              </w:rPr>
            </w:pPr>
            <w:r w:rsidRPr="00D03F90">
              <w:rPr>
                <w:iCs/>
                <w:sz w:val="20"/>
                <w:szCs w:val="20"/>
                <w:lang w:val="en-US"/>
              </w:rPr>
              <w:t xml:space="preserve"> </w:t>
            </w:r>
            <w:r w:rsidRPr="00D03F90">
              <w:rPr>
                <w:iCs/>
                <w:sz w:val="20"/>
                <w:szCs w:val="20"/>
              </w:rPr>
              <w:t>DA</w:t>
            </w:r>
          </w:p>
        </w:tc>
      </w:tr>
    </w:tbl>
    <w:p w14:paraId="168FCDE0" w14:textId="77777777" w:rsidR="008E62A3" w:rsidRPr="00711E8C" w:rsidRDefault="008E62A3" w:rsidP="008E62A3">
      <w:pPr>
        <w:pStyle w:val="a"/>
        <w:numPr>
          <w:ilvl w:val="0"/>
          <w:numId w:val="28"/>
        </w:numPr>
        <w:shd w:val="clear" w:color="auto" w:fill="FFFFFF"/>
        <w:tabs>
          <w:tab w:val="right" w:pos="426"/>
        </w:tabs>
        <w:spacing w:before="120"/>
        <w:rPr>
          <w:b/>
          <w:sz w:val="22"/>
          <w:szCs w:val="22"/>
        </w:rPr>
      </w:pPr>
      <w:proofErr w:type="spellStart"/>
      <w:r w:rsidRPr="00711E8C">
        <w:rPr>
          <w:b/>
          <w:sz w:val="22"/>
          <w:szCs w:val="22"/>
        </w:rPr>
        <w:t>Scurta</w:t>
      </w:r>
      <w:proofErr w:type="spellEnd"/>
      <w:r w:rsidRPr="00711E8C">
        <w:rPr>
          <w:b/>
          <w:sz w:val="22"/>
          <w:szCs w:val="22"/>
        </w:rPr>
        <w:t xml:space="preserve"> </w:t>
      </w:r>
      <w:proofErr w:type="spellStart"/>
      <w:r w:rsidRPr="00711E8C">
        <w:rPr>
          <w:b/>
          <w:sz w:val="22"/>
          <w:szCs w:val="22"/>
        </w:rPr>
        <w:t>descriere</w:t>
      </w:r>
      <w:proofErr w:type="spellEnd"/>
      <w:r w:rsidRPr="00711E8C">
        <w:rPr>
          <w:b/>
          <w:sz w:val="22"/>
          <w:szCs w:val="22"/>
        </w:rPr>
        <w:t xml:space="preserve"> a </w:t>
      </w:r>
      <w:proofErr w:type="spellStart"/>
      <w:r w:rsidRPr="00711E8C">
        <w:rPr>
          <w:b/>
          <w:sz w:val="22"/>
          <w:szCs w:val="22"/>
        </w:rPr>
        <w:t>criteriilor</w:t>
      </w:r>
      <w:proofErr w:type="spellEnd"/>
      <w:r w:rsidRPr="00711E8C">
        <w:rPr>
          <w:b/>
          <w:sz w:val="22"/>
          <w:szCs w:val="22"/>
        </w:rPr>
        <w:t xml:space="preserve"> </w:t>
      </w:r>
      <w:proofErr w:type="spellStart"/>
      <w:r w:rsidRPr="00711E8C">
        <w:rPr>
          <w:b/>
          <w:sz w:val="22"/>
          <w:szCs w:val="22"/>
        </w:rPr>
        <w:t>privind</w:t>
      </w:r>
      <w:proofErr w:type="spellEnd"/>
      <w:r w:rsidRPr="00711E8C">
        <w:rPr>
          <w:b/>
          <w:sz w:val="22"/>
          <w:szCs w:val="22"/>
        </w:rPr>
        <w:t xml:space="preserve"> </w:t>
      </w:r>
      <w:proofErr w:type="spellStart"/>
      <w:r w:rsidRPr="00711E8C">
        <w:rPr>
          <w:b/>
          <w:sz w:val="22"/>
          <w:szCs w:val="22"/>
        </w:rPr>
        <w:t>eligibilitatea</w:t>
      </w:r>
      <w:proofErr w:type="spellEnd"/>
      <w:r w:rsidRPr="00711E8C">
        <w:rPr>
          <w:b/>
          <w:sz w:val="22"/>
          <w:szCs w:val="22"/>
        </w:rPr>
        <w:t xml:space="preserve"> </w:t>
      </w:r>
      <w:proofErr w:type="spellStart"/>
      <w:r w:rsidRPr="00711E8C">
        <w:rPr>
          <w:b/>
          <w:sz w:val="22"/>
          <w:szCs w:val="22"/>
        </w:rPr>
        <w:t>operatorilor</w:t>
      </w:r>
      <w:proofErr w:type="spellEnd"/>
      <w:r w:rsidRPr="00711E8C">
        <w:rPr>
          <w:b/>
          <w:sz w:val="22"/>
          <w:szCs w:val="22"/>
        </w:rPr>
        <w:t xml:space="preserve"> </w:t>
      </w:r>
      <w:proofErr w:type="spellStart"/>
      <w:r w:rsidRPr="00711E8C">
        <w:rPr>
          <w:b/>
          <w:sz w:val="22"/>
          <w:szCs w:val="22"/>
        </w:rPr>
        <w:t>economici</w:t>
      </w:r>
      <w:proofErr w:type="spellEnd"/>
      <w:r w:rsidRPr="00711E8C">
        <w:rPr>
          <w:b/>
          <w:sz w:val="22"/>
          <w:szCs w:val="22"/>
        </w:rPr>
        <w:t xml:space="preserve"> care pot </w:t>
      </w:r>
      <w:proofErr w:type="spellStart"/>
      <w:r w:rsidRPr="00711E8C">
        <w:rPr>
          <w:b/>
          <w:sz w:val="22"/>
          <w:szCs w:val="22"/>
        </w:rPr>
        <w:t>determina</w:t>
      </w:r>
      <w:proofErr w:type="spellEnd"/>
      <w:r w:rsidRPr="00711E8C">
        <w:rPr>
          <w:b/>
          <w:sz w:val="22"/>
          <w:szCs w:val="22"/>
        </w:rPr>
        <w:t xml:space="preserve"> </w:t>
      </w:r>
      <w:proofErr w:type="spellStart"/>
      <w:r w:rsidRPr="00711E8C">
        <w:rPr>
          <w:b/>
          <w:sz w:val="22"/>
          <w:szCs w:val="22"/>
        </w:rPr>
        <w:t>eliminarea</w:t>
      </w:r>
      <w:proofErr w:type="spellEnd"/>
      <w:r w:rsidRPr="00711E8C">
        <w:rPr>
          <w:b/>
          <w:sz w:val="22"/>
          <w:szCs w:val="22"/>
        </w:rPr>
        <w:t xml:space="preserve"> </w:t>
      </w:r>
      <w:proofErr w:type="spellStart"/>
      <w:r w:rsidRPr="00711E8C">
        <w:rPr>
          <w:b/>
          <w:sz w:val="22"/>
          <w:szCs w:val="22"/>
        </w:rPr>
        <w:t>acestora</w:t>
      </w:r>
      <w:proofErr w:type="spellEnd"/>
      <w:r w:rsidRPr="00711E8C">
        <w:rPr>
          <w:b/>
          <w:sz w:val="22"/>
          <w:szCs w:val="22"/>
        </w:rPr>
        <w:t xml:space="preserve"> </w:t>
      </w:r>
      <w:proofErr w:type="spellStart"/>
      <w:r w:rsidRPr="00711E8C">
        <w:rPr>
          <w:b/>
          <w:sz w:val="22"/>
          <w:szCs w:val="22"/>
        </w:rPr>
        <w:t>și</w:t>
      </w:r>
      <w:proofErr w:type="spellEnd"/>
      <w:r w:rsidRPr="00711E8C">
        <w:rPr>
          <w:b/>
          <w:sz w:val="22"/>
          <w:szCs w:val="22"/>
        </w:rPr>
        <w:t xml:space="preserve"> a </w:t>
      </w:r>
      <w:proofErr w:type="spellStart"/>
      <w:r w:rsidRPr="00711E8C">
        <w:rPr>
          <w:b/>
          <w:sz w:val="22"/>
          <w:szCs w:val="22"/>
        </w:rPr>
        <w:t>criteriilor</w:t>
      </w:r>
      <w:proofErr w:type="spellEnd"/>
      <w:r w:rsidRPr="00711E8C">
        <w:rPr>
          <w:b/>
          <w:sz w:val="22"/>
          <w:szCs w:val="22"/>
        </w:rPr>
        <w:t xml:space="preserve"> de </w:t>
      </w:r>
      <w:proofErr w:type="spellStart"/>
      <w:r w:rsidRPr="00711E8C">
        <w:rPr>
          <w:b/>
          <w:sz w:val="22"/>
          <w:szCs w:val="22"/>
        </w:rPr>
        <w:t>selecție</w:t>
      </w:r>
      <w:proofErr w:type="spellEnd"/>
      <w:r w:rsidRPr="00711E8C">
        <w:rPr>
          <w:b/>
          <w:sz w:val="22"/>
          <w:szCs w:val="22"/>
        </w:rPr>
        <w:t xml:space="preserve">/de </w:t>
      </w:r>
      <w:proofErr w:type="spellStart"/>
      <w:r w:rsidRPr="00711E8C">
        <w:rPr>
          <w:b/>
          <w:sz w:val="22"/>
          <w:szCs w:val="22"/>
        </w:rPr>
        <w:t>preselecție</w:t>
      </w:r>
      <w:proofErr w:type="spellEnd"/>
      <w:r w:rsidRPr="00711E8C">
        <w:rPr>
          <w:b/>
          <w:sz w:val="22"/>
          <w:szCs w:val="22"/>
        </w:rPr>
        <w:t xml:space="preserve">; </w:t>
      </w:r>
      <w:proofErr w:type="spellStart"/>
      <w:r w:rsidRPr="00711E8C">
        <w:rPr>
          <w:b/>
          <w:sz w:val="22"/>
          <w:szCs w:val="22"/>
        </w:rPr>
        <w:t>nivelul</w:t>
      </w:r>
      <w:proofErr w:type="spellEnd"/>
      <w:r w:rsidRPr="00711E8C">
        <w:rPr>
          <w:b/>
          <w:sz w:val="22"/>
          <w:szCs w:val="22"/>
        </w:rPr>
        <w:t xml:space="preserve"> minim (</w:t>
      </w:r>
      <w:proofErr w:type="spellStart"/>
      <w:r w:rsidRPr="00711E8C">
        <w:rPr>
          <w:b/>
          <w:sz w:val="22"/>
          <w:szCs w:val="22"/>
        </w:rPr>
        <w:t>nivelurile</w:t>
      </w:r>
      <w:proofErr w:type="spellEnd"/>
      <w:r w:rsidRPr="00711E8C">
        <w:rPr>
          <w:b/>
          <w:sz w:val="22"/>
          <w:szCs w:val="22"/>
        </w:rPr>
        <w:t xml:space="preserve"> </w:t>
      </w:r>
      <w:proofErr w:type="spellStart"/>
      <w:r w:rsidRPr="00711E8C">
        <w:rPr>
          <w:b/>
          <w:sz w:val="22"/>
          <w:szCs w:val="22"/>
        </w:rPr>
        <w:t>minime</w:t>
      </w:r>
      <w:proofErr w:type="spellEnd"/>
      <w:r w:rsidRPr="00711E8C">
        <w:rPr>
          <w:b/>
          <w:sz w:val="22"/>
          <w:szCs w:val="22"/>
        </w:rPr>
        <w:t xml:space="preserve">) al (ale) </w:t>
      </w:r>
      <w:proofErr w:type="spellStart"/>
      <w:r w:rsidRPr="00711E8C">
        <w:rPr>
          <w:b/>
          <w:sz w:val="22"/>
          <w:szCs w:val="22"/>
        </w:rPr>
        <w:t>cerințelor</w:t>
      </w:r>
      <w:proofErr w:type="spellEnd"/>
      <w:r w:rsidRPr="00711E8C">
        <w:rPr>
          <w:b/>
          <w:sz w:val="22"/>
          <w:szCs w:val="22"/>
        </w:rPr>
        <w:t xml:space="preserve"> eventual </w:t>
      </w:r>
      <w:proofErr w:type="spellStart"/>
      <w:r w:rsidRPr="00711E8C">
        <w:rPr>
          <w:b/>
          <w:sz w:val="22"/>
          <w:szCs w:val="22"/>
        </w:rPr>
        <w:t>impuse</w:t>
      </w:r>
      <w:proofErr w:type="spellEnd"/>
      <w:r w:rsidRPr="00711E8C">
        <w:rPr>
          <w:b/>
          <w:sz w:val="22"/>
          <w:szCs w:val="22"/>
        </w:rPr>
        <w:t xml:space="preserve">; se </w:t>
      </w:r>
      <w:proofErr w:type="spellStart"/>
      <w:r w:rsidRPr="00711E8C">
        <w:rPr>
          <w:b/>
          <w:sz w:val="22"/>
          <w:szCs w:val="22"/>
        </w:rPr>
        <w:t>menționeazăinformațiile</w:t>
      </w:r>
      <w:proofErr w:type="spellEnd"/>
      <w:r w:rsidRPr="00711E8C">
        <w:rPr>
          <w:b/>
          <w:sz w:val="22"/>
          <w:szCs w:val="22"/>
        </w:rPr>
        <w:t xml:space="preserve"> solicitate (DUAE, </w:t>
      </w:r>
      <w:proofErr w:type="spellStart"/>
      <w:r w:rsidRPr="00711E8C">
        <w:rPr>
          <w:b/>
          <w:sz w:val="22"/>
          <w:szCs w:val="22"/>
        </w:rPr>
        <w:t>documentație</w:t>
      </w:r>
      <w:proofErr w:type="spellEnd"/>
      <w:r w:rsidRPr="00711E8C">
        <w:rPr>
          <w:b/>
          <w:sz w:val="22"/>
          <w:szCs w:val="22"/>
        </w:rPr>
        <w:t xml:space="preserve">): </w:t>
      </w:r>
    </w:p>
    <w:p w14:paraId="25D9CAE4" w14:textId="77777777" w:rsidR="008E62A3" w:rsidRPr="00711E8C" w:rsidRDefault="008E62A3" w:rsidP="008E62A3">
      <w:pPr>
        <w:pStyle w:val="a"/>
        <w:numPr>
          <w:ilvl w:val="0"/>
          <w:numId w:val="28"/>
        </w:numPr>
        <w:shd w:val="clear" w:color="auto" w:fill="FFFFFF"/>
        <w:tabs>
          <w:tab w:val="right" w:pos="426"/>
        </w:tabs>
        <w:spacing w:before="120"/>
        <w:rPr>
          <w:sz w:val="22"/>
          <w:szCs w:val="22"/>
        </w:rPr>
      </w:pPr>
      <w:proofErr w:type="spellStart"/>
      <w:r w:rsidRPr="00711E8C">
        <w:rPr>
          <w:b/>
          <w:sz w:val="22"/>
          <w:szCs w:val="22"/>
        </w:rPr>
        <w:t>Garanția</w:t>
      </w:r>
      <w:proofErr w:type="spellEnd"/>
      <w:r w:rsidRPr="00711E8C">
        <w:rPr>
          <w:b/>
          <w:sz w:val="22"/>
          <w:szCs w:val="22"/>
        </w:rPr>
        <w:t xml:space="preserve"> </w:t>
      </w:r>
      <w:proofErr w:type="spellStart"/>
      <w:r w:rsidRPr="00711E8C">
        <w:rPr>
          <w:b/>
          <w:sz w:val="22"/>
          <w:szCs w:val="22"/>
        </w:rPr>
        <w:t>pentru</w:t>
      </w:r>
      <w:proofErr w:type="spellEnd"/>
      <w:r w:rsidRPr="00711E8C">
        <w:rPr>
          <w:b/>
          <w:sz w:val="22"/>
          <w:szCs w:val="22"/>
        </w:rPr>
        <w:t xml:space="preserve"> </w:t>
      </w:r>
      <w:proofErr w:type="spellStart"/>
      <w:r w:rsidRPr="00711E8C">
        <w:rPr>
          <w:b/>
          <w:sz w:val="22"/>
          <w:szCs w:val="22"/>
        </w:rPr>
        <w:t>ofertă</w:t>
      </w:r>
      <w:proofErr w:type="spellEnd"/>
      <w:r w:rsidRPr="00711E8C">
        <w:rPr>
          <w:b/>
          <w:sz w:val="22"/>
          <w:szCs w:val="22"/>
        </w:rPr>
        <w:t xml:space="preserve"> 0% din </w:t>
      </w:r>
      <w:proofErr w:type="spellStart"/>
      <w:r w:rsidRPr="00711E8C">
        <w:rPr>
          <w:b/>
          <w:sz w:val="22"/>
          <w:szCs w:val="22"/>
        </w:rPr>
        <w:t>valoarea</w:t>
      </w:r>
      <w:proofErr w:type="spellEnd"/>
      <w:r w:rsidRPr="00711E8C">
        <w:rPr>
          <w:b/>
          <w:sz w:val="22"/>
          <w:szCs w:val="22"/>
        </w:rPr>
        <w:t xml:space="preserve"> </w:t>
      </w:r>
      <w:proofErr w:type="spellStart"/>
      <w:r w:rsidRPr="00711E8C">
        <w:rPr>
          <w:b/>
          <w:sz w:val="22"/>
          <w:szCs w:val="22"/>
        </w:rPr>
        <w:t>ofertei</w:t>
      </w:r>
      <w:proofErr w:type="spellEnd"/>
      <w:r w:rsidRPr="00711E8C">
        <w:rPr>
          <w:b/>
          <w:sz w:val="22"/>
          <w:szCs w:val="22"/>
        </w:rPr>
        <w:t xml:space="preserve"> – </w:t>
      </w:r>
      <w:r w:rsidRPr="00711E8C">
        <w:rPr>
          <w:sz w:val="22"/>
          <w:szCs w:val="22"/>
        </w:rPr>
        <w:t xml:space="preserve">nu se </w:t>
      </w:r>
      <w:proofErr w:type="spellStart"/>
      <w:r w:rsidRPr="00711E8C">
        <w:rPr>
          <w:sz w:val="22"/>
          <w:szCs w:val="22"/>
        </w:rPr>
        <w:t>cere</w:t>
      </w:r>
      <w:proofErr w:type="spellEnd"/>
    </w:p>
    <w:p w14:paraId="2F494F5E" w14:textId="77777777" w:rsidR="008E62A3" w:rsidRPr="00F714C4" w:rsidRDefault="008E62A3" w:rsidP="008E62A3">
      <w:pPr>
        <w:pStyle w:val="a"/>
        <w:numPr>
          <w:ilvl w:val="0"/>
          <w:numId w:val="28"/>
        </w:numPr>
        <w:shd w:val="clear" w:color="auto" w:fill="FFFFFF"/>
        <w:tabs>
          <w:tab w:val="right" w:pos="426"/>
        </w:tabs>
        <w:spacing w:before="120"/>
        <w:ind w:left="284" w:firstLine="142"/>
        <w:rPr>
          <w:color w:val="000000"/>
          <w:sz w:val="22"/>
          <w:szCs w:val="22"/>
          <w:lang w:eastAsia="it-IT"/>
        </w:rPr>
      </w:pPr>
      <w:proofErr w:type="spellStart"/>
      <w:r w:rsidRPr="0063664C">
        <w:rPr>
          <w:b/>
          <w:sz w:val="22"/>
          <w:szCs w:val="22"/>
        </w:rPr>
        <w:t>Termenul</w:t>
      </w:r>
      <w:proofErr w:type="spellEnd"/>
      <w:r w:rsidRPr="0063664C">
        <w:rPr>
          <w:b/>
          <w:sz w:val="22"/>
          <w:szCs w:val="22"/>
        </w:rPr>
        <w:t xml:space="preserve"> de </w:t>
      </w:r>
      <w:proofErr w:type="spellStart"/>
      <w:r w:rsidRPr="0063664C">
        <w:rPr>
          <w:b/>
          <w:sz w:val="22"/>
          <w:szCs w:val="22"/>
        </w:rPr>
        <w:t>garanție</w:t>
      </w:r>
      <w:proofErr w:type="spellEnd"/>
      <w:r w:rsidRPr="0063664C">
        <w:rPr>
          <w:b/>
          <w:sz w:val="22"/>
          <w:szCs w:val="22"/>
        </w:rPr>
        <w:t xml:space="preserve"> a </w:t>
      </w:r>
      <w:proofErr w:type="spellStart"/>
      <w:r w:rsidRPr="0063664C">
        <w:rPr>
          <w:b/>
          <w:sz w:val="22"/>
          <w:szCs w:val="22"/>
        </w:rPr>
        <w:t>lucrărilor</w:t>
      </w:r>
      <w:proofErr w:type="spellEnd"/>
      <w:r w:rsidRPr="0063664C">
        <w:rPr>
          <w:b/>
          <w:sz w:val="22"/>
          <w:szCs w:val="22"/>
        </w:rPr>
        <w:t xml:space="preserve">: </w:t>
      </w:r>
      <w:r w:rsidRPr="0063664C">
        <w:rPr>
          <w:iCs/>
          <w:sz w:val="22"/>
          <w:szCs w:val="22"/>
        </w:rPr>
        <w:t xml:space="preserve">Pe o </w:t>
      </w:r>
      <w:proofErr w:type="spellStart"/>
      <w:r w:rsidRPr="0063664C">
        <w:rPr>
          <w:iCs/>
          <w:sz w:val="22"/>
          <w:szCs w:val="22"/>
        </w:rPr>
        <w:t>perioadă</w:t>
      </w:r>
      <w:proofErr w:type="spellEnd"/>
      <w:r w:rsidRPr="0063664C">
        <w:rPr>
          <w:iCs/>
          <w:sz w:val="22"/>
          <w:szCs w:val="22"/>
        </w:rPr>
        <w:t xml:space="preserve"> de </w:t>
      </w:r>
      <w:r>
        <w:rPr>
          <w:iCs/>
          <w:sz w:val="22"/>
          <w:szCs w:val="22"/>
        </w:rPr>
        <w:t xml:space="preserve">12 </w:t>
      </w:r>
      <w:proofErr w:type="spellStart"/>
      <w:r>
        <w:rPr>
          <w:iCs/>
          <w:sz w:val="22"/>
          <w:szCs w:val="22"/>
        </w:rPr>
        <w:t>luni</w:t>
      </w:r>
      <w:proofErr w:type="spellEnd"/>
      <w:r>
        <w:rPr>
          <w:iCs/>
          <w:sz w:val="22"/>
          <w:szCs w:val="22"/>
        </w:rPr>
        <w:t>.</w:t>
      </w:r>
    </w:p>
    <w:p w14:paraId="2A768804" w14:textId="77777777" w:rsidR="008E62A3" w:rsidRPr="00F714C4" w:rsidRDefault="008E62A3" w:rsidP="008E62A3">
      <w:pPr>
        <w:pStyle w:val="a"/>
        <w:numPr>
          <w:ilvl w:val="0"/>
          <w:numId w:val="28"/>
        </w:numPr>
        <w:shd w:val="clear" w:color="auto" w:fill="FFFFFF"/>
        <w:tabs>
          <w:tab w:val="right" w:pos="426"/>
        </w:tabs>
        <w:spacing w:before="120"/>
        <w:ind w:left="284" w:firstLine="142"/>
        <w:rPr>
          <w:color w:val="000000"/>
          <w:sz w:val="22"/>
          <w:szCs w:val="22"/>
          <w:lang w:eastAsia="it-IT"/>
        </w:rPr>
      </w:pPr>
      <w:proofErr w:type="spellStart"/>
      <w:r w:rsidRPr="0063664C">
        <w:rPr>
          <w:b/>
          <w:sz w:val="22"/>
          <w:szCs w:val="22"/>
        </w:rPr>
        <w:t>Garanția</w:t>
      </w:r>
      <w:proofErr w:type="spellEnd"/>
      <w:r w:rsidRPr="0063664C">
        <w:rPr>
          <w:b/>
          <w:sz w:val="22"/>
          <w:szCs w:val="22"/>
        </w:rPr>
        <w:t xml:space="preserve"> de </w:t>
      </w:r>
      <w:proofErr w:type="spellStart"/>
      <w:r w:rsidRPr="0063664C">
        <w:rPr>
          <w:b/>
          <w:sz w:val="22"/>
          <w:szCs w:val="22"/>
        </w:rPr>
        <w:t>bună</w:t>
      </w:r>
      <w:proofErr w:type="spellEnd"/>
      <w:r w:rsidRPr="0063664C">
        <w:rPr>
          <w:b/>
          <w:sz w:val="22"/>
          <w:szCs w:val="22"/>
        </w:rPr>
        <w:t xml:space="preserve"> </w:t>
      </w:r>
      <w:proofErr w:type="spellStart"/>
      <w:r w:rsidRPr="0063664C">
        <w:rPr>
          <w:b/>
          <w:sz w:val="22"/>
          <w:szCs w:val="22"/>
        </w:rPr>
        <w:t>execuție</w:t>
      </w:r>
      <w:proofErr w:type="spellEnd"/>
      <w:r w:rsidRPr="0063664C">
        <w:rPr>
          <w:b/>
          <w:sz w:val="22"/>
          <w:szCs w:val="22"/>
        </w:rPr>
        <w:t xml:space="preserve"> a </w:t>
      </w:r>
      <w:proofErr w:type="spellStart"/>
      <w:r w:rsidRPr="0063664C">
        <w:rPr>
          <w:b/>
          <w:sz w:val="22"/>
          <w:szCs w:val="22"/>
        </w:rPr>
        <w:t>contractului</w:t>
      </w:r>
      <w:proofErr w:type="spellEnd"/>
      <w:r w:rsidRPr="0063664C">
        <w:rPr>
          <w:b/>
          <w:sz w:val="22"/>
          <w:szCs w:val="22"/>
        </w:rPr>
        <w:t xml:space="preserve">, </w:t>
      </w:r>
      <w:proofErr w:type="spellStart"/>
      <w:r w:rsidRPr="0063664C">
        <w:rPr>
          <w:color w:val="2C2D2E"/>
          <w:sz w:val="22"/>
          <w:szCs w:val="22"/>
          <w:shd w:val="clear" w:color="auto" w:fill="FFFFFF"/>
        </w:rPr>
        <w:t>cuantumul</w:t>
      </w:r>
      <w:proofErr w:type="spellEnd"/>
      <w:r w:rsidRPr="0063664C">
        <w:rPr>
          <w:color w:val="2C2D2E"/>
          <w:sz w:val="22"/>
          <w:szCs w:val="22"/>
          <w:shd w:val="clear" w:color="auto" w:fill="FFFFFF"/>
        </w:rPr>
        <w:t xml:space="preserve"> </w:t>
      </w:r>
      <w:r>
        <w:rPr>
          <w:color w:val="2C2D2E"/>
          <w:sz w:val="22"/>
          <w:szCs w:val="22"/>
          <w:shd w:val="clear" w:color="auto" w:fill="FFFFFF"/>
        </w:rPr>
        <w:t>5</w:t>
      </w:r>
      <w:proofErr w:type="gramStart"/>
      <w:r w:rsidRPr="0063664C">
        <w:rPr>
          <w:color w:val="2C2D2E"/>
          <w:sz w:val="22"/>
          <w:szCs w:val="22"/>
          <w:shd w:val="clear" w:color="auto" w:fill="FFFFFF"/>
        </w:rPr>
        <w:t xml:space="preserve">% </w:t>
      </w:r>
      <w:r>
        <w:rPr>
          <w:color w:val="2C2D2E"/>
          <w:sz w:val="22"/>
          <w:szCs w:val="22"/>
          <w:shd w:val="clear" w:color="auto" w:fill="FFFFFF"/>
        </w:rPr>
        <w:t>.</w:t>
      </w:r>
      <w:proofErr w:type="gramEnd"/>
    </w:p>
    <w:p w14:paraId="204CC424" w14:textId="77777777" w:rsidR="008E62A3" w:rsidRPr="00711E8C" w:rsidRDefault="008E62A3" w:rsidP="008E62A3">
      <w:pPr>
        <w:pStyle w:val="a"/>
        <w:numPr>
          <w:ilvl w:val="0"/>
          <w:numId w:val="28"/>
        </w:numPr>
        <w:shd w:val="clear" w:color="auto" w:fill="FFFFFF"/>
        <w:tabs>
          <w:tab w:val="right" w:pos="426"/>
        </w:tabs>
        <w:spacing w:before="120"/>
        <w:rPr>
          <w:b/>
          <w:sz w:val="22"/>
          <w:szCs w:val="22"/>
        </w:rPr>
      </w:pPr>
      <w:proofErr w:type="spellStart"/>
      <w:r w:rsidRPr="00711E8C">
        <w:rPr>
          <w:rStyle w:val="aff0"/>
          <w:color w:val="333333"/>
          <w:sz w:val="22"/>
          <w:szCs w:val="22"/>
        </w:rPr>
        <w:t>DECLARAŢIEprivind</w:t>
      </w:r>
      <w:proofErr w:type="spellEnd"/>
      <w:r w:rsidRPr="00711E8C">
        <w:rPr>
          <w:rStyle w:val="aff0"/>
          <w:color w:val="333333"/>
          <w:sz w:val="22"/>
          <w:szCs w:val="22"/>
        </w:rPr>
        <w:t xml:space="preserve"> </w:t>
      </w:r>
      <w:proofErr w:type="spellStart"/>
      <w:r w:rsidRPr="00711E8C">
        <w:rPr>
          <w:rStyle w:val="aff0"/>
          <w:color w:val="333333"/>
          <w:sz w:val="22"/>
          <w:szCs w:val="22"/>
        </w:rPr>
        <w:t>confirmarea</w:t>
      </w:r>
      <w:proofErr w:type="spellEnd"/>
      <w:r w:rsidRPr="00711E8C">
        <w:rPr>
          <w:rStyle w:val="aff0"/>
          <w:color w:val="333333"/>
          <w:sz w:val="22"/>
          <w:szCs w:val="22"/>
        </w:rPr>
        <w:t xml:space="preserve"> </w:t>
      </w:r>
      <w:proofErr w:type="spellStart"/>
      <w:r w:rsidRPr="00711E8C">
        <w:rPr>
          <w:rStyle w:val="aff0"/>
          <w:color w:val="333333"/>
          <w:sz w:val="22"/>
          <w:szCs w:val="22"/>
        </w:rPr>
        <w:t>identității</w:t>
      </w:r>
      <w:proofErr w:type="spellEnd"/>
      <w:r w:rsidRPr="00711E8C">
        <w:rPr>
          <w:rStyle w:val="aff0"/>
          <w:color w:val="333333"/>
          <w:sz w:val="22"/>
          <w:szCs w:val="22"/>
        </w:rPr>
        <w:t xml:space="preserve"> </w:t>
      </w:r>
      <w:proofErr w:type="spellStart"/>
      <w:r w:rsidRPr="00711E8C">
        <w:rPr>
          <w:rStyle w:val="aff0"/>
          <w:color w:val="333333"/>
          <w:sz w:val="22"/>
          <w:szCs w:val="22"/>
        </w:rPr>
        <w:t>beneficiarilor</w:t>
      </w:r>
      <w:proofErr w:type="spellEnd"/>
      <w:r w:rsidRPr="00711E8C">
        <w:rPr>
          <w:rStyle w:val="aff0"/>
          <w:color w:val="333333"/>
          <w:sz w:val="22"/>
          <w:szCs w:val="22"/>
        </w:rPr>
        <w:t xml:space="preserve"> </w:t>
      </w:r>
      <w:proofErr w:type="spellStart"/>
      <w:r w:rsidRPr="00711E8C">
        <w:rPr>
          <w:rStyle w:val="aff0"/>
          <w:color w:val="333333"/>
          <w:sz w:val="22"/>
          <w:szCs w:val="22"/>
        </w:rPr>
        <w:t>efectivi</w:t>
      </w:r>
      <w:proofErr w:type="spellEnd"/>
      <w:r w:rsidRPr="00711E8C">
        <w:rPr>
          <w:rStyle w:val="aff0"/>
          <w:color w:val="333333"/>
          <w:sz w:val="22"/>
          <w:szCs w:val="22"/>
        </w:rPr>
        <w:t xml:space="preserve"> </w:t>
      </w:r>
      <w:proofErr w:type="spellStart"/>
      <w:r w:rsidRPr="00711E8C">
        <w:rPr>
          <w:rStyle w:val="aff0"/>
          <w:color w:val="333333"/>
          <w:sz w:val="22"/>
          <w:szCs w:val="22"/>
        </w:rPr>
        <w:t>și</w:t>
      </w:r>
      <w:proofErr w:type="spellEnd"/>
      <w:r w:rsidRPr="00711E8C">
        <w:rPr>
          <w:rStyle w:val="aff0"/>
          <w:color w:val="333333"/>
          <w:sz w:val="22"/>
          <w:szCs w:val="22"/>
        </w:rPr>
        <w:t xml:space="preserve"> </w:t>
      </w:r>
      <w:proofErr w:type="spellStart"/>
      <w:r w:rsidRPr="00711E8C">
        <w:rPr>
          <w:rStyle w:val="aff0"/>
          <w:color w:val="333333"/>
          <w:sz w:val="22"/>
          <w:szCs w:val="22"/>
        </w:rPr>
        <w:t>neîncadrarea</w:t>
      </w:r>
      <w:proofErr w:type="spellEnd"/>
      <w:r w:rsidRPr="00711E8C">
        <w:rPr>
          <w:rStyle w:val="aff0"/>
          <w:color w:val="333333"/>
          <w:sz w:val="22"/>
          <w:szCs w:val="22"/>
        </w:rPr>
        <w:t xml:space="preserve"> </w:t>
      </w:r>
      <w:proofErr w:type="spellStart"/>
      <w:r w:rsidRPr="00711E8C">
        <w:rPr>
          <w:rStyle w:val="aff0"/>
          <w:color w:val="333333"/>
          <w:sz w:val="22"/>
          <w:szCs w:val="22"/>
        </w:rPr>
        <w:t>acestora</w:t>
      </w:r>
      <w:proofErr w:type="spellEnd"/>
      <w:r w:rsidRPr="00711E8C">
        <w:rPr>
          <w:rStyle w:val="aff0"/>
          <w:color w:val="333333"/>
          <w:sz w:val="22"/>
          <w:szCs w:val="22"/>
        </w:rPr>
        <w:t xml:space="preserve"> </w:t>
      </w:r>
      <w:proofErr w:type="spellStart"/>
      <w:r w:rsidRPr="00711E8C">
        <w:rPr>
          <w:rStyle w:val="aff0"/>
          <w:color w:val="333333"/>
          <w:sz w:val="22"/>
          <w:szCs w:val="22"/>
        </w:rPr>
        <w:t>însituația</w:t>
      </w:r>
      <w:proofErr w:type="spellEnd"/>
      <w:r w:rsidRPr="00711E8C">
        <w:rPr>
          <w:rStyle w:val="aff0"/>
          <w:color w:val="333333"/>
          <w:sz w:val="22"/>
          <w:szCs w:val="22"/>
        </w:rPr>
        <w:t xml:space="preserve"> </w:t>
      </w:r>
      <w:proofErr w:type="spellStart"/>
      <w:proofErr w:type="gramStart"/>
      <w:r w:rsidRPr="00711E8C">
        <w:rPr>
          <w:rStyle w:val="aff0"/>
          <w:color w:val="333333"/>
          <w:sz w:val="22"/>
          <w:szCs w:val="22"/>
        </w:rPr>
        <w:t>condamnării</w:t>
      </w:r>
      <w:proofErr w:type="spellEnd"/>
      <w:r w:rsidRPr="00711E8C">
        <w:rPr>
          <w:rStyle w:val="aff0"/>
          <w:color w:val="333333"/>
          <w:sz w:val="22"/>
          <w:szCs w:val="22"/>
        </w:rPr>
        <w:t xml:space="preserve">  </w:t>
      </w:r>
      <w:proofErr w:type="spellStart"/>
      <w:r w:rsidRPr="00711E8C">
        <w:rPr>
          <w:rStyle w:val="aff0"/>
          <w:color w:val="333333"/>
          <w:sz w:val="22"/>
          <w:szCs w:val="22"/>
        </w:rPr>
        <w:t>pentru</w:t>
      </w:r>
      <w:proofErr w:type="spellEnd"/>
      <w:proofErr w:type="gramEnd"/>
      <w:r w:rsidRPr="00711E8C">
        <w:rPr>
          <w:rStyle w:val="aff0"/>
          <w:color w:val="333333"/>
          <w:sz w:val="22"/>
          <w:szCs w:val="22"/>
        </w:rPr>
        <w:t xml:space="preserve"> </w:t>
      </w:r>
      <w:proofErr w:type="spellStart"/>
      <w:r w:rsidRPr="00711E8C">
        <w:rPr>
          <w:rStyle w:val="aff0"/>
          <w:color w:val="333333"/>
          <w:sz w:val="22"/>
          <w:szCs w:val="22"/>
        </w:rPr>
        <w:t>participarea</w:t>
      </w:r>
      <w:proofErr w:type="spellEnd"/>
      <w:r w:rsidRPr="00711E8C">
        <w:rPr>
          <w:rStyle w:val="aff0"/>
          <w:color w:val="333333"/>
          <w:sz w:val="22"/>
          <w:szCs w:val="22"/>
        </w:rPr>
        <w:t xml:space="preserve"> la </w:t>
      </w:r>
      <w:proofErr w:type="spellStart"/>
      <w:r w:rsidRPr="00711E8C">
        <w:rPr>
          <w:rStyle w:val="aff0"/>
          <w:color w:val="333333"/>
          <w:sz w:val="22"/>
          <w:szCs w:val="22"/>
        </w:rPr>
        <w:t>activităţi</w:t>
      </w:r>
      <w:proofErr w:type="spellEnd"/>
      <w:r w:rsidRPr="00711E8C">
        <w:rPr>
          <w:rStyle w:val="aff0"/>
          <w:color w:val="333333"/>
          <w:sz w:val="22"/>
          <w:szCs w:val="22"/>
        </w:rPr>
        <w:t xml:space="preserve"> ale </w:t>
      </w:r>
      <w:proofErr w:type="spellStart"/>
      <w:r w:rsidRPr="00711E8C">
        <w:rPr>
          <w:rStyle w:val="aff0"/>
          <w:color w:val="333333"/>
          <w:sz w:val="22"/>
          <w:szCs w:val="22"/>
        </w:rPr>
        <w:t>unei</w:t>
      </w:r>
      <w:proofErr w:type="spellEnd"/>
      <w:r w:rsidRPr="00711E8C">
        <w:rPr>
          <w:rStyle w:val="aff0"/>
          <w:color w:val="333333"/>
          <w:sz w:val="22"/>
          <w:szCs w:val="22"/>
        </w:rPr>
        <w:t xml:space="preserve"> </w:t>
      </w:r>
      <w:proofErr w:type="spellStart"/>
      <w:r w:rsidRPr="00711E8C">
        <w:rPr>
          <w:rStyle w:val="aff0"/>
          <w:color w:val="333333"/>
          <w:sz w:val="22"/>
          <w:szCs w:val="22"/>
        </w:rPr>
        <w:t>organizaţii</w:t>
      </w:r>
      <w:proofErr w:type="spellEnd"/>
      <w:r w:rsidRPr="00711E8C">
        <w:rPr>
          <w:rStyle w:val="aff0"/>
          <w:color w:val="333333"/>
          <w:sz w:val="22"/>
          <w:szCs w:val="22"/>
        </w:rPr>
        <w:t xml:space="preserve"> </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grupări</w:t>
      </w:r>
      <w:proofErr w:type="spellEnd"/>
      <w:r w:rsidRPr="00711E8C">
        <w:rPr>
          <w:rStyle w:val="aff0"/>
          <w:color w:val="333333"/>
          <w:sz w:val="22"/>
          <w:szCs w:val="22"/>
        </w:rPr>
        <w:t xml:space="preserve"> </w:t>
      </w:r>
      <w:proofErr w:type="spellStart"/>
      <w:r w:rsidRPr="00711E8C">
        <w:rPr>
          <w:rStyle w:val="aff0"/>
          <w:color w:val="333333"/>
          <w:sz w:val="22"/>
          <w:szCs w:val="22"/>
        </w:rPr>
        <w:t>criminale,pentru</w:t>
      </w:r>
      <w:proofErr w:type="spellEnd"/>
      <w:r w:rsidRPr="00711E8C">
        <w:rPr>
          <w:rStyle w:val="aff0"/>
          <w:color w:val="333333"/>
          <w:sz w:val="22"/>
          <w:szCs w:val="22"/>
        </w:rPr>
        <w:t xml:space="preserve"> </w:t>
      </w:r>
      <w:proofErr w:type="spellStart"/>
      <w:r w:rsidRPr="00711E8C">
        <w:rPr>
          <w:rStyle w:val="aff0"/>
          <w:color w:val="333333"/>
          <w:sz w:val="22"/>
          <w:szCs w:val="22"/>
        </w:rPr>
        <w:t>corupţie</w:t>
      </w:r>
      <w:proofErr w:type="spellEnd"/>
      <w:r w:rsidRPr="00711E8C">
        <w:rPr>
          <w:rStyle w:val="aff0"/>
          <w:color w:val="333333"/>
          <w:sz w:val="22"/>
          <w:szCs w:val="22"/>
        </w:rPr>
        <w:t xml:space="preserve">, </w:t>
      </w:r>
      <w:proofErr w:type="spellStart"/>
      <w:r w:rsidRPr="00711E8C">
        <w:rPr>
          <w:rStyle w:val="aff0"/>
          <w:color w:val="333333"/>
          <w:sz w:val="22"/>
          <w:szCs w:val="22"/>
        </w:rPr>
        <w:t>fraudă</w:t>
      </w:r>
      <w:proofErr w:type="spellEnd"/>
      <w:r w:rsidRPr="00711E8C">
        <w:rPr>
          <w:rStyle w:val="aff0"/>
          <w:color w:val="333333"/>
          <w:sz w:val="22"/>
          <w:szCs w:val="22"/>
        </w:rPr>
        <w:t xml:space="preserve"> </w:t>
      </w:r>
      <w:proofErr w:type="spellStart"/>
      <w:r w:rsidRPr="00711E8C">
        <w:rPr>
          <w:rStyle w:val="aff0"/>
          <w:color w:val="333333"/>
          <w:sz w:val="22"/>
          <w:szCs w:val="22"/>
        </w:rPr>
        <w:t>şi</w:t>
      </w:r>
      <w:proofErr w:type="spellEnd"/>
      <w:r w:rsidRPr="00711E8C">
        <w:rPr>
          <w:rStyle w:val="aff0"/>
          <w:color w:val="333333"/>
          <w:sz w:val="22"/>
          <w:szCs w:val="22"/>
        </w:rPr>
        <w:t>/</w:t>
      </w:r>
      <w:proofErr w:type="spellStart"/>
      <w:r w:rsidRPr="00711E8C">
        <w:rPr>
          <w:rStyle w:val="aff0"/>
          <w:color w:val="333333"/>
          <w:sz w:val="22"/>
          <w:szCs w:val="22"/>
        </w:rPr>
        <w:t>sau</w:t>
      </w:r>
      <w:proofErr w:type="spellEnd"/>
      <w:r w:rsidRPr="00711E8C">
        <w:rPr>
          <w:rStyle w:val="aff0"/>
          <w:color w:val="333333"/>
          <w:sz w:val="22"/>
          <w:szCs w:val="22"/>
        </w:rPr>
        <w:t xml:space="preserve"> </w:t>
      </w:r>
      <w:proofErr w:type="spellStart"/>
      <w:r w:rsidRPr="00711E8C">
        <w:rPr>
          <w:rStyle w:val="aff0"/>
          <w:color w:val="333333"/>
          <w:sz w:val="22"/>
          <w:szCs w:val="22"/>
        </w:rPr>
        <w:t>spălare</w:t>
      </w:r>
      <w:proofErr w:type="spellEnd"/>
      <w:r w:rsidRPr="00711E8C">
        <w:rPr>
          <w:rStyle w:val="aff0"/>
          <w:color w:val="333333"/>
          <w:sz w:val="22"/>
          <w:szCs w:val="22"/>
        </w:rPr>
        <w:t xml:space="preserve"> de </w:t>
      </w:r>
      <w:proofErr w:type="spellStart"/>
      <w:r w:rsidRPr="00711E8C">
        <w:rPr>
          <w:rStyle w:val="aff0"/>
          <w:color w:val="333333"/>
          <w:sz w:val="22"/>
          <w:szCs w:val="22"/>
        </w:rPr>
        <w:t>bani</w:t>
      </w:r>
      <w:proofErr w:type="spellEnd"/>
      <w:r w:rsidRPr="00711E8C">
        <w:rPr>
          <w:rStyle w:val="aff0"/>
          <w:color w:val="333333"/>
          <w:sz w:val="22"/>
          <w:szCs w:val="22"/>
        </w:rPr>
        <w:t xml:space="preserve">, </w:t>
      </w:r>
      <w:proofErr w:type="spellStart"/>
      <w:r w:rsidRPr="00711E8C">
        <w:rPr>
          <w:color w:val="333333"/>
          <w:sz w:val="22"/>
          <w:szCs w:val="22"/>
          <w:shd w:val="clear" w:color="auto" w:fill="FFFFFF"/>
        </w:rPr>
        <w:t>În</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termen</w:t>
      </w:r>
      <w:proofErr w:type="spellEnd"/>
      <w:r w:rsidRPr="00711E8C">
        <w:rPr>
          <w:color w:val="333333"/>
          <w:sz w:val="22"/>
          <w:szCs w:val="22"/>
          <w:shd w:val="clear" w:color="auto" w:fill="FFFFFF"/>
        </w:rPr>
        <w:t xml:space="preserve"> de 5 </w:t>
      </w:r>
      <w:proofErr w:type="spellStart"/>
      <w:r w:rsidRPr="00711E8C">
        <w:rPr>
          <w:color w:val="333333"/>
          <w:sz w:val="22"/>
          <w:szCs w:val="22"/>
          <w:shd w:val="clear" w:color="auto" w:fill="FFFFFF"/>
        </w:rPr>
        <w:t>zile</w:t>
      </w:r>
      <w:proofErr w:type="spellEnd"/>
      <w:r w:rsidRPr="00711E8C">
        <w:rPr>
          <w:color w:val="333333"/>
          <w:sz w:val="22"/>
          <w:szCs w:val="22"/>
          <w:shd w:val="clear" w:color="auto" w:fill="FFFFFF"/>
        </w:rPr>
        <w:t xml:space="preserve"> de la data </w:t>
      </w:r>
      <w:proofErr w:type="spellStart"/>
      <w:r w:rsidRPr="00711E8C">
        <w:rPr>
          <w:color w:val="333333"/>
          <w:sz w:val="22"/>
          <w:szCs w:val="22"/>
          <w:shd w:val="clear" w:color="auto" w:fill="FFFFFF"/>
        </w:rPr>
        <w:t>comunicării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rezultatelor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procedurii</w:t>
      </w:r>
      <w:proofErr w:type="spellEnd"/>
      <w:r w:rsidRPr="00711E8C">
        <w:rPr>
          <w:color w:val="333333"/>
          <w:sz w:val="22"/>
          <w:szCs w:val="22"/>
          <w:shd w:val="clear" w:color="auto" w:fill="FFFFFF"/>
        </w:rPr>
        <w:t xml:space="preserve"> de </w:t>
      </w:r>
      <w:proofErr w:type="spellStart"/>
      <w:r w:rsidRPr="00711E8C">
        <w:rPr>
          <w:color w:val="333333"/>
          <w:sz w:val="22"/>
          <w:szCs w:val="22"/>
          <w:shd w:val="clear" w:color="auto" w:fill="FFFFFF"/>
        </w:rPr>
        <w:t>achiziție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publică</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w:t>
      </w:r>
      <w:proofErr w:type="spellStart"/>
      <w:r w:rsidRPr="00711E8C">
        <w:rPr>
          <w:color w:val="333333"/>
          <w:sz w:val="22"/>
          <w:szCs w:val="22"/>
          <w:shd w:val="clear" w:color="auto" w:fill="FFFFFF"/>
        </w:rPr>
        <w:t>ofertantul</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asociat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desemnat</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câștigător</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va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prezenta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Declarația</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autorității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contractante</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și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Agenției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Achiziții</w:t>
      </w:r>
      <w:proofErr w:type="spellEnd"/>
      <w:r w:rsidRPr="00711E8C">
        <w:rPr>
          <w:color w:val="333333"/>
          <w:sz w:val="22"/>
          <w:szCs w:val="22"/>
          <w:shd w:val="clear" w:color="auto" w:fill="FFFFFF"/>
        </w:rPr>
        <w:t xml:space="preserve"> </w:t>
      </w:r>
      <w:proofErr w:type="spellStart"/>
      <w:r w:rsidRPr="00711E8C">
        <w:rPr>
          <w:color w:val="333333"/>
          <w:sz w:val="22"/>
          <w:szCs w:val="22"/>
          <w:shd w:val="clear" w:color="auto" w:fill="FFFFFF"/>
        </w:rPr>
        <w:t>Publice</w:t>
      </w:r>
      <w:proofErr w:type="spellEnd"/>
    </w:p>
    <w:p w14:paraId="3C0D65E1" w14:textId="77777777" w:rsidR="008E62A3" w:rsidRPr="00711E8C" w:rsidRDefault="008E62A3" w:rsidP="008E62A3">
      <w:pPr>
        <w:numPr>
          <w:ilvl w:val="0"/>
          <w:numId w:val="28"/>
        </w:numPr>
        <w:shd w:val="clear" w:color="auto" w:fill="FFFFFF"/>
        <w:tabs>
          <w:tab w:val="right" w:pos="426"/>
        </w:tabs>
        <w:spacing w:before="120"/>
        <w:rPr>
          <w:b/>
          <w:sz w:val="22"/>
          <w:szCs w:val="22"/>
        </w:rPr>
      </w:pPr>
      <w:r w:rsidRPr="00711E8C">
        <w:rPr>
          <w:b/>
          <w:sz w:val="22"/>
          <w:szCs w:val="22"/>
          <w:lang w:val="en-US"/>
        </w:rPr>
        <w:t xml:space="preserve">Motivul recurgerii la procedura accelerată (în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711E8C">
        <w:rPr>
          <w:color w:val="333333"/>
          <w:sz w:val="22"/>
          <w:szCs w:val="22"/>
          <w:shd w:val="clear" w:color="auto" w:fill="FFFFFF"/>
        </w:rPr>
        <w:t>(3) din Legea nr. 131/2015</w:t>
      </w:r>
    </w:p>
    <w:p w14:paraId="690A498B" w14:textId="77777777" w:rsidR="008E62A3" w:rsidRPr="00711E8C" w:rsidRDefault="008E62A3" w:rsidP="008E62A3">
      <w:pPr>
        <w:numPr>
          <w:ilvl w:val="0"/>
          <w:numId w:val="28"/>
        </w:numPr>
        <w:shd w:val="clear" w:color="auto" w:fill="FFFFFF"/>
        <w:tabs>
          <w:tab w:val="right" w:pos="426"/>
        </w:tabs>
        <w:spacing w:before="120"/>
        <w:rPr>
          <w:b/>
          <w:sz w:val="22"/>
          <w:szCs w:val="22"/>
          <w:lang w:val="en-US"/>
        </w:rPr>
      </w:pPr>
      <w:r w:rsidRPr="00711E8C">
        <w:rPr>
          <w:b/>
          <w:sz w:val="22"/>
          <w:szCs w:val="22"/>
          <w:lang w:val="en-US"/>
        </w:rPr>
        <w:lastRenderedPageBreak/>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4AB44D69" w14:textId="77777777" w:rsidR="008E62A3" w:rsidRPr="00711E8C" w:rsidRDefault="008E62A3" w:rsidP="008E62A3">
      <w:pPr>
        <w:numPr>
          <w:ilvl w:val="0"/>
          <w:numId w:val="28"/>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020A8EEA" w14:textId="77777777" w:rsidR="008E62A3" w:rsidRPr="00711E8C" w:rsidRDefault="008E62A3" w:rsidP="008E62A3">
      <w:pPr>
        <w:numPr>
          <w:ilvl w:val="0"/>
          <w:numId w:val="28"/>
        </w:numPr>
        <w:tabs>
          <w:tab w:val="right" w:pos="426"/>
        </w:tabs>
        <w:spacing w:before="120"/>
        <w:ind w:left="0" w:firstLine="0"/>
        <w:rPr>
          <w:b/>
          <w:sz w:val="22"/>
          <w:szCs w:val="22"/>
          <w:lang w:val="en-US"/>
        </w:rPr>
      </w:pPr>
      <w:r w:rsidRPr="00711E8C">
        <w:rPr>
          <w:b/>
          <w:sz w:val="22"/>
          <w:szCs w:val="22"/>
          <w:lang w:val="en-US"/>
        </w:rPr>
        <w:t>Ofertele se prezintă în valută md</w:t>
      </w:r>
    </w:p>
    <w:p w14:paraId="6A194B59" w14:textId="77777777" w:rsidR="008E62A3" w:rsidRPr="00711E8C" w:rsidRDefault="008E62A3" w:rsidP="008E62A3">
      <w:pPr>
        <w:numPr>
          <w:ilvl w:val="0"/>
          <w:numId w:val="28"/>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676C72D8" w14:textId="77777777" w:rsidR="008E62A3" w:rsidRPr="00711E8C" w:rsidRDefault="008E62A3" w:rsidP="008E62A3">
      <w:pPr>
        <w:numPr>
          <w:ilvl w:val="0"/>
          <w:numId w:val="28"/>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467EAD52" w14:textId="77777777" w:rsidR="008E62A3" w:rsidRPr="00711E8C" w:rsidRDefault="008E62A3" w:rsidP="008E62A3">
      <w:pPr>
        <w:numPr>
          <w:ilvl w:val="0"/>
          <w:numId w:val="28"/>
        </w:numPr>
        <w:shd w:val="clear" w:color="auto" w:fill="FFFFFF"/>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04CC0F5D" w14:textId="77777777" w:rsidR="008E62A3" w:rsidRPr="00711E8C" w:rsidRDefault="008E62A3" w:rsidP="008E62A3">
      <w:pPr>
        <w:shd w:val="clear" w:color="auto" w:fill="FFFFFF"/>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23761DD5" w14:textId="77777777" w:rsidR="008E62A3" w:rsidRPr="00711E8C" w:rsidRDefault="008E62A3" w:rsidP="008E62A3">
      <w:pPr>
        <w:shd w:val="clear" w:color="auto" w:fill="FFFFFF"/>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05632CF4" w14:textId="77777777" w:rsidR="008E62A3" w:rsidRPr="00711E8C" w:rsidRDefault="008E62A3" w:rsidP="008E62A3">
      <w:pPr>
        <w:numPr>
          <w:ilvl w:val="0"/>
          <w:numId w:val="28"/>
        </w:numPr>
        <w:shd w:val="clear" w:color="auto" w:fill="FFFFFF"/>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48C04570" w14:textId="77777777" w:rsidR="008E62A3" w:rsidRPr="00711E8C" w:rsidRDefault="008E62A3" w:rsidP="008E62A3">
      <w:pPr>
        <w:shd w:val="clear" w:color="auto" w:fill="FFFFFF"/>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1334A764" w14:textId="77777777" w:rsidR="008E62A3" w:rsidRPr="00711E8C" w:rsidRDefault="008E62A3" w:rsidP="008E62A3">
      <w:pPr>
        <w:numPr>
          <w:ilvl w:val="0"/>
          <w:numId w:val="28"/>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660668AA" w14:textId="77777777" w:rsidR="008E62A3" w:rsidRPr="00711E8C" w:rsidRDefault="008E62A3" w:rsidP="008E62A3">
      <w:pPr>
        <w:pStyle w:val="a"/>
        <w:numPr>
          <w:ilvl w:val="0"/>
          <w:numId w:val="28"/>
        </w:numPr>
        <w:spacing w:before="106" w:line="235" w:lineRule="auto"/>
        <w:ind w:right="384"/>
        <w:rPr>
          <w:sz w:val="22"/>
          <w:szCs w:val="22"/>
        </w:rPr>
      </w:pPr>
      <w:proofErr w:type="spellStart"/>
      <w:r w:rsidRPr="00711E8C">
        <w:rPr>
          <w:b/>
          <w:sz w:val="22"/>
          <w:szCs w:val="22"/>
        </w:rPr>
        <w:t>Locul</w:t>
      </w:r>
      <w:proofErr w:type="spellEnd"/>
      <w:r w:rsidRPr="00711E8C">
        <w:rPr>
          <w:b/>
          <w:sz w:val="22"/>
          <w:szCs w:val="22"/>
        </w:rPr>
        <w:t xml:space="preserve"> </w:t>
      </w:r>
      <w:proofErr w:type="spellStart"/>
      <w:r w:rsidRPr="00711E8C">
        <w:rPr>
          <w:b/>
          <w:sz w:val="22"/>
          <w:szCs w:val="22"/>
        </w:rPr>
        <w:t>deschiderii</w:t>
      </w:r>
      <w:proofErr w:type="spellEnd"/>
      <w:r w:rsidRPr="00711E8C">
        <w:rPr>
          <w:b/>
          <w:sz w:val="22"/>
          <w:szCs w:val="22"/>
        </w:rPr>
        <w:t xml:space="preserve"> </w:t>
      </w:r>
      <w:proofErr w:type="spellStart"/>
      <w:r w:rsidRPr="00711E8C">
        <w:rPr>
          <w:b/>
          <w:sz w:val="22"/>
          <w:szCs w:val="22"/>
        </w:rPr>
        <w:t>ofertelor</w:t>
      </w:r>
      <w:proofErr w:type="spellEnd"/>
      <w:r w:rsidRPr="00711E8C">
        <w:rPr>
          <w:b/>
          <w:sz w:val="22"/>
          <w:szCs w:val="22"/>
        </w:rPr>
        <w:t xml:space="preserve">: </w:t>
      </w:r>
      <w:r w:rsidRPr="00711E8C">
        <w:rPr>
          <w:rFonts w:ascii="Calibri Light" w:hAnsi="Calibri Light"/>
          <w:i/>
          <w:sz w:val="22"/>
          <w:szCs w:val="22"/>
        </w:rPr>
        <w:t xml:space="preserve">Conform </w:t>
      </w:r>
      <w:proofErr w:type="spellStart"/>
      <w:r w:rsidRPr="00711E8C">
        <w:rPr>
          <w:rFonts w:ascii="Calibri Light" w:hAnsi="Calibri Light"/>
          <w:i/>
          <w:sz w:val="22"/>
          <w:szCs w:val="22"/>
        </w:rPr>
        <w:t>publicării</w:t>
      </w:r>
      <w:proofErr w:type="spellEnd"/>
      <w:r w:rsidRPr="00711E8C">
        <w:rPr>
          <w:rFonts w:ascii="Calibri Light" w:hAnsi="Calibri Light"/>
          <w:i/>
          <w:sz w:val="22"/>
          <w:szCs w:val="22"/>
        </w:rPr>
        <w:t xml:space="preserve"> din SIA RSAP M-Tender </w:t>
      </w:r>
      <w:r w:rsidRPr="00711E8C">
        <w:rPr>
          <w:sz w:val="22"/>
          <w:szCs w:val="22"/>
        </w:rPr>
        <w:t xml:space="preserve">(SIA RSAP </w:t>
      </w:r>
      <w:proofErr w:type="spellStart"/>
      <w:r w:rsidRPr="00711E8C">
        <w:rPr>
          <w:sz w:val="22"/>
          <w:szCs w:val="22"/>
        </w:rPr>
        <w:t>sau</w:t>
      </w:r>
      <w:proofErr w:type="spellEnd"/>
      <w:r w:rsidRPr="00711E8C">
        <w:rPr>
          <w:sz w:val="22"/>
          <w:szCs w:val="22"/>
        </w:rPr>
        <w:t xml:space="preserve"> </w:t>
      </w:r>
      <w:proofErr w:type="spellStart"/>
      <w:r w:rsidRPr="00711E8C">
        <w:rPr>
          <w:sz w:val="22"/>
          <w:szCs w:val="22"/>
        </w:rPr>
        <w:t>adresa</w:t>
      </w:r>
      <w:proofErr w:type="spellEnd"/>
      <w:r w:rsidRPr="00711E8C">
        <w:rPr>
          <w:sz w:val="22"/>
          <w:szCs w:val="22"/>
        </w:rPr>
        <w:t xml:space="preserve"> </w:t>
      </w:r>
      <w:proofErr w:type="spellStart"/>
      <w:r w:rsidRPr="00711E8C">
        <w:rPr>
          <w:sz w:val="22"/>
          <w:szCs w:val="22"/>
        </w:rPr>
        <w:t>deschiderii</w:t>
      </w:r>
      <w:proofErr w:type="spellEnd"/>
      <w:r w:rsidRPr="00711E8C">
        <w:rPr>
          <w:sz w:val="22"/>
          <w:szCs w:val="22"/>
        </w:rPr>
        <w:t>)</w:t>
      </w:r>
    </w:p>
    <w:p w14:paraId="1EEA2A96" w14:textId="77777777" w:rsidR="008E62A3" w:rsidRPr="00711E8C" w:rsidRDefault="008E62A3" w:rsidP="008E62A3">
      <w:pPr>
        <w:spacing w:before="2"/>
        <w:ind w:left="1040"/>
        <w:rPr>
          <w:b/>
          <w:i/>
          <w:sz w:val="22"/>
          <w:szCs w:val="22"/>
          <w:lang w:val="en-US"/>
        </w:rPr>
      </w:pPr>
      <w:r w:rsidRPr="00711E8C">
        <w:rPr>
          <w:b/>
          <w:i/>
          <w:sz w:val="22"/>
          <w:szCs w:val="22"/>
          <w:lang w:val="en-US"/>
        </w:rPr>
        <w:t>Ofertele întîrziate vor fi respinse. da</w:t>
      </w:r>
    </w:p>
    <w:p w14:paraId="18707464" w14:textId="77777777" w:rsidR="008E62A3" w:rsidRPr="00711E8C" w:rsidRDefault="008E62A3" w:rsidP="008E62A3">
      <w:pPr>
        <w:numPr>
          <w:ilvl w:val="0"/>
          <w:numId w:val="28"/>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2D2DE723" w14:textId="77777777" w:rsidR="008E62A3" w:rsidRPr="00711E8C" w:rsidRDefault="008E62A3" w:rsidP="008E62A3">
      <w:pPr>
        <w:numPr>
          <w:ilvl w:val="0"/>
          <w:numId w:val="28"/>
        </w:numPr>
        <w:shd w:val="clear" w:color="auto" w:fill="FFFFFF"/>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5508F624" w14:textId="77777777" w:rsidR="008E62A3" w:rsidRPr="00711E8C" w:rsidRDefault="008E62A3" w:rsidP="008E62A3">
      <w:pPr>
        <w:numPr>
          <w:ilvl w:val="0"/>
          <w:numId w:val="28"/>
        </w:numPr>
        <w:shd w:val="clear" w:color="auto" w:fill="FFFFFF"/>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53D7A768" w14:textId="77777777" w:rsidR="008E62A3" w:rsidRPr="00711E8C" w:rsidRDefault="008E62A3" w:rsidP="008E62A3">
      <w:pPr>
        <w:numPr>
          <w:ilvl w:val="0"/>
          <w:numId w:val="28"/>
        </w:numPr>
        <w:shd w:val="clear" w:color="auto" w:fill="FFFFFF"/>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133E22F1" w14:textId="77777777" w:rsidR="008E62A3" w:rsidRPr="00711E8C" w:rsidRDefault="008E62A3" w:rsidP="008E62A3">
      <w:pPr>
        <w:shd w:val="clear" w:color="auto" w:fill="FFFFFF"/>
        <w:tabs>
          <w:tab w:val="right" w:pos="426"/>
        </w:tabs>
        <w:ind w:left="450"/>
        <w:rPr>
          <w:b/>
          <w:i/>
          <w:sz w:val="22"/>
          <w:szCs w:val="22"/>
          <w:lang w:val="en-US"/>
        </w:rPr>
      </w:pPr>
      <w:r w:rsidRPr="00711E8C">
        <w:rPr>
          <w:b/>
          <w:i/>
          <w:sz w:val="22"/>
          <w:szCs w:val="22"/>
          <w:lang w:val="en-US"/>
        </w:rPr>
        <w:t>Agenția Națională pentru Soluționarea Contestațiilor</w:t>
      </w:r>
    </w:p>
    <w:p w14:paraId="51CF2914" w14:textId="77777777" w:rsidR="008E62A3" w:rsidRPr="00711E8C" w:rsidRDefault="008E62A3" w:rsidP="008E62A3">
      <w:pPr>
        <w:shd w:val="clear" w:color="auto" w:fill="FFFFFF"/>
        <w:tabs>
          <w:tab w:val="right" w:pos="426"/>
        </w:tabs>
        <w:ind w:left="450"/>
        <w:rPr>
          <w:b/>
          <w:i/>
          <w:sz w:val="22"/>
          <w:szCs w:val="22"/>
          <w:lang w:val="en-US"/>
        </w:rPr>
      </w:pPr>
      <w:r w:rsidRPr="00711E8C">
        <w:rPr>
          <w:b/>
          <w:i/>
          <w:sz w:val="22"/>
          <w:szCs w:val="22"/>
          <w:lang w:val="en-US"/>
        </w:rPr>
        <w:t>Adresa: mun. Chișinău, bd. Ștefan cel Mare și Sfânt nr.124 (et.4), MD 2001;</w:t>
      </w:r>
    </w:p>
    <w:p w14:paraId="1367C095" w14:textId="77777777" w:rsidR="008E62A3" w:rsidRPr="00711E8C" w:rsidRDefault="008E62A3" w:rsidP="008E62A3">
      <w:pPr>
        <w:shd w:val="clear" w:color="auto" w:fill="FFFFFF"/>
        <w:tabs>
          <w:tab w:val="right" w:pos="426"/>
        </w:tabs>
        <w:ind w:left="450"/>
        <w:rPr>
          <w:b/>
          <w:i/>
          <w:sz w:val="22"/>
          <w:szCs w:val="22"/>
          <w:lang w:val="en-US"/>
        </w:rPr>
      </w:pPr>
      <w:r w:rsidRPr="00711E8C">
        <w:rPr>
          <w:b/>
          <w:i/>
          <w:sz w:val="22"/>
          <w:szCs w:val="22"/>
          <w:lang w:val="en-US"/>
        </w:rPr>
        <w:t>Tel/Fax/email: 022-820 652, 022 820-651, contestatii@ansc.md</w:t>
      </w:r>
    </w:p>
    <w:p w14:paraId="0E53BF37" w14:textId="77777777" w:rsidR="008E62A3" w:rsidRPr="00711E8C" w:rsidRDefault="008E62A3" w:rsidP="008E62A3">
      <w:pPr>
        <w:numPr>
          <w:ilvl w:val="0"/>
          <w:numId w:val="28"/>
        </w:numPr>
        <w:shd w:val="clear" w:color="auto" w:fill="FFFFFF"/>
        <w:tabs>
          <w:tab w:val="right" w:pos="426"/>
        </w:tabs>
        <w:spacing w:before="12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3DDB6577" w14:textId="77777777" w:rsidR="008E62A3" w:rsidRPr="00711E8C" w:rsidRDefault="008E62A3" w:rsidP="008E62A3">
      <w:pPr>
        <w:numPr>
          <w:ilvl w:val="0"/>
          <w:numId w:val="28"/>
        </w:numPr>
        <w:shd w:val="clear" w:color="auto" w:fill="FFFFFF"/>
        <w:tabs>
          <w:tab w:val="right" w:pos="426"/>
        </w:tabs>
        <w:spacing w:before="120"/>
        <w:rPr>
          <w:b/>
          <w:sz w:val="22"/>
          <w:szCs w:val="22"/>
          <w:lang w:val="en-US"/>
        </w:rPr>
      </w:pPr>
      <w:r w:rsidRPr="00711E8C">
        <w:rPr>
          <w:b/>
          <w:sz w:val="22"/>
          <w:szCs w:val="22"/>
          <w:lang w:val="en-US"/>
        </w:rPr>
        <w:t>În cazul achizițiilor periodice, calendarul estimat pentru publicarea anunțurilor viitoare</w:t>
      </w:r>
      <w:r w:rsidRPr="00F714C4">
        <w:rPr>
          <w:b/>
          <w:sz w:val="22"/>
          <w:szCs w:val="22"/>
          <w:shd w:val="clear" w:color="auto" w:fill="FFFFFF"/>
          <w:lang w:val="en-US"/>
        </w:rPr>
        <w:t xml:space="preserve">: nu este </w:t>
      </w:r>
    </w:p>
    <w:p w14:paraId="24D060D2" w14:textId="77777777" w:rsidR="008E62A3" w:rsidRPr="00711E8C" w:rsidRDefault="008E62A3" w:rsidP="008E62A3">
      <w:pPr>
        <w:numPr>
          <w:ilvl w:val="0"/>
          <w:numId w:val="28"/>
        </w:numPr>
        <w:shd w:val="clear" w:color="auto" w:fill="FFFFFF"/>
        <w:tabs>
          <w:tab w:val="right" w:pos="426"/>
        </w:tabs>
        <w:spacing w:before="120"/>
        <w:rPr>
          <w:sz w:val="22"/>
          <w:szCs w:val="22"/>
          <w:u w:val="single"/>
          <w:lang w:val="en-US"/>
        </w:rPr>
      </w:pPr>
      <w:r w:rsidRPr="00711E8C">
        <w:rPr>
          <w:b/>
          <w:sz w:val="22"/>
          <w:szCs w:val="22"/>
          <w:lang w:val="en-US"/>
        </w:rPr>
        <w:t xml:space="preserve">Data publicării anunțului de intenție sau, după caz, precizarea că nu a fost publicat un astfel de </w:t>
      </w:r>
      <w:r w:rsidRPr="00F714C4">
        <w:rPr>
          <w:b/>
          <w:sz w:val="22"/>
          <w:szCs w:val="22"/>
          <w:shd w:val="clear" w:color="auto" w:fill="FFFFFF"/>
          <w:lang w:val="en-US"/>
        </w:rPr>
        <w:t xml:space="preserve">anunţ, </w:t>
      </w:r>
      <w:r w:rsidRPr="00F714C4">
        <w:rPr>
          <w:sz w:val="22"/>
          <w:szCs w:val="22"/>
          <w:u w:val="single"/>
          <w:shd w:val="clear" w:color="auto" w:fill="FFFFFF"/>
          <w:lang w:val="en-US"/>
        </w:rPr>
        <w:t>nu este</w:t>
      </w:r>
    </w:p>
    <w:p w14:paraId="691F22EA" w14:textId="77777777" w:rsidR="008E62A3" w:rsidRPr="00711E8C" w:rsidRDefault="008E62A3" w:rsidP="008E62A3">
      <w:pPr>
        <w:numPr>
          <w:ilvl w:val="0"/>
          <w:numId w:val="28"/>
        </w:numPr>
        <w:shd w:val="clear" w:color="auto" w:fill="FFFFFF"/>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F714C4">
        <w:rPr>
          <w:b/>
          <w:sz w:val="22"/>
          <w:szCs w:val="22"/>
          <w:shd w:val="clear" w:color="auto" w:fill="FFFFFF"/>
          <w:lang w:val="en-US"/>
        </w:rPr>
        <w:t xml:space="preserve">e: </w:t>
      </w:r>
      <w:r>
        <w:rPr>
          <w:b/>
          <w:sz w:val="22"/>
          <w:szCs w:val="22"/>
          <w:shd w:val="clear" w:color="auto" w:fill="FFFFFF"/>
          <w:lang w:val="en-US"/>
        </w:rPr>
        <w:t>03.05</w:t>
      </w:r>
      <w:r w:rsidRPr="00F714C4">
        <w:rPr>
          <w:b/>
          <w:sz w:val="22"/>
          <w:szCs w:val="22"/>
          <w:shd w:val="clear" w:color="auto" w:fill="FFFFFF"/>
          <w:lang w:val="en-US"/>
        </w:rPr>
        <w:t>.2024</w:t>
      </w:r>
    </w:p>
    <w:p w14:paraId="6A8B67E9" w14:textId="77777777" w:rsidR="008E62A3" w:rsidRPr="00711E8C" w:rsidRDefault="008E62A3" w:rsidP="008E62A3">
      <w:pPr>
        <w:numPr>
          <w:ilvl w:val="0"/>
          <w:numId w:val="28"/>
        </w:numPr>
        <w:shd w:val="clear" w:color="auto" w:fill="FFFFFF"/>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011E4DFC" w14:textId="77777777" w:rsidR="008E62A3" w:rsidRPr="00711E8C" w:rsidRDefault="008E62A3" w:rsidP="008E62A3">
      <w:pPr>
        <w:shd w:val="clear" w:color="auto" w:fill="FFFFFF"/>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8E62A3" w:rsidRPr="00F714C4" w14:paraId="2264970D" w14:textId="77777777" w:rsidTr="009E2C9D">
        <w:tc>
          <w:tcPr>
            <w:tcW w:w="5305" w:type="dxa"/>
            <w:shd w:val="clear" w:color="auto" w:fill="FFFFFF"/>
          </w:tcPr>
          <w:p w14:paraId="02A26516" w14:textId="77777777" w:rsidR="008E62A3" w:rsidRPr="00711E8C" w:rsidRDefault="008E62A3" w:rsidP="009E2C9D">
            <w:pPr>
              <w:shd w:val="clear" w:color="auto" w:fill="FFFFFF"/>
              <w:tabs>
                <w:tab w:val="right" w:pos="426"/>
              </w:tabs>
              <w:rPr>
                <w:b/>
                <w:sz w:val="22"/>
                <w:szCs w:val="22"/>
              </w:rPr>
            </w:pPr>
            <w:r w:rsidRPr="00711E8C">
              <w:rPr>
                <w:b/>
                <w:sz w:val="22"/>
                <w:szCs w:val="22"/>
              </w:rPr>
              <w:t>Denumirea instrumentului electronic</w:t>
            </w:r>
          </w:p>
        </w:tc>
        <w:tc>
          <w:tcPr>
            <w:tcW w:w="3785" w:type="dxa"/>
            <w:shd w:val="clear" w:color="auto" w:fill="FFFFFF"/>
          </w:tcPr>
          <w:p w14:paraId="2B0CBABC" w14:textId="77777777" w:rsidR="008E62A3" w:rsidRPr="00711E8C" w:rsidRDefault="008E62A3" w:rsidP="009E2C9D">
            <w:pPr>
              <w:shd w:val="clear" w:color="auto" w:fill="FFFFFF"/>
              <w:tabs>
                <w:tab w:val="right" w:pos="426"/>
              </w:tabs>
              <w:rPr>
                <w:b/>
                <w:sz w:val="22"/>
                <w:szCs w:val="22"/>
                <w:lang w:val="en-US"/>
              </w:rPr>
            </w:pPr>
            <w:r w:rsidRPr="00711E8C">
              <w:rPr>
                <w:b/>
                <w:sz w:val="22"/>
                <w:szCs w:val="22"/>
                <w:lang w:val="en-US"/>
              </w:rPr>
              <w:t>Se va utiliza/accepta sau nu</w:t>
            </w:r>
          </w:p>
        </w:tc>
      </w:tr>
      <w:tr w:rsidR="008E62A3" w:rsidRPr="00711E8C" w14:paraId="739504E8" w14:textId="77777777" w:rsidTr="009E2C9D">
        <w:tc>
          <w:tcPr>
            <w:tcW w:w="5305" w:type="dxa"/>
            <w:shd w:val="clear" w:color="auto" w:fill="FFFFFF"/>
          </w:tcPr>
          <w:p w14:paraId="08038343" w14:textId="77777777" w:rsidR="008E62A3" w:rsidRPr="00711E8C" w:rsidRDefault="008E62A3" w:rsidP="009E2C9D">
            <w:pPr>
              <w:shd w:val="clear" w:color="auto" w:fill="FFFFFF"/>
              <w:tabs>
                <w:tab w:val="right" w:pos="426"/>
              </w:tabs>
              <w:rPr>
                <w:sz w:val="22"/>
                <w:szCs w:val="22"/>
                <w:lang w:val="en-US"/>
              </w:rPr>
            </w:pPr>
            <w:r w:rsidRPr="00711E8C">
              <w:rPr>
                <w:sz w:val="22"/>
                <w:szCs w:val="22"/>
                <w:lang w:val="en-US"/>
              </w:rPr>
              <w:t>depunerea electronică a ofertelor sau a cererilor de participare</w:t>
            </w:r>
          </w:p>
        </w:tc>
        <w:tc>
          <w:tcPr>
            <w:tcW w:w="3785" w:type="dxa"/>
            <w:shd w:val="clear" w:color="auto" w:fill="FFFFFF"/>
          </w:tcPr>
          <w:p w14:paraId="09CF5FA5" w14:textId="77777777" w:rsidR="008E62A3" w:rsidRPr="00711E8C" w:rsidRDefault="008E62A3" w:rsidP="009E2C9D">
            <w:pPr>
              <w:shd w:val="clear" w:color="auto" w:fill="FFFFFF"/>
              <w:tabs>
                <w:tab w:val="right" w:pos="426"/>
              </w:tabs>
              <w:rPr>
                <w:sz w:val="22"/>
                <w:szCs w:val="22"/>
              </w:rPr>
            </w:pPr>
            <w:r w:rsidRPr="00711E8C">
              <w:rPr>
                <w:sz w:val="22"/>
                <w:szCs w:val="22"/>
              </w:rPr>
              <w:t>Se va utiliza</w:t>
            </w:r>
          </w:p>
        </w:tc>
      </w:tr>
      <w:tr w:rsidR="008E62A3" w:rsidRPr="00711E8C" w14:paraId="6623A514" w14:textId="77777777" w:rsidTr="009E2C9D">
        <w:tc>
          <w:tcPr>
            <w:tcW w:w="5305" w:type="dxa"/>
            <w:shd w:val="clear" w:color="auto" w:fill="FFFFFF"/>
          </w:tcPr>
          <w:p w14:paraId="36EA372C" w14:textId="77777777" w:rsidR="008E62A3" w:rsidRPr="00711E8C" w:rsidRDefault="008E62A3" w:rsidP="009E2C9D">
            <w:pPr>
              <w:shd w:val="clear" w:color="auto" w:fill="FFFFFF"/>
              <w:tabs>
                <w:tab w:val="right" w:pos="426"/>
              </w:tabs>
              <w:rPr>
                <w:sz w:val="22"/>
                <w:szCs w:val="22"/>
              </w:rPr>
            </w:pPr>
            <w:r w:rsidRPr="00711E8C">
              <w:rPr>
                <w:sz w:val="22"/>
                <w:szCs w:val="22"/>
              </w:rPr>
              <w:t>sistemul de comenzi electronice</w:t>
            </w:r>
          </w:p>
        </w:tc>
        <w:tc>
          <w:tcPr>
            <w:tcW w:w="3785" w:type="dxa"/>
            <w:shd w:val="clear" w:color="auto" w:fill="FFFFFF"/>
          </w:tcPr>
          <w:p w14:paraId="52537105" w14:textId="77777777" w:rsidR="008E62A3" w:rsidRPr="00711E8C" w:rsidRDefault="008E62A3" w:rsidP="009E2C9D">
            <w:pPr>
              <w:shd w:val="clear" w:color="auto" w:fill="FFFFFF"/>
              <w:tabs>
                <w:tab w:val="right" w:pos="426"/>
              </w:tabs>
              <w:rPr>
                <w:sz w:val="22"/>
                <w:szCs w:val="22"/>
              </w:rPr>
            </w:pPr>
            <w:r w:rsidRPr="00711E8C">
              <w:rPr>
                <w:sz w:val="22"/>
                <w:szCs w:val="22"/>
              </w:rPr>
              <w:t>Nu se va utiliza</w:t>
            </w:r>
          </w:p>
        </w:tc>
      </w:tr>
      <w:tr w:rsidR="008E62A3" w:rsidRPr="00711E8C" w14:paraId="264828A0" w14:textId="77777777" w:rsidTr="009E2C9D">
        <w:tc>
          <w:tcPr>
            <w:tcW w:w="5305" w:type="dxa"/>
            <w:shd w:val="clear" w:color="auto" w:fill="FFFFFF"/>
          </w:tcPr>
          <w:p w14:paraId="0080EF6C" w14:textId="77777777" w:rsidR="008E62A3" w:rsidRPr="00711E8C" w:rsidRDefault="008E62A3" w:rsidP="009E2C9D">
            <w:pPr>
              <w:shd w:val="clear" w:color="auto" w:fill="FFFFFF"/>
              <w:tabs>
                <w:tab w:val="right" w:pos="426"/>
              </w:tabs>
              <w:rPr>
                <w:sz w:val="22"/>
                <w:szCs w:val="22"/>
              </w:rPr>
            </w:pPr>
            <w:r w:rsidRPr="00711E8C">
              <w:rPr>
                <w:sz w:val="22"/>
                <w:szCs w:val="22"/>
              </w:rPr>
              <w:t>facturarea electronică</w:t>
            </w:r>
          </w:p>
        </w:tc>
        <w:tc>
          <w:tcPr>
            <w:tcW w:w="3785" w:type="dxa"/>
            <w:shd w:val="clear" w:color="auto" w:fill="FFFFFF"/>
          </w:tcPr>
          <w:p w14:paraId="6D6DBF13" w14:textId="77777777" w:rsidR="008E62A3" w:rsidRPr="00711E8C" w:rsidRDefault="008E62A3" w:rsidP="009E2C9D">
            <w:pPr>
              <w:rPr>
                <w:sz w:val="22"/>
                <w:szCs w:val="22"/>
              </w:rPr>
            </w:pPr>
            <w:r w:rsidRPr="00711E8C">
              <w:rPr>
                <w:sz w:val="22"/>
                <w:szCs w:val="22"/>
              </w:rPr>
              <w:t>Se va utiliza</w:t>
            </w:r>
          </w:p>
        </w:tc>
      </w:tr>
      <w:tr w:rsidR="008E62A3" w:rsidRPr="00711E8C" w14:paraId="3DED2876" w14:textId="77777777" w:rsidTr="009E2C9D">
        <w:trPr>
          <w:trHeight w:val="77"/>
        </w:trPr>
        <w:tc>
          <w:tcPr>
            <w:tcW w:w="5305" w:type="dxa"/>
            <w:shd w:val="clear" w:color="auto" w:fill="FFFFFF"/>
          </w:tcPr>
          <w:p w14:paraId="394B56B8" w14:textId="77777777" w:rsidR="008E62A3" w:rsidRPr="00711E8C" w:rsidRDefault="008E62A3" w:rsidP="009E2C9D">
            <w:pPr>
              <w:shd w:val="clear" w:color="auto" w:fill="FFFFFF"/>
              <w:tabs>
                <w:tab w:val="right" w:pos="426"/>
              </w:tabs>
              <w:rPr>
                <w:sz w:val="22"/>
                <w:szCs w:val="22"/>
              </w:rPr>
            </w:pPr>
            <w:r w:rsidRPr="00711E8C">
              <w:rPr>
                <w:sz w:val="22"/>
                <w:szCs w:val="22"/>
              </w:rPr>
              <w:t>plățile electronice</w:t>
            </w:r>
          </w:p>
        </w:tc>
        <w:tc>
          <w:tcPr>
            <w:tcW w:w="3785" w:type="dxa"/>
            <w:shd w:val="clear" w:color="auto" w:fill="FFFFFF"/>
          </w:tcPr>
          <w:p w14:paraId="1A4AAD75" w14:textId="77777777" w:rsidR="008E62A3" w:rsidRPr="00711E8C" w:rsidRDefault="008E62A3" w:rsidP="009E2C9D">
            <w:pPr>
              <w:rPr>
                <w:sz w:val="22"/>
                <w:szCs w:val="22"/>
              </w:rPr>
            </w:pPr>
            <w:r w:rsidRPr="00711E8C">
              <w:rPr>
                <w:sz w:val="22"/>
                <w:szCs w:val="22"/>
              </w:rPr>
              <w:t>Se va utiliza</w:t>
            </w:r>
          </w:p>
        </w:tc>
      </w:tr>
    </w:tbl>
    <w:p w14:paraId="4E36113B" w14:textId="77777777" w:rsidR="008E62A3" w:rsidRPr="00711E8C" w:rsidRDefault="008E62A3" w:rsidP="008E62A3">
      <w:pPr>
        <w:numPr>
          <w:ilvl w:val="0"/>
          <w:numId w:val="28"/>
        </w:numPr>
        <w:shd w:val="clear" w:color="auto" w:fill="FFFFFF"/>
        <w:tabs>
          <w:tab w:val="right" w:pos="426"/>
        </w:tabs>
        <w:spacing w:before="12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0B3FE086" w14:textId="77777777" w:rsidR="008E62A3" w:rsidRPr="00711E8C" w:rsidRDefault="008E62A3" w:rsidP="008E62A3">
      <w:pPr>
        <w:numPr>
          <w:ilvl w:val="0"/>
          <w:numId w:val="28"/>
        </w:numPr>
        <w:shd w:val="clear" w:color="auto" w:fill="FFFFFF"/>
        <w:tabs>
          <w:tab w:val="right" w:pos="426"/>
        </w:tabs>
        <w:spacing w:before="120"/>
        <w:ind w:left="0" w:firstLine="0"/>
        <w:rPr>
          <w:b/>
          <w:sz w:val="22"/>
          <w:szCs w:val="22"/>
        </w:rPr>
      </w:pPr>
      <w:r w:rsidRPr="00711E8C">
        <w:rPr>
          <w:b/>
          <w:sz w:val="22"/>
          <w:szCs w:val="22"/>
        </w:rPr>
        <w:t>Alte informații relevante: nu sunt</w:t>
      </w:r>
    </w:p>
    <w:p w14:paraId="2C953139" w14:textId="77777777" w:rsidR="008E62A3" w:rsidRPr="00FF430B" w:rsidRDefault="008E62A3" w:rsidP="008E62A3">
      <w:pPr>
        <w:shd w:val="clear" w:color="auto" w:fill="FFFFFF"/>
        <w:spacing w:before="120" w:after="120"/>
        <w:rPr>
          <w:b/>
        </w:rPr>
      </w:pPr>
    </w:p>
    <w:p w14:paraId="728E288D" w14:textId="77777777" w:rsidR="008E62A3" w:rsidRPr="009F0CBD" w:rsidRDefault="008E62A3" w:rsidP="008E62A3">
      <w:pPr>
        <w:shd w:val="clear" w:color="auto" w:fill="FFFFFF"/>
        <w:spacing w:before="120" w:after="120"/>
        <w:rPr>
          <w:b/>
        </w:rPr>
      </w:pPr>
    </w:p>
    <w:p w14:paraId="52B6A90D" w14:textId="77777777" w:rsidR="008E62A3" w:rsidRPr="00DE75CE" w:rsidRDefault="008E62A3" w:rsidP="008E62A3">
      <w:pPr>
        <w:pStyle w:val="a"/>
        <w:numPr>
          <w:ilvl w:val="0"/>
          <w:numId w:val="0"/>
        </w:numPr>
        <w:shd w:val="clear" w:color="auto" w:fill="FFFFFF"/>
        <w:tabs>
          <w:tab w:val="right" w:pos="426"/>
          <w:tab w:val="left" w:pos="1568"/>
        </w:tabs>
        <w:spacing w:before="120"/>
        <w:ind w:left="360"/>
      </w:pPr>
      <w:proofErr w:type="spellStart"/>
      <w:r w:rsidRPr="009F0CBD">
        <w:rPr>
          <w:b/>
        </w:rPr>
        <w:t>Conducătorul</w:t>
      </w:r>
      <w:proofErr w:type="spellEnd"/>
      <w:r w:rsidRPr="009F0CBD">
        <w:rPr>
          <w:b/>
        </w:rPr>
        <w:t xml:space="preserve"> </w:t>
      </w:r>
      <w:proofErr w:type="spellStart"/>
      <w:r w:rsidRPr="009F0CBD">
        <w:rPr>
          <w:b/>
        </w:rPr>
        <w:t>grupului</w:t>
      </w:r>
      <w:proofErr w:type="spellEnd"/>
      <w:r w:rsidRPr="009F0CBD">
        <w:rPr>
          <w:b/>
        </w:rPr>
        <w:t xml:space="preserve"> de </w:t>
      </w:r>
      <w:proofErr w:type="spellStart"/>
      <w:r w:rsidRPr="009F0CBD">
        <w:rPr>
          <w:b/>
        </w:rPr>
        <w:t>lucru</w:t>
      </w:r>
      <w:proofErr w:type="spellEnd"/>
      <w:r w:rsidRPr="009F0CBD">
        <w:rPr>
          <w:b/>
        </w:rPr>
        <w:t>:</w:t>
      </w:r>
      <w:r w:rsidRPr="00FF430B">
        <w:rPr>
          <w:b/>
        </w:rPr>
        <w:t xml:space="preserve">  </w:t>
      </w:r>
      <w:r w:rsidRPr="00F714C4">
        <w:rPr>
          <w:b/>
          <w:shd w:val="clear" w:color="auto" w:fill="FFFFFF"/>
        </w:rPr>
        <w:t>______________________________</w:t>
      </w:r>
    </w:p>
    <w:p w14:paraId="7A3BE846" w14:textId="7406E2D4" w:rsidR="00106C43" w:rsidRDefault="00106C43" w:rsidP="008E62A3">
      <w:pPr>
        <w:spacing w:before="120"/>
        <w:jc w:val="center"/>
      </w:pPr>
    </w:p>
    <w:p w14:paraId="6CC3C671" w14:textId="1F254A6A" w:rsidR="00547D55" w:rsidRDefault="00547D55" w:rsidP="00106C43">
      <w:pPr>
        <w:spacing w:before="120"/>
        <w:jc w:val="center"/>
        <w:rPr>
          <w:bCs/>
          <w:color w:val="000000"/>
        </w:rPr>
      </w:pPr>
    </w:p>
    <w:p w14:paraId="2DA0BE16"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0AA90E2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11728D6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EB3119E" w:rsidR="000E4D7D" w:rsidRDefault="000E4D7D" w:rsidP="00615E49">
      <w:pPr>
        <w:spacing w:after="160" w:line="276" w:lineRule="auto"/>
        <w:rPr>
          <w:rFonts w:ascii="Calibri" w:eastAsia="Calibri" w:hAnsi="Calibri"/>
          <w:noProof w:val="0"/>
          <w:sz w:val="22"/>
          <w:szCs w:val="22"/>
        </w:rPr>
      </w:pPr>
    </w:p>
    <w:p w14:paraId="36B7CB2B" w14:textId="77777777" w:rsidR="001D681D" w:rsidRPr="00FF430B" w:rsidRDefault="001D681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F03315C" w14:textId="77777777" w:rsidR="00130A49" w:rsidRPr="009F442E" w:rsidRDefault="00130A49" w:rsidP="00130A49">
      <w:pPr>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8"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50" w:name="_Toc449692097"/>
      <w:bookmarkEnd w:id="49"/>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0"/>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1"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30E97D0A" w14:textId="77777777" w:rsidR="009A7C84" w:rsidRPr="00FF430B" w:rsidRDefault="009A7C84" w:rsidP="009A7C84">
      <w:pPr>
        <w:spacing w:after="200" w:line="276" w:lineRule="auto"/>
        <w:rPr>
          <w:rFonts w:eastAsia="PMingLiU"/>
          <w:lang w:eastAsia="zh-CN"/>
        </w:rPr>
      </w:pPr>
      <w:bookmarkStart w:id="52" w:name="_Toc449692109"/>
      <w:bookmarkEnd w:id="51"/>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2"/>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3"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0D3B3B20" w:rsidR="002D6E71" w:rsidRDefault="002D6E71" w:rsidP="00284ED0">
      <w:pPr>
        <w:spacing w:line="276" w:lineRule="auto"/>
        <w:jc w:val="center"/>
        <w:rPr>
          <w:rFonts w:eastAsia="PMingLiU"/>
          <w:b/>
          <w:lang w:eastAsia="zh-CN"/>
        </w:rPr>
      </w:pPr>
    </w:p>
    <w:p w14:paraId="3457E8EF" w14:textId="2B8FD60B" w:rsidR="008E62A3" w:rsidRDefault="008E62A3" w:rsidP="00284ED0">
      <w:pPr>
        <w:spacing w:line="276" w:lineRule="auto"/>
        <w:jc w:val="center"/>
        <w:rPr>
          <w:rFonts w:eastAsia="PMingLiU"/>
          <w:b/>
          <w:lang w:eastAsia="zh-CN"/>
        </w:rPr>
      </w:pPr>
    </w:p>
    <w:p w14:paraId="481326D5" w14:textId="77777777" w:rsidR="008E62A3" w:rsidRPr="00FF430B" w:rsidRDefault="008E62A3"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3"/>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0"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0"/>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1"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22441B86" w:rsidR="000E4D7D" w:rsidRDefault="000E4D7D" w:rsidP="004F77F1">
      <w:pPr>
        <w:spacing w:line="276" w:lineRule="auto"/>
        <w:jc w:val="center"/>
        <w:rPr>
          <w:rFonts w:eastAsia="PMingLiU"/>
          <w:b/>
          <w:lang w:eastAsia="zh-CN"/>
        </w:rPr>
      </w:pPr>
    </w:p>
    <w:p w14:paraId="05683270" w14:textId="77777777" w:rsidR="002C66A2" w:rsidRPr="00FF430B" w:rsidRDefault="002C66A2" w:rsidP="002C66A2">
      <w:pPr>
        <w:jc w:val="right"/>
        <w:rPr>
          <w:noProof w:val="0"/>
          <w:sz w:val="22"/>
          <w:szCs w:val="22"/>
        </w:rPr>
      </w:pPr>
      <w:r w:rsidRPr="00FF430B">
        <w:rPr>
          <w:noProof w:val="0"/>
        </w:rPr>
        <w:t>Anexa nr.</w:t>
      </w:r>
      <w:r>
        <w:rPr>
          <w:noProof w:val="0"/>
        </w:rPr>
        <w:t xml:space="preserve"> </w:t>
      </w:r>
      <w:r w:rsidRPr="00FF430B">
        <w:rPr>
          <w:noProof w:val="0"/>
        </w:rPr>
        <w:t>22</w:t>
      </w:r>
    </w:p>
    <w:p w14:paraId="0963A4D1" w14:textId="77777777" w:rsidR="002C66A2" w:rsidRPr="00FF430B" w:rsidRDefault="002C66A2" w:rsidP="002C66A2">
      <w:pPr>
        <w:jc w:val="right"/>
        <w:rPr>
          <w:noProof w:val="0"/>
        </w:rPr>
      </w:pPr>
      <w:r w:rsidRPr="00FF430B">
        <w:rPr>
          <w:noProof w:val="0"/>
        </w:rPr>
        <w:lastRenderedPageBreak/>
        <w:t>la Documentația standard nr._____</w:t>
      </w:r>
    </w:p>
    <w:p w14:paraId="4EB6AD42" w14:textId="77777777" w:rsidR="002C66A2" w:rsidRPr="00FF430B" w:rsidRDefault="002C66A2" w:rsidP="002C66A2">
      <w:pPr>
        <w:jc w:val="right"/>
        <w:rPr>
          <w:noProof w:val="0"/>
        </w:rPr>
      </w:pPr>
      <w:r w:rsidRPr="00FF430B">
        <w:rPr>
          <w:noProof w:val="0"/>
        </w:rPr>
        <w:t>din “____” ________ 20___</w:t>
      </w:r>
    </w:p>
    <w:p w14:paraId="512193D1" w14:textId="77777777" w:rsidR="002C66A2" w:rsidRPr="00FF430B" w:rsidRDefault="002C66A2" w:rsidP="002C66A2">
      <w:pPr>
        <w:tabs>
          <w:tab w:val="left" w:pos="567"/>
        </w:tabs>
        <w:jc w:val="center"/>
        <w:rPr>
          <w:b/>
          <w:color w:val="000000"/>
          <w:w w:val="90"/>
        </w:rPr>
      </w:pPr>
    </w:p>
    <w:p w14:paraId="1030A6C6" w14:textId="77777777" w:rsidR="002C66A2" w:rsidRPr="00FF430B" w:rsidRDefault="002C66A2" w:rsidP="002C66A2">
      <w:pPr>
        <w:spacing w:before="72" w:line="292" w:lineRule="auto"/>
        <w:jc w:val="center"/>
        <w:rPr>
          <w:b/>
          <w:color w:val="000000"/>
          <w:w w:val="90"/>
        </w:rPr>
      </w:pPr>
      <w:r w:rsidRPr="00FF430B">
        <w:rPr>
          <w:b/>
          <w:color w:val="000000"/>
          <w:w w:val="90"/>
        </w:rPr>
        <w:t>(Antetul instituției)</w:t>
      </w:r>
    </w:p>
    <w:p w14:paraId="357AB859" w14:textId="77777777" w:rsidR="002C66A2" w:rsidRPr="00FF430B" w:rsidRDefault="002C66A2" w:rsidP="002C66A2">
      <w:pPr>
        <w:spacing w:before="72" w:line="292" w:lineRule="auto"/>
        <w:jc w:val="center"/>
        <w:rPr>
          <w:b/>
          <w:color w:val="000000"/>
          <w:w w:val="90"/>
          <w:sz w:val="28"/>
          <w:szCs w:val="28"/>
        </w:rPr>
      </w:pPr>
      <w:r w:rsidRPr="00FF430B">
        <w:rPr>
          <w:b/>
          <w:color w:val="000000"/>
          <w:w w:val="90"/>
        </w:rPr>
        <w:t>~~~~~~~~~~~~~~~~~~~~~~~~~~~~~~~~~~~~~~~~~~~~~~~~~~~~~~~~~~~~~~~~~~~~~~~</w:t>
      </w:r>
    </w:p>
    <w:p w14:paraId="3FFEED92" w14:textId="77777777" w:rsidR="002C66A2" w:rsidRPr="00FF430B" w:rsidRDefault="002C66A2" w:rsidP="002C66A2">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1ECDF91" w14:textId="77777777" w:rsidR="002C66A2" w:rsidRPr="00FF430B" w:rsidRDefault="002C66A2" w:rsidP="002C66A2">
      <w:pPr>
        <w:spacing w:before="72" w:line="292" w:lineRule="auto"/>
        <w:jc w:val="center"/>
        <w:rPr>
          <w:b/>
          <w:color w:val="000000"/>
          <w:w w:val="90"/>
          <w:sz w:val="25"/>
        </w:rPr>
      </w:pPr>
      <w:r w:rsidRPr="00FF430B">
        <w:rPr>
          <w:b/>
          <w:color w:val="000000"/>
          <w:w w:val="90"/>
          <w:sz w:val="28"/>
          <w:szCs w:val="28"/>
        </w:rPr>
        <w:t xml:space="preserve">AVIZ </w:t>
      </w:r>
    </w:p>
    <w:p w14:paraId="67499C3C" w14:textId="77777777" w:rsidR="002C66A2" w:rsidRPr="00FF430B" w:rsidRDefault="002C66A2" w:rsidP="002C66A2">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DFB8C7B" w14:textId="77777777" w:rsidR="002C66A2" w:rsidRPr="00FF430B" w:rsidRDefault="002C66A2" w:rsidP="002C66A2">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64906A1" w14:textId="77777777" w:rsidR="002C66A2" w:rsidRPr="00FF430B" w:rsidRDefault="002C66A2" w:rsidP="002C66A2">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900DF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3741DB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8A4A15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CD5DD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2C66A2" w:rsidRPr="00EC30C2" w14:paraId="4F512F21" w14:textId="77777777" w:rsidTr="00375B7B">
        <w:tc>
          <w:tcPr>
            <w:tcW w:w="471" w:type="dxa"/>
          </w:tcPr>
          <w:p w14:paraId="6796E563"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2EAFBB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BC7021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CA7A35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633086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ED6BE5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C66A2" w:rsidRPr="00EC30C2" w14:paraId="5568D815" w14:textId="77777777" w:rsidTr="00375B7B">
        <w:trPr>
          <w:trHeight w:val="540"/>
        </w:trPr>
        <w:tc>
          <w:tcPr>
            <w:tcW w:w="471" w:type="dxa"/>
            <w:vMerge w:val="restart"/>
          </w:tcPr>
          <w:p w14:paraId="7889D3C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A8FAFB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554377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AE107CF" w14:textId="77777777" w:rsidR="002C66A2" w:rsidRPr="00FF430B" w:rsidRDefault="002C66A2" w:rsidP="00375B7B">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F5446D"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563" w:type="dxa"/>
          </w:tcPr>
          <w:p w14:paraId="6D4ED43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846" w:type="dxa"/>
          </w:tcPr>
          <w:p w14:paraId="04308B9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r>
      <w:tr w:rsidR="002C66A2" w:rsidRPr="00EC30C2" w14:paraId="31073554" w14:textId="77777777" w:rsidTr="00375B7B">
        <w:trPr>
          <w:trHeight w:val="1380"/>
        </w:trPr>
        <w:tc>
          <w:tcPr>
            <w:tcW w:w="471" w:type="dxa"/>
            <w:vMerge/>
          </w:tcPr>
          <w:p w14:paraId="3236737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3751" w:type="dxa"/>
            <w:vMerge/>
          </w:tcPr>
          <w:p w14:paraId="6DF9AF1E"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4001" w:type="dxa"/>
          </w:tcPr>
          <w:p w14:paraId="1EC005E4"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AEB63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490891D"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E8D51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A426AC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645242F" w14:textId="77777777" w:rsidTr="00375B7B">
        <w:trPr>
          <w:trHeight w:val="420"/>
        </w:trPr>
        <w:tc>
          <w:tcPr>
            <w:tcW w:w="471" w:type="dxa"/>
            <w:vMerge w:val="restart"/>
          </w:tcPr>
          <w:p w14:paraId="7C95939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14C9513"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1FFC5CE"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C5449C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9E2365"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C0889A"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2EF1D3E" w14:textId="77777777" w:rsidTr="00375B7B">
        <w:trPr>
          <w:trHeight w:val="535"/>
        </w:trPr>
        <w:tc>
          <w:tcPr>
            <w:tcW w:w="471" w:type="dxa"/>
            <w:vMerge/>
          </w:tcPr>
          <w:p w14:paraId="6589E74E"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7B7911"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9E08A4B"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575" w:type="dxa"/>
          </w:tcPr>
          <w:p w14:paraId="362648A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BEB7D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F864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0338548A" w14:textId="77777777" w:rsidTr="00375B7B">
        <w:trPr>
          <w:trHeight w:val="1770"/>
        </w:trPr>
        <w:tc>
          <w:tcPr>
            <w:tcW w:w="471" w:type="dxa"/>
            <w:vMerge w:val="restart"/>
          </w:tcPr>
          <w:p w14:paraId="5A41D05A"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9E2FE3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43F3E94"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095068E5"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6CD4C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397D7C26"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E109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7D17EC4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9D13B3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DA50FB"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74615B09" w14:textId="77777777" w:rsidR="002C66A2" w:rsidRPr="00FF430B" w:rsidRDefault="002C66A2" w:rsidP="00375B7B">
            <w:pPr>
              <w:tabs>
                <w:tab w:val="left" w:pos="567"/>
              </w:tabs>
            </w:pPr>
            <w:r w:rsidRPr="00FF430B">
              <w:t>A.Terasamente, lucrări la structura clădirilor;</w:t>
            </w:r>
          </w:p>
          <w:p w14:paraId="55EE6EC4" w14:textId="77777777" w:rsidR="002C66A2" w:rsidRPr="00FF430B" w:rsidRDefault="002C66A2" w:rsidP="00375B7B">
            <w:pPr>
              <w:tabs>
                <w:tab w:val="decimal" w:pos="216"/>
                <w:tab w:val="left" w:leader="underscore" w:pos="6465"/>
                <w:tab w:val="right" w:leader="underscore" w:pos="9777"/>
              </w:tabs>
              <w:ind w:left="360" w:hanging="360"/>
            </w:pPr>
            <w:r w:rsidRPr="00FF430B">
              <w:t xml:space="preserve">B. structuri metalice; </w:t>
            </w:r>
          </w:p>
          <w:p w14:paraId="371C30D7" w14:textId="77777777" w:rsidR="002C66A2" w:rsidRPr="00FF430B" w:rsidRDefault="002C66A2" w:rsidP="00375B7B">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F8A879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7F88E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7B343AF"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DF467FC" w14:textId="77777777" w:rsidTr="00375B7B">
        <w:trPr>
          <w:trHeight w:val="1260"/>
        </w:trPr>
        <w:tc>
          <w:tcPr>
            <w:tcW w:w="471" w:type="dxa"/>
            <w:vMerge/>
          </w:tcPr>
          <w:p w14:paraId="230FDBF2"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759408"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BCBB7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A70A5C9" w14:textId="77777777" w:rsidR="002C66A2" w:rsidRPr="00FF430B" w:rsidRDefault="002C66A2" w:rsidP="00375B7B">
            <w:pPr>
              <w:tabs>
                <w:tab w:val="left" w:leader="underscore" w:pos="6465"/>
                <w:tab w:val="right" w:leader="underscore" w:pos="9777"/>
              </w:tabs>
              <w:jc w:val="both"/>
            </w:pPr>
            <w:r w:rsidRPr="00FF430B">
              <w:t xml:space="preserve">A.drumuri și piste de aviație; </w:t>
            </w:r>
          </w:p>
          <w:p w14:paraId="2E94FCE4" w14:textId="77777777" w:rsidR="002C66A2" w:rsidRPr="00FF430B" w:rsidRDefault="002C66A2" w:rsidP="00375B7B">
            <w:pPr>
              <w:tabs>
                <w:tab w:val="left" w:leader="underscore" w:pos="6465"/>
                <w:tab w:val="right" w:leader="underscore" w:pos="9777"/>
              </w:tabs>
              <w:jc w:val="both"/>
            </w:pPr>
            <w:r w:rsidRPr="00FF430B">
              <w:t xml:space="preserve">B.poduri; </w:t>
            </w:r>
          </w:p>
          <w:p w14:paraId="24B68DBF"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C.căi ferate.</w:t>
            </w:r>
          </w:p>
        </w:tc>
        <w:tc>
          <w:tcPr>
            <w:tcW w:w="575" w:type="dxa"/>
          </w:tcPr>
          <w:p w14:paraId="0A68A6D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5406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146F0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6CCB62A5" w14:textId="77777777" w:rsidTr="00375B7B">
        <w:trPr>
          <w:trHeight w:val="1260"/>
        </w:trPr>
        <w:tc>
          <w:tcPr>
            <w:tcW w:w="471" w:type="dxa"/>
            <w:vMerge/>
          </w:tcPr>
          <w:p w14:paraId="244625E9"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291CC2"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E411265" w14:textId="77777777" w:rsidR="002C66A2" w:rsidRPr="00FF430B" w:rsidRDefault="002C66A2" w:rsidP="00375B7B">
            <w:pPr>
              <w:tabs>
                <w:tab w:val="left" w:pos="567"/>
              </w:tabs>
              <w:spacing w:line="276" w:lineRule="auto"/>
            </w:pPr>
            <w:r w:rsidRPr="00FF430B">
              <w:t>Construcții speciale:</w:t>
            </w:r>
          </w:p>
          <w:p w14:paraId="516B9750" w14:textId="77777777" w:rsidR="002C66A2" w:rsidRPr="00FF430B" w:rsidRDefault="002C66A2" w:rsidP="00375B7B">
            <w:pPr>
              <w:tabs>
                <w:tab w:val="left" w:pos="567"/>
              </w:tabs>
              <w:spacing w:line="276" w:lineRule="auto"/>
            </w:pPr>
            <w:r w:rsidRPr="00FF430B">
              <w:t>A. hidrotehnice și pentru îmbunătățiri funciare;</w:t>
            </w:r>
          </w:p>
          <w:p w14:paraId="2798C430" w14:textId="77777777" w:rsidR="002C66A2" w:rsidRPr="00FF430B" w:rsidRDefault="002C66A2" w:rsidP="00375B7B">
            <w:pPr>
              <w:tabs>
                <w:tab w:val="left" w:pos="567"/>
              </w:tabs>
              <w:spacing w:line="276" w:lineRule="auto"/>
            </w:pPr>
            <w:r w:rsidRPr="00FF430B">
              <w:t xml:space="preserve">B. fântâni arteziene; </w:t>
            </w:r>
          </w:p>
          <w:p w14:paraId="2AAB1D09" w14:textId="77777777" w:rsidR="002C66A2" w:rsidRPr="00FF430B" w:rsidRDefault="002C66A2" w:rsidP="00375B7B">
            <w:pPr>
              <w:tabs>
                <w:tab w:val="left" w:pos="567"/>
              </w:tabs>
              <w:spacing w:line="276" w:lineRule="auto"/>
            </w:pPr>
            <w:r w:rsidRPr="00FF430B">
              <w:t>C. porturi și debarcadere;</w:t>
            </w:r>
          </w:p>
          <w:p w14:paraId="0185B39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469E9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D3EC35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BD81C8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77127D4" w14:textId="77777777" w:rsidTr="00375B7B">
        <w:trPr>
          <w:trHeight w:val="2055"/>
        </w:trPr>
        <w:tc>
          <w:tcPr>
            <w:tcW w:w="471" w:type="dxa"/>
            <w:vMerge/>
          </w:tcPr>
          <w:p w14:paraId="5194417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A12177"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38DAFE5"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A1999E" w14:textId="77777777" w:rsidR="002C66A2" w:rsidRPr="00FF430B" w:rsidRDefault="002C66A2" w:rsidP="00375B7B">
            <w:pPr>
              <w:tabs>
                <w:tab w:val="left" w:pos="567"/>
              </w:tabs>
              <w:spacing w:line="276" w:lineRule="auto"/>
            </w:pPr>
            <w:r w:rsidRPr="00FF430B">
              <w:t>A.de alimentare cu apă și canalizare;</w:t>
            </w:r>
          </w:p>
          <w:p w14:paraId="0B8F096F" w14:textId="77777777" w:rsidR="002C66A2" w:rsidRPr="00FF430B" w:rsidRDefault="002C66A2" w:rsidP="00375B7B">
            <w:pPr>
              <w:tabs>
                <w:tab w:val="left" w:pos="567"/>
              </w:tabs>
              <w:spacing w:line="276" w:lineRule="auto"/>
            </w:pPr>
            <w:r w:rsidRPr="00FF430B">
              <w:t xml:space="preserve">B.de încălzire; </w:t>
            </w:r>
          </w:p>
          <w:p w14:paraId="0969A24C" w14:textId="77777777" w:rsidR="002C66A2" w:rsidRPr="00FF430B" w:rsidRDefault="002C66A2" w:rsidP="00375B7B">
            <w:pPr>
              <w:tabs>
                <w:tab w:val="left" w:pos="567"/>
              </w:tabs>
              <w:spacing w:line="276" w:lineRule="auto"/>
            </w:pPr>
            <w:r w:rsidRPr="00FF430B">
              <w:t>C. ventilație,</w:t>
            </w:r>
            <w:r>
              <w:t xml:space="preserve"> </w:t>
            </w:r>
            <w:r w:rsidRPr="00FF430B">
              <w:t>climatizare; D. electrice;</w:t>
            </w:r>
          </w:p>
          <w:p w14:paraId="3483EF37" w14:textId="77777777" w:rsidR="002C66A2" w:rsidRPr="00FF430B" w:rsidRDefault="002C66A2" w:rsidP="00375B7B">
            <w:pPr>
              <w:tabs>
                <w:tab w:val="left" w:pos="567"/>
              </w:tabs>
              <w:spacing w:line="276" w:lineRule="auto"/>
            </w:pPr>
            <w:r w:rsidRPr="00FF430B">
              <w:t>E.de automatizare; F.telecomunicație;</w:t>
            </w:r>
            <w:r>
              <w:t xml:space="preserve"> </w:t>
            </w:r>
            <w:r w:rsidRPr="00FF430B">
              <w:t>G.semnalizare;</w:t>
            </w:r>
          </w:p>
          <w:p w14:paraId="447CCDE6" w14:textId="77777777" w:rsidR="002C66A2" w:rsidRPr="00FF430B" w:rsidRDefault="002C66A2" w:rsidP="00375B7B">
            <w:pPr>
              <w:tabs>
                <w:tab w:val="left" w:leader="underscore" w:pos="6465"/>
                <w:tab w:val="right" w:leader="underscore" w:pos="9777"/>
              </w:tabs>
              <w:jc w:val="both"/>
            </w:pPr>
            <w:r w:rsidRPr="00FF430B">
              <w:t>H.frigorifice,compresoare;</w:t>
            </w:r>
          </w:p>
          <w:p w14:paraId="02F3BDE2" w14:textId="77777777" w:rsidR="002C66A2" w:rsidRPr="00FF430B" w:rsidRDefault="002C66A2" w:rsidP="00375B7B">
            <w:pPr>
              <w:tabs>
                <w:tab w:val="left" w:leader="underscore" w:pos="6465"/>
                <w:tab w:val="right" w:leader="underscore" w:pos="9777"/>
              </w:tabs>
              <w:jc w:val="both"/>
              <w:rPr>
                <w:rFonts w:eastAsia="PMingLiU"/>
                <w:i/>
                <w:lang w:eastAsia="zh-CN"/>
              </w:rPr>
            </w:pPr>
            <w:r w:rsidRPr="00FF430B">
              <w:t>I. tehnologice.</w:t>
            </w:r>
          </w:p>
        </w:tc>
        <w:tc>
          <w:tcPr>
            <w:tcW w:w="575" w:type="dxa"/>
          </w:tcPr>
          <w:p w14:paraId="5BC84BF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16F37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85DCB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1FF445F0" w14:textId="77777777" w:rsidTr="00375B7B">
        <w:trPr>
          <w:trHeight w:val="945"/>
        </w:trPr>
        <w:tc>
          <w:tcPr>
            <w:tcW w:w="471" w:type="dxa"/>
            <w:vMerge/>
          </w:tcPr>
          <w:p w14:paraId="5B11D79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87B090"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8D6AD1"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24799FD" w14:textId="77777777" w:rsidR="002C66A2" w:rsidRPr="00FF430B" w:rsidRDefault="002C66A2" w:rsidP="00375B7B">
            <w:pPr>
              <w:tabs>
                <w:tab w:val="left" w:pos="567"/>
              </w:tabs>
              <w:spacing w:line="276" w:lineRule="auto"/>
            </w:pPr>
            <w:r w:rsidRPr="00FF430B">
              <w:t>A. sub presiune, mecanisme de ridicat, cazane;</w:t>
            </w:r>
          </w:p>
          <w:p w14:paraId="0FEB2C05" w14:textId="77777777" w:rsidR="002C66A2" w:rsidRPr="00FF430B" w:rsidRDefault="002C66A2" w:rsidP="00375B7B">
            <w:pPr>
              <w:tabs>
                <w:tab w:val="left" w:pos="567"/>
              </w:tabs>
              <w:spacing w:line="276" w:lineRule="auto"/>
            </w:pPr>
            <w:r w:rsidRPr="00FF430B">
              <w:t>B. chimico-tehnologice; C. gazoducte magistrale;</w:t>
            </w:r>
          </w:p>
          <w:p w14:paraId="4C047CA2" w14:textId="77777777" w:rsidR="002C66A2" w:rsidRPr="00FF430B" w:rsidRDefault="002C66A2" w:rsidP="00375B7B">
            <w:pPr>
              <w:pStyle w:val="a"/>
              <w:numPr>
                <w:ilvl w:val="0"/>
                <w:numId w:val="18"/>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632E21E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D766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87C0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bl>
    <w:p w14:paraId="792BBCEF"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DFC183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B3A6F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3BD6E93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BEA1C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2520AB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072E9A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379675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37EEBCC" w14:textId="77777777" w:rsidR="002C66A2" w:rsidRPr="00FF5CB2" w:rsidRDefault="002C66A2" w:rsidP="002C66A2">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3728AD81"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E94F0C7" w14:textId="77777777" w:rsidR="002C66A2" w:rsidRPr="00FF5CB2" w:rsidRDefault="002C66A2" w:rsidP="002C66A2">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2E5BDA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2A8EAA8"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053F241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625795B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5184D4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05959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ECDA8B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2CDCE7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C778E17"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192EBC9" w14:textId="77777777" w:rsidR="002C66A2" w:rsidRPr="00FF430B" w:rsidRDefault="002C66A2" w:rsidP="002C66A2">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29E0B1D5" w14:textId="29BEF791" w:rsidR="00B31EB1" w:rsidRDefault="00B31EB1" w:rsidP="004F77F1">
      <w:pPr>
        <w:spacing w:line="276" w:lineRule="auto"/>
        <w:jc w:val="center"/>
        <w:rPr>
          <w:rFonts w:eastAsia="PMingLiU"/>
          <w:b/>
          <w:lang w:eastAsia="zh-CN"/>
        </w:rPr>
      </w:pPr>
    </w:p>
    <w:p w14:paraId="1E2C4DB8" w14:textId="75CE644F" w:rsidR="00B31EB1" w:rsidRDefault="00B31EB1" w:rsidP="004F77F1">
      <w:pPr>
        <w:spacing w:line="276" w:lineRule="auto"/>
        <w:jc w:val="center"/>
        <w:rPr>
          <w:rFonts w:eastAsia="PMingLiU"/>
          <w:b/>
          <w:lang w:eastAsia="zh-CN"/>
        </w:rPr>
      </w:pPr>
    </w:p>
    <w:p w14:paraId="09EB249C" w14:textId="4AEAA2F8" w:rsidR="00B31EB1" w:rsidRDefault="00B31EB1" w:rsidP="004F77F1">
      <w:pPr>
        <w:spacing w:line="276" w:lineRule="auto"/>
        <w:jc w:val="center"/>
        <w:rPr>
          <w:rFonts w:eastAsia="PMingLiU"/>
          <w:b/>
          <w:lang w:eastAsia="zh-CN"/>
        </w:rPr>
      </w:pPr>
    </w:p>
    <w:p w14:paraId="267AEB7F" w14:textId="08E7FDF9" w:rsidR="00B31EB1" w:rsidRDefault="00B31EB1" w:rsidP="004F77F1">
      <w:pPr>
        <w:spacing w:line="276" w:lineRule="auto"/>
        <w:jc w:val="center"/>
        <w:rPr>
          <w:rFonts w:eastAsia="PMingLiU"/>
          <w:b/>
          <w:lang w:eastAsia="zh-CN"/>
        </w:rPr>
      </w:pPr>
    </w:p>
    <w:p w14:paraId="4706EDAF" w14:textId="4062B65F" w:rsidR="00B31EB1" w:rsidRDefault="00B31EB1" w:rsidP="004F77F1">
      <w:pPr>
        <w:spacing w:line="276" w:lineRule="auto"/>
        <w:jc w:val="center"/>
        <w:rPr>
          <w:rFonts w:eastAsia="PMingLiU"/>
          <w:b/>
          <w:lang w:eastAsia="zh-CN"/>
        </w:rPr>
      </w:pPr>
    </w:p>
    <w:p w14:paraId="25FB3075" w14:textId="07A946D1" w:rsidR="00B31EB1" w:rsidRDefault="00B31EB1" w:rsidP="004F77F1">
      <w:pPr>
        <w:spacing w:line="276" w:lineRule="auto"/>
        <w:jc w:val="center"/>
        <w:rPr>
          <w:rFonts w:eastAsia="PMingLiU"/>
          <w:b/>
          <w:lang w:eastAsia="zh-CN"/>
        </w:rPr>
      </w:pPr>
    </w:p>
    <w:p w14:paraId="040E82FE" w14:textId="54841EC9" w:rsidR="00B31EB1" w:rsidRDefault="00B31EB1" w:rsidP="004F77F1">
      <w:pPr>
        <w:spacing w:line="276" w:lineRule="auto"/>
        <w:jc w:val="center"/>
        <w:rPr>
          <w:rFonts w:eastAsia="PMingLiU"/>
          <w:b/>
          <w:lang w:eastAsia="zh-CN"/>
        </w:rPr>
      </w:pPr>
    </w:p>
    <w:p w14:paraId="6B9DF389" w14:textId="53FEAD9A" w:rsidR="00B31EB1" w:rsidRDefault="00B31EB1" w:rsidP="004F77F1">
      <w:pPr>
        <w:spacing w:line="276" w:lineRule="auto"/>
        <w:jc w:val="center"/>
        <w:rPr>
          <w:rFonts w:eastAsia="PMingLiU"/>
          <w:b/>
          <w:lang w:eastAsia="zh-CN"/>
        </w:rPr>
      </w:pPr>
    </w:p>
    <w:p w14:paraId="6C56C9EE" w14:textId="0D5C4E0C" w:rsidR="00B31EB1" w:rsidRDefault="00B31EB1" w:rsidP="004F77F1">
      <w:pPr>
        <w:spacing w:line="276" w:lineRule="auto"/>
        <w:jc w:val="center"/>
        <w:rPr>
          <w:rFonts w:eastAsia="PMingLiU"/>
          <w:b/>
          <w:lang w:eastAsia="zh-CN"/>
        </w:rPr>
      </w:pPr>
    </w:p>
    <w:p w14:paraId="292ACD4C" w14:textId="6A78E1AA" w:rsidR="00B31EB1" w:rsidRDefault="00B31EB1" w:rsidP="004F77F1">
      <w:pPr>
        <w:spacing w:line="276" w:lineRule="auto"/>
        <w:jc w:val="center"/>
        <w:rPr>
          <w:rFonts w:eastAsia="PMingLiU"/>
          <w:b/>
          <w:lang w:eastAsia="zh-CN"/>
        </w:rPr>
      </w:pPr>
    </w:p>
    <w:p w14:paraId="3A761458" w14:textId="3675C0BA" w:rsidR="00B31EB1" w:rsidRDefault="00B31EB1" w:rsidP="004F77F1">
      <w:pPr>
        <w:spacing w:line="276" w:lineRule="auto"/>
        <w:jc w:val="center"/>
        <w:rPr>
          <w:rFonts w:eastAsia="PMingLiU"/>
          <w:b/>
          <w:lang w:eastAsia="zh-CN"/>
        </w:rPr>
      </w:pPr>
    </w:p>
    <w:p w14:paraId="5E6F7B0E" w14:textId="0B4E8731" w:rsidR="00B31EB1" w:rsidRDefault="00B31EB1" w:rsidP="004F77F1">
      <w:pPr>
        <w:spacing w:line="276" w:lineRule="auto"/>
        <w:jc w:val="center"/>
        <w:rPr>
          <w:rFonts w:eastAsia="PMingLiU"/>
          <w:b/>
          <w:lang w:eastAsia="zh-CN"/>
        </w:rPr>
      </w:pPr>
    </w:p>
    <w:p w14:paraId="5EA50E68" w14:textId="7F063DB1" w:rsidR="00B31EB1" w:rsidRDefault="00B31EB1" w:rsidP="004F77F1">
      <w:pPr>
        <w:spacing w:line="276" w:lineRule="auto"/>
        <w:jc w:val="center"/>
        <w:rPr>
          <w:rFonts w:eastAsia="PMingLiU"/>
          <w:b/>
          <w:lang w:eastAsia="zh-CN"/>
        </w:rPr>
      </w:pPr>
    </w:p>
    <w:p w14:paraId="2D79B9EB" w14:textId="24F9D116" w:rsidR="00B31EB1" w:rsidRDefault="00B31EB1" w:rsidP="004F77F1">
      <w:pPr>
        <w:spacing w:line="276" w:lineRule="auto"/>
        <w:jc w:val="center"/>
        <w:rPr>
          <w:rFonts w:eastAsia="PMingLiU"/>
          <w:b/>
          <w:lang w:eastAsia="zh-CN"/>
        </w:rPr>
      </w:pPr>
    </w:p>
    <w:p w14:paraId="1ED70EB6" w14:textId="4340C69C" w:rsidR="00B31EB1" w:rsidRDefault="00B31EB1" w:rsidP="004F77F1">
      <w:pPr>
        <w:spacing w:line="276" w:lineRule="auto"/>
        <w:jc w:val="center"/>
        <w:rPr>
          <w:rFonts w:eastAsia="PMingLiU"/>
          <w:b/>
          <w:lang w:eastAsia="zh-CN"/>
        </w:rPr>
      </w:pPr>
    </w:p>
    <w:p w14:paraId="27101C4D" w14:textId="27864D1C" w:rsidR="00B31EB1" w:rsidRDefault="00B31EB1" w:rsidP="004F77F1">
      <w:pPr>
        <w:spacing w:line="276" w:lineRule="auto"/>
        <w:jc w:val="center"/>
        <w:rPr>
          <w:rFonts w:eastAsia="PMingLiU"/>
          <w:b/>
          <w:lang w:eastAsia="zh-CN"/>
        </w:rPr>
      </w:pPr>
    </w:p>
    <w:p w14:paraId="6648F580" w14:textId="77777777" w:rsidR="00B31EB1" w:rsidRPr="00FF430B" w:rsidRDefault="00B31EB1" w:rsidP="004F77F1">
      <w:pPr>
        <w:spacing w:line="276" w:lineRule="auto"/>
        <w:jc w:val="center"/>
        <w:rPr>
          <w:rFonts w:eastAsia="PMingLiU"/>
          <w:b/>
          <w:lang w:eastAsia="zh-CN"/>
        </w:rPr>
      </w:pPr>
    </w:p>
    <w:bookmarkEnd w:id="61"/>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390C7586" w14:textId="77777777" w:rsidR="00106C43" w:rsidRDefault="00106C43" w:rsidP="00106C43">
      <w:pPr>
        <w:shd w:val="clear" w:color="auto" w:fill="FFFFFF" w:themeFill="background1"/>
        <w:spacing w:before="120"/>
        <w:rPr>
          <w:b/>
          <w:lang w:eastAsia="ru-RU"/>
        </w:rPr>
      </w:pPr>
      <w:r w:rsidRPr="00AB4C86">
        <w:rPr>
          <w:b/>
          <w:sz w:val="22"/>
          <w:szCs w:val="22"/>
          <w:lang w:val="en-US"/>
        </w:rPr>
        <w:t>prin procedura de achiziție: Cererea Ofertelor de Prețuri</w:t>
      </w:r>
    </w:p>
    <w:p w14:paraId="2E05646E" w14:textId="77777777" w:rsidR="00106C43" w:rsidRDefault="00106C43" w:rsidP="00106C43">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1FEAA621" w14:textId="77777777" w:rsidR="00106C43" w:rsidRDefault="00106C43" w:rsidP="00106C43">
      <w:pPr>
        <w:shd w:val="clear" w:color="auto" w:fill="FFFFFF" w:themeFill="background1"/>
        <w:tabs>
          <w:tab w:val="left" w:pos="284"/>
          <w:tab w:val="right" w:pos="9531"/>
        </w:tabs>
        <w:spacing w:before="120"/>
        <w:ind w:left="284"/>
        <w:rPr>
          <w:b/>
        </w:rPr>
      </w:pPr>
      <w:r>
        <w:rPr>
          <w:b/>
        </w:rPr>
        <w:t xml:space="preserve">Da, </w:t>
      </w:r>
      <w:hyperlink r:id="rId14" w:history="1">
        <w:r w:rsidRPr="00466A15">
          <w:rPr>
            <w:rStyle w:val="af4"/>
            <w:b/>
          </w:rPr>
          <w:t>bap@tender.gov.md</w:t>
        </w:r>
      </w:hyperlink>
    </w:p>
    <w:p w14:paraId="07F4157C" w14:textId="77777777" w:rsidR="00106C43" w:rsidRPr="00A365A9" w:rsidRDefault="00106C43" w:rsidP="00106C43">
      <w:pPr>
        <w:shd w:val="clear" w:color="auto" w:fill="FFFFFF" w:themeFill="background1"/>
        <w:tabs>
          <w:tab w:val="left" w:pos="284"/>
          <w:tab w:val="right" w:pos="9531"/>
        </w:tabs>
        <w:spacing w:before="120"/>
        <w:ind w:left="284"/>
        <w:rPr>
          <w:b/>
          <w:noProof w:val="0"/>
          <w:lang w:eastAsia="ru-RU"/>
        </w:rPr>
      </w:pPr>
    </w:p>
    <w:p w14:paraId="7D2C489D" w14:textId="5E118B18" w:rsidR="008E62A3" w:rsidRPr="008E62A3" w:rsidRDefault="008E62A3" w:rsidP="008E62A3">
      <w:pPr>
        <w:pStyle w:val="a"/>
        <w:numPr>
          <w:ilvl w:val="0"/>
          <w:numId w:val="37"/>
        </w:numPr>
        <w:tabs>
          <w:tab w:val="left" w:pos="284"/>
          <w:tab w:val="right" w:pos="9531"/>
        </w:tabs>
        <w:spacing w:before="120"/>
      </w:pPr>
      <w:proofErr w:type="spellStart"/>
      <w:r w:rsidRPr="008E62A3">
        <w:t>Denumirea</w:t>
      </w:r>
      <w:proofErr w:type="spellEnd"/>
      <w:r w:rsidRPr="008E62A3">
        <w:t xml:space="preserve"> </w:t>
      </w:r>
      <w:proofErr w:type="spellStart"/>
      <w:r w:rsidRPr="008E62A3">
        <w:t>autorității</w:t>
      </w:r>
      <w:proofErr w:type="spellEnd"/>
      <w:r w:rsidRPr="008E62A3">
        <w:t xml:space="preserve"> </w:t>
      </w:r>
      <w:proofErr w:type="spellStart"/>
      <w:r w:rsidRPr="008E62A3">
        <w:t>contractante</w:t>
      </w:r>
      <w:proofErr w:type="spellEnd"/>
      <w:r w:rsidRPr="008E62A3">
        <w:t xml:space="preserve">: </w:t>
      </w:r>
      <w:proofErr w:type="spellStart"/>
      <w:r w:rsidRPr="008E62A3">
        <w:rPr>
          <w:b/>
          <w:bCs/>
          <w:u w:val="single"/>
        </w:rPr>
        <w:t>primăriei</w:t>
      </w:r>
      <w:proofErr w:type="spellEnd"/>
      <w:r w:rsidRPr="008E62A3">
        <w:rPr>
          <w:b/>
          <w:bCs/>
          <w:u w:val="single"/>
        </w:rPr>
        <w:t xml:space="preserve"> s. Ciuciuleni, r-nul Hîncești</w:t>
      </w:r>
      <w:r w:rsidRPr="008E62A3">
        <w:t xml:space="preserve"> </w:t>
      </w:r>
    </w:p>
    <w:p w14:paraId="26EAA01B" w14:textId="1670239C" w:rsidR="008E62A3" w:rsidRPr="008E62A3" w:rsidRDefault="008E62A3" w:rsidP="008E62A3">
      <w:pPr>
        <w:pStyle w:val="a"/>
        <w:numPr>
          <w:ilvl w:val="0"/>
          <w:numId w:val="37"/>
        </w:numPr>
        <w:tabs>
          <w:tab w:val="left" w:pos="284"/>
          <w:tab w:val="right" w:pos="9531"/>
        </w:tabs>
        <w:spacing w:before="120"/>
      </w:pPr>
      <w:r w:rsidRPr="008E62A3">
        <w:t>IDNO:</w:t>
      </w:r>
      <w:r w:rsidRPr="00683010">
        <w:t xml:space="preserve"> </w:t>
      </w:r>
      <w:r w:rsidRPr="008E62A3">
        <w:rPr>
          <w:b/>
          <w:u w:val="single"/>
        </w:rPr>
        <w:t>1007601005970</w:t>
      </w:r>
    </w:p>
    <w:p w14:paraId="120CE309" w14:textId="4E754395" w:rsidR="008E62A3" w:rsidRPr="008E62A3" w:rsidRDefault="008E62A3" w:rsidP="008E62A3">
      <w:pPr>
        <w:pStyle w:val="a"/>
        <w:numPr>
          <w:ilvl w:val="0"/>
          <w:numId w:val="37"/>
        </w:numPr>
        <w:tabs>
          <w:tab w:val="left" w:pos="284"/>
          <w:tab w:val="right" w:pos="9531"/>
        </w:tabs>
        <w:spacing w:before="120"/>
      </w:pPr>
      <w:proofErr w:type="spellStart"/>
      <w:r w:rsidRPr="008E62A3">
        <w:t>Adresa</w:t>
      </w:r>
      <w:proofErr w:type="spellEnd"/>
      <w:r w:rsidRPr="008E62A3">
        <w:t xml:space="preserve">: </w:t>
      </w:r>
      <w:r w:rsidRPr="00DE75CE">
        <w:rPr>
          <w:lang w:val="ro-RO"/>
        </w:rPr>
        <w:t xml:space="preserve"> </w:t>
      </w:r>
      <w:r w:rsidRPr="008E62A3">
        <w:rPr>
          <w:b/>
          <w:u w:val="single"/>
        </w:rPr>
        <w:t xml:space="preserve">s. Ciuciuleni, r-nul Hîncești, </w:t>
      </w:r>
      <w:proofErr w:type="gramStart"/>
      <w:r w:rsidRPr="008E62A3">
        <w:rPr>
          <w:b/>
          <w:u w:val="single"/>
        </w:rPr>
        <w:t>str.Ștefan</w:t>
      </w:r>
      <w:proofErr w:type="gramEnd"/>
      <w:r w:rsidRPr="008E62A3">
        <w:rPr>
          <w:b/>
          <w:u w:val="single"/>
        </w:rPr>
        <w:t xml:space="preserve"> cel Mare</w:t>
      </w:r>
    </w:p>
    <w:p w14:paraId="136E7EBA" w14:textId="295703EC" w:rsidR="008E62A3" w:rsidRPr="008E62A3" w:rsidRDefault="008E62A3" w:rsidP="008E62A3">
      <w:pPr>
        <w:pStyle w:val="a"/>
        <w:numPr>
          <w:ilvl w:val="0"/>
          <w:numId w:val="37"/>
        </w:numPr>
        <w:tabs>
          <w:tab w:val="left" w:pos="284"/>
          <w:tab w:val="right" w:pos="9531"/>
        </w:tabs>
        <w:spacing w:before="120"/>
      </w:pPr>
      <w:proofErr w:type="spellStart"/>
      <w:r w:rsidRPr="008E62A3">
        <w:t>Numărul</w:t>
      </w:r>
      <w:proofErr w:type="spellEnd"/>
      <w:r w:rsidRPr="008E62A3">
        <w:t xml:space="preserve"> de </w:t>
      </w:r>
      <w:proofErr w:type="spellStart"/>
      <w:r w:rsidRPr="008E62A3">
        <w:t>telefon</w:t>
      </w:r>
      <w:proofErr w:type="spellEnd"/>
      <w:r w:rsidRPr="008E62A3">
        <w:t xml:space="preserve">/fax:  </w:t>
      </w:r>
      <w:r w:rsidRPr="008E62A3">
        <w:rPr>
          <w:b/>
          <w:u w:val="single"/>
        </w:rPr>
        <w:t>026933236, 026933221</w:t>
      </w:r>
    </w:p>
    <w:p w14:paraId="3D70D602" w14:textId="39CA5937" w:rsidR="0042474D" w:rsidRPr="008E62A3" w:rsidRDefault="008E62A3" w:rsidP="008E62A3">
      <w:pPr>
        <w:pStyle w:val="a"/>
        <w:numPr>
          <w:ilvl w:val="0"/>
          <w:numId w:val="37"/>
        </w:numPr>
        <w:rPr>
          <w:lang w:val="it-IT"/>
        </w:rPr>
      </w:pPr>
      <w:proofErr w:type="spellStart"/>
      <w:r w:rsidRPr="008E62A3">
        <w:t>Adresa</w:t>
      </w:r>
      <w:proofErr w:type="spellEnd"/>
      <w:r w:rsidRPr="008E62A3">
        <w:t xml:space="preserve"> de e-mail </w:t>
      </w:r>
      <w:proofErr w:type="spellStart"/>
      <w:r w:rsidRPr="008E62A3">
        <w:t>și</w:t>
      </w:r>
      <w:proofErr w:type="spellEnd"/>
      <w:r w:rsidRPr="008E62A3">
        <w:t xml:space="preserve"> de internet </w:t>
      </w:r>
      <w:proofErr w:type="gramStart"/>
      <w:r w:rsidRPr="008E62A3">
        <w:t>a</w:t>
      </w:r>
      <w:proofErr w:type="gramEnd"/>
      <w:r w:rsidRPr="008E62A3">
        <w:t xml:space="preserve"> autorității contractante:  </w:t>
      </w:r>
      <w:hyperlink r:id="rId15" w:history="1">
        <w:r w:rsidRPr="008E62A3">
          <w:rPr>
            <w:rStyle w:val="af4"/>
          </w:rPr>
          <w:t>apl.ciuciuleni@gmail.com</w:t>
        </w:r>
      </w:hyperlink>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lastRenderedPageBreak/>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lastRenderedPageBreak/>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lastRenderedPageBreak/>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6"/>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proofErr w:type="spellStart"/>
            <w:r w:rsidRPr="0042474D">
              <w:rPr>
                <w:lang w:val="en-US"/>
              </w:rPr>
              <w:t>Prezentul</w:t>
            </w:r>
            <w:proofErr w:type="spellEnd"/>
            <w:r w:rsidRPr="0042474D">
              <w:rPr>
                <w:lang w:val="en-US"/>
              </w:rPr>
              <w:t xml:space="preserve"> contract </w:t>
            </w:r>
            <w:proofErr w:type="spellStart"/>
            <w:r w:rsidRPr="0042474D">
              <w:rPr>
                <w:lang w:val="en-US"/>
              </w:rPr>
              <w:t>este</w:t>
            </w:r>
            <w:proofErr w:type="spellEnd"/>
            <w:r w:rsidRPr="0042474D">
              <w:rPr>
                <w:lang w:val="en-US"/>
              </w:rPr>
              <w:t xml:space="preserve"> </w:t>
            </w:r>
            <w:proofErr w:type="spellStart"/>
            <w:r w:rsidRPr="0042474D">
              <w:rPr>
                <w:lang w:val="en-US"/>
              </w:rPr>
              <w:t>încheiat</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urma</w:t>
            </w:r>
            <w:proofErr w:type="spellEnd"/>
            <w:r w:rsidRPr="0042474D">
              <w:rPr>
                <w:lang w:val="en-US"/>
              </w:rPr>
              <w:t xml:space="preserve"> </w:t>
            </w:r>
            <w:proofErr w:type="spellStart"/>
            <w:r w:rsidRPr="0042474D">
              <w:rPr>
                <w:lang w:val="en-US"/>
              </w:rPr>
              <w:t>procedurii</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nr. ________________ din data___________________, </w:t>
            </w:r>
            <w:proofErr w:type="spellStart"/>
            <w:r w:rsidRPr="0042474D">
              <w:rPr>
                <w:lang w:val="en-US"/>
              </w:rPr>
              <w:t>între</w:t>
            </w:r>
            <w:proofErr w:type="spellEnd"/>
            <w:r w:rsidRPr="0042474D">
              <w:rPr>
                <w:lang w:val="en-US"/>
              </w:rPr>
              <w:t>____________________________________________________</w:t>
            </w:r>
          </w:p>
          <w:p w14:paraId="52B96613" w14:textId="450B6FE5" w:rsidR="00460653" w:rsidRPr="00106C43" w:rsidRDefault="00106C43" w:rsidP="00106C43">
            <w:pPr>
              <w:ind w:left="360" w:hanging="360"/>
              <w:rPr>
                <w:rFonts w:eastAsia="Cambria"/>
              </w:rPr>
            </w:pPr>
            <w:r w:rsidRPr="00106C43">
              <w:rPr>
                <w:rFonts w:eastAsia="Cambria"/>
              </w:rPr>
              <w:t>Primăria Işnovăţ raionul Criuleni</w:t>
            </w:r>
            <w:r w:rsidR="00460653" w:rsidRPr="00FF430B">
              <w:t>, cu sediul în</w:t>
            </w:r>
            <w:r w:rsidR="007818C8">
              <w:t xml:space="preserve"> </w:t>
            </w:r>
          </w:p>
          <w:p w14:paraId="6706F85E" w14:textId="1FB4D127" w:rsidR="00460653" w:rsidRPr="007818C8" w:rsidRDefault="00460653" w:rsidP="007818C8">
            <w:pPr>
              <w:tabs>
                <w:tab w:val="left" w:pos="567"/>
                <w:tab w:val="right" w:pos="9531"/>
              </w:tabs>
              <w:jc w:val="both"/>
            </w:pPr>
            <w:r w:rsidRPr="00FF430B">
              <w:t>str.________</w:t>
            </w:r>
            <w:r w:rsidR="007818C8">
              <w:t xml:space="preserve">_____________________________, </w:t>
            </w:r>
            <w:r w:rsidRPr="00FF430B">
              <w:t>telefon:</w:t>
            </w:r>
            <w:r w:rsidR="007818C8">
              <w:t xml:space="preserve">, </w:t>
            </w:r>
            <w:r w:rsidR="009157BF" w:rsidRPr="0042474D">
              <w:rPr>
                <w:lang w:val="en-US"/>
              </w:rPr>
              <w:t>IDNO</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proofErr w:type="spellStart"/>
            <w:r w:rsidRPr="0042474D">
              <w:rPr>
                <w:lang w:val="en-US"/>
              </w:rPr>
              <w:t>telefon</w:t>
            </w:r>
            <w:proofErr w:type="spellEnd"/>
            <w:r w:rsidRPr="0042474D">
              <w:rPr>
                <w:lang w:val="en-US"/>
              </w:rPr>
              <w:t>: ______________, fax: _____________,</w:t>
            </w:r>
            <w:r w:rsidR="00DF4DCF" w:rsidRPr="0042474D">
              <w:rPr>
                <w:lang w:val="en-US"/>
              </w:rPr>
              <w:t xml:space="preserve"> </w:t>
            </w:r>
            <w:r w:rsidR="009157BF" w:rsidRPr="0042474D">
              <w:rPr>
                <w:lang w:val="en-US"/>
              </w:rPr>
              <w:t>IDNO</w:t>
            </w:r>
            <w:r w:rsidRPr="0042474D">
              <w:rPr>
                <w:lang w:val="en-US"/>
              </w:rPr>
              <w:t xml:space="preserve">________________ </w:t>
            </w:r>
            <w:proofErr w:type="spellStart"/>
            <w:r w:rsidRPr="0042474D">
              <w:rPr>
                <w:lang w:val="en-US"/>
              </w:rPr>
              <w:t>autorizat</w:t>
            </w:r>
            <w:proofErr w:type="spellEnd"/>
            <w:r w:rsidRPr="0042474D">
              <w:rPr>
                <w:lang w:val="en-US"/>
              </w:rPr>
              <w:t xml:space="preserve"> </w:t>
            </w:r>
            <w:proofErr w:type="spellStart"/>
            <w:r w:rsidRPr="0042474D">
              <w:rPr>
                <w:lang w:val="en-US"/>
              </w:rPr>
              <w:t>pentru</w:t>
            </w:r>
            <w:proofErr w:type="spellEnd"/>
            <w:r w:rsidRPr="0042474D">
              <w:rPr>
                <w:lang w:val="en-US"/>
              </w:rPr>
              <w:t xml:space="preserve"> </w:t>
            </w:r>
            <w:proofErr w:type="spellStart"/>
            <w:r w:rsidRPr="0042474D">
              <w:rPr>
                <w:lang w:val="en-US"/>
              </w:rPr>
              <w:t>activitatea</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construcţii</w:t>
            </w:r>
            <w:proofErr w:type="spellEnd"/>
            <w:r w:rsidRPr="0042474D">
              <w:rPr>
                <w:lang w:val="en-US"/>
              </w:rPr>
              <w:t xml:space="preserve">: </w:t>
            </w:r>
            <w:proofErr w:type="spellStart"/>
            <w:r w:rsidRPr="0042474D">
              <w:rPr>
                <w:lang w:val="en-US"/>
              </w:rPr>
              <w:t>autorizaţia</w:t>
            </w:r>
            <w:proofErr w:type="spellEnd"/>
            <w:r w:rsidRPr="0042474D">
              <w:rPr>
                <w:lang w:val="en-US"/>
              </w:rPr>
              <w:t xml:space="preserve"> nr. _______ </w:t>
            </w:r>
            <w:r w:rsidR="0016369C" w:rsidRPr="0042474D">
              <w:rPr>
                <w:lang w:val="en-US"/>
              </w:rPr>
              <w:t>din „</w:t>
            </w:r>
            <w:r w:rsidRPr="0042474D">
              <w:rPr>
                <w:lang w:val="en-US"/>
              </w:rPr>
              <w:t xml:space="preserve">__”______________20__, </w:t>
            </w:r>
            <w:proofErr w:type="spellStart"/>
            <w:r w:rsidRPr="0042474D">
              <w:rPr>
                <w:lang w:val="en-US"/>
              </w:rPr>
              <w:t>eliberată</w:t>
            </w:r>
            <w:proofErr w:type="spellEnd"/>
            <w:r w:rsidRPr="0042474D">
              <w:rPr>
                <w:lang w:val="en-US"/>
              </w:rPr>
              <w:t xml:space="preserve"> de __________________,pe un </w:t>
            </w:r>
            <w:proofErr w:type="spellStart"/>
            <w:r w:rsidRPr="0042474D">
              <w:rPr>
                <w:lang w:val="en-US"/>
              </w:rPr>
              <w:t>termen</w:t>
            </w:r>
            <w:proofErr w:type="spellEnd"/>
            <w:r w:rsidRPr="0042474D">
              <w:rPr>
                <w:lang w:val="en-US"/>
              </w:rPr>
              <w:t xml:space="preserve"> de ____</w:t>
            </w:r>
            <w:r w:rsidR="0016369C" w:rsidRPr="0042474D">
              <w:rPr>
                <w:lang w:val="en-US"/>
              </w:rPr>
              <w:t xml:space="preserve"> ani, </w:t>
            </w:r>
            <w:proofErr w:type="spellStart"/>
            <w:r w:rsidR="0016369C" w:rsidRPr="0042474D">
              <w:rPr>
                <w:lang w:val="en-US"/>
              </w:rPr>
              <w:t>pentru</w:t>
            </w:r>
            <w:proofErr w:type="spellEnd"/>
            <w:r w:rsidR="0016369C" w:rsidRPr="0042474D">
              <w:rPr>
                <w:lang w:val="en-US"/>
              </w:rPr>
              <w:t xml:space="preserve"> </w:t>
            </w:r>
            <w:proofErr w:type="spellStart"/>
            <w:r w:rsidR="0016369C" w:rsidRPr="0042474D">
              <w:rPr>
                <w:lang w:val="en-US"/>
              </w:rPr>
              <w:t>genurile</w:t>
            </w:r>
            <w:proofErr w:type="spellEnd"/>
            <w:r w:rsidR="0016369C" w:rsidRPr="0042474D">
              <w:rPr>
                <w:lang w:val="en-US"/>
              </w:rPr>
              <w:t xml:space="preserve"> de </w:t>
            </w:r>
            <w:proofErr w:type="spellStart"/>
            <w:r w:rsidRPr="0042474D">
              <w:rPr>
                <w:lang w:val="en-US"/>
              </w:rPr>
              <w:t>activitate</w:t>
            </w:r>
            <w:proofErr w:type="spellEnd"/>
            <w:r w:rsidRPr="0042474D">
              <w:rPr>
                <w:lang w:val="en-US"/>
              </w:rPr>
              <w:t>___________________________________,</w:t>
            </w:r>
            <w:r w:rsidR="00CD0EA7" w:rsidRPr="0042474D">
              <w:rPr>
                <w:lang w:val="en-US"/>
              </w:rPr>
              <w:t xml:space="preserve"> </w:t>
            </w:r>
            <w:proofErr w:type="spellStart"/>
            <w:r w:rsidR="00CD0EA7" w:rsidRPr="0042474D">
              <w:rPr>
                <w:lang w:val="en-US"/>
              </w:rPr>
              <w:t>reprezentat</w:t>
            </w:r>
            <w:proofErr w:type="spellEnd"/>
            <w:r w:rsidR="00CD0EA7" w:rsidRPr="0042474D">
              <w:rPr>
                <w:lang w:val="en-US"/>
              </w:rPr>
              <w:t xml:space="preserve"> </w:t>
            </w:r>
            <w:proofErr w:type="spellStart"/>
            <w:r w:rsidR="00CD0EA7" w:rsidRPr="0042474D">
              <w:rPr>
                <w:lang w:val="en-US"/>
              </w:rPr>
              <w:t>prin</w:t>
            </w:r>
            <w:proofErr w:type="spellEnd"/>
            <w:r w:rsidR="00CD0EA7" w:rsidRPr="0042474D">
              <w:rPr>
                <w:lang w:val="en-US"/>
              </w:rPr>
              <w:t xml:space="preserve"> </w:t>
            </w:r>
            <w:r w:rsidRPr="0042474D">
              <w:rPr>
                <w:lang w:val="en-US"/>
              </w:rPr>
              <w:t>__________________</w:t>
            </w:r>
            <w:r w:rsidR="00CD0EA7" w:rsidRPr="0042474D">
              <w:rPr>
                <w:lang w:val="en-US"/>
              </w:rPr>
              <w:t>__________________</w:t>
            </w:r>
            <w:r w:rsidRPr="0042474D">
              <w:rPr>
                <w:lang w:val="en-US"/>
              </w:rPr>
              <w:t xml:space="preserve">_, </w:t>
            </w:r>
            <w:proofErr w:type="spellStart"/>
            <w:r w:rsidRPr="0042474D">
              <w:rPr>
                <w:lang w:val="en-US"/>
              </w:rPr>
              <w:t>în</w:t>
            </w:r>
            <w:proofErr w:type="spellEnd"/>
            <w:r w:rsidRPr="0042474D">
              <w:rPr>
                <w:lang w:val="en-US"/>
              </w:rPr>
              <w:t xml:space="preserve"> </w:t>
            </w:r>
            <w:proofErr w:type="spellStart"/>
            <w:r w:rsidRPr="0042474D">
              <w:rPr>
                <w:lang w:val="en-US"/>
              </w:rPr>
              <w:t>calitate</w:t>
            </w:r>
            <w:proofErr w:type="spellEnd"/>
            <w:r w:rsidR="00CD0EA7" w:rsidRPr="0042474D">
              <w:rPr>
                <w:lang w:val="en-US"/>
              </w:rPr>
              <w:t xml:space="preserve"> de </w:t>
            </w:r>
            <w:proofErr w:type="spellStart"/>
            <w:r w:rsidR="00CD0EA7" w:rsidRPr="0042474D">
              <w:rPr>
                <w:lang w:val="en-US"/>
              </w:rPr>
              <w:t>Antreprenor</w:t>
            </w:r>
            <w:proofErr w:type="spellEnd"/>
            <w:r w:rsidR="00CD0EA7" w:rsidRPr="0042474D">
              <w:rPr>
                <w:lang w:val="en-US"/>
              </w:rPr>
              <w:t xml:space="preserve">, pe de </w:t>
            </w:r>
            <w:proofErr w:type="spellStart"/>
            <w:r w:rsidR="00CD0EA7" w:rsidRPr="0042474D">
              <w:rPr>
                <w:lang w:val="en-US"/>
              </w:rPr>
              <w:t>altă</w:t>
            </w:r>
            <w:proofErr w:type="spellEnd"/>
            <w:r w:rsidR="00CD0EA7" w:rsidRPr="0042474D">
              <w:rPr>
                <w:lang w:val="en-US"/>
              </w:rPr>
              <w:t xml:space="preserve"> </w:t>
            </w:r>
            <w:proofErr w:type="spellStart"/>
            <w:r w:rsidR="00CD0EA7" w:rsidRPr="0042474D">
              <w:rPr>
                <w:lang w:val="en-US"/>
              </w:rPr>
              <w:t>parte</w:t>
            </w:r>
            <w:proofErr w:type="spellEnd"/>
            <w:r w:rsidR="00CD0EA7" w:rsidRPr="0042474D">
              <w:rPr>
                <w:lang w:val="en-US"/>
              </w:rPr>
              <w:t>.</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w:t>
            </w:r>
            <w:proofErr w:type="spellStart"/>
            <w:r w:rsidRPr="0042474D">
              <w:rPr>
                <w:sz w:val="20"/>
                <w:szCs w:val="20"/>
                <w:lang w:val="en-US"/>
              </w:rPr>
              <w:t>numele</w:t>
            </w:r>
            <w:proofErr w:type="spellEnd"/>
            <w:r w:rsidRPr="0042474D">
              <w:rPr>
                <w:sz w:val="20"/>
                <w:szCs w:val="20"/>
                <w:lang w:val="en-US"/>
              </w:rPr>
              <w:t xml:space="preserve"> </w:t>
            </w:r>
            <w:proofErr w:type="spellStart"/>
            <w:r w:rsidRPr="0042474D">
              <w:rPr>
                <w:sz w:val="20"/>
                <w:szCs w:val="20"/>
                <w:lang w:val="en-US"/>
              </w:rPr>
              <w:t>şi</w:t>
            </w:r>
            <w:proofErr w:type="spellEnd"/>
            <w:r w:rsidR="005D4B79" w:rsidRPr="0042474D">
              <w:rPr>
                <w:sz w:val="20"/>
                <w:szCs w:val="20"/>
                <w:lang w:val="en-US"/>
              </w:rPr>
              <w:t xml:space="preserve"> </w:t>
            </w:r>
            <w:proofErr w:type="spellStart"/>
            <w:r w:rsidRPr="0042474D">
              <w:rPr>
                <w:sz w:val="20"/>
                <w:szCs w:val="20"/>
                <w:lang w:val="en-US"/>
              </w:rPr>
              <w:t>funcţia</w:t>
            </w:r>
            <w:proofErr w:type="spellEnd"/>
            <w:r w:rsidRPr="0042474D">
              <w:rPr>
                <w:sz w:val="20"/>
                <w:szCs w:val="20"/>
                <w:lang w:val="en-US"/>
              </w:rPr>
              <w:t xml:space="preserve"> </w:t>
            </w:r>
            <w:proofErr w:type="spellStart"/>
            <w:r w:rsidRPr="0042474D">
              <w:rPr>
                <w:sz w:val="20"/>
                <w:szCs w:val="20"/>
                <w:lang w:val="en-US"/>
              </w:rPr>
              <w:t>conducătorului</w:t>
            </w:r>
            <w:proofErr w:type="spellEnd"/>
            <w:r w:rsidRPr="0042474D">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5044A54D" w:rsidR="00460653" w:rsidRPr="000A6A2D" w:rsidRDefault="00A156C0" w:rsidP="00710430">
            <w:pPr>
              <w:ind w:right="567"/>
              <w:rPr>
                <w:b/>
                <w:bCs/>
                <w:noProof w:val="0"/>
                <w:sz w:val="28"/>
                <w:szCs w:val="28"/>
                <w:u w:val="single"/>
                <w:lang w:val="en-US"/>
              </w:rPr>
            </w:pPr>
            <w:r w:rsidRPr="00FF430B">
              <w:t xml:space="preserve">1.1. </w:t>
            </w:r>
            <w:r w:rsidR="00460653" w:rsidRPr="00FF430B">
              <w:t>Antreprenorul se obligă să execut</w:t>
            </w:r>
            <w:r w:rsidR="00106C43" w:rsidRPr="008E5C62">
              <w:rPr>
                <w:b/>
                <w:sz w:val="28"/>
                <w:szCs w:val="28"/>
                <w:u w:val="single"/>
              </w:rPr>
              <w:t xml:space="preserve"> </w:t>
            </w:r>
            <w:r w:rsidR="00D4045A" w:rsidRPr="00F61A6A">
              <w:rPr>
                <w:b/>
                <w:bCs/>
                <w:u w:val="single"/>
                <w:lang w:val="en-US"/>
              </w:rPr>
              <w:t>lucăril</w:t>
            </w:r>
            <w:r w:rsidR="00D4045A" w:rsidRPr="00F61A6A">
              <w:rPr>
                <w:b/>
                <w:bCs/>
                <w:u w:val="single"/>
                <w:lang w:val="en-US"/>
              </w:rPr>
              <w:t>e</w:t>
            </w:r>
            <w:r w:rsidR="00D4045A" w:rsidRPr="00F61A6A">
              <w:rPr>
                <w:b/>
                <w:bCs/>
                <w:u w:val="single"/>
                <w:lang w:val="en-US"/>
              </w:rPr>
              <w:t xml:space="preserve"> de</w:t>
            </w:r>
            <w:r w:rsidR="00D4045A" w:rsidRPr="00F61A6A">
              <w:rPr>
                <w:b/>
                <w:bCs/>
                <w:lang w:val="en-US"/>
              </w:rPr>
              <w:t xml:space="preserve"> </w:t>
            </w:r>
            <w:r w:rsidR="00D4045A" w:rsidRPr="00F61A6A">
              <w:rPr>
                <w:b/>
                <w:bCs/>
                <w:u w:val="single"/>
                <w:lang w:val="en-US"/>
              </w:rPr>
              <w:t>reparati</w:t>
            </w:r>
            <w:r w:rsidR="00D4045A" w:rsidRPr="00F61A6A">
              <w:rPr>
                <w:b/>
                <w:bCs/>
                <w:u w:val="single"/>
                <w:lang w:val="en-US"/>
              </w:rPr>
              <w:t xml:space="preserve">e </w:t>
            </w:r>
            <w:r w:rsidR="00D4045A" w:rsidRPr="00F61A6A">
              <w:rPr>
                <w:b/>
                <w:bCs/>
                <w:u w:val="single"/>
                <w:lang w:val="en-US"/>
              </w:rPr>
              <w:t>a drumurilor locale si pod s. Ciuciuleni</w:t>
            </w:r>
            <w:r w:rsidR="00710430" w:rsidRPr="000A6A2D">
              <w:t>,</w:t>
            </w:r>
            <w:r w:rsidR="00710430">
              <w:t xml:space="preserve"> </w:t>
            </w:r>
            <w:r w:rsidR="0042474D"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3F413A1" w:rsidR="00460653" w:rsidRPr="0042474D" w:rsidRDefault="00A156C0" w:rsidP="00196AB4">
            <w:pPr>
              <w:pStyle w:val="af3"/>
              <w:tabs>
                <w:tab w:val="left" w:pos="567"/>
              </w:tabs>
              <w:spacing w:line="276" w:lineRule="auto"/>
              <w:ind w:firstLine="0"/>
              <w:rPr>
                <w:lang w:val="en-US"/>
              </w:rPr>
            </w:pPr>
            <w:r w:rsidRPr="0042474D">
              <w:rPr>
                <w:lang w:val="en-US"/>
              </w:rPr>
              <w:t xml:space="preserve">2.1. </w:t>
            </w:r>
            <w:proofErr w:type="spellStart"/>
            <w:r w:rsidR="00460653" w:rsidRPr="0042474D">
              <w:rPr>
                <w:lang w:val="en-US"/>
              </w:rPr>
              <w:t>Durata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contractate</w:t>
            </w:r>
            <w:proofErr w:type="spellEnd"/>
            <w:r w:rsidR="00460653" w:rsidRPr="0042474D">
              <w:rPr>
                <w:lang w:val="en-US"/>
              </w:rPr>
              <w:t xml:space="preserve"> </w:t>
            </w:r>
            <w:proofErr w:type="spellStart"/>
            <w:r w:rsidR="00B12F0C">
              <w:rPr>
                <w:lang w:val="en-US"/>
              </w:rPr>
              <w:t>pina</w:t>
            </w:r>
            <w:proofErr w:type="spellEnd"/>
            <w:r w:rsidR="00B12F0C">
              <w:rPr>
                <w:lang w:val="en-US"/>
              </w:rPr>
              <w:t xml:space="preserve"> la </w:t>
            </w:r>
            <w:r w:rsidR="002C66A2">
              <w:rPr>
                <w:lang w:val="en-US"/>
              </w:rPr>
              <w:t>3</w:t>
            </w:r>
            <w:r w:rsidR="00025485">
              <w:rPr>
                <w:lang w:val="en-US"/>
              </w:rPr>
              <w:t xml:space="preserve"> </w:t>
            </w:r>
            <w:proofErr w:type="spellStart"/>
            <w:r w:rsidR="00025485">
              <w:rPr>
                <w:lang w:val="en-US"/>
              </w:rPr>
              <w:t>lun</w:t>
            </w:r>
            <w:r w:rsidR="002C66A2">
              <w:rPr>
                <w:lang w:val="en-US"/>
              </w:rPr>
              <w:t>i</w:t>
            </w:r>
            <w:proofErr w:type="spellEnd"/>
            <w:r w:rsidR="00B12F0C">
              <w:rPr>
                <w:lang w:val="en-US"/>
              </w:rPr>
              <w:t xml:space="preserve"> </w:t>
            </w:r>
            <w:r w:rsidR="007B2078">
              <w:rPr>
                <w:lang w:val="en-US"/>
              </w:rPr>
              <w:t xml:space="preserve">de la </w:t>
            </w:r>
            <w:proofErr w:type="spellStart"/>
            <w:r w:rsidR="007B2078">
              <w:rPr>
                <w:lang w:val="en-US"/>
              </w:rPr>
              <w:t>semnarea</w:t>
            </w:r>
            <w:proofErr w:type="spellEnd"/>
            <w:r w:rsidR="007B2078">
              <w:rPr>
                <w:lang w:val="en-US"/>
              </w:rPr>
              <w:t xml:space="preserve"> </w:t>
            </w:r>
            <w:proofErr w:type="spellStart"/>
            <w:r w:rsidR="007B2078">
              <w:rPr>
                <w:lang w:val="en-US"/>
              </w:rPr>
              <w:t>contractului</w:t>
            </w:r>
            <w:proofErr w:type="spellEnd"/>
            <w:r w:rsidR="007B2078">
              <w:rPr>
                <w:lang w:val="en-US"/>
              </w:rPr>
              <w:t>,</w:t>
            </w:r>
            <w:r w:rsid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începere</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execuţiei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asigurării</w:t>
            </w:r>
            <w:proofErr w:type="spellEnd"/>
            <w:r w:rsidR="00460653" w:rsidRPr="0042474D">
              <w:rPr>
                <w:lang w:val="en-US"/>
              </w:rPr>
              <w:t xml:space="preserve"> </w:t>
            </w:r>
            <w:proofErr w:type="spellStart"/>
            <w:r w:rsidR="00460653" w:rsidRPr="0042474D">
              <w:rPr>
                <w:lang w:val="en-US"/>
              </w:rPr>
              <w:t>lucrului</w:t>
            </w:r>
            <w:proofErr w:type="spellEnd"/>
            <w:r w:rsidR="00460653" w:rsidRPr="0042474D">
              <w:rPr>
                <w:lang w:val="en-US"/>
              </w:rPr>
              <w:t xml:space="preserve"> </w:t>
            </w:r>
            <w:proofErr w:type="spellStart"/>
            <w:r w:rsidR="00460653" w:rsidRPr="0042474D">
              <w:rPr>
                <w:lang w:val="en-US"/>
              </w:rPr>
              <w:t>ritmic</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r w:rsidR="005D4B79" w:rsidRPr="0042474D">
              <w:rPr>
                <w:lang w:val="en-US"/>
              </w:rPr>
              <w:t>-</w:t>
            </w:r>
            <w:r w:rsidR="00460653" w:rsidRPr="0042474D">
              <w:rPr>
                <w:lang w:val="en-US"/>
              </w:rPr>
              <w:t>ordonatorul</w:t>
            </w:r>
            <w:proofErr w:type="spellEnd"/>
            <w:r w:rsidR="00460653" w:rsidRPr="0042474D">
              <w:rPr>
                <w:lang w:val="en-US"/>
              </w:rPr>
              <w:t xml:space="preserve"> de </w:t>
            </w:r>
            <w:proofErr w:type="spellStart"/>
            <w:r w:rsidR="00460653" w:rsidRPr="0042474D">
              <w:rPr>
                <w:lang w:val="en-US"/>
              </w:rPr>
              <w:t>credite</w:t>
            </w:r>
            <w:proofErr w:type="spellEnd"/>
            <w:r w:rsidR="00460653" w:rsidRPr="0042474D">
              <w:rPr>
                <w:lang w:val="en-US"/>
              </w:rPr>
              <w:t>.</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2.2.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conform </w:t>
            </w:r>
            <w:proofErr w:type="spellStart"/>
            <w:r w:rsidR="00460653" w:rsidRPr="0042474D">
              <w:rPr>
                <w:lang w:val="en-US"/>
              </w:rPr>
              <w:t>specificaţiei</w:t>
            </w:r>
            <w:proofErr w:type="spellEnd"/>
            <w:r w:rsidR="00460653" w:rsidRPr="0042474D">
              <w:rPr>
                <w:lang w:val="en-US"/>
              </w:rPr>
              <w:t xml:space="preserve"> din </w:t>
            </w:r>
            <w:proofErr w:type="spellStart"/>
            <w:r w:rsidR="00460653" w:rsidRPr="0042474D">
              <w:rPr>
                <w:lang w:val="en-US"/>
              </w:rPr>
              <w:t>anexa</w:t>
            </w:r>
            <w:proofErr w:type="spellEnd"/>
            <w:r w:rsidR="00460653" w:rsidRPr="0042474D">
              <w:rPr>
                <w:lang w:val="en-US"/>
              </w:rPr>
              <w:t xml:space="preserve"> </w:t>
            </w:r>
            <w:r w:rsidR="009157BF" w:rsidRPr="0042474D">
              <w:rPr>
                <w:lang w:val="en-US"/>
              </w:rPr>
              <w:t xml:space="preserve">la </w:t>
            </w:r>
            <w:proofErr w:type="spellStart"/>
            <w:r w:rsidR="00460653" w:rsidRPr="0042474D">
              <w:rPr>
                <w:lang w:val="en-US"/>
              </w:rPr>
              <w:t>prezentul</w:t>
            </w:r>
            <w:proofErr w:type="spellEnd"/>
            <w:r w:rsidR="00460653" w:rsidRPr="0042474D">
              <w:rPr>
                <w:lang w:val="en-US"/>
              </w:rPr>
              <w:t xml:space="preserve">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fi </w:t>
            </w:r>
            <w:proofErr w:type="spellStart"/>
            <w:r w:rsidR="00460653" w:rsidRPr="0042474D">
              <w:rPr>
                <w:lang w:val="en-US"/>
              </w:rPr>
              <w:t>prelungită</w:t>
            </w:r>
            <w:proofErr w:type="spellEnd"/>
            <w:r w:rsidR="00460653" w:rsidRPr="0042474D">
              <w:rPr>
                <w:lang w:val="en-US"/>
              </w:rPr>
              <w:t xml:space="preserve"> </w:t>
            </w:r>
            <w:proofErr w:type="spellStart"/>
            <w:r w:rsidR="00EB65F6" w:rsidRPr="0042474D">
              <w:rPr>
                <w:lang w:val="en-US"/>
              </w:rPr>
              <w:t>sau</w:t>
            </w:r>
            <w:proofErr w:type="spellEnd"/>
            <w:r w:rsidR="00EB65F6" w:rsidRPr="0042474D">
              <w:rPr>
                <w:lang w:val="en-US"/>
              </w:rPr>
              <w:t xml:space="preserve"> </w:t>
            </w:r>
            <w:proofErr w:type="spellStart"/>
            <w:r w:rsidR="00EB65F6" w:rsidRPr="0042474D">
              <w:rPr>
                <w:lang w:val="en-US"/>
              </w:rPr>
              <w:t>suspendată</w:t>
            </w:r>
            <w:proofErr w:type="spellEnd"/>
            <w:r w:rsidR="00EB65F6"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constrângerea</w:t>
            </w:r>
            <w:proofErr w:type="spellEnd"/>
            <w:r w:rsidR="00460653" w:rsidRPr="0042474D">
              <w:rPr>
                <w:lang w:val="en-US"/>
              </w:rPr>
              <w:t xml:space="preserve"> </w:t>
            </w:r>
            <w:proofErr w:type="spellStart"/>
            <w:r w:rsidR="00460653" w:rsidRPr="0042474D">
              <w:rPr>
                <w:lang w:val="en-US"/>
              </w:rPr>
              <w:t>activităţii</w:t>
            </w:r>
            <w:proofErr w:type="spellEnd"/>
            <w:r w:rsidR="00460653" w:rsidRPr="0042474D">
              <w:rPr>
                <w:lang w:val="en-US"/>
              </w:rPr>
              <w:t xml:space="preserve"> se </w:t>
            </w:r>
            <w:proofErr w:type="spellStart"/>
            <w:r w:rsidR="00460653" w:rsidRPr="0042474D">
              <w:rPr>
                <w:lang w:val="en-US"/>
              </w:rPr>
              <w:t>datorează</w:t>
            </w:r>
            <w:proofErr w:type="spellEnd"/>
            <w:r w:rsidR="00460653" w:rsidRPr="0042474D">
              <w:rPr>
                <w:lang w:val="en-US"/>
              </w:rPr>
              <w:t xml:space="preserve"> </w:t>
            </w:r>
            <w:proofErr w:type="spellStart"/>
            <w:r w:rsidR="00460653" w:rsidRPr="0042474D">
              <w:rPr>
                <w:lang w:val="en-US"/>
              </w:rPr>
              <w:t>următoarelor</w:t>
            </w:r>
            <w:proofErr w:type="spellEnd"/>
            <w:r w:rsidR="00460653" w:rsidRPr="0042474D">
              <w:rPr>
                <w:lang w:val="en-US"/>
              </w:rPr>
              <w:t xml:space="preserve"> </w:t>
            </w:r>
            <w:proofErr w:type="spellStart"/>
            <w:r w:rsidR="00460653" w:rsidRPr="0042474D">
              <w:rPr>
                <w:lang w:val="en-US"/>
              </w:rPr>
              <w:t>cauze</w:t>
            </w:r>
            <w:proofErr w:type="spellEnd"/>
            <w:r w:rsidR="00460653" w:rsidRPr="0042474D">
              <w:rPr>
                <w:lang w:val="en-US"/>
              </w:rPr>
              <w:t>:</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 xml:space="preserve">Conform </w:t>
            </w:r>
            <w:proofErr w:type="spellStart"/>
            <w:r w:rsidR="00460653" w:rsidRPr="0042474D">
              <w:rPr>
                <w:lang w:val="en-US"/>
              </w:rPr>
              <w:t>dispoziţiei</w:t>
            </w:r>
            <w:proofErr w:type="spellEnd"/>
            <w:r w:rsidR="00460653" w:rsidRPr="0042474D">
              <w:rPr>
                <w:lang w:val="en-US"/>
              </w:rPr>
              <w:t xml:space="preserve"> </w:t>
            </w:r>
            <w:proofErr w:type="spellStart"/>
            <w:r w:rsidR="00460653" w:rsidRPr="0042474D">
              <w:rPr>
                <w:lang w:val="en-US"/>
              </w:rPr>
              <w:t>scrise</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sista</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ale </w:t>
            </w:r>
            <w:proofErr w:type="spellStart"/>
            <w:r w:rsidR="00460653" w:rsidRPr="0042474D">
              <w:rPr>
                <w:lang w:val="en-US"/>
              </w:rPr>
              <w:t>acestora</w:t>
            </w:r>
            <w:proofErr w:type="spellEnd"/>
            <w:r w:rsidR="00460653" w:rsidRPr="0042474D">
              <w:rPr>
                <w:lang w:val="en-US"/>
              </w:rPr>
              <w:t xml:space="preserve"> pe o </w:t>
            </w:r>
            <w:proofErr w:type="spellStart"/>
            <w:r w:rsidR="00460653" w:rsidRPr="0042474D">
              <w:rPr>
                <w:lang w:val="en-US"/>
              </w:rPr>
              <w:t>durată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necesar</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proteja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mod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aşa</w:t>
            </w:r>
            <w:proofErr w:type="spellEnd"/>
            <w:r w:rsidR="00460653" w:rsidRPr="0042474D">
              <w:rPr>
                <w:lang w:val="en-US"/>
              </w:rPr>
              <w:t xml:space="preserve"> cum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dispune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generate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din </w:t>
            </w:r>
            <w:proofErr w:type="spellStart"/>
            <w:r w:rsidR="00460653" w:rsidRPr="0042474D">
              <w:rPr>
                <w:lang w:val="en-US"/>
              </w:rPr>
              <w:t>ele</w:t>
            </w:r>
            <w:proofErr w:type="spellEnd"/>
            <w:r w:rsidR="00460653" w:rsidRPr="0042474D">
              <w:rPr>
                <w:lang w:val="en-US"/>
              </w:rPr>
              <w:t xml:space="preserve">, din </w:t>
            </w:r>
            <w:proofErr w:type="spellStart"/>
            <w:r w:rsidR="00460653" w:rsidRPr="0042474D">
              <w:rPr>
                <w:lang w:val="en-US"/>
              </w:rPr>
              <w:t>iniţiativa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suportă</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protejarea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diligenţă</w:t>
            </w:r>
            <w:proofErr w:type="spellEnd"/>
            <w:r w:rsidR="00460653" w:rsidRPr="0042474D">
              <w:rPr>
                <w:lang w:val="en-US"/>
              </w:rPr>
              <w:t>.</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183D79" w:rsidRPr="0042474D">
              <w:rPr>
                <w:lang w:val="en-US"/>
              </w:rPr>
              <w:t>va</w:t>
            </w:r>
            <w:proofErr w:type="spellEnd"/>
            <w:r w:rsidR="00183D79" w:rsidRPr="0042474D">
              <w:rPr>
                <w:lang w:val="en-US"/>
              </w:rPr>
              <w:t xml:space="preserve"> </w:t>
            </w:r>
            <w:proofErr w:type="spellStart"/>
            <w:r w:rsidR="00183D79" w:rsidRPr="0042474D">
              <w:rPr>
                <w:lang w:val="en-US"/>
              </w:rPr>
              <w:t>notifica</w:t>
            </w:r>
            <w:proofErr w:type="spellEnd"/>
            <w:r w:rsidR="00183D79" w:rsidRPr="0042474D">
              <w:rPr>
                <w:lang w:val="en-US"/>
              </w:rPr>
              <w:t xml:space="preserve"> </w:t>
            </w:r>
            <w:proofErr w:type="spellStart"/>
            <w:r w:rsidR="00183D79" w:rsidRPr="0042474D">
              <w:rPr>
                <w:lang w:val="en-US"/>
              </w:rPr>
              <w:t>Beneficiarul</w:t>
            </w:r>
            <w:proofErr w:type="spellEnd"/>
            <w:r w:rsidR="00183D79" w:rsidRPr="0042474D">
              <w:rPr>
                <w:lang w:val="en-US"/>
              </w:rPr>
              <w:t xml:space="preserve"> </w:t>
            </w:r>
            <w:proofErr w:type="spellStart"/>
            <w:r w:rsidR="00183D79" w:rsidRPr="0042474D">
              <w:rPr>
                <w:lang w:val="en-US"/>
              </w:rPr>
              <w:t>că</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îndeplinite</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solicitând</w:t>
            </w:r>
            <w:proofErr w:type="spellEnd"/>
            <w:r w:rsidR="00460653" w:rsidRPr="0042474D">
              <w:rPr>
                <w:lang w:val="en-US"/>
              </w:rPr>
              <w:t xml:space="preserve"> </w:t>
            </w:r>
            <w:proofErr w:type="spellStart"/>
            <w:r w:rsidR="00460653" w:rsidRPr="0042474D">
              <w:rPr>
                <w:lang w:val="en-US"/>
              </w:rPr>
              <w:t>convocarea</w:t>
            </w:r>
            <w:proofErr w:type="spellEnd"/>
            <w:r w:rsidR="00460653" w:rsidRPr="0042474D">
              <w:rPr>
                <w:lang w:val="en-US"/>
              </w:rPr>
              <w:t xml:space="preserve"> </w:t>
            </w:r>
            <w:proofErr w:type="spellStart"/>
            <w:r w:rsidR="00460653" w:rsidRPr="0042474D">
              <w:rPr>
                <w:lang w:val="en-US"/>
              </w:rPr>
              <w:t>comisiei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acestei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w:t>
            </w:r>
            <w:proofErr w:type="gramStart"/>
            <w:r w:rsidR="00460653" w:rsidRPr="0042474D">
              <w:rPr>
                <w:lang w:val="en-US"/>
              </w:rPr>
              <w:t xml:space="preserve">de  </w:t>
            </w:r>
            <w:proofErr w:type="spellStart"/>
            <w:r w:rsidR="00460653" w:rsidRPr="0042474D">
              <w:rPr>
                <w:lang w:val="en-US"/>
              </w:rPr>
              <w:t>recepţie</w:t>
            </w:r>
            <w:proofErr w:type="spellEnd"/>
            <w:proofErr w:type="gram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w:t>
            </w:r>
            <w:proofErr w:type="gramStart"/>
            <w:r w:rsidRPr="0042474D">
              <w:rPr>
                <w:lang w:val="en-US"/>
              </w:rPr>
              <w:t>2</w:t>
            </w:r>
            <w:r w:rsidR="00A156C0" w:rsidRPr="0042474D">
              <w:rPr>
                <w:lang w:val="en-US"/>
              </w:rPr>
              <w:t>.</w:t>
            </w:r>
            <w:r w:rsidR="00460653" w:rsidRPr="0042474D">
              <w:rPr>
                <w:lang w:val="en-US"/>
              </w:rPr>
              <w:t>Achitările</w:t>
            </w:r>
            <w:proofErr w:type="gram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efectuate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transfer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facturilor</w:t>
            </w:r>
            <w:proofErr w:type="spellEnd"/>
            <w:r w:rsidR="00460653" w:rsidRPr="0042474D">
              <w:rPr>
                <w:lang w:val="en-US"/>
              </w:rPr>
              <w:t xml:space="preserve"> </w:t>
            </w:r>
            <w:proofErr w:type="spellStart"/>
            <w:r w:rsidR="00460653" w:rsidRPr="0042474D">
              <w:rPr>
                <w:lang w:val="en-US"/>
              </w:rPr>
              <w:t>fiscale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proceselor</w:t>
            </w:r>
            <w:proofErr w:type="spellEnd"/>
            <w:r w:rsidR="00460653" w:rsidRPr="0042474D">
              <w:rPr>
                <w:lang w:val="en-US"/>
              </w:rPr>
              <w:t xml:space="preserve"> </w:t>
            </w:r>
            <w:r w:rsidR="00A156C0" w:rsidRPr="0042474D">
              <w:rPr>
                <w:lang w:val="en-US"/>
              </w:rPr>
              <w:t>–</w:t>
            </w:r>
            <w:r w:rsidR="00460653" w:rsidRPr="0042474D">
              <w:rPr>
                <w:lang w:val="en-US"/>
              </w:rPr>
              <w:t xml:space="preserve"> </w:t>
            </w:r>
            <w:proofErr w:type="spellStart"/>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semnate</w:t>
            </w:r>
            <w:proofErr w:type="spellEnd"/>
            <w:r w:rsidR="00460653" w:rsidRPr="0042474D">
              <w:rPr>
                <w:lang w:val="en-US"/>
              </w:rPr>
              <w:t xml:space="preserve"> </w:t>
            </w:r>
            <w:proofErr w:type="spellStart"/>
            <w:r w:rsidR="00460653" w:rsidRPr="0042474D">
              <w:rPr>
                <w:lang w:val="en-US"/>
              </w:rPr>
              <w:t>şi</w:t>
            </w:r>
            <w:proofErr w:type="spellEnd"/>
            <w:r w:rsidR="00995AF6" w:rsidRPr="0042474D">
              <w:rPr>
                <w:lang w:val="en-US"/>
              </w:rPr>
              <w:t xml:space="preserve"> </w:t>
            </w:r>
            <w:proofErr w:type="spellStart"/>
            <w:r w:rsidR="00995AF6" w:rsidRPr="0042474D">
              <w:rPr>
                <w:lang w:val="en-US"/>
              </w:rPr>
              <w:t>acceptate</w:t>
            </w:r>
            <w:proofErr w:type="spellEnd"/>
            <w:r w:rsidR="00995AF6" w:rsidRPr="0042474D">
              <w:rPr>
                <w:lang w:val="en-US"/>
              </w:rPr>
              <w:t xml:space="preserve"> de </w:t>
            </w:r>
            <w:proofErr w:type="spellStart"/>
            <w:r w:rsidR="00995AF6" w:rsidRPr="0042474D">
              <w:rPr>
                <w:lang w:val="en-US"/>
              </w:rPr>
              <w:t>către</w:t>
            </w:r>
            <w:proofErr w:type="spellEnd"/>
            <w:r w:rsidR="00995AF6" w:rsidRPr="0042474D">
              <w:rPr>
                <w:lang w:val="en-US"/>
              </w:rPr>
              <w:t xml:space="preserve"> </w:t>
            </w:r>
            <w:proofErr w:type="spellStart"/>
            <w:r w:rsidR="00995AF6" w:rsidRPr="0042474D">
              <w:rPr>
                <w:lang w:val="en-US"/>
              </w:rPr>
              <w:t>Beneficiar</w:t>
            </w:r>
            <w:proofErr w:type="spellEnd"/>
            <w:r w:rsidR="00995AF6" w:rsidRPr="0042474D">
              <w:rPr>
                <w:lang w:val="en-US"/>
              </w:rPr>
              <w:t>.</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verifica</w:t>
            </w:r>
            <w:proofErr w:type="spellEnd"/>
            <w:r w:rsidR="00460653" w:rsidRPr="0042474D">
              <w:rPr>
                <w:lang w:val="en-US"/>
              </w:rPr>
              <w:t xml:space="preserve"> </w:t>
            </w:r>
            <w:proofErr w:type="spellStart"/>
            <w:r w:rsidR="00460653" w:rsidRPr="0042474D">
              <w:rPr>
                <w:lang w:val="en-US"/>
              </w:rPr>
              <w:t>procesele</w:t>
            </w:r>
            <w:r w:rsidR="009E719D" w:rsidRPr="0042474D">
              <w:rPr>
                <w:lang w:val="en-US"/>
              </w:rPr>
              <w:t>-</w:t>
            </w:r>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recepție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w:t>
            </w:r>
            <w:proofErr w:type="gramStart"/>
            <w:r w:rsidR="00684D44" w:rsidRPr="0042474D">
              <w:rPr>
                <w:lang w:val="en-US"/>
              </w:rPr>
              <w:t>…..</w:t>
            </w:r>
            <w:proofErr w:type="gramEnd"/>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calendaristice</w:t>
            </w:r>
            <w:proofErr w:type="spellEnd"/>
            <w:r w:rsidR="00460653" w:rsidRPr="0042474D">
              <w:rPr>
                <w:lang w:val="en-US"/>
              </w:rPr>
              <w:t xml:space="preserve"> de la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de la </w:t>
            </w:r>
            <w:proofErr w:type="spellStart"/>
            <w:r w:rsidR="00460653" w:rsidRPr="0042474D">
              <w:rPr>
                <w:lang w:val="en-US"/>
              </w:rPr>
              <w:t>Antreprenor</w:t>
            </w:r>
            <w:proofErr w:type="spellEnd"/>
            <w:r w:rsidR="00460653" w:rsidRPr="0042474D">
              <w:rPr>
                <w:lang w:val="en-US"/>
              </w:rPr>
              <w:t>.</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 xml:space="preserve">Plata </w:t>
            </w:r>
            <w:proofErr w:type="spellStart"/>
            <w:r w:rsidR="00460653" w:rsidRPr="0042474D">
              <w:rPr>
                <w:lang w:val="en-US"/>
              </w:rPr>
              <w:t>facturii</w:t>
            </w:r>
            <w:proofErr w:type="spellEnd"/>
            <w:r w:rsidR="00460653" w:rsidRPr="0042474D">
              <w:rPr>
                <w:lang w:val="en-US"/>
              </w:rPr>
              <w:t xml:space="preserve"> finale se </w:t>
            </w:r>
            <w:proofErr w:type="spellStart"/>
            <w:r w:rsidR="00460653" w:rsidRPr="0042474D">
              <w:rPr>
                <w:lang w:val="en-US"/>
              </w:rPr>
              <w:t>va</w:t>
            </w:r>
            <w:proofErr w:type="spellEnd"/>
            <w:r w:rsidR="00460653" w:rsidRPr="0042474D">
              <w:rPr>
                <w:lang w:val="en-US"/>
              </w:rPr>
              <w:t xml:space="preserve"> face </w:t>
            </w:r>
            <w:proofErr w:type="spellStart"/>
            <w:r w:rsidR="00460653" w:rsidRPr="0042474D">
              <w:rPr>
                <w:lang w:val="en-US"/>
              </w:rPr>
              <w:t>imediat</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acceptarea</w:t>
            </w:r>
            <w:proofErr w:type="spellEnd"/>
            <w:r w:rsidR="00460653" w:rsidRPr="0042474D">
              <w:rPr>
                <w:lang w:val="en-US"/>
              </w:rPr>
              <w:t xml:space="preserve"> </w:t>
            </w:r>
            <w:proofErr w:type="spellStart"/>
            <w:r w:rsidR="00460653" w:rsidRPr="0042474D">
              <w:rPr>
                <w:lang w:val="en-US"/>
              </w:rPr>
              <w:t>situaţiei</w:t>
            </w:r>
            <w:proofErr w:type="spellEnd"/>
            <w:r w:rsidR="00460653" w:rsidRPr="0042474D">
              <w:rPr>
                <w:lang w:val="en-US"/>
              </w:rPr>
              <w:t xml:space="preserve"> de </w:t>
            </w:r>
            <w:proofErr w:type="spellStart"/>
            <w:r w:rsidR="00460653" w:rsidRPr="0042474D">
              <w:rPr>
                <w:lang w:val="en-US"/>
              </w:rPr>
              <w:t>plată</w:t>
            </w:r>
            <w:proofErr w:type="spellEnd"/>
            <w:r w:rsidR="00460653" w:rsidRPr="0042474D">
              <w:rPr>
                <w:lang w:val="en-US"/>
              </w:rPr>
              <w:t xml:space="preserve"> definitive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se </w:t>
            </w:r>
            <w:proofErr w:type="spellStart"/>
            <w:r w:rsidR="00460653" w:rsidRPr="0042474D">
              <w:rPr>
                <w:lang w:val="en-US"/>
              </w:rPr>
              <w:t>prelungeşte</w:t>
            </w:r>
            <w:proofErr w:type="spellEnd"/>
            <w:r w:rsidR="00460653" w:rsidRPr="0042474D">
              <w:rPr>
                <w:lang w:val="en-US"/>
              </w:rPr>
              <w:t xml:space="preserve"> din </w:t>
            </w:r>
            <w:proofErr w:type="spellStart"/>
            <w:r w:rsidR="00460653" w:rsidRPr="0042474D">
              <w:rPr>
                <w:lang w:val="en-US"/>
              </w:rPr>
              <w:t>diferite</w:t>
            </w:r>
            <w:proofErr w:type="spellEnd"/>
            <w:r w:rsidR="00460653" w:rsidRPr="0042474D">
              <w:rPr>
                <w:lang w:val="en-US"/>
              </w:rPr>
              <w:t xml:space="preserve"> motive,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special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eventuale</w:t>
            </w:r>
            <w:proofErr w:type="spellEnd"/>
            <w:r w:rsidR="00460653" w:rsidRPr="0042474D">
              <w:rPr>
                <w:lang w:val="en-US"/>
              </w:rPr>
              <w:t xml:space="preserve"> </w:t>
            </w:r>
            <w:proofErr w:type="spellStart"/>
            <w:r w:rsidR="00460653" w:rsidRPr="0042474D">
              <w:rPr>
                <w:lang w:val="en-US"/>
              </w:rPr>
              <w:t>litigii</w:t>
            </w:r>
            <w:proofErr w:type="spellEnd"/>
            <w:r w:rsidR="00460653" w:rsidRPr="0042474D">
              <w:rPr>
                <w:lang w:val="en-US"/>
              </w:rPr>
              <w:t xml:space="preserve">, </w:t>
            </w:r>
            <w:proofErr w:type="spellStart"/>
            <w:r w:rsidR="00460653" w:rsidRPr="0042474D">
              <w:rPr>
                <w:lang w:val="en-US"/>
              </w:rPr>
              <w:t>contravaloarea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care n</w:t>
            </w:r>
            <w:r w:rsidR="00183D79" w:rsidRPr="0042474D">
              <w:rPr>
                <w:lang w:val="en-US"/>
              </w:rPr>
              <w:t>u su</w:t>
            </w:r>
            <w:r w:rsidR="00460653" w:rsidRPr="0042474D">
              <w:rPr>
                <w:lang w:val="en-US"/>
              </w:rPr>
              <w:t xml:space="preserve">nt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litigiu</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plătită</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t>3.</w:t>
            </w:r>
            <w:proofErr w:type="gramStart"/>
            <w:r w:rsidRPr="0042474D">
              <w:rPr>
                <w:lang w:val="en-US"/>
              </w:rPr>
              <w:t>5</w:t>
            </w:r>
            <w:r w:rsidR="00A156C0" w:rsidRPr="0042474D">
              <w:rPr>
                <w:lang w:val="en-US"/>
              </w:rPr>
              <w:t>.</w:t>
            </w:r>
            <w:r w:rsidR="00460653" w:rsidRPr="0042474D">
              <w:rPr>
                <w:lang w:val="en-US"/>
              </w:rPr>
              <w:t>Lucrările</w:t>
            </w:r>
            <w:proofErr w:type="gramEnd"/>
            <w:r w:rsidR="00460653" w:rsidRPr="0042474D">
              <w:rPr>
                <w:lang w:val="en-US"/>
              </w:rPr>
              <w:t xml:space="preserve"> nu </w:t>
            </w:r>
            <w:proofErr w:type="spellStart"/>
            <w:r w:rsidR="00183D79" w:rsidRPr="0042474D">
              <w:rPr>
                <w:lang w:val="en-US"/>
              </w:rPr>
              <w:t>vor</w:t>
            </w:r>
            <w:proofErr w:type="spellEnd"/>
            <w:r w:rsidR="00183D79" w:rsidRPr="0042474D">
              <w:rPr>
                <w:lang w:val="en-US"/>
              </w:rPr>
              <w:t xml:space="preserve"> fi considerate </w:t>
            </w:r>
            <w:proofErr w:type="spellStart"/>
            <w:r w:rsidR="00183D79" w:rsidRPr="0042474D">
              <w:rPr>
                <w:lang w:val="en-US"/>
              </w:rPr>
              <w:t>finalizate</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183D79" w:rsidRPr="0042474D">
              <w:rPr>
                <w:lang w:val="en-US"/>
              </w:rPr>
              <w:t xml:space="preserve"> </w:t>
            </w:r>
            <w:proofErr w:type="spellStart"/>
            <w:r w:rsidR="00183D79" w:rsidRPr="0042474D">
              <w:rPr>
                <w:lang w:val="en-US"/>
              </w:rPr>
              <w:t>câ</w:t>
            </w:r>
            <w:r w:rsidR="00460653" w:rsidRPr="0042474D">
              <w:rPr>
                <w:lang w:val="en-US"/>
              </w:rPr>
              <w:t>nd</w:t>
            </w:r>
            <w:proofErr w:type="spellEnd"/>
            <w:r w:rsidR="00460653" w:rsidRPr="0042474D">
              <w:rPr>
                <w:lang w:val="en-US"/>
              </w:rPr>
              <w:t xml:space="preserve"> </w:t>
            </w:r>
            <w:proofErr w:type="spellStart"/>
            <w:r w:rsidR="00460653" w:rsidRPr="0042474D">
              <w:rPr>
                <w:lang w:val="en-US"/>
              </w:rPr>
              <w:t>procesul</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semnat</w:t>
            </w:r>
            <w:proofErr w:type="spellEnd"/>
            <w:r w:rsidR="00460653" w:rsidRPr="0042474D">
              <w:rPr>
                <w:lang w:val="en-US"/>
              </w:rPr>
              <w:t xml:space="preserve"> de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confirmă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r w:rsidR="00A946E0" w:rsidRPr="0042474D">
              <w:rPr>
                <w:lang w:val="en-US"/>
              </w:rPr>
              <w:t xml:space="preserve">conform </w:t>
            </w:r>
            <w:proofErr w:type="spellStart"/>
            <w:r w:rsidR="00A946E0" w:rsidRPr="0042474D">
              <w:rPr>
                <w:lang w:val="en-US"/>
              </w:rPr>
              <w:t>contractului</w:t>
            </w:r>
            <w:proofErr w:type="spellEnd"/>
            <w:r w:rsidR="00A946E0" w:rsidRPr="0042474D">
              <w:rPr>
                <w:lang w:val="en-US"/>
              </w:rPr>
              <w:t>.</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lastRenderedPageBreak/>
              <w:t>3.</w:t>
            </w:r>
            <w:proofErr w:type="gramStart"/>
            <w:r w:rsidRPr="0042474D">
              <w:rPr>
                <w:lang w:val="en-US"/>
              </w:rPr>
              <w:t>6</w:t>
            </w:r>
            <w:r w:rsidR="00A227F2" w:rsidRPr="0042474D">
              <w:rPr>
                <w:lang w:val="en-US"/>
              </w:rPr>
              <w:t>.Garanţia</w:t>
            </w:r>
            <w:proofErr w:type="gramEnd"/>
            <w:r w:rsidR="00A227F2" w:rsidRPr="0042474D">
              <w:rPr>
                <w:lang w:val="en-US"/>
              </w:rPr>
              <w:t xml:space="preserve"> de </w:t>
            </w:r>
            <w:proofErr w:type="spellStart"/>
            <w:r w:rsidR="00A227F2" w:rsidRPr="0042474D">
              <w:rPr>
                <w:lang w:val="en-US"/>
              </w:rPr>
              <w:t>bună</w:t>
            </w:r>
            <w:proofErr w:type="spellEnd"/>
            <w:r w:rsidR="00A227F2" w:rsidRPr="0042474D">
              <w:rPr>
                <w:lang w:val="en-US"/>
              </w:rPr>
              <w:t xml:space="preserve"> </w:t>
            </w:r>
            <w:proofErr w:type="spellStart"/>
            <w:r w:rsidR="00A227F2" w:rsidRPr="0042474D">
              <w:rPr>
                <w:lang w:val="en-US"/>
              </w:rPr>
              <w:t>execuţie</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w:t>
            </w:r>
            <w:proofErr w:type="spellStart"/>
            <w:r w:rsidR="00A227F2" w:rsidRPr="0042474D">
              <w:rPr>
                <w:lang w:val="en-US"/>
              </w:rPr>
              <w:t>restitui</w:t>
            </w:r>
            <w:proofErr w:type="spellEnd"/>
            <w:r w:rsidR="00A227F2" w:rsidRPr="0042474D">
              <w:rPr>
                <w:lang w:val="en-US"/>
              </w:rPr>
              <w:t xml:space="preserve"> </w:t>
            </w:r>
            <w:proofErr w:type="spellStart"/>
            <w:r w:rsidR="00A227F2" w:rsidRPr="0042474D">
              <w:rPr>
                <w:lang w:val="en-US"/>
              </w:rPr>
              <w:t>Antreprenorului</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baza</w:t>
            </w:r>
            <w:proofErr w:type="spellEnd"/>
            <w:r w:rsidR="00A227F2" w:rsidRPr="0042474D">
              <w:rPr>
                <w:lang w:val="en-US"/>
              </w:rPr>
              <w:t xml:space="preserve"> </w:t>
            </w:r>
            <w:proofErr w:type="spellStart"/>
            <w:r w:rsidR="00A227F2" w:rsidRPr="0042474D">
              <w:rPr>
                <w:lang w:val="en-US"/>
              </w:rPr>
              <w:t>notificării</w:t>
            </w:r>
            <w:proofErr w:type="spellEnd"/>
            <w:r w:rsidR="00A227F2" w:rsidRPr="0042474D">
              <w:rPr>
                <w:lang w:val="en-US"/>
              </w:rPr>
              <w:t xml:space="preserve"> </w:t>
            </w:r>
            <w:proofErr w:type="spellStart"/>
            <w:r w:rsidR="00A227F2" w:rsidRPr="0042474D">
              <w:rPr>
                <w:lang w:val="en-US"/>
              </w:rPr>
              <w:t>Beneficiarului</w:t>
            </w:r>
            <w:proofErr w:type="spellEnd"/>
            <w:r w:rsidR="00A227F2" w:rsidRPr="0042474D">
              <w:rPr>
                <w:lang w:val="en-US"/>
              </w:rPr>
              <w:t xml:space="preserve"> </w:t>
            </w:r>
            <w:proofErr w:type="spellStart"/>
            <w:r w:rsidR="00A227F2" w:rsidRPr="0042474D">
              <w:rPr>
                <w:lang w:val="en-US"/>
              </w:rPr>
              <w:t>către</w:t>
            </w:r>
            <w:proofErr w:type="spellEnd"/>
            <w:r w:rsidR="00A227F2" w:rsidRPr="0042474D">
              <w:rPr>
                <w:lang w:val="en-US"/>
              </w:rPr>
              <w:t xml:space="preserve"> </w:t>
            </w:r>
            <w:proofErr w:type="spellStart"/>
            <w:r w:rsidR="00A227F2" w:rsidRPr="0042474D">
              <w:rPr>
                <w:lang w:val="en-US"/>
              </w:rPr>
              <w:t>agentul</w:t>
            </w:r>
            <w:proofErr w:type="spellEnd"/>
            <w:r w:rsidR="00A227F2" w:rsidRPr="0042474D">
              <w:rPr>
                <w:lang w:val="en-US"/>
              </w:rPr>
              <w:t xml:space="preserve"> </w:t>
            </w:r>
            <w:proofErr w:type="spellStart"/>
            <w:r w:rsidR="00A227F2" w:rsidRPr="0042474D">
              <w:rPr>
                <w:lang w:val="en-US"/>
              </w:rPr>
              <w:t>bancar</w:t>
            </w:r>
            <w:proofErr w:type="spellEnd"/>
            <w:r w:rsidR="00A227F2" w:rsidRPr="0042474D">
              <w:rPr>
                <w:lang w:val="en-US"/>
              </w:rPr>
              <w:t xml:space="preserve">. </w:t>
            </w:r>
            <w:proofErr w:type="spellStart"/>
            <w:r w:rsidR="00A227F2" w:rsidRPr="0042474D">
              <w:rPr>
                <w:lang w:val="en-US"/>
              </w:rPr>
              <w:t>Notificarea</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face </w:t>
            </w:r>
            <w:proofErr w:type="spellStart"/>
            <w:r w:rsidR="00A227F2" w:rsidRPr="0042474D">
              <w:rPr>
                <w:lang w:val="en-US"/>
              </w:rPr>
              <w:t>după</w:t>
            </w:r>
            <w:proofErr w:type="spellEnd"/>
            <w:r w:rsidR="00A227F2" w:rsidRPr="0042474D">
              <w:rPr>
                <w:lang w:val="en-US"/>
              </w:rPr>
              <w:t xml:space="preserve"> </w:t>
            </w:r>
            <w:proofErr w:type="spellStart"/>
            <w:r w:rsidR="00A227F2" w:rsidRPr="0042474D">
              <w:rPr>
                <w:lang w:val="en-US"/>
              </w:rPr>
              <w:t>semnarea</w:t>
            </w:r>
            <w:proofErr w:type="spellEnd"/>
            <w:r w:rsidR="00A227F2" w:rsidRPr="0042474D">
              <w:rPr>
                <w:lang w:val="en-US"/>
              </w:rPr>
              <w:t xml:space="preserve"> </w:t>
            </w:r>
            <w:proofErr w:type="spellStart"/>
            <w:r w:rsidR="00A227F2" w:rsidRPr="0042474D">
              <w:rPr>
                <w:lang w:val="en-US"/>
              </w:rPr>
              <w:t>procesului</w:t>
            </w:r>
            <w:proofErr w:type="spellEnd"/>
            <w:r w:rsidR="00A227F2" w:rsidRPr="0042474D">
              <w:rPr>
                <w:lang w:val="en-US"/>
              </w:rPr>
              <w:t xml:space="preserve">-verbal de </w:t>
            </w:r>
            <w:proofErr w:type="spellStart"/>
            <w:r w:rsidR="00A227F2" w:rsidRPr="0042474D">
              <w:rPr>
                <w:lang w:val="en-US"/>
              </w:rPr>
              <w:t>recepţie</w:t>
            </w:r>
            <w:proofErr w:type="spellEnd"/>
            <w:r w:rsidR="00A227F2" w:rsidRPr="0042474D">
              <w:rPr>
                <w:lang w:val="en-US"/>
              </w:rPr>
              <w:t xml:space="preserve"> la </w:t>
            </w:r>
            <w:proofErr w:type="spellStart"/>
            <w:r w:rsidR="00A227F2" w:rsidRPr="0042474D">
              <w:rPr>
                <w:lang w:val="en-US"/>
              </w:rPr>
              <w:t>terminarea</w:t>
            </w:r>
            <w:proofErr w:type="spellEnd"/>
            <w:r w:rsidR="00A227F2" w:rsidRPr="0042474D">
              <w:rPr>
                <w:lang w:val="en-US"/>
              </w:rPr>
              <w:t xml:space="preserve"> </w:t>
            </w:r>
            <w:proofErr w:type="spellStart"/>
            <w:r w:rsidR="00A227F2" w:rsidRPr="0042474D">
              <w:rPr>
                <w:lang w:val="en-US"/>
              </w:rPr>
              <w:t>lucrărilor</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cel</w:t>
            </w:r>
            <w:proofErr w:type="spellEnd"/>
            <w:r w:rsidR="00A227F2" w:rsidRPr="0042474D">
              <w:rPr>
                <w:lang w:val="en-US"/>
              </w:rPr>
              <w:t xml:space="preserve"> </w:t>
            </w:r>
            <w:proofErr w:type="spellStart"/>
            <w:r w:rsidR="00A227F2" w:rsidRPr="0042474D">
              <w:rPr>
                <w:lang w:val="en-US"/>
              </w:rPr>
              <w:t>mult</w:t>
            </w:r>
            <w:proofErr w:type="spellEnd"/>
            <w:r w:rsidR="00A227F2" w:rsidRPr="0042474D">
              <w:rPr>
                <w:lang w:val="en-US"/>
              </w:rPr>
              <w:t xml:space="preserve"> 15 </w:t>
            </w:r>
            <w:proofErr w:type="spellStart"/>
            <w:r w:rsidR="00A227F2" w:rsidRPr="0042474D">
              <w:rPr>
                <w:lang w:val="en-US"/>
              </w:rPr>
              <w:t>zile</w:t>
            </w:r>
            <w:proofErr w:type="spellEnd"/>
            <w:r w:rsidR="00A227F2"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proofErr w:type="spellStart"/>
            <w:r w:rsidR="00D7570D" w:rsidRPr="0042474D">
              <w:rPr>
                <w:lang w:val="en-US"/>
              </w:rPr>
              <w:t>Antreprenorul</w:t>
            </w:r>
            <w:proofErr w:type="spellEnd"/>
            <w:r w:rsidR="00D7570D" w:rsidRPr="0042474D">
              <w:rPr>
                <w:lang w:val="en-US"/>
              </w:rPr>
              <w:t xml:space="preserve"> are </w:t>
            </w:r>
            <w:proofErr w:type="spellStart"/>
            <w:r w:rsidR="00D7570D" w:rsidRPr="0042474D">
              <w:rPr>
                <w:lang w:val="en-US"/>
              </w:rPr>
              <w:t>obligația</w:t>
            </w:r>
            <w:proofErr w:type="spellEnd"/>
            <w:r w:rsidR="00D7570D" w:rsidRPr="0042474D">
              <w:rPr>
                <w:lang w:val="en-US"/>
              </w:rPr>
              <w:t xml:space="preserve"> de a </w:t>
            </w:r>
            <w:proofErr w:type="spellStart"/>
            <w:r w:rsidR="00D7570D" w:rsidRPr="0042474D">
              <w:rPr>
                <w:lang w:val="en-US"/>
              </w:rPr>
              <w:t>supraveghea</w:t>
            </w:r>
            <w:proofErr w:type="spellEnd"/>
            <w:r w:rsidR="00D7570D" w:rsidRPr="0042474D">
              <w:rPr>
                <w:lang w:val="en-US"/>
              </w:rPr>
              <w:t xml:space="preserve"> </w:t>
            </w:r>
            <w:proofErr w:type="spellStart"/>
            <w:r w:rsidR="00D7570D" w:rsidRPr="0042474D">
              <w:rPr>
                <w:lang w:val="en-US"/>
              </w:rPr>
              <w:t>lucrările</w:t>
            </w:r>
            <w:proofErr w:type="spellEnd"/>
            <w:r w:rsidR="00D7570D" w:rsidRPr="0042474D">
              <w:rPr>
                <w:lang w:val="en-US"/>
              </w:rPr>
              <w:t xml:space="preserve">, de </w:t>
            </w:r>
            <w:proofErr w:type="gramStart"/>
            <w:r w:rsidR="00D7570D" w:rsidRPr="0042474D">
              <w:rPr>
                <w:lang w:val="en-US"/>
              </w:rPr>
              <w:t>a</w:t>
            </w:r>
            <w:proofErr w:type="gramEnd"/>
            <w:r w:rsidR="00D7570D" w:rsidRPr="0042474D">
              <w:rPr>
                <w:lang w:val="en-US"/>
              </w:rPr>
              <w:t xml:space="preserve"> </w:t>
            </w:r>
            <w:proofErr w:type="spellStart"/>
            <w:r w:rsidR="00D7570D" w:rsidRPr="0042474D">
              <w:rPr>
                <w:lang w:val="en-US"/>
              </w:rPr>
              <w:t>asigura</w:t>
            </w:r>
            <w:proofErr w:type="spellEnd"/>
            <w:r w:rsidR="00D7570D" w:rsidRPr="0042474D">
              <w:rPr>
                <w:lang w:val="en-US"/>
              </w:rPr>
              <w:t xml:space="preserve"> </w:t>
            </w:r>
            <w:proofErr w:type="spellStart"/>
            <w:r w:rsidR="00D7570D" w:rsidRPr="0042474D">
              <w:rPr>
                <w:lang w:val="en-US"/>
              </w:rPr>
              <w:t>forța</w:t>
            </w:r>
            <w:proofErr w:type="spellEnd"/>
            <w:r w:rsidR="00D7570D" w:rsidRPr="0042474D">
              <w:rPr>
                <w:lang w:val="en-US"/>
              </w:rPr>
              <w:t xml:space="preserve"> de </w:t>
            </w:r>
            <w:proofErr w:type="spellStart"/>
            <w:r w:rsidR="00D7570D" w:rsidRPr="0042474D">
              <w:rPr>
                <w:lang w:val="en-US"/>
              </w:rPr>
              <w:t>muncă</w:t>
            </w:r>
            <w:proofErr w:type="spellEnd"/>
            <w:r w:rsidR="00D7570D" w:rsidRPr="0042474D">
              <w:rPr>
                <w:lang w:val="en-US"/>
              </w:rPr>
              <w:t xml:space="preserve">, </w:t>
            </w:r>
            <w:proofErr w:type="spellStart"/>
            <w:r w:rsidR="00D7570D" w:rsidRPr="0042474D">
              <w:rPr>
                <w:lang w:val="en-US"/>
              </w:rPr>
              <w:t>materialele</w:t>
            </w:r>
            <w:proofErr w:type="spellEnd"/>
            <w:r w:rsidR="00D7570D" w:rsidRPr="0042474D">
              <w:rPr>
                <w:lang w:val="en-US"/>
              </w:rPr>
              <w:t xml:space="preserve">, </w:t>
            </w:r>
            <w:proofErr w:type="spellStart"/>
            <w:r w:rsidR="00D7570D" w:rsidRPr="0042474D">
              <w:rPr>
                <w:lang w:val="en-US"/>
              </w:rPr>
              <w:t>instalațiile</w:t>
            </w:r>
            <w:proofErr w:type="spellEnd"/>
            <w:r w:rsidR="00D7570D" w:rsidRPr="0042474D">
              <w:rPr>
                <w:lang w:val="en-US"/>
              </w:rPr>
              <w:t xml:space="preserve">, </w:t>
            </w:r>
            <w:proofErr w:type="spellStart"/>
            <w:r w:rsidR="00D7570D" w:rsidRPr="0042474D">
              <w:rPr>
                <w:lang w:val="en-US"/>
              </w:rPr>
              <w:t>echipamentele</w:t>
            </w:r>
            <w:proofErr w:type="spellEnd"/>
            <w:r w:rsidR="00D7570D" w:rsidRPr="0042474D">
              <w:rPr>
                <w:lang w:val="en-US"/>
              </w:rPr>
              <w:t xml:space="preserv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toate</w:t>
            </w:r>
            <w:proofErr w:type="spellEnd"/>
            <w:r w:rsidR="00D7570D" w:rsidRPr="0042474D">
              <w:rPr>
                <w:lang w:val="en-US"/>
              </w:rPr>
              <w:t xml:space="preserve"> </w:t>
            </w:r>
            <w:proofErr w:type="spellStart"/>
            <w:r w:rsidR="00D7570D" w:rsidRPr="0042474D">
              <w:rPr>
                <w:lang w:val="en-US"/>
              </w:rPr>
              <w:t>celelalte</w:t>
            </w:r>
            <w:proofErr w:type="spellEnd"/>
            <w:r w:rsidR="00D7570D" w:rsidRPr="0042474D">
              <w:rPr>
                <w:lang w:val="en-US"/>
              </w:rPr>
              <w:t xml:space="preserve"> </w:t>
            </w:r>
            <w:proofErr w:type="spellStart"/>
            <w:r w:rsidR="00D7570D" w:rsidRPr="0042474D">
              <w:rPr>
                <w:lang w:val="en-US"/>
              </w:rPr>
              <w:t>obiecte</w:t>
            </w:r>
            <w:proofErr w:type="spellEnd"/>
            <w:r w:rsidR="00D7570D" w:rsidRPr="0042474D">
              <w:rPr>
                <w:lang w:val="en-US"/>
              </w:rPr>
              <w:t xml:space="preserve"> fie de </w:t>
            </w:r>
            <w:proofErr w:type="spellStart"/>
            <w:r w:rsidR="00D7570D" w:rsidRPr="0042474D">
              <w:rPr>
                <w:lang w:val="en-US"/>
              </w:rPr>
              <w:t>natură</w:t>
            </w:r>
            <w:proofErr w:type="spellEnd"/>
            <w:r w:rsidR="00D7570D" w:rsidRPr="0042474D">
              <w:rPr>
                <w:lang w:val="en-US"/>
              </w:rPr>
              <w:t xml:space="preserve"> </w:t>
            </w:r>
            <w:proofErr w:type="spellStart"/>
            <w:r w:rsidR="00D7570D" w:rsidRPr="0042474D">
              <w:rPr>
                <w:lang w:val="en-US"/>
              </w:rPr>
              <w:t>provizorie</w:t>
            </w:r>
            <w:proofErr w:type="spellEnd"/>
            <w:r w:rsidR="00D7570D" w:rsidRPr="0042474D">
              <w:rPr>
                <w:lang w:val="en-US"/>
              </w:rPr>
              <w:t xml:space="preserve">, fie definitive </w:t>
            </w:r>
            <w:proofErr w:type="spellStart"/>
            <w:r w:rsidR="00D7570D" w:rsidRPr="0042474D">
              <w:rPr>
                <w:lang w:val="en-US"/>
              </w:rPr>
              <w:t>cerute</w:t>
            </w:r>
            <w:proofErr w:type="spellEnd"/>
            <w:r w:rsidR="00D7570D" w:rsidRPr="0042474D">
              <w:rPr>
                <w:lang w:val="en-US"/>
              </w:rPr>
              <w:t xml:space="preserve"> de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pentru</w:t>
            </w:r>
            <w:proofErr w:type="spellEnd"/>
            <w:r w:rsidR="00D7570D" w:rsidRPr="0042474D">
              <w:rPr>
                <w:lang w:val="en-US"/>
              </w:rPr>
              <w:t xml:space="preserve"> contract, </w:t>
            </w:r>
            <w:proofErr w:type="spellStart"/>
            <w:r w:rsidR="00D7570D" w:rsidRPr="0042474D">
              <w:rPr>
                <w:lang w:val="en-US"/>
              </w:rPr>
              <w:t>în</w:t>
            </w:r>
            <w:proofErr w:type="spellEnd"/>
            <w:r w:rsidR="00D7570D" w:rsidRPr="0042474D">
              <w:rPr>
                <w:lang w:val="en-US"/>
              </w:rPr>
              <w:t xml:space="preserve"> </w:t>
            </w:r>
            <w:proofErr w:type="spellStart"/>
            <w:r w:rsidR="00D7570D" w:rsidRPr="0042474D">
              <w:rPr>
                <w:lang w:val="en-US"/>
              </w:rPr>
              <w:t>măsura</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care </w:t>
            </w:r>
            <w:proofErr w:type="spellStart"/>
            <w:r w:rsidR="00D7570D" w:rsidRPr="0042474D">
              <w:rPr>
                <w:lang w:val="en-US"/>
              </w:rPr>
              <w:t>necesitatea</w:t>
            </w:r>
            <w:proofErr w:type="spellEnd"/>
            <w:r w:rsidR="00D7570D" w:rsidRPr="0042474D">
              <w:rPr>
                <w:lang w:val="en-US"/>
              </w:rPr>
              <w:t xml:space="preserve"> </w:t>
            </w:r>
            <w:proofErr w:type="spellStart"/>
            <w:r w:rsidR="00D7570D" w:rsidRPr="0042474D">
              <w:rPr>
                <w:lang w:val="en-US"/>
              </w:rPr>
              <w:t>asigurării</w:t>
            </w:r>
            <w:proofErr w:type="spellEnd"/>
            <w:r w:rsidR="00D7570D" w:rsidRPr="0042474D">
              <w:rPr>
                <w:lang w:val="en-US"/>
              </w:rPr>
              <w:t xml:space="preserve"> </w:t>
            </w:r>
            <w:proofErr w:type="spellStart"/>
            <w:r w:rsidR="00D7570D" w:rsidRPr="0042474D">
              <w:rPr>
                <w:lang w:val="en-US"/>
              </w:rPr>
              <w:t>acestora</w:t>
            </w:r>
            <w:proofErr w:type="spellEnd"/>
            <w:r w:rsidR="00D7570D" w:rsidRPr="0042474D">
              <w:rPr>
                <w:lang w:val="en-US"/>
              </w:rPr>
              <w:t xml:space="preserve"> </w:t>
            </w:r>
            <w:proofErr w:type="spellStart"/>
            <w:r w:rsidR="00D7570D" w:rsidRPr="0042474D">
              <w:rPr>
                <w:lang w:val="en-US"/>
              </w:rPr>
              <w:t>este</w:t>
            </w:r>
            <w:proofErr w:type="spellEnd"/>
            <w:r w:rsidR="00D7570D" w:rsidRPr="0042474D">
              <w:rPr>
                <w:lang w:val="en-US"/>
              </w:rPr>
              <w:t xml:space="preserve"> </w:t>
            </w:r>
            <w:proofErr w:type="spellStart"/>
            <w:r w:rsidR="00D7570D" w:rsidRPr="0042474D">
              <w:rPr>
                <w:lang w:val="en-US"/>
              </w:rPr>
              <w:t>prevăzută</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contract </w:t>
            </w:r>
            <w:proofErr w:type="spellStart"/>
            <w:r w:rsidR="00D7570D" w:rsidRPr="0042474D">
              <w:rPr>
                <w:lang w:val="en-US"/>
              </w:rPr>
              <w:t>sau</w:t>
            </w:r>
            <w:proofErr w:type="spellEnd"/>
            <w:r w:rsidR="00D7570D" w:rsidRPr="0042474D">
              <w:rPr>
                <w:lang w:val="en-US"/>
              </w:rPr>
              <w:t xml:space="preserve"> se </w:t>
            </w:r>
            <w:proofErr w:type="spellStart"/>
            <w:r w:rsidR="00D7570D" w:rsidRPr="0042474D">
              <w:rPr>
                <w:lang w:val="en-US"/>
              </w:rPr>
              <w:t>poate</w:t>
            </w:r>
            <w:proofErr w:type="spellEnd"/>
            <w:r w:rsidR="00D7570D" w:rsidRPr="0042474D">
              <w:rPr>
                <w:lang w:val="en-US"/>
              </w:rPr>
              <w:t xml:space="preserve"> deduce </w:t>
            </w:r>
            <w:proofErr w:type="spellStart"/>
            <w:r w:rsidR="00D7570D" w:rsidRPr="0042474D">
              <w:rPr>
                <w:lang w:val="en-US"/>
              </w:rPr>
              <w:t>în</w:t>
            </w:r>
            <w:proofErr w:type="spellEnd"/>
            <w:r w:rsidR="00D7570D" w:rsidRPr="0042474D">
              <w:rPr>
                <w:lang w:val="en-US"/>
              </w:rPr>
              <w:t xml:space="preserve"> mod </w:t>
            </w:r>
            <w:proofErr w:type="spellStart"/>
            <w:r w:rsidR="00D7570D" w:rsidRPr="0042474D">
              <w:rPr>
                <w:lang w:val="en-US"/>
              </w:rPr>
              <w:t>rezonabil</w:t>
            </w:r>
            <w:proofErr w:type="spellEnd"/>
            <w:r w:rsidR="00D7570D" w:rsidRPr="0042474D">
              <w:rPr>
                <w:lang w:val="en-US"/>
              </w:rPr>
              <w:t xml:space="preserve">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proofErr w:type="spellStart"/>
            <w:r w:rsidR="00460653" w:rsidRPr="0042474D">
              <w:rPr>
                <w:lang w:val="en-US"/>
              </w:rPr>
              <w:t>Documentaţia</w:t>
            </w:r>
            <w:proofErr w:type="spellEnd"/>
            <w:r w:rsidR="00460653" w:rsidRPr="0042474D">
              <w:rPr>
                <w:lang w:val="en-US"/>
              </w:rPr>
              <w:t xml:space="preserve">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se </w:t>
            </w:r>
            <w:proofErr w:type="spellStart"/>
            <w:r w:rsidR="00460653" w:rsidRPr="0042474D">
              <w:rPr>
                <w:lang w:val="en-US"/>
              </w:rPr>
              <w:t>repartizează</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proofErr w:type="spellStart"/>
            <w:r w:rsidR="00460653" w:rsidRPr="0042474D">
              <w:rPr>
                <w:lang w:val="en-US"/>
              </w:rPr>
              <w:t>Desenele</w:t>
            </w:r>
            <w:proofErr w:type="spellEnd"/>
            <w:r w:rsidR="00460653" w:rsidRPr="0042474D">
              <w:rPr>
                <w:lang w:val="en-US"/>
              </w:rPr>
              <w:t xml:space="preserve">, </w:t>
            </w:r>
            <w:proofErr w:type="spellStart"/>
            <w:r w:rsidR="00460653" w:rsidRPr="0042474D">
              <w:rPr>
                <w:lang w:val="en-US"/>
              </w:rPr>
              <w:t>calculele</w:t>
            </w:r>
            <w:proofErr w:type="spellEnd"/>
            <w:r w:rsidR="00460653" w:rsidRPr="0042474D">
              <w:rPr>
                <w:lang w:val="en-US"/>
              </w:rPr>
              <w:t xml:space="preserve">, </w:t>
            </w:r>
            <w:proofErr w:type="spellStart"/>
            <w:r w:rsidR="00460653" w:rsidRPr="0042474D">
              <w:rPr>
                <w:lang w:val="en-US"/>
              </w:rPr>
              <w:t>verificările</w:t>
            </w:r>
            <w:proofErr w:type="spellEnd"/>
            <w:r w:rsidR="00460653" w:rsidRPr="0042474D">
              <w:rPr>
                <w:lang w:val="en-US"/>
              </w:rPr>
              <w:t xml:space="preserve"> </w:t>
            </w:r>
            <w:proofErr w:type="spellStart"/>
            <w:r w:rsidR="00460653" w:rsidRPr="0042474D">
              <w:rPr>
                <w:lang w:val="en-US"/>
              </w:rPr>
              <w:t>calculelor</w:t>
            </w:r>
            <w:proofErr w:type="spellEnd"/>
            <w:r w:rsidR="00460653" w:rsidRPr="0042474D">
              <w:rPr>
                <w:lang w:val="en-US"/>
              </w:rPr>
              <w:t xml:space="preserve">, </w:t>
            </w:r>
            <w:proofErr w:type="spellStart"/>
            <w:r w:rsidR="00460653" w:rsidRPr="0042474D">
              <w:rPr>
                <w:lang w:val="en-US"/>
              </w:rPr>
              <w:t>caietele</w:t>
            </w:r>
            <w:proofErr w:type="spellEnd"/>
            <w:r w:rsidR="00460653" w:rsidRPr="0042474D">
              <w:rPr>
                <w:lang w:val="en-US"/>
              </w:rPr>
              <w:t xml:space="preserve"> de </w:t>
            </w:r>
            <w:proofErr w:type="spellStart"/>
            <w:r w:rsidR="00460653" w:rsidRPr="0042474D">
              <w:rPr>
                <w:lang w:val="en-US"/>
              </w:rPr>
              <w:t>măsurări</w:t>
            </w:r>
            <w:proofErr w:type="spellEnd"/>
            <w:r w:rsidR="00460653" w:rsidRPr="0042474D">
              <w:rPr>
                <w:lang w:val="en-US"/>
              </w:rPr>
              <w:t xml:space="preserve"> (</w:t>
            </w:r>
            <w:proofErr w:type="spellStart"/>
            <w:r w:rsidR="00460653" w:rsidRPr="0042474D">
              <w:rPr>
                <w:lang w:val="en-US"/>
              </w:rPr>
              <w:t>ataşamentele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pe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întocmească</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w:t>
            </w:r>
            <w:proofErr w:type="spellStart"/>
            <w:r w:rsidR="00460653" w:rsidRPr="0042474D">
              <w:rPr>
                <w:lang w:val="en-US"/>
              </w:rPr>
              <w:t>cerute</w:t>
            </w:r>
            <w:proofErr w:type="spellEnd"/>
            <w:r w:rsidR="00460653" w:rsidRPr="0042474D">
              <w:rPr>
                <w:lang w:val="en-US"/>
              </w:rPr>
              <w:t xml:space="preserve"> de </w:t>
            </w:r>
            <w:proofErr w:type="spellStart"/>
            <w:r w:rsidR="00460653" w:rsidRPr="0042474D">
              <w:rPr>
                <w:lang w:val="en-US"/>
              </w:rPr>
              <w:t>subantreprenorul</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proofErr w:type="spellStart"/>
            <w:r w:rsidR="00460653" w:rsidRPr="0042474D">
              <w:rPr>
                <w:lang w:val="en-US"/>
              </w:rPr>
              <w:t>Oferta</w:t>
            </w:r>
            <w:proofErr w:type="spellEnd"/>
            <w:r w:rsidR="00460653" w:rsidRPr="0042474D">
              <w:rPr>
                <w:lang w:val="en-US"/>
              </w:rPr>
              <w:t xml:space="preserve"> </w:t>
            </w:r>
            <w:proofErr w:type="spellStart"/>
            <w:r w:rsidR="00460653" w:rsidRPr="0042474D">
              <w:rPr>
                <w:lang w:val="en-US"/>
              </w:rPr>
              <w:t>adjudecată</w:t>
            </w:r>
            <w:proofErr w:type="spellEnd"/>
            <w:r w:rsidR="00460653" w:rsidRPr="0042474D">
              <w:rPr>
                <w:lang w:val="en-US"/>
              </w:rPr>
              <w:t xml:space="preserve"> face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din contract. </w:t>
            </w:r>
            <w:proofErr w:type="spellStart"/>
            <w:r w:rsidR="00460653" w:rsidRPr="0042474D">
              <w:rPr>
                <w:lang w:val="en-US"/>
              </w:rPr>
              <w:t>Ea</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corectă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completă</w:t>
            </w:r>
            <w:proofErr w:type="spellEnd"/>
            <w:r w:rsidR="00460653" w:rsidRPr="0042474D">
              <w:rPr>
                <w:lang w:val="en-US"/>
              </w:rPr>
              <w:t xml:space="preserve">. </w:t>
            </w:r>
            <w:proofErr w:type="spellStart"/>
            <w:r w:rsidR="00460653" w:rsidRPr="0042474D">
              <w:rPr>
                <w:lang w:val="en-US"/>
              </w:rPr>
              <w:t>Preţurile</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acoperi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obligaţiunile</w:t>
            </w:r>
            <w:proofErr w:type="spellEnd"/>
            <w:r w:rsidR="00460653" w:rsidRPr="0042474D">
              <w:rPr>
                <w:lang w:val="en-US"/>
              </w:rPr>
              <w:t xml:space="preserve"> din contract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întreţinerea</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util</w:t>
            </w:r>
            <w:proofErr w:type="spellEnd"/>
            <w:r w:rsidR="00460653" w:rsidRPr="0042474D">
              <w:rPr>
                <w:lang w:val="en-US"/>
              </w:rPr>
              <w:t xml:space="preserve"> </w:t>
            </w:r>
            <w:proofErr w:type="spellStart"/>
            <w:r w:rsidR="00460653" w:rsidRPr="0042474D">
              <w:rPr>
                <w:lang w:val="en-US"/>
              </w:rPr>
              <w:t>dispoziţii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care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conţină</w:t>
            </w:r>
            <w:proofErr w:type="spellEnd"/>
            <w:r w:rsidR="005D4B79" w:rsidRPr="0042474D">
              <w:rPr>
                <w:lang w:val="en-US"/>
              </w:rPr>
              <w:t xml:space="preserve"> </w:t>
            </w:r>
            <w:proofErr w:type="spellStart"/>
            <w:r w:rsidR="00460653" w:rsidRPr="0042474D">
              <w:rPr>
                <w:lang w:val="en-US"/>
              </w:rPr>
              <w:t>instrucţiuni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aprobări</w:t>
            </w:r>
            <w:proofErr w:type="spellEnd"/>
            <w:r w:rsidR="00460653" w:rsidRPr="0042474D">
              <w:rPr>
                <w:lang w:val="en-US"/>
              </w:rPr>
              <w:t xml:space="preserve">, </w:t>
            </w:r>
            <w:proofErr w:type="spellStart"/>
            <w:r w:rsidR="00460653" w:rsidRPr="0042474D">
              <w:rPr>
                <w:lang w:val="en-US"/>
              </w:rPr>
              <w:t>ordine</w:t>
            </w:r>
            <w:proofErr w:type="spellEnd"/>
            <w:r w:rsidR="00460653" w:rsidRPr="0042474D">
              <w:rPr>
                <w:lang w:val="en-US"/>
              </w:rPr>
              <w:t xml:space="preserve">, directive,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detalii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notifica</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scrisori</w:t>
            </w:r>
            <w:proofErr w:type="spellEnd"/>
            <w:r w:rsidR="00460653" w:rsidRPr="0042474D">
              <w:rPr>
                <w:lang w:val="en-US"/>
              </w:rPr>
              <w:t xml:space="preserve">, de </w:t>
            </w:r>
            <w:proofErr w:type="spellStart"/>
            <w:r w:rsidR="00460653" w:rsidRPr="0042474D">
              <w:rPr>
                <w:lang w:val="en-US"/>
              </w:rPr>
              <w:t>c</w:t>
            </w:r>
            <w:r w:rsidR="00183D79" w:rsidRPr="0042474D">
              <w:rPr>
                <w:lang w:val="en-US"/>
              </w:rPr>
              <w:t>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posibil</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pot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provoace</w:t>
            </w:r>
            <w:proofErr w:type="spellEnd"/>
            <w:r w:rsidR="00460653" w:rsidRPr="0042474D">
              <w:rPr>
                <w:lang w:val="en-US"/>
              </w:rPr>
              <w:t xml:space="preserve"> </w:t>
            </w:r>
            <w:proofErr w:type="spellStart"/>
            <w:r w:rsidR="00460653" w:rsidRPr="0042474D">
              <w:rPr>
                <w:lang w:val="en-US"/>
              </w:rPr>
              <w:t>înt</w:t>
            </w:r>
            <w:r w:rsidR="00183D79" w:rsidRPr="0042474D">
              <w:rPr>
                <w:lang w:val="en-US"/>
              </w:rPr>
              <w:t>â</w:t>
            </w:r>
            <w:r w:rsidR="00460653" w:rsidRPr="0042474D">
              <w:rPr>
                <w:lang w:val="en-US"/>
              </w:rPr>
              <w:t>rzieri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desfăşurarea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Notificarea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conţine</w:t>
            </w:r>
            <w:proofErr w:type="spellEnd"/>
            <w:r w:rsidR="00460653" w:rsidRPr="0042474D">
              <w:rPr>
                <w:lang w:val="en-US"/>
              </w:rPr>
              <w:t xml:space="preserve"> </w:t>
            </w:r>
            <w:proofErr w:type="spellStart"/>
            <w:r w:rsidR="00460653" w:rsidRPr="0042474D">
              <w:rPr>
                <w:lang w:val="en-US"/>
              </w:rPr>
              <w:t>detaliile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se </w:t>
            </w:r>
            <w:proofErr w:type="spellStart"/>
            <w:r w:rsidR="00460653" w:rsidRPr="0042474D">
              <w:rPr>
                <w:lang w:val="en-US"/>
              </w:rPr>
              <w:t>cer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specifica</w:t>
            </w:r>
            <w:proofErr w:type="spellEnd"/>
            <w:r w:rsidR="00460653" w:rsidRPr="0042474D">
              <w:rPr>
                <w:lang w:val="en-US"/>
              </w:rPr>
              <w:t xml:space="preserve"> data la care </w:t>
            </w:r>
            <w:proofErr w:type="spellStart"/>
            <w:r w:rsidR="00460653" w:rsidRPr="0042474D">
              <w:rPr>
                <w:lang w:val="en-US"/>
              </w:rPr>
              <w:t>acestea</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întârzierile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survin</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lipsei</w:t>
            </w:r>
            <w:proofErr w:type="spellEnd"/>
            <w:r w:rsidR="00460653" w:rsidRPr="0042474D">
              <w:rPr>
                <w:lang w:val="en-US"/>
              </w:rPr>
              <w:t xml:space="preserve"> </w:t>
            </w:r>
            <w:proofErr w:type="spellStart"/>
            <w:r w:rsidR="00460653" w:rsidRPr="0042474D">
              <w:rPr>
                <w:lang w:val="en-US"/>
              </w:rPr>
              <w:t>acestor</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documentaţie</w:t>
            </w:r>
            <w:proofErr w:type="spellEnd"/>
            <w:r w:rsidR="00460653" w:rsidRPr="0042474D">
              <w:rPr>
                <w:lang w:val="en-US"/>
              </w:rPr>
              <w:t xml:space="preserve"> </w:t>
            </w:r>
            <w:proofErr w:type="spellStart"/>
            <w:r w:rsidR="00460653" w:rsidRPr="0042474D">
              <w:rPr>
                <w:lang w:val="en-US"/>
              </w:rPr>
              <w:t>necesară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subantreprenorilor</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plată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termenele</w:t>
            </w:r>
            <w:proofErr w:type="spellEnd"/>
            <w:r w:rsidR="00460653" w:rsidRPr="0042474D">
              <w:rPr>
                <w:lang w:val="en-US"/>
              </w:rPr>
              <w:t xml:space="preserve"> din </w:t>
            </w:r>
            <w:proofErr w:type="spellStart"/>
            <w:r w:rsidR="00460653" w:rsidRPr="0042474D">
              <w:rPr>
                <w:lang w:val="en-US"/>
              </w:rPr>
              <w:t>subcontracte</w:t>
            </w:r>
            <w:proofErr w:type="spellEnd"/>
            <w:r w:rsidR="00460653" w:rsidRPr="0042474D">
              <w:rPr>
                <w:lang w:val="en-US"/>
              </w:rPr>
              <w:t xml:space="preserve"> (</w:t>
            </w:r>
            <w:proofErr w:type="spellStart"/>
            <w:r w:rsidR="00460653" w:rsidRPr="0042474D">
              <w:rPr>
                <w:lang w:val="en-US"/>
              </w:rPr>
              <w:t>contracte</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întreţine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construcţiişi</w:t>
            </w:r>
            <w:proofErr w:type="spellEnd"/>
            <w:r w:rsidR="00460653" w:rsidRPr="0042474D">
              <w:rPr>
                <w:lang w:val="en-US"/>
              </w:rPr>
              <w:t xml:space="preserve"> </w:t>
            </w:r>
            <w:proofErr w:type="spellStart"/>
            <w:r w:rsidR="00460653" w:rsidRPr="0042474D">
              <w:rPr>
                <w:lang w:val="en-US"/>
              </w:rPr>
              <w:t>obiectele</w:t>
            </w:r>
            <w:proofErr w:type="spellEnd"/>
            <w:r w:rsidR="00460653" w:rsidRPr="0042474D">
              <w:rPr>
                <w:lang w:val="en-US"/>
              </w:rPr>
              <w:t xml:space="preserve"> cu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provizoriu</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îşi</w:t>
            </w:r>
            <w:proofErr w:type="spellEnd"/>
            <w:r w:rsidR="00460653" w:rsidRPr="0042474D">
              <w:rPr>
                <w:lang w:val="en-US"/>
              </w:rPr>
              <w:t xml:space="preserve"> </w:t>
            </w:r>
            <w:proofErr w:type="spellStart"/>
            <w:r w:rsidR="00460653" w:rsidRPr="0042474D">
              <w:rPr>
                <w:lang w:val="en-US"/>
              </w:rPr>
              <w:t>asumă</w:t>
            </w:r>
            <w:proofErr w:type="spellEnd"/>
            <w:r w:rsidR="00460653" w:rsidRPr="0042474D">
              <w:rPr>
                <w:lang w:val="en-US"/>
              </w:rPr>
              <w:t xml:space="preserve">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responsabilitate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procedeele</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utilizate</w:t>
            </w:r>
            <w:proofErr w:type="spellEnd"/>
            <w:r w:rsidR="00460653" w:rsidRPr="0042474D">
              <w:rPr>
                <w:lang w:val="en-US"/>
              </w:rPr>
              <w:t xml:space="preserv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2F6A1E" w:rsidRPr="0042474D">
              <w:rPr>
                <w:lang w:val="en-US"/>
              </w:rPr>
              <w:t>atribuirea</w:t>
            </w:r>
            <w:proofErr w:type="spellEnd"/>
            <w:r w:rsidR="002F6A1E" w:rsidRPr="0042474D">
              <w:rPr>
                <w:lang w:val="en-US"/>
              </w:rPr>
              <w:t xml:space="preserve"> </w:t>
            </w:r>
            <w:proofErr w:type="spellStart"/>
            <w:r w:rsidR="00460653" w:rsidRPr="0042474D">
              <w:rPr>
                <w:lang w:val="en-US"/>
              </w:rPr>
              <w:t>ofertei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favoarea</w:t>
            </w:r>
            <w:proofErr w:type="spellEnd"/>
            <w:r w:rsidR="00460653" w:rsidRPr="0042474D">
              <w:rPr>
                <w:lang w:val="en-US"/>
              </w:rPr>
              <w:t xml:space="preserve"> </w:t>
            </w:r>
            <w:proofErr w:type="spellStart"/>
            <w:r w:rsidR="00460653" w:rsidRPr="0042474D">
              <w:rPr>
                <w:lang w:val="en-US"/>
              </w:rPr>
              <w:t>sa</w:t>
            </w:r>
            <w:proofErr w:type="spellEnd"/>
            <w:r w:rsidR="00460653" w:rsidRPr="0042474D">
              <w:rPr>
                <w:lang w:val="en-US"/>
              </w:rPr>
              <w:t xml:space="preserve">, se </w:t>
            </w:r>
            <w:proofErr w:type="spellStart"/>
            <w:r w:rsidR="00460653" w:rsidRPr="0042474D">
              <w:rPr>
                <w:lang w:val="en-US"/>
              </w:rPr>
              <w:t>angajează</w:t>
            </w:r>
            <w:proofErr w:type="spellEnd"/>
            <w:r w:rsidR="00460653" w:rsidRPr="0042474D">
              <w:rPr>
                <w:lang w:val="en-US"/>
              </w:rPr>
              <w:t xml:space="preserve"> </w:t>
            </w:r>
            <w:proofErr w:type="spellStart"/>
            <w:r w:rsidR="00460653" w:rsidRPr="0042474D">
              <w:rPr>
                <w:lang w:val="en-US"/>
              </w:rPr>
              <w:t>să</w:t>
            </w:r>
            <w:proofErr w:type="spellEnd"/>
            <w:r w:rsidR="00BC46B3" w:rsidRPr="0042474D">
              <w:rPr>
                <w:lang w:val="en-US"/>
              </w:rPr>
              <w:t xml:space="preserve"> </w:t>
            </w:r>
            <w:proofErr w:type="spellStart"/>
            <w:r w:rsidR="00BC46B3" w:rsidRPr="0042474D">
              <w:rPr>
                <w:lang w:val="en-US"/>
              </w:rPr>
              <w:t>prezinte</w:t>
            </w:r>
            <w:proofErr w:type="spellEnd"/>
            <w:r w:rsidR="005D4B79" w:rsidRPr="0042474D">
              <w:rPr>
                <w:lang w:val="en-US"/>
              </w:rPr>
              <w:t xml:space="preserve"> </w:t>
            </w:r>
            <w:proofErr w:type="spellStart"/>
            <w:r w:rsidR="00EA64B0" w:rsidRPr="0042474D">
              <w:rPr>
                <w:lang w:val="en-US"/>
              </w:rPr>
              <w:t>garanţia</w:t>
            </w:r>
            <w:proofErr w:type="spellEnd"/>
            <w:r w:rsidR="00EA64B0" w:rsidRPr="0042474D">
              <w:rPr>
                <w:lang w:val="en-US"/>
              </w:rPr>
              <w:t xml:space="preserve"> de </w:t>
            </w:r>
            <w:proofErr w:type="spellStart"/>
            <w:r w:rsidR="00EA64B0" w:rsidRPr="0042474D">
              <w:rPr>
                <w:lang w:val="en-US"/>
              </w:rPr>
              <w:t>bună</w:t>
            </w:r>
            <w:proofErr w:type="spellEnd"/>
            <w:r w:rsidR="00EA64B0" w:rsidRPr="0042474D">
              <w:rPr>
                <w:lang w:val="en-US"/>
              </w:rPr>
              <w:t xml:space="preserve"> </w:t>
            </w:r>
            <w:proofErr w:type="spellStart"/>
            <w:r w:rsidR="00EA64B0" w:rsidRPr="0042474D">
              <w:rPr>
                <w:lang w:val="en-US"/>
              </w:rPr>
              <w:t>execuţie</w:t>
            </w:r>
            <w:proofErr w:type="spellEnd"/>
            <w:r w:rsidR="00EA64B0" w:rsidRPr="0042474D">
              <w:rPr>
                <w:lang w:val="en-US"/>
              </w:rPr>
              <w:t xml:space="preserve"> a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în</w:t>
            </w:r>
            <w:proofErr w:type="spellEnd"/>
            <w:r w:rsidR="00EA64B0" w:rsidRPr="0042474D">
              <w:rPr>
                <w:lang w:val="en-US"/>
              </w:rPr>
              <w:t xml:space="preserve"> </w:t>
            </w:r>
            <w:proofErr w:type="spellStart"/>
            <w:r w:rsidR="00EA64B0" w:rsidRPr="0042474D">
              <w:rPr>
                <w:lang w:val="en-US"/>
              </w:rPr>
              <w:t>cuantum</w:t>
            </w:r>
            <w:proofErr w:type="spellEnd"/>
            <w:r w:rsidR="00EA64B0" w:rsidRPr="0042474D">
              <w:rPr>
                <w:lang w:val="en-US"/>
              </w:rPr>
              <w:t xml:space="preserve"> de __% din </w:t>
            </w:r>
            <w:proofErr w:type="spellStart"/>
            <w:r w:rsidR="00EA64B0" w:rsidRPr="0042474D">
              <w:rPr>
                <w:lang w:val="en-US"/>
              </w:rPr>
              <w:t>valoarea</w:t>
            </w:r>
            <w:proofErr w:type="spellEnd"/>
            <w:r w:rsidR="00EA64B0" w:rsidRPr="0042474D">
              <w:rPr>
                <w:lang w:val="en-US"/>
              </w:rPr>
              <w:t xml:space="preserve">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atribuit</w:t>
            </w:r>
            <w:proofErr w:type="spellEnd"/>
            <w:r w:rsidR="00EA64B0" w:rsidRPr="0042474D">
              <w:rPr>
                <w:lang w:val="en-US"/>
              </w:rPr>
              <w: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w:t>
            </w:r>
            <w:proofErr w:type="spellStart"/>
            <w:r w:rsidR="00A109E6" w:rsidRPr="0042474D">
              <w:rPr>
                <w:lang w:val="en-US"/>
              </w:rPr>
              <w:t>Autoritatea</w:t>
            </w:r>
            <w:proofErr w:type="spellEnd"/>
            <w:r w:rsidR="00A109E6" w:rsidRPr="0042474D">
              <w:rPr>
                <w:lang w:val="en-US"/>
              </w:rPr>
              <w:t xml:space="preserve"> </w:t>
            </w:r>
            <w:proofErr w:type="spellStart"/>
            <w:r w:rsidR="00A109E6" w:rsidRPr="0042474D">
              <w:rPr>
                <w:lang w:val="en-US"/>
              </w:rPr>
              <w:t>contractantă</w:t>
            </w:r>
            <w:proofErr w:type="spellEnd"/>
            <w:r w:rsidR="00A109E6" w:rsidRPr="0042474D">
              <w:rPr>
                <w:lang w:val="en-US"/>
              </w:rPr>
              <w:t xml:space="preserve"> </w:t>
            </w:r>
            <w:proofErr w:type="spellStart"/>
            <w:r w:rsidR="00A109E6" w:rsidRPr="0042474D">
              <w:rPr>
                <w:lang w:val="en-US"/>
              </w:rPr>
              <w:t>eliberează</w:t>
            </w:r>
            <w:proofErr w:type="spellEnd"/>
            <w:r w:rsidR="00A109E6" w:rsidRPr="0042474D">
              <w:rPr>
                <w:lang w:val="en-US"/>
              </w:rPr>
              <w:t>/</w:t>
            </w:r>
            <w:proofErr w:type="spellStart"/>
            <w:r w:rsidR="00A109E6" w:rsidRPr="0042474D">
              <w:rPr>
                <w:lang w:val="en-US"/>
              </w:rPr>
              <w:t>restituie</w:t>
            </w:r>
            <w:proofErr w:type="spellEnd"/>
            <w:r w:rsidR="005D4B79" w:rsidRPr="0042474D">
              <w:rPr>
                <w:lang w:val="en-US"/>
              </w:rPr>
              <w:t xml:space="preserve"> </w:t>
            </w:r>
            <w:proofErr w:type="spellStart"/>
            <w:r w:rsidR="00A109E6" w:rsidRPr="0042474D">
              <w:rPr>
                <w:lang w:val="en-US"/>
              </w:rPr>
              <w:t>g</w:t>
            </w:r>
            <w:r w:rsidR="00460653" w:rsidRPr="0042474D">
              <w:rPr>
                <w:lang w:val="en-US"/>
              </w:rPr>
              <w:t>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procesului</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finală</w:t>
            </w:r>
            <w:proofErr w:type="spellEnd"/>
            <w:r w:rsidR="00A109E6" w:rsidRPr="0042474D">
              <w:rPr>
                <w:lang w:val="en-US"/>
              </w:rPr>
              <w:t xml:space="preserve">/ </w:t>
            </w:r>
            <w:proofErr w:type="spellStart"/>
            <w:r w:rsidR="00A109E6" w:rsidRPr="0042474D">
              <w:rPr>
                <w:lang w:val="en-US"/>
              </w:rPr>
              <w:t>procesului</w:t>
            </w:r>
            <w:proofErr w:type="spellEnd"/>
            <w:r w:rsidR="00A109E6" w:rsidRPr="0042474D">
              <w:rPr>
                <w:lang w:val="en-US"/>
              </w:rPr>
              <w:t xml:space="preserve">-verbal la </w:t>
            </w:r>
            <w:proofErr w:type="spellStart"/>
            <w:r w:rsidR="00A109E6" w:rsidRPr="0042474D">
              <w:rPr>
                <w:lang w:val="en-US"/>
              </w:rPr>
              <w:t>terminarea</w:t>
            </w:r>
            <w:proofErr w:type="spellEnd"/>
            <w:r w:rsidR="00A109E6" w:rsidRPr="0042474D">
              <w:rPr>
                <w:lang w:val="en-US"/>
              </w:rPr>
              <w:t xml:space="preserve"> </w:t>
            </w:r>
            <w:proofErr w:type="spellStart"/>
            <w:r w:rsidR="00A109E6"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w:t>
            </w:r>
            <w:proofErr w:type="spellStart"/>
            <w:r w:rsidR="00460653" w:rsidRPr="0042474D">
              <w:rPr>
                <w:lang w:val="en-US"/>
              </w:rPr>
              <w:t>mult</w:t>
            </w:r>
            <w:proofErr w:type="spellEnd"/>
            <w:r w:rsidR="00460653" w:rsidRPr="0042474D">
              <w:rPr>
                <w:lang w:val="en-US"/>
              </w:rPr>
              <w:t xml:space="preserve"> 15 </w:t>
            </w:r>
            <w:proofErr w:type="spellStart"/>
            <w:r w:rsidR="00460653" w:rsidRPr="0042474D">
              <w:rPr>
                <w:lang w:val="en-US"/>
              </w:rPr>
              <w:t>zile</w:t>
            </w:r>
            <w:proofErr w:type="spellEnd"/>
            <w:r w:rsidR="00E838F8"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4.</w:t>
            </w:r>
            <w:proofErr w:type="gramStart"/>
            <w:r w:rsidRPr="0042474D">
              <w:rPr>
                <w:lang w:val="en-US"/>
              </w:rPr>
              <w:t>12.</w:t>
            </w:r>
            <w:r w:rsidR="00460653" w:rsidRPr="0042474D">
              <w:rPr>
                <w:lang w:val="en-US"/>
              </w:rPr>
              <w:t>Antreprenorul</w:t>
            </w:r>
            <w:proofErr w:type="gram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constituie</w:t>
            </w:r>
            <w:proofErr w:type="spellEnd"/>
            <w:r w:rsidR="00460653" w:rsidRPr="0042474D">
              <w:rPr>
                <w:lang w:val="en-US"/>
              </w:rPr>
              <w:t xml:space="preserve"> </w:t>
            </w:r>
            <w:proofErr w:type="spellStart"/>
            <w:r w:rsidR="00460653" w:rsidRPr="0042474D">
              <w:rPr>
                <w:lang w:val="en-US"/>
              </w:rPr>
              <w:t>garanţia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scris</w:t>
            </w:r>
            <w:r w:rsidR="00404C0D" w:rsidRPr="0042474D">
              <w:rPr>
                <w:lang w:val="en-US"/>
              </w:rPr>
              <w:t>orii</w:t>
            </w:r>
            <w:proofErr w:type="spellEnd"/>
            <w:r w:rsidR="00404C0D" w:rsidRPr="0042474D">
              <w:rPr>
                <w:lang w:val="en-US"/>
              </w:rPr>
              <w:t xml:space="preserve"> de </w:t>
            </w:r>
            <w:proofErr w:type="spellStart"/>
            <w:r w:rsidR="00404C0D" w:rsidRPr="0042474D">
              <w:rPr>
                <w:lang w:val="en-US"/>
              </w:rPr>
              <w:t>acceptare</w:t>
            </w:r>
            <w:proofErr w:type="spellEnd"/>
            <w:r w:rsidR="00404C0D" w:rsidRPr="0042474D">
              <w:rPr>
                <w:lang w:val="en-US"/>
              </w:rPr>
              <w:t xml:space="preserve">, </w:t>
            </w:r>
            <w:proofErr w:type="spellStart"/>
            <w:r w:rsidR="00404C0D" w:rsidRPr="0042474D">
              <w:rPr>
                <w:lang w:val="en-US"/>
              </w:rPr>
              <w:t>dar</w:t>
            </w:r>
            <w:proofErr w:type="spellEnd"/>
            <w:r w:rsidR="00404C0D" w:rsidRPr="0042474D">
              <w:rPr>
                <w:lang w:val="en-US"/>
              </w:rPr>
              <w:t xml:space="preserve"> nu </w:t>
            </w:r>
            <w:proofErr w:type="spellStart"/>
            <w:r w:rsidR="00404C0D" w:rsidRPr="0042474D">
              <w:rPr>
                <w:lang w:val="en-US"/>
              </w:rPr>
              <w:t>mai</w:t>
            </w:r>
            <w:proofErr w:type="spellEnd"/>
            <w:r w:rsidR="00404C0D" w:rsidRPr="0042474D">
              <w:rPr>
                <w:lang w:val="en-US"/>
              </w:rPr>
              <w:t xml:space="preserve"> </w:t>
            </w:r>
            <w:proofErr w:type="spellStart"/>
            <w:r w:rsidR="00404C0D" w:rsidRPr="0042474D">
              <w:rPr>
                <w:lang w:val="en-US"/>
              </w:rPr>
              <w:t>târ</w:t>
            </w:r>
            <w:r w:rsidR="00460653" w:rsidRPr="0042474D">
              <w:rPr>
                <w:lang w:val="en-US"/>
              </w:rPr>
              <w:t>ziu</w:t>
            </w:r>
            <w:proofErr w:type="spellEnd"/>
            <w:r w:rsidR="00460653" w:rsidRPr="0042474D">
              <w:rPr>
                <w:lang w:val="en-US"/>
              </w:rPr>
              <w:t xml:space="preserve"> de dat</w:t>
            </w:r>
            <w:r w:rsidR="00404C0D" w:rsidRPr="0042474D">
              <w:rPr>
                <w:lang w:val="en-US"/>
              </w:rPr>
              <w:t xml:space="preserve">a </w:t>
            </w:r>
            <w:proofErr w:type="spellStart"/>
            <w:r w:rsidR="00404C0D" w:rsidRPr="0042474D">
              <w:rPr>
                <w:lang w:val="en-US"/>
              </w:rPr>
              <w:t>încheierii</w:t>
            </w:r>
            <w:proofErr w:type="spellEnd"/>
            <w:r w:rsidR="00404C0D" w:rsidRPr="0042474D">
              <w:rPr>
                <w:lang w:val="en-US"/>
              </w:rPr>
              <w:t xml:space="preserve"> </w:t>
            </w:r>
            <w:proofErr w:type="spellStart"/>
            <w:r w:rsidR="00404C0D" w:rsidRPr="0042474D">
              <w:rPr>
                <w:lang w:val="en-US"/>
              </w:rPr>
              <w:t>contractului</w:t>
            </w:r>
            <w:proofErr w:type="spellEnd"/>
            <w:r w:rsidR="00404C0D" w:rsidRPr="0042474D">
              <w:rPr>
                <w:lang w:val="en-US"/>
              </w:rPr>
              <w:t xml:space="preserve">. </w:t>
            </w:r>
            <w:proofErr w:type="spellStart"/>
            <w:r w:rsidR="00404C0D" w:rsidRPr="0042474D">
              <w:rPr>
                <w:lang w:val="en-US"/>
              </w:rPr>
              <w:t>Atât</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404C0D" w:rsidRPr="0042474D">
              <w:rPr>
                <w:lang w:val="en-US"/>
              </w:rPr>
              <w:t>â</w:t>
            </w:r>
            <w:r w:rsidR="00460653" w:rsidRPr="0042474D">
              <w:rPr>
                <w:lang w:val="en-US"/>
              </w:rPr>
              <w:t>t</w:t>
            </w:r>
            <w:proofErr w:type="spellEnd"/>
            <w:r w:rsidR="00460653" w:rsidRPr="0042474D">
              <w:rPr>
                <w:lang w:val="en-US"/>
              </w:rPr>
              <w:t xml:space="preserve"> el nu </w:t>
            </w:r>
            <w:proofErr w:type="spellStart"/>
            <w:r w:rsidR="00460653" w:rsidRPr="0042474D">
              <w:rPr>
                <w:lang w:val="en-US"/>
              </w:rPr>
              <w:t>şi</w:t>
            </w:r>
            <w:proofErr w:type="spellEnd"/>
            <w:r w:rsidR="00460653" w:rsidRPr="0042474D">
              <w:rPr>
                <w:lang w:val="en-US"/>
              </w:rPr>
              <w:t xml:space="preserve">-a </w:t>
            </w:r>
            <w:proofErr w:type="spellStart"/>
            <w:r w:rsidR="00460653" w:rsidRPr="0042474D">
              <w:rPr>
                <w:lang w:val="en-US"/>
              </w:rPr>
              <w:t>îndeplinit</w:t>
            </w:r>
            <w:proofErr w:type="spellEnd"/>
            <w:r w:rsidR="00460653" w:rsidRPr="0042474D">
              <w:rPr>
                <w:lang w:val="en-US"/>
              </w:rPr>
              <w:t xml:space="preserv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obligaţiune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reţină</w:t>
            </w:r>
            <w:proofErr w:type="spellEnd"/>
            <w:r w:rsidR="00460653" w:rsidRPr="0042474D">
              <w:rPr>
                <w:lang w:val="en-US"/>
              </w:rPr>
              <w:t xml:space="preserve"> </w:t>
            </w:r>
            <w:proofErr w:type="spellStart"/>
            <w:r w:rsidR="00460653" w:rsidRPr="0042474D">
              <w:rPr>
                <w:lang w:val="en-US"/>
              </w:rPr>
              <w:t>garanţia</w:t>
            </w:r>
            <w:proofErr w:type="spellEnd"/>
            <w:r w:rsidR="005D4B79" w:rsidRPr="0042474D">
              <w:rPr>
                <w:lang w:val="en-US"/>
              </w:rPr>
              <w:t xml:space="preserve"> </w:t>
            </w:r>
            <w:proofErr w:type="spellStart"/>
            <w:r w:rsidR="00E364D5" w:rsidRPr="0042474D">
              <w:rPr>
                <w:lang w:val="en-US"/>
              </w:rPr>
              <w:t>Antreprenorului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ofertă</w:t>
            </w:r>
            <w:proofErr w:type="spellEnd"/>
            <w:r w:rsidR="00460653" w:rsidRPr="0042474D">
              <w:rPr>
                <w:lang w:val="en-US"/>
              </w:rPr>
              <w:t xml:space="preserve">.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garantează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la data </w:t>
            </w:r>
            <w:proofErr w:type="spellStart"/>
            <w:r w:rsidR="00460653" w:rsidRPr="0042474D">
              <w:rPr>
                <w:lang w:val="en-US"/>
              </w:rPr>
              <w:t>recepţiei</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executată</w:t>
            </w:r>
            <w:proofErr w:type="spellEnd"/>
            <w:r w:rsidR="00460653" w:rsidRPr="0042474D">
              <w:rPr>
                <w:lang w:val="en-US"/>
              </w:rPr>
              <w:t xml:space="preserve"> are </w:t>
            </w:r>
            <w:proofErr w:type="spellStart"/>
            <w:r w:rsidR="00460653" w:rsidRPr="0042474D">
              <w:rPr>
                <w:lang w:val="en-US"/>
              </w:rPr>
              <w:t>calităţile</w:t>
            </w:r>
            <w:proofErr w:type="spellEnd"/>
            <w:r w:rsidR="00460653" w:rsidRPr="0042474D">
              <w:rPr>
                <w:lang w:val="en-US"/>
              </w:rPr>
              <w:t xml:space="preserve"> stipulate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corespunde</w:t>
            </w:r>
            <w:proofErr w:type="spellEnd"/>
            <w:r w:rsidR="00460653" w:rsidRPr="0042474D">
              <w:rPr>
                <w:lang w:val="en-US"/>
              </w:rPr>
              <w:t xml:space="preserve"> </w:t>
            </w:r>
            <w:proofErr w:type="spellStart"/>
            <w:r w:rsidR="00460653" w:rsidRPr="0042474D">
              <w:rPr>
                <w:lang w:val="en-US"/>
              </w:rPr>
              <w:t>reglementărilor</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afectată</w:t>
            </w:r>
            <w:proofErr w:type="spellEnd"/>
            <w:r w:rsidR="00460653" w:rsidRPr="0042474D">
              <w:rPr>
                <w:lang w:val="en-US"/>
              </w:rPr>
              <w:t xml:space="preserve"> de </w:t>
            </w:r>
            <w:proofErr w:type="spellStart"/>
            <w:r w:rsidR="00460653" w:rsidRPr="0042474D">
              <w:rPr>
                <w:lang w:val="en-US"/>
              </w:rPr>
              <w:t>vicii</w:t>
            </w:r>
            <w:proofErr w:type="spellEnd"/>
            <w:r w:rsidR="00460653" w:rsidRPr="0042474D">
              <w:rPr>
                <w:lang w:val="en-US"/>
              </w:rPr>
              <w:t xml:space="preserve"> care </w:t>
            </w:r>
            <w:proofErr w:type="spellStart"/>
            <w:r w:rsidR="00460653" w:rsidRPr="0042474D">
              <w:rPr>
                <w:lang w:val="en-US"/>
              </w:rPr>
              <w:t>ar</w:t>
            </w:r>
            <w:proofErr w:type="spellEnd"/>
            <w:r w:rsidR="00460653" w:rsidRPr="0042474D">
              <w:rPr>
                <w:lang w:val="en-US"/>
              </w:rPr>
              <w:t xml:space="preserve"> </w:t>
            </w:r>
            <w:proofErr w:type="spellStart"/>
            <w:r w:rsidR="00460653" w:rsidRPr="0042474D">
              <w:rPr>
                <w:lang w:val="en-US"/>
              </w:rPr>
              <w:t>diminua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chiar</w:t>
            </w:r>
            <w:proofErr w:type="spellEnd"/>
            <w:r w:rsidR="00460653" w:rsidRPr="0042474D">
              <w:rPr>
                <w:lang w:val="en-US"/>
              </w:rPr>
              <w:t xml:space="preserve"> </w:t>
            </w:r>
            <w:proofErr w:type="spellStart"/>
            <w:r w:rsidR="00460653" w:rsidRPr="0042474D">
              <w:rPr>
                <w:lang w:val="en-US"/>
              </w:rPr>
              <w:t>anula</w:t>
            </w:r>
            <w:proofErr w:type="spellEnd"/>
            <w:r w:rsidR="00460653" w:rsidRPr="0042474D">
              <w:rPr>
                <w:lang w:val="en-US"/>
              </w:rPr>
              <w:t xml:space="preserve">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de </w:t>
            </w:r>
            <w:proofErr w:type="spellStart"/>
            <w:r w:rsidR="00460653" w:rsidRPr="0042474D">
              <w:rPr>
                <w:lang w:val="en-US"/>
              </w:rPr>
              <w:t>utilizare</w:t>
            </w:r>
            <w:proofErr w:type="spellEnd"/>
            <w:r w:rsidR="00460653" w:rsidRPr="0042474D">
              <w:rPr>
                <w:lang w:val="en-US"/>
              </w:rPr>
              <w:t xml:space="preserve">, conform </w:t>
            </w:r>
            <w:proofErr w:type="spellStart"/>
            <w:r w:rsidR="00460653" w:rsidRPr="0042474D">
              <w:rPr>
                <w:lang w:val="en-US"/>
              </w:rPr>
              <w:t>condiţiilor</w:t>
            </w:r>
            <w:proofErr w:type="spellEnd"/>
            <w:r w:rsidR="00460653" w:rsidRPr="0042474D">
              <w:rPr>
                <w:lang w:val="en-US"/>
              </w:rPr>
              <w:t xml:space="preserve"> </w:t>
            </w:r>
            <w:proofErr w:type="spellStart"/>
            <w:r w:rsidR="00460653" w:rsidRPr="0042474D">
              <w:rPr>
                <w:lang w:val="en-US"/>
              </w:rPr>
              <w:t>normale</w:t>
            </w:r>
            <w:proofErr w:type="spellEnd"/>
            <w:r w:rsidR="00460653" w:rsidRPr="0042474D">
              <w:rPr>
                <w:lang w:val="en-US"/>
              </w:rPr>
              <w:t xml:space="preserve"> de </w:t>
            </w:r>
            <w:proofErr w:type="spellStart"/>
            <w:r w:rsidR="00460653" w:rsidRPr="0042474D">
              <w:rPr>
                <w:lang w:val="en-US"/>
              </w:rPr>
              <w:t>folosire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explicite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 xml:space="preserve">La </w:t>
            </w:r>
            <w:proofErr w:type="spellStart"/>
            <w:r w:rsidR="00460653" w:rsidRPr="0042474D">
              <w:rPr>
                <w:lang w:val="en-US"/>
              </w:rPr>
              <w:t>lucrările</w:t>
            </w:r>
            <w:proofErr w:type="spellEnd"/>
            <w:r w:rsidR="00460653" w:rsidRPr="0042474D">
              <w:rPr>
                <w:lang w:val="en-US"/>
              </w:rPr>
              <w:t xml:space="preserve"> la care se fac </w:t>
            </w:r>
            <w:proofErr w:type="spellStart"/>
            <w:r w:rsidR="00460653" w:rsidRPr="0042474D">
              <w:rPr>
                <w:lang w:val="en-US"/>
              </w:rPr>
              <w:t>încercări</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probei</w:t>
            </w:r>
            <w:proofErr w:type="spellEnd"/>
            <w:r w:rsidR="00460653" w:rsidRPr="0042474D">
              <w:rPr>
                <w:lang w:val="en-US"/>
              </w:rPr>
              <w:t xml:space="preserve"> </w:t>
            </w:r>
            <w:proofErr w:type="spellStart"/>
            <w:r w:rsidR="00460653" w:rsidRPr="0042474D">
              <w:rPr>
                <w:lang w:val="en-US"/>
              </w:rPr>
              <w:t>îndeplinită</w:t>
            </w:r>
            <w:proofErr w:type="spellEnd"/>
            <w:r w:rsidR="00460653" w:rsidRPr="0042474D">
              <w:rPr>
                <w:lang w:val="en-US"/>
              </w:rPr>
              <w:t xml:space="preserve"> </w:t>
            </w:r>
            <w:proofErr w:type="spellStart"/>
            <w:r w:rsidR="00460653" w:rsidRPr="0042474D">
              <w:rPr>
                <w:lang w:val="en-US"/>
              </w:rPr>
              <w:t>at</w:t>
            </w:r>
            <w:r w:rsidR="00E171D4" w:rsidRPr="0042474D">
              <w:rPr>
                <w:lang w:val="en-US"/>
              </w:rPr>
              <w:t>â</w:t>
            </w:r>
            <w:r w:rsidR="00460653" w:rsidRPr="0042474D">
              <w:rPr>
                <w:lang w:val="en-US"/>
              </w:rPr>
              <w:t>ta</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E171D4" w:rsidRPr="0042474D">
              <w:rPr>
                <w:lang w:val="en-US"/>
              </w:rPr>
              <w:t>â</w:t>
            </w:r>
            <w:r w:rsidR="00460653" w:rsidRPr="0042474D">
              <w:rPr>
                <w:lang w:val="en-US"/>
              </w:rPr>
              <w:t>t</w:t>
            </w:r>
            <w:proofErr w:type="spellEnd"/>
            <w:r w:rsidR="00460653" w:rsidRPr="0042474D">
              <w:rPr>
                <w:lang w:val="en-US"/>
              </w:rPr>
              <w:t xml:space="preserve"> </w:t>
            </w:r>
            <w:proofErr w:type="spellStart"/>
            <w:r w:rsidR="00460653" w:rsidRPr="0042474D">
              <w:rPr>
                <w:lang w:val="en-US"/>
              </w:rPr>
              <w:t>rezultatele</w:t>
            </w:r>
            <w:proofErr w:type="spellEnd"/>
            <w:r w:rsidR="00460653" w:rsidRPr="0042474D">
              <w:rPr>
                <w:lang w:val="en-US"/>
              </w:rPr>
              <w:t xml:space="preserve"> se </w:t>
            </w:r>
            <w:proofErr w:type="spellStart"/>
            <w:r w:rsidR="00460653" w:rsidRPr="0042474D">
              <w:rPr>
                <w:lang w:val="en-US"/>
              </w:rPr>
              <w:t>înscriu</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limitele</w:t>
            </w:r>
            <w:proofErr w:type="spellEnd"/>
            <w:r w:rsidR="00460653" w:rsidRPr="0042474D">
              <w:rPr>
                <w:lang w:val="en-US"/>
              </w:rPr>
              <w:t xml:space="preserve"> </w:t>
            </w:r>
            <w:proofErr w:type="spellStart"/>
            <w:r w:rsidR="00460653" w:rsidRPr="0042474D">
              <w:rPr>
                <w:lang w:val="en-US"/>
              </w:rPr>
              <w:t>admise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reglementările</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w:t>
            </w:r>
            <w:proofErr w:type="spellStart"/>
            <w:r w:rsidR="00603AB4" w:rsidRPr="0042474D">
              <w:rPr>
                <w:lang w:val="en-US"/>
              </w:rPr>
              <w:t>Beneficiarul</w:t>
            </w:r>
            <w:proofErr w:type="spellEnd"/>
            <w:r w:rsidR="00603AB4" w:rsidRPr="0042474D">
              <w:rPr>
                <w:lang w:val="en-US"/>
              </w:rPr>
              <w:t xml:space="preserve"> are </w:t>
            </w:r>
            <w:proofErr w:type="spellStart"/>
            <w:r w:rsidR="00603AB4" w:rsidRPr="0042474D">
              <w:rPr>
                <w:lang w:val="en-US"/>
              </w:rPr>
              <w:t>dreptul</w:t>
            </w:r>
            <w:proofErr w:type="spellEnd"/>
            <w:r w:rsidR="00603AB4" w:rsidRPr="0042474D">
              <w:rPr>
                <w:lang w:val="en-US"/>
              </w:rPr>
              <w:t xml:space="preserve"> de a </w:t>
            </w:r>
            <w:proofErr w:type="spellStart"/>
            <w:r w:rsidR="00603AB4" w:rsidRPr="0042474D">
              <w:rPr>
                <w:lang w:val="en-US"/>
              </w:rPr>
              <w:t>supraveghea</w:t>
            </w:r>
            <w:proofErr w:type="spellEnd"/>
            <w:r w:rsidR="00603AB4" w:rsidRPr="0042474D">
              <w:rPr>
                <w:lang w:val="en-US"/>
              </w:rPr>
              <w:t xml:space="preserve"> </w:t>
            </w:r>
            <w:proofErr w:type="spellStart"/>
            <w:r w:rsidR="00603AB4" w:rsidRPr="0042474D">
              <w:rPr>
                <w:lang w:val="en-US"/>
              </w:rPr>
              <w:t>desfăşurarea</w:t>
            </w:r>
            <w:proofErr w:type="spellEnd"/>
            <w:r w:rsidR="00603AB4" w:rsidRPr="0042474D">
              <w:rPr>
                <w:lang w:val="en-US"/>
              </w:rPr>
              <w:t xml:space="preserve"> </w:t>
            </w:r>
            <w:proofErr w:type="spellStart"/>
            <w:r w:rsidR="00603AB4" w:rsidRPr="0042474D">
              <w:rPr>
                <w:lang w:val="en-US"/>
              </w:rPr>
              <w:t>lucrărilor</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conformitate</w:t>
            </w:r>
            <w:proofErr w:type="spellEnd"/>
            <w:r w:rsidR="00603AB4" w:rsidRPr="0042474D">
              <w:rPr>
                <w:lang w:val="en-US"/>
              </w:rPr>
              <w:t xml:space="preserve"> cu </w:t>
            </w:r>
            <w:proofErr w:type="spellStart"/>
            <w:r w:rsidR="00603AB4" w:rsidRPr="0042474D">
              <w:rPr>
                <w:lang w:val="en-US"/>
              </w:rPr>
              <w:t>prevederile</w:t>
            </w:r>
            <w:proofErr w:type="spellEnd"/>
            <w:r w:rsidR="00603AB4" w:rsidRPr="0042474D">
              <w:rPr>
                <w:lang w:val="en-US"/>
              </w:rPr>
              <w:t xml:space="preserve"> </w:t>
            </w:r>
            <w:proofErr w:type="spellStart"/>
            <w:r w:rsidR="00603AB4" w:rsidRPr="0042474D">
              <w:rPr>
                <w:lang w:val="en-US"/>
              </w:rPr>
              <w:t>contractului</w:t>
            </w:r>
            <w:proofErr w:type="spellEnd"/>
            <w:r w:rsidR="00603AB4" w:rsidRPr="0042474D">
              <w:rPr>
                <w:lang w:val="en-US"/>
              </w:rPr>
              <w:t xml:space="preserve">,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responsabilii</w:t>
            </w:r>
            <w:proofErr w:type="spellEnd"/>
            <w:r w:rsidR="00603AB4" w:rsidRPr="0042474D">
              <w:rPr>
                <w:lang w:val="en-US"/>
              </w:rPr>
              <w:t xml:space="preserve"> </w:t>
            </w:r>
            <w:proofErr w:type="spellStart"/>
            <w:r w:rsidR="00603AB4" w:rsidRPr="0042474D">
              <w:rPr>
                <w:lang w:val="en-US"/>
              </w:rPr>
              <w:t>tehnici</w:t>
            </w:r>
            <w:proofErr w:type="spellEnd"/>
            <w:r w:rsidR="00603AB4" w:rsidRPr="0042474D">
              <w:rPr>
                <w:lang w:val="en-US"/>
              </w:rPr>
              <w:t xml:space="preserve"> </w:t>
            </w:r>
            <w:proofErr w:type="spellStart"/>
            <w:r w:rsidR="00603AB4" w:rsidRPr="0042474D">
              <w:rPr>
                <w:lang w:val="en-US"/>
              </w:rPr>
              <w:t>atestaţi</w:t>
            </w:r>
            <w:proofErr w:type="spellEnd"/>
            <w:r w:rsidR="00603AB4" w:rsidRPr="0042474D">
              <w:rPr>
                <w:lang w:val="en-US"/>
              </w:rPr>
              <w:t xml:space="preserve">. </w:t>
            </w:r>
            <w:proofErr w:type="spellStart"/>
            <w:r w:rsidR="00603AB4" w:rsidRPr="0042474D">
              <w:rPr>
                <w:lang w:val="en-US"/>
              </w:rPr>
              <w:t>Acestora</w:t>
            </w:r>
            <w:proofErr w:type="spellEnd"/>
            <w:r w:rsidR="00603AB4" w:rsidRPr="0042474D">
              <w:rPr>
                <w:lang w:val="en-US"/>
              </w:rPr>
              <w:t xml:space="preserve"> li se </w:t>
            </w:r>
            <w:proofErr w:type="spellStart"/>
            <w:r w:rsidR="00603AB4" w:rsidRPr="0042474D">
              <w:rPr>
                <w:lang w:val="en-US"/>
              </w:rPr>
              <w:t>va</w:t>
            </w:r>
            <w:proofErr w:type="spellEnd"/>
            <w:r w:rsidR="00603AB4" w:rsidRPr="0042474D">
              <w:rPr>
                <w:lang w:val="en-US"/>
              </w:rPr>
              <w:t xml:space="preserve"> </w:t>
            </w:r>
            <w:proofErr w:type="spellStart"/>
            <w:r w:rsidR="00603AB4" w:rsidRPr="0042474D">
              <w:rPr>
                <w:lang w:val="en-US"/>
              </w:rPr>
              <w:t>asigura</w:t>
            </w:r>
            <w:proofErr w:type="spellEnd"/>
            <w:r w:rsidR="00603AB4" w:rsidRPr="0042474D">
              <w:rPr>
                <w:lang w:val="en-US"/>
              </w:rPr>
              <w:t xml:space="preserve"> </w:t>
            </w:r>
            <w:proofErr w:type="spellStart"/>
            <w:r w:rsidR="00603AB4" w:rsidRPr="0042474D">
              <w:rPr>
                <w:lang w:val="en-US"/>
              </w:rPr>
              <w:t>accesul</w:t>
            </w:r>
            <w:proofErr w:type="spellEnd"/>
            <w:r w:rsidR="00603AB4" w:rsidRPr="0042474D">
              <w:rPr>
                <w:lang w:val="en-US"/>
              </w:rPr>
              <w:t xml:space="preserve"> la </w:t>
            </w:r>
            <w:proofErr w:type="spellStart"/>
            <w:r w:rsidR="00603AB4" w:rsidRPr="0042474D">
              <w:rPr>
                <w:lang w:val="en-US"/>
              </w:rPr>
              <w:t>locul</w:t>
            </w:r>
            <w:proofErr w:type="spellEnd"/>
            <w:r w:rsidR="00603AB4" w:rsidRPr="0042474D">
              <w:rPr>
                <w:lang w:val="en-US"/>
              </w:rPr>
              <w:t xml:space="preserve"> de </w:t>
            </w:r>
            <w:proofErr w:type="spellStart"/>
            <w:r w:rsidR="00603AB4" w:rsidRPr="0042474D">
              <w:rPr>
                <w:lang w:val="en-US"/>
              </w:rPr>
              <w:t>muncă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ateliere</w:t>
            </w:r>
            <w:proofErr w:type="spellEnd"/>
            <w:r w:rsidR="00603AB4" w:rsidRPr="0042474D">
              <w:rPr>
                <w:lang w:val="en-US"/>
              </w:rPr>
              <w:t xml:space="preserve">, </w:t>
            </w:r>
            <w:proofErr w:type="spellStart"/>
            <w:r w:rsidR="00603AB4" w:rsidRPr="0042474D">
              <w:rPr>
                <w:lang w:val="en-US"/>
              </w:rPr>
              <w:t>depozite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oriunde</w:t>
            </w:r>
            <w:proofErr w:type="spellEnd"/>
            <w:r w:rsidR="00603AB4" w:rsidRPr="0042474D">
              <w:rPr>
                <w:lang w:val="en-US"/>
              </w:rPr>
              <w:t xml:space="preserve"> se </w:t>
            </w:r>
            <w:proofErr w:type="spellStart"/>
            <w:r w:rsidR="00603AB4" w:rsidRPr="0042474D">
              <w:rPr>
                <w:lang w:val="en-US"/>
              </w:rPr>
              <w:t>desfăşoară</w:t>
            </w:r>
            <w:proofErr w:type="spellEnd"/>
            <w:r w:rsidR="00603AB4" w:rsidRPr="0042474D">
              <w:rPr>
                <w:lang w:val="en-US"/>
              </w:rPr>
              <w:t xml:space="preserve"> </w:t>
            </w:r>
            <w:proofErr w:type="spellStart"/>
            <w:r w:rsidR="00603AB4" w:rsidRPr="0042474D">
              <w:rPr>
                <w:lang w:val="en-US"/>
              </w:rPr>
              <w:t>activităţi</w:t>
            </w:r>
            <w:proofErr w:type="spellEnd"/>
            <w:r w:rsidR="00603AB4" w:rsidRPr="0042474D">
              <w:rPr>
                <w:lang w:val="en-US"/>
              </w:rPr>
              <w:t xml:space="preserve"> legate de </w:t>
            </w:r>
            <w:proofErr w:type="spellStart"/>
            <w:r w:rsidR="00603AB4" w:rsidRPr="0042474D">
              <w:rPr>
                <w:lang w:val="en-US"/>
              </w:rPr>
              <w:t>realizarea</w:t>
            </w:r>
            <w:proofErr w:type="spellEnd"/>
            <w:r w:rsidR="00603AB4" w:rsidRPr="0042474D">
              <w:rPr>
                <w:lang w:val="en-US"/>
              </w:rPr>
              <w:t xml:space="preserve"> </w:t>
            </w:r>
            <w:proofErr w:type="spellStart"/>
            <w:r w:rsidR="00603AB4" w:rsidRPr="0042474D">
              <w:rPr>
                <w:lang w:val="en-US"/>
              </w:rPr>
              <w:t>obligaţiilor</w:t>
            </w:r>
            <w:proofErr w:type="spellEnd"/>
            <w:r w:rsidR="00603AB4" w:rsidRPr="0042474D">
              <w:rPr>
                <w:lang w:val="en-US"/>
              </w:rPr>
              <w:t xml:space="preserve"> </w:t>
            </w:r>
            <w:proofErr w:type="spellStart"/>
            <w:r w:rsidR="00603AB4" w:rsidRPr="0042474D">
              <w:rPr>
                <w:lang w:val="en-US"/>
              </w:rPr>
              <w:t>contractuale</w:t>
            </w:r>
            <w:proofErr w:type="spellEnd"/>
            <w:r w:rsidR="00603AB4" w:rsidRPr="0042474D">
              <w:rPr>
                <w:lang w:val="en-US"/>
              </w:rPr>
              <w:t xml:space="preserve">. La </w:t>
            </w:r>
            <w:proofErr w:type="spellStart"/>
            <w:r w:rsidR="00603AB4" w:rsidRPr="0042474D">
              <w:rPr>
                <w:lang w:val="en-US"/>
              </w:rPr>
              <w:t>cerere</w:t>
            </w:r>
            <w:proofErr w:type="spellEnd"/>
            <w:r w:rsidR="00603AB4" w:rsidRPr="0042474D">
              <w:rPr>
                <w:lang w:val="en-US"/>
              </w:rPr>
              <w:t xml:space="preserve">, </w:t>
            </w:r>
            <w:proofErr w:type="spellStart"/>
            <w:r w:rsidR="00603AB4" w:rsidRPr="0042474D">
              <w:rPr>
                <w:lang w:val="en-US"/>
              </w:rPr>
              <w:t>trebuie</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pună</w:t>
            </w:r>
            <w:proofErr w:type="spellEnd"/>
            <w:r w:rsidR="00603AB4" w:rsidRPr="0042474D">
              <w:rPr>
                <w:lang w:val="en-US"/>
              </w:rPr>
              <w:t xml:space="preserve"> la </w:t>
            </w:r>
            <w:proofErr w:type="spellStart"/>
            <w:r w:rsidR="00603AB4" w:rsidRPr="0042474D">
              <w:rPr>
                <w:lang w:val="en-US"/>
              </w:rPr>
              <w:t>dispoziţie</w:t>
            </w:r>
            <w:proofErr w:type="spellEnd"/>
            <w:r w:rsidR="00603AB4" w:rsidRPr="0042474D">
              <w:rPr>
                <w:lang w:val="en-US"/>
              </w:rPr>
              <w:t xml:space="preserve"> </w:t>
            </w:r>
            <w:proofErr w:type="spellStart"/>
            <w:r w:rsidR="00603AB4" w:rsidRPr="0042474D">
              <w:rPr>
                <w:lang w:val="en-US"/>
              </w:rPr>
              <w:t>desenele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documentaţia</w:t>
            </w:r>
            <w:proofErr w:type="spellEnd"/>
            <w:r w:rsidR="00603AB4" w:rsidRPr="0042474D">
              <w:rPr>
                <w:lang w:val="en-US"/>
              </w:rPr>
              <w:t xml:space="preserve"> de </w:t>
            </w:r>
            <w:proofErr w:type="spellStart"/>
            <w:r w:rsidR="00603AB4" w:rsidRPr="0042474D">
              <w:rPr>
                <w:lang w:val="en-US"/>
              </w:rPr>
              <w:t>execuţie</w:t>
            </w:r>
            <w:proofErr w:type="spellEnd"/>
            <w:r w:rsidR="00603AB4" w:rsidRPr="0042474D">
              <w:rPr>
                <w:lang w:val="en-US"/>
              </w:rPr>
              <w:t xml:space="preserve"> </w:t>
            </w:r>
            <w:proofErr w:type="spellStart"/>
            <w:r w:rsidR="00603AB4" w:rsidRPr="0042474D">
              <w:rPr>
                <w:lang w:val="en-US"/>
              </w:rPr>
              <w:t>pentru</w:t>
            </w:r>
            <w:proofErr w:type="spellEnd"/>
            <w:r w:rsidR="00603AB4" w:rsidRPr="0042474D">
              <w:rPr>
                <w:lang w:val="en-US"/>
              </w:rPr>
              <w:t xml:space="preserve"> </w:t>
            </w:r>
            <w:proofErr w:type="spellStart"/>
            <w:r w:rsidR="00603AB4" w:rsidRPr="0042474D">
              <w:rPr>
                <w:lang w:val="en-US"/>
              </w:rPr>
              <w:t>examinare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dea</w:t>
            </w:r>
            <w:proofErr w:type="spellEnd"/>
            <w:r w:rsidR="00603AB4" w:rsidRPr="0042474D">
              <w:rPr>
                <w:lang w:val="en-US"/>
              </w:rPr>
              <w:t xml:space="preserve"> </w:t>
            </w:r>
            <w:proofErr w:type="spellStart"/>
            <w:r w:rsidR="00603AB4" w:rsidRPr="0042474D">
              <w:rPr>
                <w:lang w:val="en-US"/>
              </w:rPr>
              <w:t>toate</w:t>
            </w:r>
            <w:proofErr w:type="spellEnd"/>
            <w:r w:rsidR="00603AB4" w:rsidRPr="0042474D">
              <w:rPr>
                <w:lang w:val="en-US"/>
              </w:rPr>
              <w:t xml:space="preserve"> </w:t>
            </w:r>
            <w:proofErr w:type="spellStart"/>
            <w:r w:rsidR="00603AB4" w:rsidRPr="0042474D">
              <w:rPr>
                <w:lang w:val="en-US"/>
              </w:rPr>
              <w:t>lămuririle</w:t>
            </w:r>
            <w:proofErr w:type="spellEnd"/>
            <w:r w:rsidR="00603AB4" w:rsidRPr="0042474D">
              <w:rPr>
                <w:lang w:val="en-US"/>
              </w:rPr>
              <w:t xml:space="preserve">, </w:t>
            </w:r>
            <w:proofErr w:type="spellStart"/>
            <w:r w:rsidR="00603AB4" w:rsidRPr="0042474D">
              <w:rPr>
                <w:lang w:val="en-US"/>
              </w:rPr>
              <w:t>condiţia</w:t>
            </w:r>
            <w:proofErr w:type="spellEnd"/>
            <w:r w:rsidR="00603AB4" w:rsidRPr="0042474D">
              <w:rPr>
                <w:lang w:val="en-US"/>
              </w:rPr>
              <w:t xml:space="preserve"> </w:t>
            </w:r>
            <w:proofErr w:type="spellStart"/>
            <w:r w:rsidR="00603AB4" w:rsidRPr="0042474D">
              <w:rPr>
                <w:lang w:val="en-US"/>
              </w:rPr>
              <w:t>fiind</w:t>
            </w:r>
            <w:proofErr w:type="spellEnd"/>
            <w:r w:rsidR="00603AB4" w:rsidRPr="0042474D">
              <w:rPr>
                <w:lang w:val="en-US"/>
              </w:rPr>
              <w:t xml:space="preserve"> ca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aceasta</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se </w:t>
            </w:r>
            <w:proofErr w:type="spellStart"/>
            <w:r w:rsidR="00603AB4" w:rsidRPr="0042474D">
              <w:rPr>
                <w:lang w:val="en-US"/>
              </w:rPr>
              <w:t>dezvăluie</w:t>
            </w:r>
            <w:proofErr w:type="spellEnd"/>
            <w:r w:rsidR="00603AB4" w:rsidRPr="0042474D">
              <w:rPr>
                <w:lang w:val="en-US"/>
              </w:rPr>
              <w:t xml:space="preserve"> </w:t>
            </w:r>
            <w:proofErr w:type="spellStart"/>
            <w:r w:rsidR="00603AB4" w:rsidRPr="0042474D">
              <w:rPr>
                <w:lang w:val="en-US"/>
              </w:rPr>
              <w:t>informația</w:t>
            </w:r>
            <w:proofErr w:type="spellEnd"/>
            <w:r w:rsidR="00603AB4" w:rsidRPr="0042474D">
              <w:rPr>
                <w:lang w:val="en-US"/>
              </w:rPr>
              <w:t xml:space="preserve"> </w:t>
            </w:r>
            <w:proofErr w:type="spellStart"/>
            <w:r w:rsidR="00603AB4" w:rsidRPr="0042474D">
              <w:rPr>
                <w:lang w:val="en-US"/>
              </w:rPr>
              <w:t>și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fie </w:t>
            </w:r>
            <w:proofErr w:type="spellStart"/>
            <w:r w:rsidR="00603AB4" w:rsidRPr="0042474D">
              <w:rPr>
                <w:lang w:val="en-US"/>
              </w:rPr>
              <w:t>utilizată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scopuri</w:t>
            </w:r>
            <w:proofErr w:type="spellEnd"/>
            <w:r w:rsidR="00603AB4" w:rsidRPr="0042474D">
              <w:rPr>
                <w:lang w:val="en-US"/>
              </w:rPr>
              <w:t xml:space="preserve"> </w:t>
            </w:r>
            <w:proofErr w:type="spellStart"/>
            <w:r w:rsidR="00603AB4" w:rsidRPr="0042474D">
              <w:rPr>
                <w:lang w:val="en-US"/>
              </w:rPr>
              <w:t>proprii</w:t>
            </w:r>
            <w:proofErr w:type="spellEnd"/>
            <w:r w:rsidR="00603AB4" w:rsidRPr="0042474D">
              <w:rPr>
                <w:lang w:val="en-US"/>
              </w:rPr>
              <w:t xml:space="preserve">, </w:t>
            </w:r>
            <w:proofErr w:type="spellStart"/>
            <w:r w:rsidR="00603AB4" w:rsidRPr="0042474D">
              <w:rPr>
                <w:lang w:val="en-US"/>
              </w:rPr>
              <w:t>indiferent</w:t>
            </w:r>
            <w:proofErr w:type="spellEnd"/>
            <w:r w:rsidR="00603AB4" w:rsidRPr="0042474D">
              <w:rPr>
                <w:lang w:val="en-US"/>
              </w:rPr>
              <w:t xml:space="preserve"> </w:t>
            </w:r>
            <w:proofErr w:type="spellStart"/>
            <w:r w:rsidR="00603AB4" w:rsidRPr="0042474D">
              <w:rPr>
                <w:lang w:val="en-US"/>
              </w:rPr>
              <w:t>dacă</w:t>
            </w:r>
            <w:proofErr w:type="spellEnd"/>
            <w:r w:rsidR="00603AB4" w:rsidRPr="0042474D">
              <w:rPr>
                <w:lang w:val="en-US"/>
              </w:rPr>
              <w:t xml:space="preserve"> </w:t>
            </w:r>
            <w:proofErr w:type="spellStart"/>
            <w:r w:rsidR="00603AB4" w:rsidRPr="0042474D">
              <w:rPr>
                <w:lang w:val="en-US"/>
              </w:rPr>
              <w:t>contractul</w:t>
            </w:r>
            <w:proofErr w:type="spellEnd"/>
            <w:r w:rsidR="00603AB4" w:rsidRPr="0042474D">
              <w:rPr>
                <w:lang w:val="en-US"/>
              </w:rPr>
              <w:t xml:space="preserve"> a </w:t>
            </w:r>
            <w:proofErr w:type="spellStart"/>
            <w:r w:rsidR="00603AB4" w:rsidRPr="0042474D">
              <w:rPr>
                <w:lang w:val="en-US"/>
              </w:rPr>
              <w:t>fost</w:t>
            </w:r>
            <w:proofErr w:type="spellEnd"/>
            <w:r w:rsidR="00603AB4" w:rsidRPr="0042474D">
              <w:rPr>
                <w:lang w:val="en-US"/>
              </w:rPr>
              <w:t xml:space="preserve"> </w:t>
            </w:r>
            <w:proofErr w:type="spellStart"/>
            <w:r w:rsidR="00603AB4" w:rsidRPr="0042474D">
              <w:rPr>
                <w:lang w:val="en-US"/>
              </w:rPr>
              <w:t>sau</w:t>
            </w:r>
            <w:proofErr w:type="spellEnd"/>
            <w:r w:rsidR="00603AB4" w:rsidRPr="0042474D">
              <w:rPr>
                <w:lang w:val="en-US"/>
              </w:rPr>
              <w:t xml:space="preserve"> nu </w:t>
            </w:r>
            <w:proofErr w:type="spellStart"/>
            <w:r w:rsidR="00603AB4" w:rsidRPr="0042474D">
              <w:rPr>
                <w:lang w:val="en-US"/>
              </w:rPr>
              <w:t>încheiat</w:t>
            </w:r>
            <w:proofErr w:type="spellEnd"/>
            <w:r w:rsidR="00603AB4" w:rsidRPr="0042474D">
              <w:rPr>
                <w:lang w:val="en-US"/>
              </w:rPr>
              <w:t xml:space="preserve">.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 xml:space="preserve">6. </w:t>
            </w:r>
            <w:proofErr w:type="spellStart"/>
            <w:r w:rsidR="00040EA0" w:rsidRPr="0042474D">
              <w:rPr>
                <w:lang w:val="en-US"/>
              </w:rPr>
              <w:t>Beneficiarul</w:t>
            </w:r>
            <w:proofErr w:type="spellEnd"/>
            <w:r w:rsidR="00040EA0" w:rsidRPr="0042474D">
              <w:rPr>
                <w:lang w:val="en-US"/>
              </w:rPr>
              <w:t xml:space="preserve"> </w:t>
            </w:r>
            <w:proofErr w:type="spellStart"/>
            <w:r w:rsidR="00040EA0" w:rsidRPr="0042474D">
              <w:rPr>
                <w:lang w:val="en-US"/>
              </w:rPr>
              <w:t>este</w:t>
            </w:r>
            <w:proofErr w:type="spellEnd"/>
            <w:r w:rsidR="00040EA0" w:rsidRPr="0042474D">
              <w:rPr>
                <w:lang w:val="en-US"/>
              </w:rPr>
              <w:t xml:space="preserve"> </w:t>
            </w:r>
            <w:proofErr w:type="spellStart"/>
            <w:r w:rsidR="00040EA0" w:rsidRPr="0042474D">
              <w:rPr>
                <w:lang w:val="en-US"/>
              </w:rPr>
              <w:t>autorizat</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emită</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pe care le </w:t>
            </w:r>
            <w:proofErr w:type="spellStart"/>
            <w:r w:rsidR="00040EA0" w:rsidRPr="0042474D">
              <w:rPr>
                <w:lang w:val="en-US"/>
              </w:rPr>
              <w:t>consideră</w:t>
            </w:r>
            <w:proofErr w:type="spellEnd"/>
            <w:r w:rsidR="00040EA0" w:rsidRPr="0042474D">
              <w:rPr>
                <w:lang w:val="en-US"/>
              </w:rPr>
              <w:t xml:space="preserve"> </w:t>
            </w:r>
            <w:proofErr w:type="spellStart"/>
            <w:r w:rsidR="00040EA0" w:rsidRPr="0042474D">
              <w:rPr>
                <w:lang w:val="en-US"/>
              </w:rPr>
              <w:t>necesare</w:t>
            </w:r>
            <w:proofErr w:type="spellEnd"/>
            <w:r w:rsidR="00040EA0" w:rsidRPr="0042474D">
              <w:rPr>
                <w:lang w:val="en-US"/>
              </w:rPr>
              <w:t xml:space="preserve"> </w:t>
            </w:r>
            <w:proofErr w:type="spellStart"/>
            <w:r w:rsidR="00040EA0" w:rsidRPr="0042474D">
              <w:rPr>
                <w:lang w:val="en-US"/>
              </w:rPr>
              <w:t>executării</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cu </w:t>
            </w:r>
            <w:proofErr w:type="spellStart"/>
            <w:r w:rsidR="00040EA0" w:rsidRPr="0042474D">
              <w:rPr>
                <w:lang w:val="en-US"/>
              </w:rPr>
              <w:t>respectarea</w:t>
            </w:r>
            <w:proofErr w:type="spellEnd"/>
            <w:r w:rsidR="00040EA0" w:rsidRPr="0042474D">
              <w:rPr>
                <w:lang w:val="en-US"/>
              </w:rPr>
              <w:t xml:space="preserve"> </w:t>
            </w:r>
            <w:proofErr w:type="spellStart"/>
            <w:r w:rsidR="00040EA0" w:rsidRPr="0042474D">
              <w:rPr>
                <w:lang w:val="en-US"/>
              </w:rPr>
              <w:t>drepturilor</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se </w:t>
            </w:r>
            <w:proofErr w:type="spellStart"/>
            <w:r w:rsidR="00040EA0" w:rsidRPr="0042474D">
              <w:rPr>
                <w:lang w:val="en-US"/>
              </w:rPr>
              <w:t>adresează</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w:t>
            </w:r>
            <w:proofErr w:type="spellStart"/>
            <w:r w:rsidR="00040EA0" w:rsidRPr="0042474D">
              <w:rPr>
                <w:lang w:val="en-US"/>
              </w:rPr>
              <w:t>principiu</w:t>
            </w:r>
            <w:proofErr w:type="spellEnd"/>
            <w:r w:rsidR="00040EA0" w:rsidRPr="0042474D">
              <w:rPr>
                <w:lang w:val="en-US"/>
              </w:rPr>
              <w:t xml:space="preserve"> </w:t>
            </w:r>
            <w:proofErr w:type="spellStart"/>
            <w:r w:rsidR="00040EA0" w:rsidRPr="0042474D">
              <w:rPr>
                <w:lang w:val="en-US"/>
              </w:rPr>
              <w:t>numai</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cu </w:t>
            </w:r>
            <w:proofErr w:type="spellStart"/>
            <w:r w:rsidR="00040EA0" w:rsidRPr="0042474D">
              <w:rPr>
                <w:lang w:val="en-US"/>
              </w:rPr>
              <w:t>excepţia</w:t>
            </w:r>
            <w:proofErr w:type="spellEnd"/>
            <w:r w:rsidR="00040EA0" w:rsidRPr="0042474D">
              <w:rPr>
                <w:lang w:val="en-US"/>
              </w:rPr>
              <w:t xml:space="preserve"> </w:t>
            </w:r>
            <w:proofErr w:type="spellStart"/>
            <w:r w:rsidR="00040EA0" w:rsidRPr="0042474D">
              <w:rPr>
                <w:lang w:val="en-US"/>
              </w:rPr>
              <w:t>cazurilor</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care </w:t>
            </w:r>
            <w:proofErr w:type="spellStart"/>
            <w:r w:rsidR="00040EA0" w:rsidRPr="0042474D">
              <w:rPr>
                <w:lang w:val="en-US"/>
              </w:rPr>
              <w:t>trebuie</w:t>
            </w:r>
            <w:proofErr w:type="spellEnd"/>
            <w:r w:rsidR="00040EA0" w:rsidRPr="0042474D">
              <w:rPr>
                <w:lang w:val="en-US"/>
              </w:rPr>
              <w:t xml:space="preserve"> de </w:t>
            </w:r>
            <w:proofErr w:type="spellStart"/>
            <w:r w:rsidR="00040EA0" w:rsidRPr="0042474D">
              <w:rPr>
                <w:lang w:val="en-US"/>
              </w:rPr>
              <w:t>intervenit</w:t>
            </w:r>
            <w:proofErr w:type="spellEnd"/>
            <w:r w:rsidR="00040EA0" w:rsidRPr="0042474D">
              <w:rPr>
                <w:lang w:val="en-US"/>
              </w:rPr>
              <w:t xml:space="preserve"> </w:t>
            </w:r>
            <w:proofErr w:type="spellStart"/>
            <w:r w:rsidR="00040EA0" w:rsidRPr="0042474D">
              <w:rPr>
                <w:lang w:val="en-US"/>
              </w:rPr>
              <w:t>împotriva</w:t>
            </w:r>
            <w:proofErr w:type="spellEnd"/>
            <w:r w:rsidR="00040EA0" w:rsidRPr="0042474D">
              <w:rPr>
                <w:lang w:val="en-US"/>
              </w:rPr>
              <w:t xml:space="preserve"> </w:t>
            </w:r>
            <w:proofErr w:type="spellStart"/>
            <w:r w:rsidR="00040EA0" w:rsidRPr="0042474D">
              <w:rPr>
                <w:lang w:val="en-US"/>
              </w:rPr>
              <w:t>unui</w:t>
            </w:r>
            <w:proofErr w:type="spellEnd"/>
            <w:r w:rsidR="00040EA0" w:rsidRPr="0042474D">
              <w:rPr>
                <w:lang w:val="en-US"/>
              </w:rPr>
              <w:t xml:space="preserve"> </w:t>
            </w:r>
            <w:proofErr w:type="spellStart"/>
            <w:r w:rsidR="00040EA0" w:rsidRPr="0042474D">
              <w:rPr>
                <w:lang w:val="en-US"/>
              </w:rPr>
              <w:t>pericol</w:t>
            </w:r>
            <w:proofErr w:type="spellEnd"/>
            <w:r w:rsidR="00040EA0" w:rsidRPr="0042474D">
              <w:rPr>
                <w:lang w:val="en-US"/>
              </w:rPr>
              <w:t xml:space="preserve"> </w:t>
            </w:r>
            <w:proofErr w:type="spellStart"/>
            <w:r w:rsidR="00040EA0" w:rsidRPr="0042474D">
              <w:rPr>
                <w:lang w:val="en-US"/>
              </w:rPr>
              <w:t>iminent</w:t>
            </w:r>
            <w:proofErr w:type="spellEnd"/>
            <w:r w:rsidR="00040EA0" w:rsidRPr="0042474D">
              <w:rPr>
                <w:lang w:val="en-US"/>
              </w:rPr>
              <w:t xml:space="preserve"> </w:t>
            </w:r>
            <w:proofErr w:type="spellStart"/>
            <w:r w:rsidR="00040EA0" w:rsidRPr="0042474D">
              <w:rPr>
                <w:lang w:val="en-US"/>
              </w:rPr>
              <w:t>sau</w:t>
            </w:r>
            <w:proofErr w:type="spellEnd"/>
            <w:r w:rsidR="00040EA0" w:rsidRPr="0042474D">
              <w:rPr>
                <w:lang w:val="en-US"/>
              </w:rPr>
              <w:t xml:space="preserve"> </w:t>
            </w:r>
            <w:proofErr w:type="spellStart"/>
            <w:r w:rsidR="00040EA0" w:rsidRPr="0042474D">
              <w:rPr>
                <w:lang w:val="en-US"/>
              </w:rPr>
              <w:t>declarat</w:t>
            </w:r>
            <w:proofErr w:type="spellEnd"/>
            <w:r w:rsidR="00040EA0" w:rsidRPr="0042474D">
              <w:rPr>
                <w:lang w:val="en-US"/>
              </w:rPr>
              <w:t xml:space="preserve">. </w:t>
            </w:r>
            <w:proofErr w:type="spellStart"/>
            <w:r w:rsidR="00040EA0" w:rsidRPr="0042474D">
              <w:rPr>
                <w:lang w:val="en-US"/>
              </w:rPr>
              <w:t>Beneficiarului</w:t>
            </w:r>
            <w:proofErr w:type="spellEnd"/>
            <w:r w:rsidR="00040EA0" w:rsidRPr="0042474D">
              <w:rPr>
                <w:lang w:val="en-US"/>
              </w:rPr>
              <w:t xml:space="preserve"> </w:t>
            </w:r>
            <w:proofErr w:type="spellStart"/>
            <w:r w:rsidR="00040EA0" w:rsidRPr="0042474D">
              <w:rPr>
                <w:lang w:val="en-US"/>
              </w:rPr>
              <w:t>trebuie</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i</w:t>
            </w:r>
            <w:proofErr w:type="spellEnd"/>
            <w:r w:rsidR="00040EA0" w:rsidRPr="0042474D">
              <w:rPr>
                <w:lang w:val="en-US"/>
              </w:rPr>
              <w:t xml:space="preserve"> se </w:t>
            </w:r>
            <w:proofErr w:type="spellStart"/>
            <w:r w:rsidR="00040EA0" w:rsidRPr="0042474D">
              <w:rPr>
                <w:lang w:val="en-US"/>
              </w:rPr>
              <w:t>comunice</w:t>
            </w:r>
            <w:proofErr w:type="spellEnd"/>
            <w:r w:rsidR="00040EA0" w:rsidRPr="0042474D">
              <w:rPr>
                <w:lang w:val="en-US"/>
              </w:rPr>
              <w:t xml:space="preserve"> </w:t>
            </w:r>
            <w:proofErr w:type="spellStart"/>
            <w:r w:rsidR="00040EA0" w:rsidRPr="0042474D">
              <w:rPr>
                <w:lang w:val="en-US"/>
              </w:rPr>
              <w:t>numele</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w:t>
            </w:r>
            <w:proofErr w:type="spellStart"/>
            <w:r w:rsidR="00040EA0" w:rsidRPr="0042474D">
              <w:rPr>
                <w:lang w:val="en-US"/>
              </w:rPr>
              <w:t>atestat</w:t>
            </w:r>
            <w:proofErr w:type="spellEnd"/>
            <w:r w:rsidR="00040EA0" w:rsidRPr="0042474D">
              <w:rPr>
                <w:lang w:val="en-US"/>
              </w:rPr>
              <w:t xml:space="preserve"> </w:t>
            </w:r>
            <w:proofErr w:type="spellStart"/>
            <w:r w:rsidR="00040EA0" w:rsidRPr="0042474D">
              <w:rPr>
                <w:lang w:val="en-US"/>
              </w:rPr>
              <w:t>tehnico-profesional</w:t>
            </w:r>
            <w:proofErr w:type="spellEnd"/>
            <w:r w:rsidR="00040EA0" w:rsidRPr="0042474D">
              <w:rPr>
                <w:lang w:val="en-US"/>
              </w:rPr>
              <w:t xml:space="preserve">, care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dirija</w:t>
            </w:r>
            <w:proofErr w:type="spellEnd"/>
            <w:r w:rsidR="00040EA0" w:rsidRPr="0042474D">
              <w:rPr>
                <w:lang w:val="en-US"/>
              </w:rPr>
              <w:t xml:space="preserve"> </w:t>
            </w:r>
            <w:proofErr w:type="spellStart"/>
            <w:r w:rsidR="00040EA0" w:rsidRPr="0042474D">
              <w:rPr>
                <w:lang w:val="en-US"/>
              </w:rPr>
              <w:t>execuţia</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verifica</w:t>
            </w:r>
            <w:proofErr w:type="spellEnd"/>
            <w:r w:rsidR="00040EA0" w:rsidRPr="0042474D">
              <w:rPr>
                <w:lang w:val="en-US"/>
              </w:rPr>
              <w:t xml:space="preserve"> </w:t>
            </w:r>
            <w:proofErr w:type="spellStart"/>
            <w:r w:rsidR="00040EA0" w:rsidRPr="0042474D">
              <w:rPr>
                <w:lang w:val="en-US"/>
              </w:rPr>
              <w:t>calitatea</w:t>
            </w:r>
            <w:proofErr w:type="spellEnd"/>
            <w:r w:rsidR="00040EA0" w:rsidRPr="0042474D">
              <w:rPr>
                <w:lang w:val="en-US"/>
              </w:rPr>
              <w:t xml:space="preserve"> </w:t>
            </w:r>
            <w:proofErr w:type="spellStart"/>
            <w:r w:rsidR="00040EA0" w:rsidRPr="0042474D">
              <w:rPr>
                <w:lang w:val="en-US"/>
              </w:rPr>
              <w:t>lor</w:t>
            </w:r>
            <w:proofErr w:type="spellEnd"/>
            <w:r w:rsidR="00040EA0" w:rsidRPr="0042474D">
              <w:rPr>
                <w:lang w:val="en-US"/>
              </w:rPr>
              <w:t xml:space="preserve"> din </w:t>
            </w:r>
            <w:proofErr w:type="spellStart"/>
            <w:r w:rsidR="00040EA0" w:rsidRPr="0042474D">
              <w:rPr>
                <w:lang w:val="en-US"/>
              </w:rPr>
              <w:t>partea</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w:t>
            </w:r>
            <w:r w:rsidR="00183D79" w:rsidRPr="0042474D">
              <w:rPr>
                <w:lang w:val="en-US"/>
              </w:rPr>
              <w:t>u</w:t>
            </w:r>
            <w:r w:rsidR="00460653" w:rsidRPr="0042474D">
              <w:rPr>
                <w:lang w:val="en-US"/>
              </w:rPr>
              <w:t xml:space="preserve">nt </w:t>
            </w:r>
            <w:proofErr w:type="spellStart"/>
            <w:r w:rsidR="00460653" w:rsidRPr="0042474D">
              <w:rPr>
                <w:lang w:val="en-US"/>
              </w:rPr>
              <w:t>nejustificate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inoportune</w:t>
            </w:r>
            <w:proofErr w:type="spellEnd"/>
            <w:r w:rsidR="00460653" w:rsidRPr="0042474D">
              <w:rPr>
                <w:lang w:val="en-US"/>
              </w:rPr>
              <w:t xml:space="preserve">, el </w:t>
            </w:r>
            <w:proofErr w:type="spellStart"/>
            <w:r w:rsidR="00460653" w:rsidRPr="0042474D">
              <w:rPr>
                <w:lang w:val="en-US"/>
              </w:rPr>
              <w:t>poate</w:t>
            </w:r>
            <w:proofErr w:type="spellEnd"/>
            <w:r w:rsidR="00460653" w:rsidRPr="0042474D">
              <w:rPr>
                <w:lang w:val="en-US"/>
              </w:rPr>
              <w:t xml:space="preserve"> </w:t>
            </w:r>
            <w:proofErr w:type="spellStart"/>
            <w:r w:rsidR="00E171D4" w:rsidRPr="0042474D">
              <w:rPr>
                <w:lang w:val="en-US"/>
              </w:rPr>
              <w:t>înainta</w:t>
            </w:r>
            <w:proofErr w:type="spellEnd"/>
            <w:r w:rsidR="005D4B79" w:rsidRPr="0042474D">
              <w:rPr>
                <w:lang w:val="en-US"/>
              </w:rPr>
              <w:t xml:space="preserve"> </w:t>
            </w:r>
            <w:proofErr w:type="spellStart"/>
            <w:r w:rsidR="00460653" w:rsidRPr="0042474D">
              <w:rPr>
                <w:lang w:val="en-US"/>
              </w:rPr>
              <w:t>obiecţii</w:t>
            </w:r>
            <w:proofErr w:type="spellEnd"/>
            <w:r w:rsidR="00460653" w:rsidRPr="0042474D">
              <w:rPr>
                <w:lang w:val="en-US"/>
              </w:rPr>
              <w:t xml:space="preser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nu </w:t>
            </w:r>
            <w:proofErr w:type="spellStart"/>
            <w:r w:rsidR="00460653" w:rsidRPr="0042474D">
              <w:rPr>
                <w:lang w:val="en-US"/>
              </w:rPr>
              <w:t>îl</w:t>
            </w:r>
            <w:proofErr w:type="spellEnd"/>
            <w:r w:rsidR="00460653" w:rsidRPr="0042474D">
              <w:rPr>
                <w:lang w:val="en-US"/>
              </w:rPr>
              <w:t xml:space="preserve"> </w:t>
            </w:r>
            <w:proofErr w:type="spellStart"/>
            <w:r w:rsidR="00E171D4" w:rsidRPr="0042474D">
              <w:rPr>
                <w:lang w:val="en-US"/>
              </w:rPr>
              <w:t>scutește</w:t>
            </w:r>
            <w:proofErr w:type="spellEnd"/>
            <w:r w:rsidR="005D4B79" w:rsidRPr="0042474D">
              <w:rPr>
                <w:lang w:val="en-US"/>
              </w:rPr>
              <w:t xml:space="preserve"> </w:t>
            </w:r>
            <w:r w:rsidR="00460653" w:rsidRPr="0042474D">
              <w:rPr>
                <w:lang w:val="en-US"/>
              </w:rPr>
              <w:t xml:space="preserve">de </w:t>
            </w:r>
            <w:proofErr w:type="spellStart"/>
            <w:r w:rsidR="00E364D5" w:rsidRPr="0042474D">
              <w:rPr>
                <w:lang w:val="en-US"/>
              </w:rPr>
              <w:t>obligația</w:t>
            </w:r>
            <w:proofErr w:type="spellEnd"/>
            <w:r w:rsidR="00E364D5" w:rsidRPr="0042474D">
              <w:rPr>
                <w:lang w:val="en-US"/>
              </w:rPr>
              <w:t xml:space="preserve"> de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cazului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contravin</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dispoziţiilor</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se </w:t>
            </w:r>
            <w:proofErr w:type="spellStart"/>
            <w:r w:rsidR="00460653" w:rsidRPr="0042474D">
              <w:rPr>
                <w:lang w:val="en-US"/>
              </w:rPr>
              <w:t>creează</w:t>
            </w:r>
            <w:proofErr w:type="spellEnd"/>
            <w:r w:rsidR="00460653" w:rsidRPr="0042474D">
              <w:rPr>
                <w:lang w:val="en-US"/>
              </w:rPr>
              <w:t xml:space="preserve"> </w:t>
            </w:r>
            <w:proofErr w:type="spellStart"/>
            <w:r w:rsidR="00460653" w:rsidRPr="0042474D">
              <w:rPr>
                <w:lang w:val="en-US"/>
              </w:rPr>
              <w:t>dificultăţi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care </w:t>
            </w:r>
            <w:proofErr w:type="spellStart"/>
            <w:r w:rsidR="00460653" w:rsidRPr="0042474D">
              <w:rPr>
                <w:lang w:val="en-US"/>
              </w:rPr>
              <w:t>generează</w:t>
            </w:r>
            <w:proofErr w:type="spellEnd"/>
            <w:r w:rsidR="00460653" w:rsidRPr="0042474D">
              <w:rPr>
                <w:lang w:val="en-US"/>
              </w:rPr>
              <w:t xml:space="preserve"> </w:t>
            </w:r>
            <w:proofErr w:type="spellStart"/>
            <w:r w:rsidR="00460653" w:rsidRPr="0042474D">
              <w:rPr>
                <w:lang w:val="en-US"/>
              </w:rPr>
              <w:t>cheltuieli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axelor</w:t>
            </w:r>
            <w:proofErr w:type="spellEnd"/>
            <w:r w:rsidR="00460653" w:rsidRPr="0042474D">
              <w:rPr>
                <w:lang w:val="en-US"/>
              </w:rPr>
              <w:t xml:space="preserve"> </w:t>
            </w:r>
            <w:proofErr w:type="spellStart"/>
            <w:r w:rsidR="00460653" w:rsidRPr="0042474D">
              <w:rPr>
                <w:lang w:val="en-US"/>
              </w:rPr>
              <w:t>principale</w:t>
            </w:r>
            <w:proofErr w:type="spellEnd"/>
            <w:r w:rsidR="00460653" w:rsidRPr="0042474D">
              <w:rPr>
                <w:lang w:val="en-US"/>
              </w:rPr>
              <w:t xml:space="preserve">, </w:t>
            </w:r>
            <w:proofErr w:type="spellStart"/>
            <w:r w:rsidR="00460653" w:rsidRPr="0042474D">
              <w:rPr>
                <w:lang w:val="en-US"/>
              </w:rPr>
              <w:t>bornelor</w:t>
            </w:r>
            <w:proofErr w:type="spellEnd"/>
            <w:r w:rsidR="00460653" w:rsidRPr="0042474D">
              <w:rPr>
                <w:lang w:val="en-US"/>
              </w:rPr>
              <w:t xml:space="preserve"> de </w:t>
            </w:r>
            <w:proofErr w:type="spellStart"/>
            <w:r w:rsidR="00460653" w:rsidRPr="0042474D">
              <w:rPr>
                <w:lang w:val="en-US"/>
              </w:rPr>
              <w:t>referinţă</w:t>
            </w:r>
            <w:proofErr w:type="spellEnd"/>
            <w:r w:rsidR="00460653" w:rsidRPr="0042474D">
              <w:rPr>
                <w:lang w:val="en-US"/>
              </w:rPr>
              <w:t xml:space="preserve">, </w:t>
            </w:r>
            <w:proofErr w:type="spellStart"/>
            <w:r w:rsidR="00460653" w:rsidRPr="0042474D">
              <w:rPr>
                <w:lang w:val="en-US"/>
              </w:rPr>
              <w:t>căilor</w:t>
            </w:r>
            <w:proofErr w:type="spellEnd"/>
            <w:r w:rsidR="00460653" w:rsidRPr="0042474D">
              <w:rPr>
                <w:lang w:val="en-US"/>
              </w:rPr>
              <w:t xml:space="preserve"> de </w:t>
            </w:r>
            <w:proofErr w:type="spellStart"/>
            <w:r w:rsidR="00460653" w:rsidRPr="0042474D">
              <w:rPr>
                <w:lang w:val="en-US"/>
              </w:rPr>
              <w:t>circulaţieşi</w:t>
            </w:r>
            <w:proofErr w:type="spellEnd"/>
            <w:r w:rsidR="00460653" w:rsidRPr="0042474D">
              <w:rPr>
                <w:lang w:val="en-US"/>
              </w:rPr>
              <w:t xml:space="preserve"> </w:t>
            </w:r>
            <w:proofErr w:type="spellStart"/>
            <w:r w:rsidR="00460653" w:rsidRPr="0042474D">
              <w:rPr>
                <w:lang w:val="en-US"/>
              </w:rPr>
              <w:t>limitelor</w:t>
            </w:r>
            <w:proofErr w:type="spellEnd"/>
            <w:r w:rsidR="00460653" w:rsidRPr="0042474D">
              <w:rPr>
                <w:lang w:val="en-US"/>
              </w:rPr>
              <w:t xml:space="preserve"> </w:t>
            </w:r>
            <w:proofErr w:type="spellStart"/>
            <w:r w:rsidR="00460653" w:rsidRPr="0042474D">
              <w:rPr>
                <w:lang w:val="en-US"/>
              </w:rPr>
              <w:t>terenului</w:t>
            </w:r>
            <w:proofErr w:type="spellEnd"/>
            <w:r w:rsidR="00460653" w:rsidRPr="0042474D">
              <w:rPr>
                <w:lang w:val="en-US"/>
              </w:rPr>
              <w:t xml:space="preserve"> pus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materializarea</w:t>
            </w:r>
            <w:proofErr w:type="spellEnd"/>
            <w:r w:rsidR="00460653" w:rsidRPr="0042474D">
              <w:rPr>
                <w:lang w:val="en-US"/>
              </w:rPr>
              <w:t xml:space="preserve"> </w:t>
            </w:r>
            <w:proofErr w:type="spellStart"/>
            <w:r w:rsidR="00460653" w:rsidRPr="0042474D">
              <w:rPr>
                <w:lang w:val="en-US"/>
              </w:rPr>
              <w:t>cotelor</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i</w:t>
            </w:r>
            <w:r w:rsidR="00183D79" w:rsidRPr="0042474D">
              <w:rPr>
                <w:lang w:val="en-US"/>
              </w:rPr>
              <w:t>mediata</w:t>
            </w:r>
            <w:proofErr w:type="spellEnd"/>
            <w:r w:rsidR="00183D79" w:rsidRPr="0042474D">
              <w:rPr>
                <w:lang w:val="en-US"/>
              </w:rPr>
              <w:t xml:space="preserve"> </w:t>
            </w:r>
            <w:proofErr w:type="spellStart"/>
            <w:r w:rsidR="00183D79" w:rsidRPr="0042474D">
              <w:rPr>
                <w:lang w:val="en-US"/>
              </w:rPr>
              <w:t>apropiere</w:t>
            </w:r>
            <w:proofErr w:type="spellEnd"/>
            <w:r w:rsidR="00183D79" w:rsidRPr="0042474D">
              <w:rPr>
                <w:lang w:val="en-US"/>
              </w:rPr>
              <w:t xml:space="preserve"> a </w:t>
            </w:r>
            <w:proofErr w:type="spellStart"/>
            <w:r w:rsidR="00183D79" w:rsidRPr="0042474D">
              <w:rPr>
                <w:lang w:val="en-US"/>
              </w:rPr>
              <w:t>terenului</w:t>
            </w:r>
            <w:proofErr w:type="spellEnd"/>
            <w:r w:rsidR="00183D79" w:rsidRPr="0042474D">
              <w:rPr>
                <w:lang w:val="en-US"/>
              </w:rPr>
              <w:t>, su</w:t>
            </w:r>
            <w:r w:rsidR="00460653" w:rsidRPr="0042474D">
              <w:rPr>
                <w:lang w:val="en-US"/>
              </w:rPr>
              <w:t>nt</w:t>
            </w:r>
            <w:r w:rsidR="005D4B79" w:rsidRPr="0042474D">
              <w:rPr>
                <w:lang w:val="en-US"/>
              </w:rPr>
              <w:t xml:space="preserve"> </w:t>
            </w:r>
            <w:proofErr w:type="spellStart"/>
            <w:r w:rsidR="00460653" w:rsidRPr="0042474D">
              <w:rPr>
                <w:lang w:val="en-US"/>
              </w:rPr>
              <w:t>obligaţiuni</w:t>
            </w:r>
            <w:proofErr w:type="spellEnd"/>
            <w:r w:rsidR="00460653" w:rsidRPr="0042474D">
              <w:rPr>
                <w:lang w:val="en-US"/>
              </w:rPr>
              <w:t xml:space="preserve"> ale </w:t>
            </w:r>
            <w:proofErr w:type="spellStart"/>
            <w:r w:rsidR="00460653" w:rsidRPr="0042474D">
              <w:rPr>
                <w:lang w:val="en-US"/>
              </w:rPr>
              <w:t>Antreprenorului</w:t>
            </w:r>
            <w:proofErr w:type="spellEnd"/>
            <w:r w:rsidR="00460653" w:rsidRPr="0042474D">
              <w:rPr>
                <w:lang w:val="en-US"/>
              </w:rPr>
              <w:t xml:space="preserve">.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trasării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protejeze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păstreze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reperele</w:t>
            </w:r>
            <w:proofErr w:type="spellEnd"/>
            <w:r w:rsidR="00460653" w:rsidRPr="0042474D">
              <w:rPr>
                <w:lang w:val="en-US"/>
              </w:rPr>
              <w:t xml:space="preserve">, </w:t>
            </w:r>
            <w:proofErr w:type="spellStart"/>
            <w:r w:rsidR="00460653" w:rsidRPr="0042474D">
              <w:rPr>
                <w:lang w:val="en-US"/>
              </w:rPr>
              <w:t>bornele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w:t>
            </w:r>
            <w:proofErr w:type="spellStart"/>
            <w:r w:rsidR="00460653" w:rsidRPr="0042474D">
              <w:rPr>
                <w:lang w:val="en-US"/>
              </w:rPr>
              <w:t>folosite</w:t>
            </w:r>
            <w:proofErr w:type="spellEnd"/>
            <w:r w:rsidR="00460653" w:rsidRPr="0042474D">
              <w:rPr>
                <w:lang w:val="en-US"/>
              </w:rPr>
              <w:t xml:space="preserve"> la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proofErr w:type="spellStart"/>
            <w:r w:rsidR="00460653" w:rsidRPr="0042474D">
              <w:rPr>
                <w:lang w:val="en-US"/>
              </w:rPr>
              <w:t>Ridicările</w:t>
            </w:r>
            <w:proofErr w:type="spellEnd"/>
            <w:r w:rsidR="00460653" w:rsidRPr="0042474D">
              <w:rPr>
                <w:lang w:val="en-US"/>
              </w:rPr>
              <w:t xml:space="preserve"> de </w:t>
            </w:r>
            <w:proofErr w:type="spellStart"/>
            <w:r w:rsidR="00460653" w:rsidRPr="0042474D">
              <w:rPr>
                <w:lang w:val="en-US"/>
              </w:rPr>
              <w:t>teren</w:t>
            </w:r>
            <w:proofErr w:type="spellEnd"/>
            <w:r w:rsidR="00460653" w:rsidRPr="0042474D">
              <w:rPr>
                <w:lang w:val="en-US"/>
              </w:rPr>
              <w:t xml:space="preserve">, </w:t>
            </w:r>
            <w:proofErr w:type="spellStart"/>
            <w:r w:rsidR="00460653" w:rsidRPr="0042474D">
              <w:rPr>
                <w:lang w:val="en-US"/>
              </w:rPr>
              <w:t>trasările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cotele</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s</w:t>
            </w:r>
            <w:r w:rsidR="00E10C0A" w:rsidRPr="0042474D">
              <w:rPr>
                <w:lang w:val="en-US"/>
              </w:rPr>
              <w:t>u</w:t>
            </w:r>
            <w:r w:rsidR="00460653" w:rsidRPr="0042474D">
              <w:rPr>
                <w:lang w:val="en-US"/>
              </w:rPr>
              <w:t xml:space="preserve">nt </w:t>
            </w:r>
            <w:proofErr w:type="spellStart"/>
            <w:r w:rsidR="00460653" w:rsidRPr="0042474D">
              <w:rPr>
                <w:lang w:val="en-US"/>
              </w:rPr>
              <w:t>hotărâtoare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verifice</w:t>
            </w:r>
            <w:proofErr w:type="spellEnd"/>
            <w:r w:rsidR="00460653" w:rsidRPr="0042474D">
              <w:rPr>
                <w:lang w:val="en-US"/>
              </w:rPr>
              <w:t xml:space="preserve">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înştiinţeze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cu </w:t>
            </w:r>
            <w:proofErr w:type="spellStart"/>
            <w:r w:rsidR="00460653" w:rsidRPr="0042474D">
              <w:rPr>
                <w:lang w:val="en-US"/>
              </w:rPr>
              <w:t>privire</w:t>
            </w:r>
            <w:proofErr w:type="spellEnd"/>
            <w:r w:rsidR="00460653" w:rsidRPr="0042474D">
              <w:rPr>
                <w:lang w:val="en-US"/>
              </w:rPr>
              <w:t xml:space="preserve"> la </w:t>
            </w:r>
            <w:proofErr w:type="spellStart"/>
            <w:r w:rsidR="00460653" w:rsidRPr="0042474D">
              <w:rPr>
                <w:lang w:val="en-US"/>
              </w:rPr>
              <w:t>erorile</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inexactităţile</w:t>
            </w:r>
            <w:proofErr w:type="spellEnd"/>
            <w:r w:rsidR="00460653" w:rsidRPr="0042474D">
              <w:rPr>
                <w:lang w:val="en-US"/>
              </w:rPr>
              <w:t xml:space="preserve"> </w:t>
            </w:r>
            <w:proofErr w:type="spellStart"/>
            <w:r w:rsidR="00460653" w:rsidRPr="0042474D">
              <w:rPr>
                <w:lang w:val="en-US"/>
              </w:rPr>
              <w:t>constatate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presupuse</w:t>
            </w:r>
            <w:proofErr w:type="spellEnd"/>
            <w:r w:rsidR="00460653" w:rsidRPr="0042474D">
              <w:rPr>
                <w:lang w:val="en-US"/>
              </w:rPr>
              <w:t xml:space="preserv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stabilească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relaţiile</w:t>
            </w:r>
            <w:proofErr w:type="spellEnd"/>
            <w:r w:rsidR="00460653" w:rsidRPr="0042474D">
              <w:rPr>
                <w:lang w:val="en-US"/>
              </w:rPr>
              <w:t xml:space="preserve"> care </w:t>
            </w:r>
            <w:proofErr w:type="spellStart"/>
            <w:r w:rsidR="00460653" w:rsidRPr="0042474D">
              <w:rPr>
                <w:lang w:val="en-US"/>
              </w:rPr>
              <w:t>reglementează</w:t>
            </w:r>
            <w:proofErr w:type="spellEnd"/>
            <w:r w:rsidR="00460653" w:rsidRPr="0042474D">
              <w:rPr>
                <w:lang w:val="en-US"/>
              </w:rPr>
              <w:t xml:space="preserve"> </w:t>
            </w:r>
            <w:proofErr w:type="spellStart"/>
            <w:r w:rsidR="00460653" w:rsidRPr="0042474D">
              <w:rPr>
                <w:lang w:val="en-US"/>
              </w:rPr>
              <w:t>raporturile</w:t>
            </w:r>
            <w:proofErr w:type="spellEnd"/>
            <w:r w:rsidR="00460653" w:rsidRPr="0042474D">
              <w:rPr>
                <w:lang w:val="en-US"/>
              </w:rPr>
              <w:t xml:space="preserve"> cu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răspunzător</w:t>
            </w:r>
            <w:proofErr w:type="spellEnd"/>
            <w:r w:rsidR="00460653" w:rsidRPr="0042474D">
              <w:rPr>
                <w:lang w:val="en-US"/>
              </w:rPr>
              <w:t xml:space="preserve"> </w:t>
            </w:r>
            <w:proofErr w:type="spellStart"/>
            <w:r w:rsidR="00460653" w:rsidRPr="0042474D">
              <w:rPr>
                <w:lang w:val="en-US"/>
              </w:rPr>
              <w:t>faţă</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a </w:t>
            </w:r>
            <w:proofErr w:type="spellStart"/>
            <w:r w:rsidR="00AB7AE2" w:rsidRPr="0042474D">
              <w:rPr>
                <w:lang w:val="en-US"/>
              </w:rPr>
              <w:t>prevederilor</w:t>
            </w:r>
            <w:proofErr w:type="spellEnd"/>
            <w:r w:rsidR="00AB7AE2" w:rsidRPr="0042474D">
              <w:rPr>
                <w:lang w:val="en-US"/>
              </w:rPr>
              <w:t xml:space="preserve"> </w:t>
            </w:r>
            <w:proofErr w:type="spellStart"/>
            <w:r w:rsidR="00AB7AE2" w:rsidRPr="0042474D">
              <w:rPr>
                <w:lang w:val="en-US"/>
              </w:rPr>
              <w:t>legale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obligațiunilor</w:t>
            </w:r>
            <w:proofErr w:type="spellEnd"/>
            <w:r w:rsidR="00AB7AE2" w:rsidRPr="0042474D">
              <w:rPr>
                <w:lang w:val="en-US"/>
              </w:rPr>
              <w:t xml:space="preserve"> </w:t>
            </w:r>
            <w:proofErr w:type="spellStart"/>
            <w:r w:rsidR="00AB7AE2" w:rsidRPr="0042474D">
              <w:rPr>
                <w:lang w:val="en-US"/>
              </w:rPr>
              <w:t>contractuale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profesionale</w:t>
            </w:r>
            <w:proofErr w:type="spellEnd"/>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w:t>
            </w:r>
            <w:proofErr w:type="spellStart"/>
            <w:r w:rsidR="00460653" w:rsidRPr="0042474D">
              <w:rPr>
                <w:lang w:val="en-US"/>
              </w:rPr>
              <w:t>parcursul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are </w:t>
            </w:r>
            <w:proofErr w:type="spellStart"/>
            <w:r w:rsidR="00460653" w:rsidRPr="0042474D">
              <w:rPr>
                <w:lang w:val="en-US"/>
              </w:rPr>
              <w:t>dreptul</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dispună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3</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a </w:t>
            </w:r>
            <w:proofErr w:type="spellStart"/>
            <w:r w:rsidR="00460653" w:rsidRPr="0042474D">
              <w:rPr>
                <w:lang w:val="en-US"/>
              </w:rPr>
              <w:t>dispoziţiilor</w:t>
            </w:r>
            <w:proofErr w:type="spellEnd"/>
            <w:r w:rsidR="00460653" w:rsidRPr="0042474D">
              <w:rPr>
                <w:lang w:val="en-US"/>
              </w:rPr>
              <w:t xml:space="preserve"> din </w:t>
            </w:r>
            <w:proofErr w:type="spellStart"/>
            <w:r w:rsidR="00460653" w:rsidRPr="0042474D">
              <w:rPr>
                <w:lang w:val="en-US"/>
              </w:rPr>
              <w:t>punctul</w:t>
            </w:r>
            <w:proofErr w:type="spellEnd"/>
            <w:r w:rsidR="00460653" w:rsidRPr="0042474D">
              <w:rPr>
                <w:lang w:val="en-US"/>
              </w:rPr>
              <w:t xml:space="preserve"> 2.1.,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opri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F53F69" w:rsidRPr="0042474D">
              <w:rPr>
                <w:lang w:val="en-US"/>
              </w:rPr>
              <w:t>prin</w:t>
            </w:r>
            <w:proofErr w:type="spellEnd"/>
            <w:r w:rsidR="00F53F69" w:rsidRPr="0042474D">
              <w:rPr>
                <w:lang w:val="en-US"/>
              </w:rPr>
              <w:t xml:space="preserve"> </w:t>
            </w:r>
            <w:proofErr w:type="spellStart"/>
            <w:r w:rsidR="00E364D5" w:rsidRPr="0042474D">
              <w:rPr>
                <w:lang w:val="en-US"/>
              </w:rPr>
              <w:t>rezoluțiunea</w:t>
            </w:r>
            <w:proofErr w:type="spellEnd"/>
            <w:r w:rsidR="00E364D5" w:rsidRPr="0042474D">
              <w:rPr>
                <w:lang w:val="en-US"/>
              </w:rPr>
              <w:t xml:space="preserve"> </w:t>
            </w:r>
            <w:proofErr w:type="spellStart"/>
            <w:r w:rsidR="00F53F69"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w:t>
            </w:r>
            <w:proofErr w:type="spellStart"/>
            <w:r w:rsidR="00460653" w:rsidRPr="0042474D">
              <w:rPr>
                <w:lang w:val="en-US"/>
              </w:rPr>
              <w:t>legii</w:t>
            </w:r>
            <w:proofErr w:type="spellEnd"/>
            <w:r w:rsidR="00460653" w:rsidRPr="0042474D">
              <w:rPr>
                <w:lang w:val="en-US"/>
              </w:rPr>
              <w:t xml:space="preserve">, </w:t>
            </w:r>
            <w:proofErr w:type="spellStart"/>
            <w:r w:rsidR="00F53F69" w:rsidRPr="0042474D">
              <w:rPr>
                <w:lang w:val="en-US"/>
              </w:rPr>
              <w:t>totodată</w:t>
            </w:r>
            <w:proofErr w:type="spellEnd"/>
            <w:r w:rsidR="00F53F69" w:rsidRPr="0042474D">
              <w:rPr>
                <w:lang w:val="en-US"/>
              </w:rPr>
              <w:t xml:space="preserve"> </w:t>
            </w:r>
            <w:proofErr w:type="spellStart"/>
            <w:r w:rsidR="00F53F69" w:rsidRPr="0042474D">
              <w:rPr>
                <w:lang w:val="en-US"/>
              </w:rPr>
              <w:t>A</w:t>
            </w:r>
            <w:r w:rsidR="00316769" w:rsidRPr="0042474D">
              <w:rPr>
                <w:lang w:val="en-US"/>
              </w:rPr>
              <w:t>ntreprenorul</w:t>
            </w:r>
            <w:proofErr w:type="spellEnd"/>
            <w:r w:rsidR="00316769" w:rsidRPr="0042474D">
              <w:rPr>
                <w:lang w:val="en-US"/>
              </w:rPr>
              <w:t xml:space="preserve"> </w:t>
            </w:r>
            <w:proofErr w:type="spellStart"/>
            <w:r w:rsidR="00460653" w:rsidRPr="0042474D">
              <w:rPr>
                <w:lang w:val="en-US"/>
              </w:rPr>
              <w:t>compense</w:t>
            </w:r>
            <w:r w:rsidR="00316769" w:rsidRPr="0042474D">
              <w:rPr>
                <w:lang w:val="en-US"/>
              </w:rPr>
              <w:t>ază</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aferente</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faptul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4</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pe </w:t>
            </w:r>
            <w:proofErr w:type="spellStart"/>
            <w:r w:rsidR="00460653" w:rsidRPr="0042474D">
              <w:rPr>
                <w:lang w:val="en-US"/>
              </w:rPr>
              <w:t>amplasamente</w:t>
            </w:r>
            <w:proofErr w:type="spellEnd"/>
            <w:r w:rsidR="00460653" w:rsidRPr="0042474D">
              <w:rPr>
                <w:lang w:val="en-US"/>
              </w:rPr>
              <w:t xml:space="preserve"> se </w:t>
            </w:r>
            <w:proofErr w:type="spellStart"/>
            <w:r w:rsidR="00460653" w:rsidRPr="0042474D">
              <w:rPr>
                <w:lang w:val="en-US"/>
              </w:rPr>
              <w:t>descoperă</w:t>
            </w:r>
            <w:proofErr w:type="spellEnd"/>
            <w:r w:rsidR="00460653" w:rsidRPr="0042474D">
              <w:rPr>
                <w:lang w:val="en-US"/>
              </w:rPr>
              <w:t xml:space="preserve"> </w:t>
            </w:r>
            <w:proofErr w:type="spellStart"/>
            <w:r w:rsidR="00460653" w:rsidRPr="0042474D">
              <w:rPr>
                <w:lang w:val="en-US"/>
              </w:rPr>
              <w:t>valori</w:t>
            </w:r>
            <w:proofErr w:type="spellEnd"/>
            <w:r w:rsidR="00460653" w:rsidRPr="0042474D">
              <w:rPr>
                <w:lang w:val="en-US"/>
              </w:rPr>
              <w:t xml:space="preserve"> </w:t>
            </w:r>
            <w:proofErr w:type="spellStart"/>
            <w:r w:rsidR="00460653" w:rsidRPr="0042474D">
              <w:rPr>
                <w:lang w:val="en-US"/>
              </w:rPr>
              <w:t>istorice</w:t>
            </w:r>
            <w:proofErr w:type="spellEnd"/>
            <w:r w:rsidR="00460653" w:rsidRPr="0042474D">
              <w:rPr>
                <w:lang w:val="en-US"/>
              </w:rPr>
              <w:t xml:space="preserve">, </w:t>
            </w:r>
            <w:proofErr w:type="spellStart"/>
            <w:r w:rsidR="00460653" w:rsidRPr="0042474D">
              <w:rPr>
                <w:lang w:val="en-US"/>
              </w:rPr>
              <w:t>artistice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ştiinţifice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oprească</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zona </w:t>
            </w:r>
            <w:proofErr w:type="spellStart"/>
            <w:r w:rsidR="00460653" w:rsidRPr="0042474D">
              <w:rPr>
                <w:lang w:val="en-US"/>
              </w:rPr>
              <w:t>respectivă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comunice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de </w:t>
            </w:r>
            <w:proofErr w:type="spellStart"/>
            <w:r w:rsidR="00460653" w:rsidRPr="0042474D">
              <w:rPr>
                <w:lang w:val="en-US"/>
              </w:rPr>
              <w:t>poliţie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w:t>
            </w:r>
            <w:proofErr w:type="spellStart"/>
            <w:r w:rsidR="00460653" w:rsidRPr="0042474D">
              <w:rPr>
                <w:lang w:val="en-US"/>
              </w:rPr>
              <w:t>competente</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fapt</w:t>
            </w:r>
            <w:proofErr w:type="spellEnd"/>
            <w:r w:rsidR="00460653" w:rsidRPr="0042474D">
              <w:rPr>
                <w:lang w:val="en-US"/>
              </w:rPr>
              <w:t xml:space="preserve">.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desfăşurării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menţină</w:t>
            </w:r>
            <w:proofErr w:type="spellEnd"/>
            <w:r w:rsidR="00460653" w:rsidRPr="0042474D">
              <w:rPr>
                <w:lang w:val="en-US"/>
              </w:rPr>
              <w:t xml:space="preserve"> </w:t>
            </w:r>
            <w:proofErr w:type="spellStart"/>
            <w:r w:rsidR="00460653" w:rsidRPr="0042474D">
              <w:rPr>
                <w:lang w:val="en-US"/>
              </w:rPr>
              <w:t>căile</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libere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retragă</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de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fel</w:t>
            </w:r>
            <w:proofErr w:type="spellEnd"/>
            <w:r w:rsidR="00460653" w:rsidRPr="0042474D">
              <w:rPr>
                <w:lang w:val="en-US"/>
              </w:rPr>
              <w:t>, care nu s</w:t>
            </w:r>
            <w:r w:rsidR="00183D79" w:rsidRPr="0042474D">
              <w:rPr>
                <w:lang w:val="en-US"/>
              </w:rPr>
              <w:t>u</w:t>
            </w:r>
            <w:r w:rsidR="00460653" w:rsidRPr="0042474D">
              <w:rPr>
                <w:lang w:val="en-US"/>
              </w:rPr>
              <w:t xml:space="preserve">nt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iar</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evacua</w:t>
            </w:r>
            <w:proofErr w:type="spellEnd"/>
            <w:r w:rsidR="00460653" w:rsidRPr="0042474D">
              <w:rPr>
                <w:lang w:val="en-US"/>
              </w:rPr>
              <w:t xml:space="preserve"> de pe </w:t>
            </w:r>
            <w:proofErr w:type="spellStart"/>
            <w:r w:rsidR="00460653" w:rsidRPr="0042474D">
              <w:rPr>
                <w:lang w:val="en-US"/>
              </w:rPr>
              <w:t>şantier</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obţină</w:t>
            </w:r>
            <w:proofErr w:type="spellEnd"/>
            <w:r w:rsidR="00460653" w:rsidRPr="0042474D">
              <w:rPr>
                <w:lang w:val="en-US"/>
              </w:rPr>
              <w:t xml:space="preserve">, pe propria </w:t>
            </w:r>
            <w:proofErr w:type="spellStart"/>
            <w:r w:rsidR="00460653" w:rsidRPr="0042474D">
              <w:rPr>
                <w:lang w:val="en-US"/>
              </w:rPr>
              <w:t>cheltuială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avizele</w:t>
            </w:r>
            <w:proofErr w:type="spellEnd"/>
            <w:r w:rsidR="00460653" w:rsidRPr="0042474D">
              <w:rPr>
                <w:lang w:val="en-US"/>
              </w:rPr>
              <w:t xml:space="preserve">, </w:t>
            </w:r>
            <w:proofErr w:type="spellStart"/>
            <w:r w:rsidR="00460653" w:rsidRPr="0042474D">
              <w:rPr>
                <w:lang w:val="en-US"/>
              </w:rPr>
              <w:t>autorizaţiile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aprobările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taxele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legate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bunuri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drepturi</w:t>
            </w:r>
            <w:proofErr w:type="spellEnd"/>
            <w:r w:rsidR="00460653" w:rsidRPr="0042474D">
              <w:rPr>
                <w:lang w:val="en-US"/>
              </w:rPr>
              <w:t xml:space="preserve"> </w:t>
            </w:r>
            <w:proofErr w:type="spellStart"/>
            <w:r w:rsidR="00460653" w:rsidRPr="0042474D">
              <w:rPr>
                <w:lang w:val="en-US"/>
              </w:rPr>
              <w:t>afectate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care pot fi </w:t>
            </w:r>
            <w:proofErr w:type="spellStart"/>
            <w:r w:rsidR="00460653" w:rsidRPr="0042474D">
              <w:rPr>
                <w:lang w:val="en-US"/>
              </w:rPr>
              <w:t>afectate</w:t>
            </w:r>
            <w:proofErr w:type="spellEnd"/>
            <w:r w:rsidR="00460653" w:rsidRPr="0042474D">
              <w:rPr>
                <w:lang w:val="en-US"/>
              </w:rPr>
              <w:t xml:space="preserv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execute </w:t>
            </w:r>
            <w:proofErr w:type="spellStart"/>
            <w:r w:rsidR="005B666D" w:rsidRPr="0042474D">
              <w:rPr>
                <w:lang w:val="en-US"/>
              </w:rPr>
              <w:t>toate</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w:t>
            </w:r>
            <w:proofErr w:type="spellStart"/>
            <w:r w:rsidR="005B666D" w:rsidRPr="0042474D">
              <w:rPr>
                <w:lang w:val="en-US"/>
              </w:rPr>
              <w:t>prevăzute</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contract,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termenele</w:t>
            </w:r>
            <w:proofErr w:type="spellEnd"/>
            <w:r w:rsidR="005B666D" w:rsidRPr="0042474D">
              <w:rPr>
                <w:lang w:val="en-US"/>
              </w:rPr>
              <w:t xml:space="preserve"> </w:t>
            </w:r>
            <w:proofErr w:type="spellStart"/>
            <w:r w:rsidR="005B666D" w:rsidRPr="0042474D">
              <w:rPr>
                <w:lang w:val="en-US"/>
              </w:rPr>
              <w:t>stabilite</w:t>
            </w:r>
            <w:proofErr w:type="spellEnd"/>
            <w:r w:rsidR="005B666D" w:rsidRPr="0042474D">
              <w:rPr>
                <w:lang w:val="en-US"/>
              </w:rPr>
              <w:t xml:space="preserve"> </w:t>
            </w:r>
            <w:proofErr w:type="spellStart"/>
            <w:r w:rsidR="005B666D" w:rsidRPr="0042474D">
              <w:rPr>
                <w:lang w:val="en-US"/>
              </w:rPr>
              <w:t>prin</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general de </w:t>
            </w:r>
            <w:proofErr w:type="spellStart"/>
            <w:r w:rsidR="005B666D" w:rsidRPr="0042474D">
              <w:rPr>
                <w:lang w:val="en-US"/>
              </w:rPr>
              <w:t>realizare</w:t>
            </w:r>
            <w:proofErr w:type="spellEnd"/>
            <w:r w:rsidR="005B666D" w:rsidRPr="0042474D">
              <w:rPr>
                <w:lang w:val="en-US"/>
              </w:rPr>
              <w:t xml:space="preserve"> a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de </w:t>
            </w:r>
            <w:proofErr w:type="spellStart"/>
            <w:r w:rsidR="005B666D" w:rsidRPr="0042474D">
              <w:rPr>
                <w:lang w:val="en-US"/>
              </w:rPr>
              <w:t>execuţie</w:t>
            </w:r>
            <w:proofErr w:type="spellEnd"/>
            <w:r w:rsidR="005D4B79" w:rsidRPr="0042474D">
              <w:rPr>
                <w:lang w:val="en-US"/>
              </w:rPr>
              <w:t xml:space="preserve"> </w:t>
            </w:r>
            <w:proofErr w:type="spellStart"/>
            <w:r w:rsidR="005B666D" w:rsidRPr="0042474D">
              <w:rPr>
                <w:lang w:val="en-US"/>
              </w:rPr>
              <w:t>şi</w:t>
            </w:r>
            <w:proofErr w:type="spellEnd"/>
            <w:r w:rsidR="005B666D" w:rsidRPr="0042474D">
              <w:rPr>
                <w:lang w:val="en-US"/>
              </w:rPr>
              <w:t xml:space="preserve"> de o </w:t>
            </w:r>
            <w:proofErr w:type="spellStart"/>
            <w:r w:rsidR="005B666D" w:rsidRPr="0042474D">
              <w:rPr>
                <w:lang w:val="en-US"/>
              </w:rPr>
              <w:t>calitate</w:t>
            </w:r>
            <w:proofErr w:type="spellEnd"/>
            <w:r w:rsidR="005B666D" w:rsidRPr="0042474D">
              <w:rPr>
                <w:lang w:val="en-US"/>
              </w:rPr>
              <w:t xml:space="preserve"> </w:t>
            </w:r>
            <w:proofErr w:type="spellStart"/>
            <w:r w:rsidR="005B666D" w:rsidRPr="0042474D">
              <w:rPr>
                <w:lang w:val="en-US"/>
              </w:rPr>
              <w:t>corespunzătoare</w:t>
            </w:r>
            <w:proofErr w:type="spellEnd"/>
            <w:r w:rsidR="005B666D" w:rsidRPr="0042474D">
              <w:rPr>
                <w:lang w:val="en-US"/>
              </w:rPr>
              <w:t xml:space="preserve"> </w:t>
            </w:r>
            <w:proofErr w:type="spellStart"/>
            <w:r w:rsidR="005B666D" w:rsidRPr="0042474D">
              <w:rPr>
                <w:lang w:val="en-US"/>
              </w:rPr>
              <w:t>prevederilor</w:t>
            </w:r>
            <w:proofErr w:type="spellEnd"/>
            <w:r w:rsidR="005B666D" w:rsidRPr="0042474D">
              <w:rPr>
                <w:lang w:val="en-US"/>
              </w:rPr>
              <w:t xml:space="preserve"> </w:t>
            </w:r>
            <w:proofErr w:type="spellStart"/>
            <w:r w:rsidR="005B666D" w:rsidRPr="0042474D">
              <w:rPr>
                <w:lang w:val="en-US"/>
              </w:rPr>
              <w:t>actelor</w:t>
            </w:r>
            <w:proofErr w:type="spellEnd"/>
            <w:r w:rsidR="005B666D" w:rsidRPr="0042474D">
              <w:rPr>
                <w:lang w:val="en-US"/>
              </w:rPr>
              <w:t xml:space="preserve"> normative </w:t>
            </w:r>
            <w:proofErr w:type="spellStart"/>
            <w:proofErr w:type="gramStart"/>
            <w:r w:rsidR="005B666D" w:rsidRPr="0042474D">
              <w:rPr>
                <w:lang w:val="en-US"/>
              </w:rPr>
              <w:t>şi</w:t>
            </w:r>
            <w:proofErr w:type="spellEnd"/>
            <w:r w:rsidR="005B666D" w:rsidRPr="0042474D">
              <w:rPr>
                <w:lang w:val="en-US"/>
              </w:rPr>
              <w:t xml:space="preserve">  </w:t>
            </w:r>
            <w:proofErr w:type="spellStart"/>
            <w:r w:rsidR="005B666D" w:rsidRPr="0042474D">
              <w:rPr>
                <w:lang w:val="en-US"/>
              </w:rPr>
              <w:t>prezentului</w:t>
            </w:r>
            <w:proofErr w:type="spellEnd"/>
            <w:proofErr w:type="gram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cazul</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care </w:t>
            </w:r>
            <w:proofErr w:type="spellStart"/>
            <w:r w:rsidR="005B666D" w:rsidRPr="0042474D">
              <w:rPr>
                <w:lang w:val="en-US"/>
              </w:rPr>
              <w:t>părţile</w:t>
            </w:r>
            <w:proofErr w:type="spellEnd"/>
            <w:r w:rsidR="005B666D" w:rsidRPr="0042474D">
              <w:rPr>
                <w:lang w:val="en-US"/>
              </w:rPr>
              <w:t xml:space="preserve"> din </w:t>
            </w:r>
            <w:proofErr w:type="spellStart"/>
            <w:r w:rsidR="005B666D" w:rsidRPr="0042474D">
              <w:rPr>
                <w:lang w:val="en-US"/>
              </w:rPr>
              <w:t>lucrarea</w:t>
            </w:r>
            <w:proofErr w:type="spellEnd"/>
            <w:r w:rsidR="005B666D" w:rsidRPr="0042474D">
              <w:rPr>
                <w:lang w:val="en-US"/>
              </w:rPr>
              <w:t xml:space="preserve"> </w:t>
            </w:r>
            <w:proofErr w:type="spellStart"/>
            <w:r w:rsidR="005B666D" w:rsidRPr="0042474D">
              <w:rPr>
                <w:lang w:val="en-US"/>
              </w:rPr>
              <w:t>ce</w:t>
            </w:r>
            <w:proofErr w:type="spellEnd"/>
            <w:r w:rsidR="005B666D" w:rsidRPr="0042474D">
              <w:rPr>
                <w:lang w:val="en-US"/>
              </w:rPr>
              <w:t xml:space="preserve"> se </w:t>
            </w:r>
            <w:proofErr w:type="spellStart"/>
            <w:r w:rsidR="005B666D" w:rsidRPr="0042474D">
              <w:rPr>
                <w:lang w:val="en-US"/>
              </w:rPr>
              <w:t>contractează</w:t>
            </w:r>
            <w:proofErr w:type="spellEnd"/>
            <w:r w:rsidR="005B666D" w:rsidRPr="0042474D">
              <w:rPr>
                <w:lang w:val="en-US"/>
              </w:rPr>
              <w:t xml:space="preserve"> se </w:t>
            </w:r>
            <w:proofErr w:type="spellStart"/>
            <w:r w:rsidR="005B666D" w:rsidRPr="0042474D">
              <w:rPr>
                <w:lang w:val="en-US"/>
              </w:rPr>
              <w:t>execută</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subantrepriză</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trebuie</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prezinte</w:t>
            </w:r>
            <w:proofErr w:type="spellEnd"/>
            <w:r w:rsidR="005B666D" w:rsidRPr="0042474D">
              <w:rPr>
                <w:lang w:val="en-US"/>
              </w:rPr>
              <w:t xml:space="preserve">, cu </w:t>
            </w:r>
            <w:proofErr w:type="spellStart"/>
            <w:r w:rsidR="005B666D" w:rsidRPr="0042474D">
              <w:rPr>
                <w:lang w:val="en-US"/>
              </w:rPr>
              <w:t>ocazia</w:t>
            </w:r>
            <w:proofErr w:type="spellEnd"/>
            <w:r w:rsidR="005B666D" w:rsidRPr="0042474D">
              <w:rPr>
                <w:lang w:val="en-US"/>
              </w:rPr>
              <w:t xml:space="preserve"> </w:t>
            </w:r>
            <w:proofErr w:type="spellStart"/>
            <w:r w:rsidR="005B666D" w:rsidRPr="0042474D">
              <w:rPr>
                <w:lang w:val="en-US"/>
              </w:rPr>
              <w:t>ofertării</w:t>
            </w:r>
            <w:proofErr w:type="spellEnd"/>
            <w:r w:rsidR="005B666D" w:rsidRPr="0042474D">
              <w:rPr>
                <w:lang w:val="en-US"/>
              </w:rPr>
              <w:t xml:space="preserve">, </w:t>
            </w:r>
            <w:proofErr w:type="spellStart"/>
            <w:r w:rsidR="005B666D" w:rsidRPr="0042474D">
              <w:rPr>
                <w:lang w:val="en-US"/>
              </w:rPr>
              <w:t>lista</w:t>
            </w:r>
            <w:proofErr w:type="spellEnd"/>
            <w:r w:rsidR="005B666D" w:rsidRPr="0042474D">
              <w:rPr>
                <w:lang w:val="en-US"/>
              </w:rPr>
              <w:t xml:space="preserve"> </w:t>
            </w:r>
            <w:proofErr w:type="spellStart"/>
            <w:r w:rsidR="005B666D" w:rsidRPr="0042474D">
              <w:rPr>
                <w:lang w:val="en-US"/>
              </w:rPr>
              <w:t>subantreprenorilor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pe care </w:t>
            </w:r>
            <w:proofErr w:type="spellStart"/>
            <w:r w:rsidR="005B666D" w:rsidRPr="0042474D">
              <w:rPr>
                <w:lang w:val="en-US"/>
              </w:rPr>
              <w:t>aceştia</w:t>
            </w:r>
            <w:proofErr w:type="spellEnd"/>
            <w:r w:rsidR="005B666D" w:rsidRPr="0042474D">
              <w:rPr>
                <w:lang w:val="en-US"/>
              </w:rPr>
              <w:t xml:space="preserve"> le </w:t>
            </w:r>
            <w:proofErr w:type="spellStart"/>
            <w:r w:rsidR="005B666D" w:rsidRPr="0042474D">
              <w:rPr>
                <w:lang w:val="en-US"/>
              </w:rPr>
              <w:t>vor</w:t>
            </w:r>
            <w:proofErr w:type="spellEnd"/>
            <w:r w:rsidR="005B666D" w:rsidRPr="0042474D">
              <w:rPr>
                <w:lang w:val="en-US"/>
              </w:rPr>
              <w:t xml:space="preserve"> </w:t>
            </w:r>
            <w:proofErr w:type="spellStart"/>
            <w:r w:rsidR="005B666D" w:rsidRPr="0042474D">
              <w:rPr>
                <w:lang w:val="en-US"/>
              </w:rPr>
              <w:t>executa</w:t>
            </w:r>
            <w:proofErr w:type="spellEnd"/>
            <w:r w:rsidR="005B666D" w:rsidRPr="0042474D">
              <w:rPr>
                <w:lang w:val="en-US"/>
              </w:rPr>
              <w:t xml:space="preserve">.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w:t>
            </w:r>
            <w:proofErr w:type="spellStart"/>
            <w:r w:rsidR="005B666D" w:rsidRPr="0042474D">
              <w:rPr>
                <w:lang w:val="en-US"/>
              </w:rPr>
              <w:t>parcursul</w:t>
            </w:r>
            <w:proofErr w:type="spellEnd"/>
            <w:r w:rsidR="005B666D" w:rsidRPr="0042474D">
              <w:rPr>
                <w:lang w:val="en-US"/>
              </w:rPr>
              <w:t xml:space="preserve"> </w:t>
            </w:r>
            <w:proofErr w:type="spellStart"/>
            <w:r w:rsidR="005B666D" w:rsidRPr="0042474D">
              <w:rPr>
                <w:lang w:val="en-US"/>
              </w:rPr>
              <w:t>execuţiei</w:t>
            </w:r>
            <w:proofErr w:type="spellEnd"/>
            <w:r w:rsidR="005B666D" w:rsidRPr="0042474D">
              <w:rPr>
                <w:lang w:val="en-US"/>
              </w:rPr>
              <w:t xml:space="preserve">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comunice</w:t>
            </w:r>
            <w:proofErr w:type="spellEnd"/>
            <w:r w:rsidR="005B666D" w:rsidRPr="0042474D">
              <w:rPr>
                <w:lang w:val="en-US"/>
              </w:rPr>
              <w:t xml:space="preserve">, la </w:t>
            </w:r>
            <w:proofErr w:type="spellStart"/>
            <w:r w:rsidR="005B666D" w:rsidRPr="0042474D">
              <w:rPr>
                <w:lang w:val="en-US"/>
              </w:rPr>
              <w:t>cererea</w:t>
            </w:r>
            <w:proofErr w:type="spellEnd"/>
            <w:r w:rsidR="005B666D" w:rsidRPr="0042474D">
              <w:rPr>
                <w:lang w:val="en-US"/>
              </w:rPr>
              <w:t xml:space="preserve"> </w:t>
            </w:r>
            <w:proofErr w:type="spellStart"/>
            <w:r w:rsidR="005B666D" w:rsidRPr="0042474D">
              <w:rPr>
                <w:lang w:val="en-US"/>
              </w:rPr>
              <w:t>Beneficiarului</w:t>
            </w:r>
            <w:proofErr w:type="spellEnd"/>
            <w:r w:rsidR="005B666D" w:rsidRPr="0042474D">
              <w:rPr>
                <w:lang w:val="en-US"/>
              </w:rPr>
              <w:t xml:space="preserve">, </w:t>
            </w:r>
            <w:proofErr w:type="spellStart"/>
            <w:r w:rsidR="005B666D" w:rsidRPr="0042474D">
              <w:rPr>
                <w:lang w:val="en-US"/>
              </w:rPr>
              <w:t>datele</w:t>
            </w:r>
            <w:proofErr w:type="spellEnd"/>
            <w:r w:rsidR="005B666D" w:rsidRPr="0042474D">
              <w:rPr>
                <w:lang w:val="en-US"/>
              </w:rPr>
              <w:t xml:space="preserve"> de </w:t>
            </w:r>
            <w:proofErr w:type="spellStart"/>
            <w:r w:rsidR="00E364D5" w:rsidRPr="0042474D">
              <w:rPr>
                <w:lang w:val="en-US"/>
              </w:rPr>
              <w:t>identificare</w:t>
            </w:r>
            <w:proofErr w:type="spellEnd"/>
            <w:r w:rsidR="005D4B79" w:rsidRPr="0042474D">
              <w:rPr>
                <w:lang w:val="en-US"/>
              </w:rPr>
              <w:t xml:space="preserve"> </w:t>
            </w:r>
            <w:r w:rsidR="005B666D" w:rsidRPr="0042474D">
              <w:rPr>
                <w:lang w:val="en-US"/>
              </w:rPr>
              <w:t xml:space="preserve">ale </w:t>
            </w:r>
            <w:proofErr w:type="spellStart"/>
            <w:r w:rsidR="005B666D" w:rsidRPr="0042474D">
              <w:rPr>
                <w:lang w:val="en-US"/>
              </w:rPr>
              <w:t>subantreprenorilor</w:t>
            </w:r>
            <w:proofErr w:type="spellEnd"/>
            <w:r w:rsidR="005B666D" w:rsidRPr="0042474D">
              <w:rPr>
                <w:lang w:val="en-US"/>
              </w:rPr>
              <w:t xml:space="preserve">.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proofErr w:type="spellStart"/>
            <w:r w:rsidR="005B666D" w:rsidRPr="0042474D">
              <w:rPr>
                <w:lang w:val="en-US"/>
              </w:rPr>
              <w:t>Angajarea</w:t>
            </w:r>
            <w:proofErr w:type="spellEnd"/>
            <w:r w:rsidR="005B666D" w:rsidRPr="0042474D">
              <w:rPr>
                <w:lang w:val="en-US"/>
              </w:rPr>
              <w:t xml:space="preserve"> </w:t>
            </w:r>
            <w:proofErr w:type="spellStart"/>
            <w:r w:rsidR="005B666D" w:rsidRPr="0042474D">
              <w:rPr>
                <w:lang w:val="en-US"/>
              </w:rPr>
              <w:t>forţei</w:t>
            </w:r>
            <w:proofErr w:type="spellEnd"/>
            <w:r w:rsidR="005B666D" w:rsidRPr="0042474D">
              <w:rPr>
                <w:lang w:val="en-US"/>
              </w:rPr>
              <w:t xml:space="preserve"> de </w:t>
            </w:r>
            <w:proofErr w:type="spellStart"/>
            <w:r w:rsidR="005B666D" w:rsidRPr="0042474D">
              <w:rPr>
                <w:lang w:val="en-US"/>
              </w:rPr>
              <w:t>muncă</w:t>
            </w:r>
            <w:proofErr w:type="spellEnd"/>
            <w:r w:rsidR="005B666D" w:rsidRPr="0042474D">
              <w:rPr>
                <w:lang w:val="en-US"/>
              </w:rPr>
              <w:t xml:space="preserve"> pe </w:t>
            </w:r>
            <w:proofErr w:type="spellStart"/>
            <w:r w:rsidR="005B666D" w:rsidRPr="0042474D">
              <w:rPr>
                <w:lang w:val="en-US"/>
              </w:rPr>
              <w:t>bază</w:t>
            </w:r>
            <w:proofErr w:type="spellEnd"/>
            <w:r w:rsidR="005B666D" w:rsidRPr="0042474D">
              <w:rPr>
                <w:lang w:val="en-US"/>
              </w:rPr>
              <w:t xml:space="preserve"> de </w:t>
            </w:r>
            <w:proofErr w:type="spellStart"/>
            <w:r w:rsidR="005B666D" w:rsidRPr="0042474D">
              <w:rPr>
                <w:lang w:val="en-US"/>
              </w:rPr>
              <w:t>a</w:t>
            </w:r>
            <w:r w:rsidR="003D06D0" w:rsidRPr="0042474D">
              <w:rPr>
                <w:lang w:val="en-US"/>
              </w:rPr>
              <w:t>cord</w:t>
            </w:r>
            <w:proofErr w:type="spellEnd"/>
            <w:r w:rsidR="003D06D0" w:rsidRPr="0042474D">
              <w:rPr>
                <w:lang w:val="en-US"/>
              </w:rPr>
              <w:t xml:space="preserve"> nu </w:t>
            </w:r>
            <w:proofErr w:type="spellStart"/>
            <w:r w:rsidR="003D06D0" w:rsidRPr="0042474D">
              <w:rPr>
                <w:lang w:val="en-US"/>
              </w:rPr>
              <w:t>este</w:t>
            </w:r>
            <w:proofErr w:type="spellEnd"/>
            <w:r w:rsidR="003D06D0" w:rsidRPr="0042474D">
              <w:rPr>
                <w:lang w:val="en-US"/>
              </w:rPr>
              <w:t xml:space="preserve"> </w:t>
            </w:r>
            <w:proofErr w:type="spellStart"/>
            <w:r w:rsidR="003D06D0" w:rsidRPr="0042474D">
              <w:rPr>
                <w:lang w:val="en-US"/>
              </w:rPr>
              <w:t>considerată</w:t>
            </w:r>
            <w:proofErr w:type="spellEnd"/>
            <w:r w:rsidR="005B666D" w:rsidRPr="0042474D">
              <w:rPr>
                <w:lang w:val="en-US"/>
              </w:rPr>
              <w:t xml:space="preserve"> </w:t>
            </w:r>
            <w:proofErr w:type="spellStart"/>
            <w:r w:rsidR="005B666D" w:rsidRPr="0042474D">
              <w:rPr>
                <w:lang w:val="en-US"/>
              </w:rPr>
              <w:t>obiectul</w:t>
            </w:r>
            <w:proofErr w:type="spellEnd"/>
            <w:r w:rsidR="005B666D" w:rsidRPr="0042474D">
              <w:rPr>
                <w:lang w:val="en-US"/>
              </w:rPr>
              <w:t xml:space="preserve"> </w:t>
            </w:r>
            <w:proofErr w:type="spellStart"/>
            <w:r w:rsidR="005B666D" w:rsidRPr="0042474D">
              <w:rPr>
                <w:lang w:val="en-US"/>
              </w:rPr>
              <w:t>unei</w:t>
            </w:r>
            <w:proofErr w:type="spellEnd"/>
            <w:r w:rsidR="005B666D" w:rsidRPr="0042474D">
              <w:rPr>
                <w:lang w:val="en-US"/>
              </w:rPr>
              <w:t xml:space="preserve"> </w:t>
            </w:r>
            <w:proofErr w:type="spellStart"/>
            <w:r w:rsidR="005B666D" w:rsidRPr="0042474D">
              <w:rPr>
                <w:lang w:val="en-US"/>
              </w:rPr>
              <w:t>subcontractări</w:t>
            </w:r>
            <w:proofErr w:type="spellEnd"/>
            <w:r w:rsidR="005B666D" w:rsidRPr="0042474D">
              <w:rPr>
                <w:lang w:val="en-US"/>
              </w:rPr>
              <w:t>.</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de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prevăzută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documentaţia</w:t>
            </w:r>
            <w:proofErr w:type="spellEnd"/>
            <w:r w:rsidR="00460653" w:rsidRPr="0042474D">
              <w:rPr>
                <w:lang w:val="en-US"/>
              </w:rPr>
              <w:t xml:space="preserve"> de </w:t>
            </w:r>
            <w:proofErr w:type="spellStart"/>
            <w:r w:rsidR="00460653" w:rsidRPr="0042474D">
              <w:rPr>
                <w:lang w:val="en-US"/>
              </w:rPr>
              <w:t>executare</w:t>
            </w:r>
            <w:proofErr w:type="spellEnd"/>
            <w:r w:rsidR="00460653" w:rsidRPr="0042474D">
              <w:rPr>
                <w:lang w:val="en-US"/>
              </w:rPr>
              <w:t xml:space="preserve">, </w:t>
            </w:r>
            <w:proofErr w:type="spellStart"/>
            <w:r w:rsidR="00460653" w:rsidRPr="0042474D">
              <w:rPr>
                <w:lang w:val="en-US"/>
              </w:rPr>
              <w:t>urmând</w:t>
            </w:r>
            <w:proofErr w:type="spellEnd"/>
            <w:r w:rsidR="00460653" w:rsidRPr="0042474D">
              <w:rPr>
                <w:lang w:val="en-US"/>
              </w:rPr>
              <w:t xml:space="preserve"> a fi </w:t>
            </w:r>
            <w:proofErr w:type="spellStart"/>
            <w:r w:rsidR="00460653" w:rsidRPr="0042474D">
              <w:rPr>
                <w:lang w:val="en-US"/>
              </w:rPr>
              <w:t>supuse</w:t>
            </w:r>
            <w:proofErr w:type="spellEnd"/>
            <w:r w:rsidR="00460653" w:rsidRPr="0042474D">
              <w:rPr>
                <w:lang w:val="en-US"/>
              </w:rPr>
              <w:t xml:space="preserve"> periodic la diverse </w:t>
            </w:r>
            <w:proofErr w:type="spellStart"/>
            <w:r w:rsidR="00460653" w:rsidRPr="0042474D">
              <w:rPr>
                <w:lang w:val="en-US"/>
              </w:rPr>
              <w:t>testări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le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solicita</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la </w:t>
            </w:r>
            <w:proofErr w:type="spellStart"/>
            <w:r w:rsidR="00460653" w:rsidRPr="0042474D">
              <w:rPr>
                <w:lang w:val="en-US"/>
              </w:rPr>
              <w:t>cerere</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instrumentele</w:t>
            </w:r>
            <w:proofErr w:type="spellEnd"/>
            <w:r w:rsidR="00460653" w:rsidRPr="0042474D">
              <w:rPr>
                <w:lang w:val="en-US"/>
              </w:rPr>
              <w:t xml:space="preserve">, </w:t>
            </w:r>
            <w:proofErr w:type="spellStart"/>
            <w:r w:rsidR="00460653" w:rsidRPr="0042474D">
              <w:rPr>
                <w:lang w:val="en-US"/>
              </w:rPr>
              <w:t>utilajul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testarea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w:t>
            </w:r>
            <w:proofErr w:type="gramStart"/>
            <w:r w:rsidRPr="0042474D">
              <w:rPr>
                <w:lang w:val="en-US"/>
              </w:rPr>
              <w:t>2</w:t>
            </w:r>
            <w:r w:rsidR="00D05A94" w:rsidRPr="0042474D">
              <w:rPr>
                <w:lang w:val="en-US"/>
              </w:rPr>
              <w:t>.</w:t>
            </w:r>
            <w:r w:rsidR="00460653" w:rsidRPr="0042474D">
              <w:rPr>
                <w:lang w:val="en-US"/>
              </w:rPr>
              <w:t>Costul</w:t>
            </w:r>
            <w:proofErr w:type="gramEnd"/>
            <w:r w:rsidR="00460653" w:rsidRPr="0042474D">
              <w:rPr>
                <w:lang w:val="en-US"/>
              </w:rPr>
              <w:t xml:space="preserve"> </w:t>
            </w:r>
            <w:proofErr w:type="spellStart"/>
            <w:r w:rsidR="00460653" w:rsidRPr="0042474D">
              <w:rPr>
                <w:lang w:val="en-US"/>
              </w:rPr>
              <w:t>probelor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încercărilor</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suportat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îndocumentaţie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proofErr w:type="spellStart"/>
            <w:r w:rsidR="00460653" w:rsidRPr="0042474D">
              <w:rPr>
                <w:lang w:val="en-US"/>
              </w:rPr>
              <w:t>Probele</w:t>
            </w:r>
            <w:proofErr w:type="spellEnd"/>
            <w:r w:rsidR="00460653" w:rsidRPr="0042474D">
              <w:rPr>
                <w:lang w:val="en-US"/>
              </w:rPr>
              <w:t xml:space="preserve"> </w:t>
            </w:r>
            <w:proofErr w:type="spellStart"/>
            <w:r w:rsidR="00460653" w:rsidRPr="0042474D">
              <w:rPr>
                <w:lang w:val="en-US"/>
              </w:rPr>
              <w:t>neprevăzute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comandate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w:t>
            </w:r>
            <w:proofErr w:type="spellStart"/>
            <w:r w:rsidR="00460653" w:rsidRPr="0042474D">
              <w:rPr>
                <w:lang w:val="en-US"/>
              </w:rPr>
              <w:t>în</w:t>
            </w:r>
            <w:proofErr w:type="spellEnd"/>
            <w:r w:rsidR="005D4B79" w:rsidRPr="0042474D">
              <w:rPr>
                <w:lang w:val="en-US"/>
              </w:rPr>
              <w:t xml:space="preserve"> </w:t>
            </w:r>
            <w:proofErr w:type="spellStart"/>
            <w:r w:rsidR="00460653" w:rsidRPr="0042474D">
              <w:rPr>
                <w:lang w:val="en-US"/>
              </w:rPr>
              <w:t>operă</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w:t>
            </w:r>
            <w:r w:rsidR="003D06D0" w:rsidRPr="0042474D">
              <w:rPr>
                <w:lang w:val="en-US"/>
              </w:rPr>
              <w:t xml:space="preserve">e </w:t>
            </w:r>
            <w:proofErr w:type="spellStart"/>
            <w:r w:rsidR="003D06D0" w:rsidRPr="0042474D">
              <w:rPr>
                <w:lang w:val="en-US"/>
              </w:rPr>
              <w:t>dovedeşte</w:t>
            </w:r>
            <w:proofErr w:type="spellEnd"/>
            <w:r w:rsidR="003D06D0" w:rsidRPr="0042474D">
              <w:rPr>
                <w:lang w:val="en-US"/>
              </w:rPr>
              <w:t xml:space="preserve"> </w:t>
            </w:r>
            <w:proofErr w:type="spellStart"/>
            <w:r w:rsidR="003D06D0" w:rsidRPr="0042474D">
              <w:rPr>
                <w:lang w:val="en-US"/>
              </w:rPr>
              <w:t>că</w:t>
            </w:r>
            <w:proofErr w:type="spellEnd"/>
            <w:r w:rsidR="003D06D0" w:rsidRPr="0042474D">
              <w:rPr>
                <w:lang w:val="en-US"/>
              </w:rPr>
              <w:t xml:space="preserve"> </w:t>
            </w:r>
            <w:proofErr w:type="spellStart"/>
            <w:r w:rsidR="003D06D0" w:rsidRPr="0042474D">
              <w:rPr>
                <w:lang w:val="en-US"/>
              </w:rPr>
              <w:t>materialele</w:t>
            </w:r>
            <w:proofErr w:type="spellEnd"/>
            <w:r w:rsidR="003D06D0" w:rsidRPr="0042474D">
              <w:rPr>
                <w:lang w:val="en-US"/>
              </w:rPr>
              <w:t xml:space="preserve"> nu su</w:t>
            </w:r>
            <w:r w:rsidR="00460653" w:rsidRPr="0042474D">
              <w:rPr>
                <w:lang w:val="en-US"/>
              </w:rPr>
              <w:t xml:space="preserve">nt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calitative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manopera</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altă</w:t>
            </w:r>
            <w:proofErr w:type="spellEnd"/>
            <w:r w:rsidR="00460653" w:rsidRPr="0042474D">
              <w:rPr>
                <w:lang w:val="en-US"/>
              </w:rPr>
              <w:t xml:space="preserve"> </w:t>
            </w:r>
            <w:proofErr w:type="spellStart"/>
            <w:r w:rsidR="00460653" w:rsidRPr="0042474D">
              <w:rPr>
                <w:lang w:val="en-US"/>
              </w:rPr>
              <w:t>persoană</w:t>
            </w:r>
            <w:proofErr w:type="spellEnd"/>
            <w:r w:rsidR="00460653" w:rsidRPr="0042474D">
              <w:rPr>
                <w:lang w:val="en-US"/>
              </w:rPr>
              <w:t xml:space="preserve"> </w:t>
            </w:r>
            <w:proofErr w:type="spellStart"/>
            <w:r w:rsidR="00460653" w:rsidRPr="0042474D">
              <w:rPr>
                <w:lang w:val="en-US"/>
              </w:rPr>
              <w:t>autorizată</w:t>
            </w:r>
            <w:proofErr w:type="spellEnd"/>
            <w:r w:rsidR="00460653" w:rsidRPr="0042474D">
              <w:rPr>
                <w:lang w:val="en-US"/>
              </w:rPr>
              <w:t xml:space="preserve"> de </w:t>
            </w:r>
            <w:proofErr w:type="spellStart"/>
            <w:r w:rsidR="00460653" w:rsidRPr="0042474D">
              <w:rPr>
                <w:lang w:val="en-US"/>
              </w:rPr>
              <w:t>aceştia</w:t>
            </w:r>
            <w:proofErr w:type="spellEnd"/>
            <w:r w:rsidR="00460653" w:rsidRPr="0042474D">
              <w:rPr>
                <w:lang w:val="en-US"/>
              </w:rPr>
              <w:t xml:space="preserve"> au </w:t>
            </w:r>
            <w:proofErr w:type="spellStart"/>
            <w:r w:rsidR="00460653" w:rsidRPr="0042474D">
              <w:rPr>
                <w:lang w:val="en-US"/>
              </w:rPr>
              <w:t>acces</w:t>
            </w:r>
            <w:proofErr w:type="spellEnd"/>
            <w:r w:rsidR="00460653" w:rsidRPr="0042474D">
              <w:rPr>
                <w:lang w:val="en-US"/>
              </w:rPr>
              <w:t xml:space="preserve"> tot </w:t>
            </w:r>
            <w:proofErr w:type="spellStart"/>
            <w:r w:rsidR="00460653" w:rsidRPr="0042474D">
              <w:rPr>
                <w:lang w:val="en-US"/>
              </w:rPr>
              <w:t>timpul</w:t>
            </w:r>
            <w:proofErr w:type="spellEnd"/>
            <w:r w:rsidR="00460653" w:rsidRPr="0042474D">
              <w:rPr>
                <w:lang w:val="en-US"/>
              </w:rPr>
              <w:t xml:space="preserve"> la </w:t>
            </w:r>
            <w:proofErr w:type="spellStart"/>
            <w:r w:rsidR="00460653" w:rsidRPr="0042474D">
              <w:rPr>
                <w:lang w:val="en-US"/>
              </w:rPr>
              <w:t>lucrări</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locurile</w:t>
            </w:r>
            <w:proofErr w:type="spellEnd"/>
            <w:r w:rsidR="00460653" w:rsidRPr="0042474D">
              <w:rPr>
                <w:lang w:val="en-US"/>
              </w:rPr>
              <w:t xml:space="preserve"> </w:t>
            </w:r>
            <w:proofErr w:type="spellStart"/>
            <w:r w:rsidR="00460653" w:rsidRPr="0042474D">
              <w:rPr>
                <w:lang w:val="en-US"/>
              </w:rPr>
              <w:t>unde</w:t>
            </w:r>
            <w:proofErr w:type="spellEnd"/>
            <w:r w:rsidR="00460653" w:rsidRPr="0042474D">
              <w:rPr>
                <w:lang w:val="en-US"/>
              </w:rPr>
              <w:t xml:space="preserve"> se </w:t>
            </w:r>
            <w:proofErr w:type="spellStart"/>
            <w:r w:rsidR="00460653" w:rsidRPr="0042474D">
              <w:rPr>
                <w:lang w:val="en-US"/>
              </w:rPr>
              <w:t>pregăteşte</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depozite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lastRenderedPageBreak/>
              <w:t xml:space="preserve">8.5. </w:t>
            </w:r>
            <w:proofErr w:type="spellStart"/>
            <w:r w:rsidR="00460653" w:rsidRPr="0042474D">
              <w:rPr>
                <w:lang w:val="en-US"/>
              </w:rPr>
              <w:t>Lucrările</w:t>
            </w:r>
            <w:proofErr w:type="spellEnd"/>
            <w:r w:rsidR="00460653" w:rsidRPr="0042474D">
              <w:rPr>
                <w:lang w:val="en-US"/>
              </w:rPr>
              <w:t xml:space="preserve"> care </w:t>
            </w:r>
            <w:proofErr w:type="spellStart"/>
            <w:r w:rsidR="00460653" w:rsidRPr="0042474D">
              <w:rPr>
                <w:lang w:val="en-US"/>
              </w:rPr>
              <w:t>devin</w:t>
            </w:r>
            <w:proofErr w:type="spellEnd"/>
            <w:r w:rsidR="00460653" w:rsidRPr="0042474D">
              <w:rPr>
                <w:lang w:val="en-US"/>
              </w:rPr>
              <w:t xml:space="preserve"> </w:t>
            </w:r>
            <w:proofErr w:type="spellStart"/>
            <w:r w:rsidR="00460653" w:rsidRPr="0042474D">
              <w:rPr>
                <w:lang w:val="en-US"/>
              </w:rPr>
              <w:t>ascunse</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acoperite</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aprobarea</w:t>
            </w:r>
            <w:proofErr w:type="spellEnd"/>
            <w:r w:rsidR="00460653" w:rsidRPr="0042474D">
              <w:rPr>
                <w:lang w:val="en-US"/>
              </w:rPr>
              <w:t xml:space="preserve"> </w:t>
            </w:r>
            <w:proofErr w:type="spellStart"/>
            <w:r w:rsidR="00460653" w:rsidRPr="0042474D">
              <w:rPr>
                <w:lang w:val="en-US"/>
              </w:rPr>
              <w:t>responsabilului</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a </w:t>
            </w:r>
            <w:proofErr w:type="spellStart"/>
            <w:r w:rsidR="00460653" w:rsidRPr="0042474D">
              <w:rPr>
                <w:lang w:val="en-US"/>
              </w:rPr>
              <w:t>proiectantului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asigurând</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examineze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urmărească</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lucrare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ascunsă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w:t>
            </w:r>
            <w:r w:rsidRPr="0042474D">
              <w:rPr>
                <w:lang w:val="en-US"/>
              </w:rPr>
              <w:t>a</w:t>
            </w:r>
            <w:proofErr w:type="spellEnd"/>
            <w:r w:rsidR="00460653" w:rsidRPr="0042474D">
              <w:rPr>
                <w:lang w:val="en-US"/>
              </w:rPr>
              <w:t xml:space="preserve"> </w:t>
            </w:r>
            <w:proofErr w:type="spellStart"/>
            <w:r w:rsidR="00460653" w:rsidRPr="0042474D">
              <w:rPr>
                <w:lang w:val="en-US"/>
              </w:rPr>
              <w:t>anunţa</w:t>
            </w:r>
            <w:proofErr w:type="spellEnd"/>
            <w:r w:rsidR="00C33344"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183D79" w:rsidRPr="0042474D">
              <w:rPr>
                <w:lang w:val="en-US"/>
              </w:rPr>
              <w:t xml:space="preserve"> </w:t>
            </w:r>
            <w:proofErr w:type="spellStart"/>
            <w:r w:rsidR="00183D79" w:rsidRPr="0042474D">
              <w:rPr>
                <w:lang w:val="en-US"/>
              </w:rPr>
              <w:t>atestat</w:t>
            </w:r>
            <w:proofErr w:type="spellEnd"/>
            <w:r w:rsidR="00183D79" w:rsidRPr="0042474D">
              <w:rPr>
                <w:lang w:val="en-US"/>
              </w:rPr>
              <w:t xml:space="preserve">, </w:t>
            </w:r>
            <w:proofErr w:type="spellStart"/>
            <w:r w:rsidR="00183D79" w:rsidRPr="0042474D">
              <w:rPr>
                <w:lang w:val="en-US"/>
              </w:rPr>
              <w:t>proiectantul</w:t>
            </w:r>
            <w:proofErr w:type="spellEnd"/>
            <w:r w:rsidR="00183D79" w:rsidRPr="0042474D">
              <w:rPr>
                <w:lang w:val="en-US"/>
              </w:rPr>
              <w:t xml:space="preserve"> </w:t>
            </w:r>
            <w:proofErr w:type="spellStart"/>
            <w:r w:rsidR="00183D79" w:rsidRPr="0042474D">
              <w:rPr>
                <w:lang w:val="en-US"/>
              </w:rPr>
              <w:t>ori</w:t>
            </w:r>
            <w:proofErr w:type="spellEnd"/>
            <w:r w:rsidR="00183D79" w:rsidRPr="0042474D">
              <w:rPr>
                <w:lang w:val="en-US"/>
              </w:rPr>
              <w:t xml:space="preserve"> de </w:t>
            </w:r>
            <w:proofErr w:type="spellStart"/>
            <w:r w:rsidR="00183D79" w:rsidRPr="0042474D">
              <w:rPr>
                <w:lang w:val="en-US"/>
              </w:rPr>
              <w:t>câ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de </w:t>
            </w:r>
            <w:proofErr w:type="spellStart"/>
            <w:r w:rsidR="00460653" w:rsidRPr="0042474D">
              <w:rPr>
                <w:lang w:val="en-US"/>
              </w:rPr>
              <w:t>lucrări</w:t>
            </w:r>
            <w:proofErr w:type="spellEnd"/>
            <w:r w:rsidR="00460653" w:rsidRPr="0042474D">
              <w:rPr>
                <w:lang w:val="en-US"/>
              </w:rPr>
              <w:t xml:space="preserve">, </w:t>
            </w:r>
            <w:proofErr w:type="spellStart"/>
            <w:r w:rsidR="00183D79" w:rsidRPr="0042474D">
              <w:rPr>
                <w:lang w:val="en-US"/>
              </w:rPr>
              <w:t>inclusiv</w:t>
            </w:r>
            <w:proofErr w:type="spellEnd"/>
            <w:r w:rsidR="00183D79" w:rsidRPr="0042474D">
              <w:rPr>
                <w:lang w:val="en-US"/>
              </w:rPr>
              <w:t xml:space="preserve"> </w:t>
            </w:r>
            <w:proofErr w:type="spellStart"/>
            <w:r w:rsidR="00183D79" w:rsidRPr="0042474D">
              <w:rPr>
                <w:lang w:val="en-US"/>
              </w:rPr>
              <w:t>fundaţiile</w:t>
            </w:r>
            <w:proofErr w:type="spellEnd"/>
            <w:r w:rsidR="00183D79" w:rsidRPr="0042474D">
              <w:rPr>
                <w:lang w:val="en-US"/>
              </w:rPr>
              <w:t xml:space="preserve"> </w:t>
            </w:r>
            <w:proofErr w:type="spellStart"/>
            <w:r w:rsidR="00183D79" w:rsidRPr="0042474D">
              <w:rPr>
                <w:lang w:val="en-US"/>
              </w:rPr>
              <w:t>clădirii</w:t>
            </w:r>
            <w:proofErr w:type="spellEnd"/>
            <w:r w:rsidR="00183D79" w:rsidRPr="0042474D">
              <w:rPr>
                <w:lang w:val="en-US"/>
              </w:rPr>
              <w:t>, su</w:t>
            </w:r>
            <w:r w:rsidR="00460653" w:rsidRPr="0042474D">
              <w:rPr>
                <w:lang w:val="en-US"/>
              </w:rPr>
              <w:t xml:space="preserve">nt </w:t>
            </w:r>
            <w:proofErr w:type="spellStart"/>
            <w:r w:rsidR="00460653" w:rsidRPr="0042474D">
              <w:rPr>
                <w:lang w:val="en-US"/>
              </w:rPr>
              <w:t>gata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a fi </w:t>
            </w:r>
            <w:proofErr w:type="spellStart"/>
            <w:r w:rsidR="00460653" w:rsidRPr="0042474D">
              <w:rPr>
                <w:lang w:val="en-US"/>
              </w:rPr>
              <w:t>examinate</w:t>
            </w:r>
            <w:proofErr w:type="spellEnd"/>
            <w:r w:rsidR="00460653"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participa</w:t>
            </w:r>
            <w:proofErr w:type="spellEnd"/>
            <w:r w:rsidR="00460653" w:rsidRPr="0042474D">
              <w:rPr>
                <w:lang w:val="en-US"/>
              </w:rPr>
              <w:t xml:space="preserve"> la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dezveli</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reface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constată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de </w:t>
            </w:r>
            <w:proofErr w:type="spellStart"/>
            <w:r w:rsidR="00460653" w:rsidRPr="0042474D">
              <w:rPr>
                <w:lang w:val="en-US"/>
              </w:rPr>
              <w:t>calitate</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realizate</w:t>
            </w:r>
            <w:proofErr w:type="spellEnd"/>
            <w:r w:rsidR="00460653" w:rsidRPr="0042474D">
              <w:rPr>
                <w:lang w:val="en-US"/>
              </w:rPr>
              <w:t xml:space="preserve"> conform </w:t>
            </w:r>
            <w:proofErr w:type="spellStart"/>
            <w:r w:rsidR="00460653" w:rsidRPr="0042474D">
              <w:rPr>
                <w:lang w:val="en-US"/>
              </w:rPr>
              <w:t>documentaţiei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dezvelirea</w:t>
            </w:r>
            <w:proofErr w:type="spellEnd"/>
            <w:r w:rsidR="00460653" w:rsidRPr="0042474D">
              <w:rPr>
                <w:lang w:val="en-US"/>
              </w:rPr>
              <w:t xml:space="preserve">, </w:t>
            </w:r>
            <w:proofErr w:type="spellStart"/>
            <w:r w:rsidR="00460653" w:rsidRPr="0042474D">
              <w:rPr>
                <w:lang w:val="en-US"/>
              </w:rPr>
              <w:t>refacerea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repararea</w:t>
            </w:r>
            <w:proofErr w:type="spellEnd"/>
            <w:r w:rsidR="00460653" w:rsidRPr="0042474D">
              <w:rPr>
                <w:lang w:val="en-US"/>
              </w:rPr>
              <w:t xml:space="preserve"> </w:t>
            </w:r>
            <w:proofErr w:type="spellStart"/>
            <w:r w:rsidR="00460653" w:rsidRPr="0042474D">
              <w:rPr>
                <w:lang w:val="en-US"/>
              </w:rPr>
              <w:t>vor</w:t>
            </w:r>
            <w:proofErr w:type="spellEnd"/>
            <w:r w:rsidR="0001066E" w:rsidRPr="0042474D">
              <w:rPr>
                <w:lang w:val="en-US"/>
              </w:rPr>
              <w:t xml:space="preserve"> fi </w:t>
            </w:r>
            <w:proofErr w:type="spellStart"/>
            <w:r w:rsidR="0001066E" w:rsidRPr="0042474D">
              <w:rPr>
                <w:lang w:val="en-US"/>
              </w:rPr>
              <w:t>suportate</w:t>
            </w:r>
            <w:proofErr w:type="spellEnd"/>
            <w:r w:rsidR="0001066E" w:rsidRPr="0042474D">
              <w:rPr>
                <w:lang w:val="en-US"/>
              </w:rPr>
              <w:t xml:space="preserve"> de </w:t>
            </w:r>
            <w:proofErr w:type="spellStart"/>
            <w:r w:rsidR="0001066E" w:rsidRPr="0042474D">
              <w:rPr>
                <w:lang w:val="en-US"/>
              </w:rPr>
              <w:t>Beneficiar</w:t>
            </w:r>
            <w:proofErr w:type="spellEnd"/>
            <w:r w:rsidR="0001066E" w:rsidRPr="0042474D">
              <w:rPr>
                <w:lang w:val="en-US"/>
              </w:rPr>
              <w:t>,</w:t>
            </w:r>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proofErr w:type="spellStart"/>
            <w:r w:rsidR="00460653" w:rsidRPr="0042474D">
              <w:rPr>
                <w:lang w:val="en-US"/>
              </w:rPr>
              <w:t>Costurile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consumul</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al </w:t>
            </w:r>
            <w:proofErr w:type="spellStart"/>
            <w:r w:rsidR="00460653" w:rsidRPr="0042474D">
              <w:rPr>
                <w:lang w:val="en-US"/>
              </w:rPr>
              <w:t>contoarelor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al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aparate</w:t>
            </w:r>
            <w:proofErr w:type="spellEnd"/>
            <w:r w:rsidR="00460653" w:rsidRPr="0042474D">
              <w:rPr>
                <w:lang w:val="en-US"/>
              </w:rPr>
              <w:t xml:space="preserve"> de </w:t>
            </w:r>
            <w:proofErr w:type="spellStart"/>
            <w:r w:rsidR="00460653" w:rsidRPr="0042474D">
              <w:rPr>
                <w:lang w:val="en-US"/>
              </w:rPr>
              <w:t>măsurat</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mai</w:t>
            </w:r>
            <w:proofErr w:type="spellEnd"/>
            <w:r w:rsidR="00460653" w:rsidRPr="0042474D">
              <w:rPr>
                <w:lang w:val="en-US"/>
              </w:rPr>
              <w:t xml:space="preserve"> </w:t>
            </w:r>
            <w:proofErr w:type="spellStart"/>
            <w:r w:rsidR="00460653" w:rsidRPr="0042474D">
              <w:rPr>
                <w:lang w:val="en-US"/>
              </w:rPr>
              <w:t>multor</w:t>
            </w:r>
            <w:proofErr w:type="spellEnd"/>
            <w:r w:rsidR="00460653" w:rsidRPr="0042474D">
              <w:rPr>
                <w:lang w:val="en-US"/>
              </w:rPr>
              <w:t xml:space="preserve"> </w:t>
            </w:r>
            <w:proofErr w:type="spellStart"/>
            <w:r w:rsidR="00460653" w:rsidRPr="0042474D">
              <w:rPr>
                <w:lang w:val="en-US"/>
              </w:rPr>
              <w:t>antreprenori</w:t>
            </w:r>
            <w:proofErr w:type="spellEnd"/>
            <w:r w:rsidR="00460653" w:rsidRPr="0042474D">
              <w:rPr>
                <w:lang w:val="en-US"/>
              </w:rPr>
              <w:t xml:space="preserve">, </w:t>
            </w:r>
            <w:proofErr w:type="spellStart"/>
            <w:r w:rsidR="00460653" w:rsidRPr="0042474D">
              <w:rPr>
                <w:lang w:val="en-US"/>
              </w:rPr>
              <w:t>costurile</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w:t>
            </w:r>
            <w:proofErr w:type="spellStart"/>
            <w:r w:rsidR="00460653" w:rsidRPr="0042474D">
              <w:rPr>
                <w:lang w:val="en-US"/>
              </w:rPr>
              <w:t>proporţional</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aceştia</w:t>
            </w:r>
            <w:proofErr w:type="spellEnd"/>
            <w:r w:rsidR="00460653" w:rsidRPr="0042474D">
              <w:rPr>
                <w:lang w:val="en-US"/>
              </w:rPr>
              <w:t xml:space="preserve">.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dis</w:t>
            </w:r>
            <w:r w:rsidR="00183D79" w:rsidRPr="0042474D">
              <w:rPr>
                <w:lang w:val="en-US"/>
              </w:rPr>
              <w:t>poziţia</w:t>
            </w:r>
            <w:proofErr w:type="spellEnd"/>
            <w:r w:rsidR="00183D79" w:rsidRPr="0042474D">
              <w:rPr>
                <w:lang w:val="en-US"/>
              </w:rPr>
              <w:t xml:space="preserve"> </w:t>
            </w:r>
            <w:proofErr w:type="spellStart"/>
            <w:r w:rsidR="00183D79" w:rsidRPr="0042474D">
              <w:rPr>
                <w:lang w:val="en-US"/>
              </w:rPr>
              <w:t>Beneficiarului</w:t>
            </w:r>
            <w:proofErr w:type="spellEnd"/>
            <w:r w:rsidR="00183D79" w:rsidRPr="0042474D">
              <w:rPr>
                <w:lang w:val="en-US"/>
              </w:rPr>
              <w:t xml:space="preserve">, precum </w:t>
            </w:r>
            <w:proofErr w:type="spellStart"/>
            <w:r w:rsidR="00183D79" w:rsidRPr="0042474D">
              <w:rPr>
                <w:lang w:val="en-US"/>
              </w:rPr>
              <w:t>ș</w:t>
            </w:r>
            <w:r w:rsidR="00460653" w:rsidRPr="0042474D">
              <w:rPr>
                <w:lang w:val="en-US"/>
              </w:rPr>
              <w:t>i</w:t>
            </w:r>
            <w:proofErr w:type="spellEnd"/>
            <w:r w:rsidR="00460653" w:rsidRPr="0042474D">
              <w:rPr>
                <w:lang w:val="en-US"/>
              </w:rPr>
              <w:t xml:space="preserve"> </w:t>
            </w:r>
            <w:proofErr w:type="spellStart"/>
            <w:r w:rsidR="00460653" w:rsidRPr="0042474D">
              <w:rPr>
                <w:lang w:val="en-US"/>
              </w:rPr>
              <w:t>cele</w:t>
            </w:r>
            <w:proofErr w:type="spellEnd"/>
            <w:r w:rsidR="00460653" w:rsidRPr="0042474D">
              <w:rPr>
                <w:lang w:val="en-US"/>
              </w:rPr>
              <w:t xml:space="preserve"> care nu </w:t>
            </w:r>
            <w:proofErr w:type="spellStart"/>
            <w:r w:rsidR="00460653" w:rsidRPr="0042474D">
              <w:rPr>
                <w:lang w:val="en-US"/>
              </w:rPr>
              <w:t>respectă</w:t>
            </w:r>
            <w:proofErr w:type="spellEnd"/>
            <w:r w:rsidR="00460653" w:rsidRPr="0042474D">
              <w:rPr>
                <w:lang w:val="en-US"/>
              </w:rPr>
              <w:t xml:space="preserve">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exista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sens</w:t>
            </w:r>
            <w:proofErr w:type="spellEnd"/>
            <w:r w:rsidR="00460653" w:rsidRPr="0042474D">
              <w:rPr>
                <w:lang w:val="en-US"/>
              </w:rPr>
              <w:t xml:space="preserve"> o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expresă</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aceste</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termenul</w:t>
            </w:r>
            <w:proofErr w:type="spellEnd"/>
            <w:r w:rsidR="00460653" w:rsidRPr="0042474D">
              <w:rPr>
                <w:lang w:val="en-US"/>
              </w:rPr>
              <w:t xml:space="preserve"> </w:t>
            </w:r>
            <w:proofErr w:type="spellStart"/>
            <w:r w:rsidR="00460653" w:rsidRPr="0042474D">
              <w:rPr>
                <w:lang w:val="en-US"/>
              </w:rPr>
              <w:t>stabilit</w:t>
            </w:r>
            <w:proofErr w:type="spellEnd"/>
            <w:r w:rsidR="00460653" w:rsidRPr="0042474D">
              <w:rPr>
                <w:lang w:val="en-US"/>
              </w:rPr>
              <w:t xml:space="preserve"> cu </w:t>
            </w:r>
            <w:proofErr w:type="spellStart"/>
            <w:r w:rsidR="00460653" w:rsidRPr="0042474D">
              <w:rPr>
                <w:lang w:val="en-US"/>
              </w:rPr>
              <w:t>Beneficiarul</w:t>
            </w:r>
            <w:proofErr w:type="spellEnd"/>
            <w:r w:rsidR="00460653" w:rsidRPr="0042474D">
              <w:rPr>
                <w:lang w:val="en-US"/>
              </w:rPr>
              <w:t xml:space="preserve">. De </w:t>
            </w:r>
            <w:proofErr w:type="spellStart"/>
            <w:r w:rsidR="00460653" w:rsidRPr="0042474D">
              <w:rPr>
                <w:lang w:val="en-US"/>
              </w:rPr>
              <w:t>asemenea</w:t>
            </w:r>
            <w:proofErr w:type="spellEnd"/>
            <w:r w:rsidR="00460653" w:rsidRPr="0042474D">
              <w:rPr>
                <w:lang w:val="en-US"/>
              </w:rPr>
              <w:t xml:space="preserve">, el </w:t>
            </w:r>
            <w:proofErr w:type="spellStart"/>
            <w:r w:rsidR="00460653" w:rsidRPr="0042474D">
              <w:rPr>
                <w:lang w:val="en-US"/>
              </w:rPr>
              <w:t>răspunde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faţa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de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pagubele</w:t>
            </w:r>
            <w:proofErr w:type="spellEnd"/>
            <w:r w:rsidR="00460653" w:rsidRPr="0042474D">
              <w:rPr>
                <w:lang w:val="en-US"/>
              </w:rPr>
              <w:t xml:space="preserve"> pe care le-a </w:t>
            </w:r>
            <w:proofErr w:type="spellStart"/>
            <w:r w:rsidR="00460653" w:rsidRPr="0042474D">
              <w:rPr>
                <w:lang w:val="en-US"/>
              </w:rPr>
              <w:t>provocat</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respective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dovedesc</w:t>
            </w:r>
            <w:proofErr w:type="spellEnd"/>
            <w:r w:rsidR="00460653" w:rsidRPr="0042474D">
              <w:rPr>
                <w:lang w:val="en-US"/>
              </w:rPr>
              <w:t xml:space="preserve"> a fi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se </w:t>
            </w:r>
            <w:proofErr w:type="spellStart"/>
            <w:r w:rsidR="00460653" w:rsidRPr="0042474D">
              <w:rPr>
                <w:lang w:val="en-US"/>
              </w:rPr>
              <w:t>presupune</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corespund</w:t>
            </w:r>
            <w:proofErr w:type="spellEnd"/>
            <w:r w:rsidR="00460653" w:rsidRPr="0042474D">
              <w:rPr>
                <w:lang w:val="en-US"/>
              </w:rPr>
              <w:t xml:space="preserve"> </w:t>
            </w:r>
            <w:proofErr w:type="spellStart"/>
            <w:r w:rsidR="00460653" w:rsidRPr="0042474D">
              <w:rPr>
                <w:lang w:val="en-US"/>
              </w:rPr>
              <w:t>voinţei</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notificate</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încep</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gramStart"/>
            <w:r w:rsidR="00684D44" w:rsidRPr="0042474D">
              <w:rPr>
                <w:lang w:val="en-US"/>
              </w:rPr>
              <w:t>…..</w:t>
            </w:r>
            <w:proofErr w:type="gramEnd"/>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de la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înregistrarea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lucrărieste</w:t>
            </w:r>
            <w:proofErr w:type="spellEnd"/>
            <w:r w:rsidR="00460653" w:rsidRPr="0042474D">
              <w:rPr>
                <w:lang w:val="en-US"/>
              </w:rPr>
              <w:t xml:space="preserve"> </w:t>
            </w:r>
            <w:proofErr w:type="gramStart"/>
            <w:r w:rsidR="00460653" w:rsidRPr="0042474D">
              <w:rPr>
                <w:lang w:val="en-US"/>
              </w:rPr>
              <w:t xml:space="preserve">de  </w:t>
            </w:r>
            <w:r w:rsidR="00D379F6" w:rsidRPr="0042474D">
              <w:rPr>
                <w:b/>
                <w:lang w:val="en-US"/>
              </w:rPr>
              <w:t>_</w:t>
            </w:r>
            <w:proofErr w:type="gramEnd"/>
            <w:r w:rsidR="00D379F6" w:rsidRPr="0042474D">
              <w:rPr>
                <w:b/>
                <w:lang w:val="en-US"/>
              </w:rPr>
              <w:t>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Pr="0042474D">
              <w:rPr>
                <w:lang w:val="en-US"/>
              </w:rPr>
              <w:t>începe</w:t>
            </w:r>
            <w:proofErr w:type="spellEnd"/>
            <w:r w:rsidR="00460653" w:rsidRPr="0042474D">
              <w:rPr>
                <w:lang w:val="en-US"/>
              </w:rPr>
              <w:t xml:space="preserve"> de la data </w:t>
            </w:r>
            <w:proofErr w:type="spellStart"/>
            <w:r w:rsidR="00460653" w:rsidRPr="0042474D">
              <w:rPr>
                <w:lang w:val="en-US"/>
              </w:rPr>
              <w:t>recepţiei</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şip</w:t>
            </w:r>
            <w:r w:rsidRPr="0042474D">
              <w:rPr>
                <w:lang w:val="en-US"/>
              </w:rPr>
              <w:t>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expirarea</w:t>
            </w:r>
            <w:proofErr w:type="spellEnd"/>
            <w:r w:rsidR="00460653" w:rsidRPr="0042474D">
              <w:rPr>
                <w:lang w:val="en-US"/>
              </w:rPr>
              <w:t xml:space="preserve"> </w:t>
            </w:r>
            <w:proofErr w:type="spellStart"/>
            <w:r w:rsidR="00D379F6" w:rsidRPr="0042474D">
              <w:rPr>
                <w:lang w:val="en-US"/>
              </w:rPr>
              <w:t>termenului</w:t>
            </w:r>
            <w:proofErr w:type="spellEnd"/>
            <w:r w:rsidR="00D379F6" w:rsidRPr="0042474D">
              <w:rPr>
                <w:lang w:val="en-US"/>
              </w:rPr>
              <w:t xml:space="preserve"> </w:t>
            </w:r>
            <w:proofErr w:type="spellStart"/>
            <w:r w:rsidR="00D379F6" w:rsidRPr="0042474D">
              <w:rPr>
                <w:lang w:val="en-US"/>
              </w:rPr>
              <w:t>prevăzut</w:t>
            </w:r>
            <w:proofErr w:type="spellEnd"/>
            <w:r w:rsidR="00D379F6" w:rsidRPr="0042474D">
              <w:rPr>
                <w:lang w:val="en-US"/>
              </w:rPr>
              <w:t xml:space="preserve"> la </w:t>
            </w:r>
            <w:proofErr w:type="spellStart"/>
            <w:r w:rsidR="00D379F6" w:rsidRPr="0042474D">
              <w:rPr>
                <w:lang w:val="en-US"/>
              </w:rPr>
              <w:t>punctul</w:t>
            </w:r>
            <w:proofErr w:type="spellEnd"/>
            <w:r w:rsidR="00D379F6" w:rsidRPr="0042474D">
              <w:rPr>
                <w:lang w:val="en-US"/>
              </w:rPr>
              <w:t xml:space="preserve"> 9</w:t>
            </w:r>
            <w:r w:rsidR="00460653" w:rsidRPr="0042474D">
              <w:rPr>
                <w:lang w:val="en-US"/>
              </w:rPr>
              <w:t xml:space="preserve">.1 din </w:t>
            </w:r>
            <w:proofErr w:type="spellStart"/>
            <w:r w:rsidR="00460653" w:rsidRPr="0042474D">
              <w:rPr>
                <w:lang w:val="en-US"/>
              </w:rPr>
              <w:t>prezentul</w:t>
            </w:r>
            <w:proofErr w:type="spellEnd"/>
            <w:r w:rsidR="00460653" w:rsidRPr="0042474D">
              <w:rPr>
                <w:lang w:val="en-US"/>
              </w:rPr>
              <w:t xml:space="preserve">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ca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defecţiunile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ţin</w:t>
            </w:r>
            <w:proofErr w:type="spellEnd"/>
            <w:r w:rsidR="00460653" w:rsidRPr="0042474D">
              <w:rPr>
                <w:lang w:val="en-US"/>
              </w:rPr>
              <w:t xml:space="preserve"> de </w:t>
            </w:r>
            <w:proofErr w:type="spellStart"/>
            <w:r w:rsidR="00460653" w:rsidRPr="0042474D">
              <w:rPr>
                <w:lang w:val="en-US"/>
              </w:rPr>
              <w:t>nerespectarea</w:t>
            </w:r>
            <w:proofErr w:type="spellEnd"/>
            <w:r w:rsidR="00460653" w:rsidRPr="0042474D">
              <w:rPr>
                <w:lang w:val="en-US"/>
              </w:rPr>
              <w:t xml:space="preserve"> </w:t>
            </w:r>
            <w:proofErr w:type="spellStart"/>
            <w:r w:rsidR="00460653" w:rsidRPr="0042474D">
              <w:rPr>
                <w:lang w:val="en-US"/>
              </w:rPr>
              <w:t>clauzelor</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r w:rsidRPr="0042474D">
              <w:rPr>
                <w:lang w:val="en-US"/>
              </w:rPr>
              <w:t xml:space="preserve">din </w:t>
            </w:r>
            <w:proofErr w:type="spellStart"/>
            <w:r w:rsidRPr="0042474D">
              <w:rPr>
                <w:lang w:val="en-US"/>
              </w:rPr>
              <w:t>cont</w:t>
            </w:r>
            <w:proofErr w:type="spellEnd"/>
            <w:r w:rsidRPr="0042474D">
              <w:rPr>
                <w:lang w:val="en-US"/>
              </w:rPr>
              <w:t xml:space="preserve"> </w:t>
            </w:r>
            <w:proofErr w:type="spellStart"/>
            <w:r w:rsidRPr="0042474D">
              <w:rPr>
                <w:lang w:val="en-US"/>
              </w:rPr>
              <w:t>propriu</w:t>
            </w:r>
            <w:proofErr w:type="spellEnd"/>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transmise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spellStart"/>
            <w:proofErr w:type="gram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poartă</w:t>
            </w:r>
            <w:proofErr w:type="spellEnd"/>
            <w:proofErr w:type="gramEnd"/>
            <w:r w:rsidR="00460653" w:rsidRPr="0042474D">
              <w:rPr>
                <w:lang w:val="en-US"/>
              </w:rPr>
              <w:t xml:space="preserve"> </w:t>
            </w:r>
            <w:proofErr w:type="spellStart"/>
            <w:r w:rsidR="00460653" w:rsidRPr="0042474D">
              <w:rPr>
                <w:lang w:val="en-US"/>
              </w:rPr>
              <w:t>răspundere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neexecutarea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necorespunzătoare</w:t>
            </w:r>
            <w:proofErr w:type="spellEnd"/>
            <w:r w:rsidR="00460653" w:rsidRPr="0042474D">
              <w:rPr>
                <w:lang w:val="en-US"/>
              </w:rPr>
              <w:t xml:space="preserve"> a </w:t>
            </w:r>
            <w:proofErr w:type="spellStart"/>
            <w:r w:rsidR="00460653" w:rsidRPr="0042474D">
              <w:rPr>
                <w:lang w:val="en-US"/>
              </w:rPr>
              <w:t>obligaţiilor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de </w:t>
            </w:r>
            <w:proofErr w:type="spellStart"/>
            <w:r w:rsidR="00460653" w:rsidRPr="0042474D">
              <w:rPr>
                <w:lang w:val="en-US"/>
              </w:rPr>
              <w:t>prezentul</w:t>
            </w:r>
            <w:proofErr w:type="spellEnd"/>
            <w:r w:rsidR="00460653" w:rsidRPr="0042474D">
              <w:rPr>
                <w:lang w:val="en-US"/>
              </w:rPr>
              <w:t xml:space="preserve"> contract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legislaţia</w:t>
            </w:r>
            <w:proofErr w:type="spellEnd"/>
            <w:r w:rsidR="00460653" w:rsidRPr="0042474D">
              <w:rPr>
                <w:lang w:val="en-US"/>
              </w:rPr>
              <w:t xml:space="preserve">  </w:t>
            </w:r>
            <w:proofErr w:type="spellStart"/>
            <w:r w:rsidR="00460653" w:rsidRPr="0042474D">
              <w:rPr>
                <w:lang w:val="en-US"/>
              </w:rPr>
              <w:t>Republicii</w:t>
            </w:r>
            <w:proofErr w:type="spellEnd"/>
            <w:r w:rsidR="00460653" w:rsidRPr="0042474D">
              <w:rPr>
                <w:lang w:val="en-US"/>
              </w:rPr>
              <w:t xml:space="preserve">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construcţii</w:t>
            </w:r>
            <w:proofErr w:type="spellEnd"/>
            <w:r w:rsidR="00460653" w:rsidRPr="0042474D">
              <w:rPr>
                <w:lang w:val="en-US"/>
              </w:rPr>
              <w:t xml:space="preserve"> se produce o </w:t>
            </w:r>
            <w:proofErr w:type="spellStart"/>
            <w:r w:rsidR="00460653" w:rsidRPr="0042474D">
              <w:rPr>
                <w:lang w:val="en-US"/>
              </w:rPr>
              <w:t>daună</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terţ</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stabilirea</w:t>
            </w:r>
            <w:proofErr w:type="spellEnd"/>
            <w:r w:rsidR="00460653" w:rsidRPr="0042474D">
              <w:rPr>
                <w:lang w:val="en-US"/>
              </w:rPr>
              <w:t xml:space="preserve"> </w:t>
            </w:r>
            <w:proofErr w:type="spellStart"/>
            <w:r w:rsidR="00460653" w:rsidRPr="0042474D">
              <w:rPr>
                <w:lang w:val="en-US"/>
              </w:rPr>
              <w:t>între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 </w:t>
            </w:r>
            <w:proofErr w:type="spellStart"/>
            <w:r w:rsidR="00460653" w:rsidRPr="0042474D">
              <w:rPr>
                <w:lang w:val="en-US"/>
              </w:rPr>
              <w:t>cuantumului</w:t>
            </w:r>
            <w:proofErr w:type="spellEnd"/>
            <w:r w:rsidR="00460653" w:rsidRPr="0042474D">
              <w:rPr>
                <w:lang w:val="en-US"/>
              </w:rPr>
              <w:t xml:space="preserve"> </w:t>
            </w:r>
            <w:proofErr w:type="spellStart"/>
            <w:r w:rsidR="00460653" w:rsidRPr="0042474D">
              <w:rPr>
                <w:lang w:val="en-US"/>
              </w:rPr>
              <w:t>răspunderii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dauna</w:t>
            </w:r>
            <w:proofErr w:type="spellEnd"/>
            <w:r w:rsidR="00460653" w:rsidRPr="0042474D">
              <w:rPr>
                <w:lang w:val="en-US"/>
              </w:rPr>
              <w:t xml:space="preserve"> </w:t>
            </w:r>
            <w:proofErr w:type="spellStart"/>
            <w:r w:rsidR="00460653" w:rsidRPr="0042474D">
              <w:rPr>
                <w:lang w:val="en-US"/>
              </w:rPr>
              <w:t>provocată</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ţine</w:t>
            </w:r>
            <w:proofErr w:type="spellEnd"/>
            <w:r w:rsidR="00460653" w:rsidRPr="0042474D">
              <w:rPr>
                <w:lang w:val="en-US"/>
              </w:rPr>
              <w:t xml:space="preserve"> </w:t>
            </w:r>
            <w:proofErr w:type="spellStart"/>
            <w:r w:rsidR="00460653" w:rsidRPr="0042474D">
              <w:rPr>
                <w:lang w:val="en-US"/>
              </w:rPr>
              <w:t>seama</w:t>
            </w:r>
            <w:proofErr w:type="spellEnd"/>
            <w:r w:rsidR="00460653" w:rsidRPr="0042474D">
              <w:rPr>
                <w:lang w:val="en-US"/>
              </w:rPr>
              <w:t xml:space="preserve"> de </w:t>
            </w:r>
            <w:proofErr w:type="spellStart"/>
            <w:r w:rsidR="00460653" w:rsidRPr="0042474D">
              <w:rPr>
                <w:lang w:val="en-US"/>
              </w:rPr>
              <w:t>gradul</w:t>
            </w:r>
            <w:proofErr w:type="spellEnd"/>
            <w:r w:rsidR="00460653" w:rsidRPr="0042474D">
              <w:rPr>
                <w:lang w:val="en-US"/>
              </w:rPr>
              <w:t xml:space="preserve"> de </w:t>
            </w:r>
            <w:proofErr w:type="spellStart"/>
            <w:r w:rsidR="00460653" w:rsidRPr="0042474D">
              <w:rPr>
                <w:lang w:val="en-US"/>
              </w:rPr>
              <w:t>vinovăţie</w:t>
            </w:r>
            <w:proofErr w:type="spellEnd"/>
            <w:r w:rsidR="00460653" w:rsidRPr="0042474D">
              <w:rPr>
                <w:lang w:val="en-US"/>
              </w:rPr>
              <w:t xml:space="preserve"> a </w:t>
            </w:r>
            <w:proofErr w:type="spellStart"/>
            <w:r w:rsidR="00460653" w:rsidRPr="0042474D">
              <w:rPr>
                <w:lang w:val="en-US"/>
              </w:rPr>
              <w:t>fiecărui</w:t>
            </w:r>
            <w:proofErr w:type="spellEnd"/>
            <w:r w:rsidR="00460653" w:rsidRPr="0042474D">
              <w:rPr>
                <w:lang w:val="en-US"/>
              </w:rPr>
              <w:t xml:space="preserve"> </w:t>
            </w:r>
            <w:proofErr w:type="spellStart"/>
            <w:r w:rsidR="00460653" w:rsidRPr="0042474D">
              <w:rPr>
                <w:lang w:val="en-US"/>
              </w:rPr>
              <w:t>partener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producerea</w:t>
            </w:r>
            <w:proofErr w:type="spellEnd"/>
            <w:r w:rsidR="00460653" w:rsidRPr="0042474D">
              <w:rPr>
                <w:lang w:val="en-US"/>
              </w:rPr>
              <w:t xml:space="preserve"> </w:t>
            </w:r>
            <w:proofErr w:type="spellStart"/>
            <w:r w:rsidR="00460653" w:rsidRPr="0042474D">
              <w:rPr>
                <w:lang w:val="en-US"/>
              </w:rPr>
              <w:t>acesteia</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clauzele</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 xml:space="preserve"> nu s-a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altfel</w:t>
            </w:r>
            <w:proofErr w:type="spellEnd"/>
            <w:r w:rsidR="00460653" w:rsidRPr="0042474D">
              <w:rPr>
                <w:lang w:val="en-US"/>
              </w:rPr>
              <w:t xml:space="preserve">.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proofErr w:type="spellStart"/>
            <w:r w:rsidR="00460653" w:rsidRPr="0042474D">
              <w:rPr>
                <w:lang w:val="en-US"/>
              </w:rPr>
              <w:t>Membrii</w:t>
            </w:r>
            <w:proofErr w:type="spellEnd"/>
            <w:r w:rsidR="00460653" w:rsidRPr="0042474D">
              <w:rPr>
                <w:lang w:val="en-US"/>
              </w:rPr>
              <w:t xml:space="preserve"> </w:t>
            </w:r>
            <w:proofErr w:type="spellStart"/>
            <w:r w:rsidR="00460653" w:rsidRPr="0042474D">
              <w:rPr>
                <w:lang w:val="en-US"/>
              </w:rPr>
              <w:t>asocierii</w:t>
            </w:r>
            <w:proofErr w:type="spellEnd"/>
            <w:r w:rsidR="00460653" w:rsidRPr="0042474D">
              <w:rPr>
                <w:lang w:val="en-US"/>
              </w:rPr>
              <w:t xml:space="preserve"> </w:t>
            </w:r>
            <w:proofErr w:type="spellStart"/>
            <w:r w:rsidR="00460653" w:rsidRPr="0042474D">
              <w:rPr>
                <w:lang w:val="en-US"/>
              </w:rPr>
              <w:t>își</w:t>
            </w:r>
            <w:proofErr w:type="spellEnd"/>
            <w:r w:rsidR="00460653" w:rsidRPr="0042474D">
              <w:rPr>
                <w:lang w:val="en-US"/>
              </w:rPr>
              <w:t xml:space="preserve"> </w:t>
            </w:r>
            <w:proofErr w:type="spellStart"/>
            <w:r w:rsidR="00460653" w:rsidRPr="0042474D">
              <w:rPr>
                <w:lang w:val="en-US"/>
              </w:rPr>
              <w:t>păstrează</w:t>
            </w:r>
            <w:proofErr w:type="spellEnd"/>
            <w:r w:rsidR="00460653" w:rsidRPr="0042474D">
              <w:rPr>
                <w:lang w:val="en-US"/>
              </w:rPr>
              <w:t xml:space="preserve"> </w:t>
            </w:r>
            <w:proofErr w:type="spellStart"/>
            <w:r w:rsidR="00460653" w:rsidRPr="0042474D">
              <w:rPr>
                <w:lang w:val="en-US"/>
              </w:rPr>
              <w:t>individualitatea</w:t>
            </w:r>
            <w:proofErr w:type="spellEnd"/>
            <w:r w:rsidR="00460653" w:rsidRPr="0042474D">
              <w:rPr>
                <w:lang w:val="en-US"/>
              </w:rPr>
              <w:t xml:space="preserve"> ca </w:t>
            </w:r>
            <w:proofErr w:type="spellStart"/>
            <w:r w:rsidR="00460653" w:rsidRPr="0042474D">
              <w:rPr>
                <w:lang w:val="en-US"/>
              </w:rPr>
              <w:t>subiecți</w:t>
            </w:r>
            <w:proofErr w:type="spellEnd"/>
            <w:r w:rsidR="00460653" w:rsidRPr="0042474D">
              <w:rPr>
                <w:lang w:val="en-US"/>
              </w:rPr>
              <w:t xml:space="preserve"> de </w:t>
            </w:r>
            <w:proofErr w:type="spellStart"/>
            <w:r w:rsidR="00460653" w:rsidRPr="0042474D">
              <w:rPr>
                <w:lang w:val="en-US"/>
              </w:rPr>
              <w:t>drept</w:t>
            </w:r>
            <w:proofErr w:type="spellEnd"/>
            <w:r w:rsidR="00460653" w:rsidRPr="0042474D">
              <w:rPr>
                <w:lang w:val="en-US"/>
              </w:rPr>
              <w:t xml:space="preserve">, </w:t>
            </w:r>
            <w:proofErr w:type="spellStart"/>
            <w:r w:rsidR="00460653" w:rsidRPr="0042474D">
              <w:rPr>
                <w:lang w:val="en-US"/>
              </w:rPr>
              <w:t>însă</w:t>
            </w:r>
            <w:proofErr w:type="spellEnd"/>
            <w:r w:rsidR="00460653" w:rsidRPr="0042474D">
              <w:rPr>
                <w:lang w:val="en-US"/>
              </w:rPr>
              <w:t xml:space="preserve"> sunt </w:t>
            </w:r>
            <w:proofErr w:type="spellStart"/>
            <w:r w:rsidR="00460653" w:rsidRPr="0042474D">
              <w:rPr>
                <w:lang w:val="en-US"/>
              </w:rPr>
              <w:t>obligați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răspundă</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w:t>
            </w:r>
            <w:proofErr w:type="spellStart"/>
            <w:r w:rsidR="00460653" w:rsidRPr="0042474D">
              <w:rPr>
                <w:lang w:val="en-US"/>
              </w:rPr>
              <w:t>față</w:t>
            </w:r>
            <w:proofErr w:type="spellEnd"/>
            <w:r w:rsidR="00460653" w:rsidRPr="0042474D">
              <w:rPr>
                <w:lang w:val="en-US"/>
              </w:rPr>
              <w:t xml:space="preserve"> de </w:t>
            </w:r>
            <w:proofErr w:type="spellStart"/>
            <w:r w:rsidR="00460653" w:rsidRPr="0042474D">
              <w:rPr>
                <w:lang w:val="en-US"/>
              </w:rPr>
              <w:t>autoritate</w:t>
            </w:r>
            <w:r w:rsidRPr="0042474D">
              <w:rPr>
                <w:lang w:val="en-US"/>
              </w:rPr>
              <w:t>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de </w:t>
            </w:r>
            <w:proofErr w:type="spellStart"/>
            <w:r w:rsidR="00460653" w:rsidRPr="0042474D">
              <w:rPr>
                <w:lang w:val="en-US"/>
              </w:rPr>
              <w:t>îndeplinire</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obligațiilor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10.4.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prejudiciul</w:t>
            </w:r>
            <w:proofErr w:type="spellEnd"/>
            <w:r w:rsidR="00460653" w:rsidRPr="0042474D">
              <w:rPr>
                <w:lang w:val="en-US"/>
              </w:rPr>
              <w:t xml:space="preserve"> </w:t>
            </w:r>
            <w:proofErr w:type="spellStart"/>
            <w:r w:rsidR="00460653" w:rsidRPr="0042474D">
              <w:rPr>
                <w:lang w:val="en-US"/>
              </w:rPr>
              <w:t>cauzat</w:t>
            </w:r>
            <w:proofErr w:type="spellEnd"/>
            <w:r w:rsidR="00460653" w:rsidRPr="0042474D">
              <w:rPr>
                <w:lang w:val="en-US"/>
              </w:rPr>
              <w:t xml:space="preserve"> </w:t>
            </w:r>
            <w:proofErr w:type="spellStart"/>
            <w:r w:rsidR="00460653" w:rsidRPr="0042474D">
              <w:rPr>
                <w:lang w:val="en-US"/>
              </w:rPr>
              <w:t>terţei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w:t>
            </w:r>
            <w:proofErr w:type="spellStart"/>
            <w:r w:rsidR="00460653" w:rsidRPr="0042474D">
              <w:rPr>
                <w:lang w:val="en-US"/>
              </w:rPr>
              <w:t>dispuse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forma </w:t>
            </w:r>
            <w:proofErr w:type="spellStart"/>
            <w:r w:rsidR="00460653" w:rsidRPr="0042474D">
              <w:rPr>
                <w:lang w:val="en-US"/>
              </w:rPr>
              <w:t>în</w:t>
            </w:r>
            <w:proofErr w:type="spellEnd"/>
            <w:r w:rsidR="00460653" w:rsidRPr="0042474D">
              <w:rPr>
                <w:lang w:val="en-US"/>
              </w:rPr>
              <w:t xml:space="preserve"> care a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aplicată</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singur</w:t>
            </w:r>
            <w:proofErr w:type="spellEnd"/>
            <w:r w:rsidR="00460653" w:rsidRPr="0042474D">
              <w:rPr>
                <w:lang w:val="en-US"/>
              </w:rPr>
              <w:t xml:space="preserve"> </w:t>
            </w:r>
            <w:proofErr w:type="spellStart"/>
            <w:r w:rsidR="00460653" w:rsidRPr="0042474D">
              <w:rPr>
                <w:lang w:val="en-US"/>
              </w:rPr>
              <w:t>răspunderea</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l-a </w:t>
            </w:r>
            <w:proofErr w:type="spellStart"/>
            <w:r w:rsidR="00460653" w:rsidRPr="0042474D">
              <w:rPr>
                <w:lang w:val="en-US"/>
              </w:rPr>
              <w:t>înştiinţat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prealabil</w:t>
            </w:r>
            <w:proofErr w:type="spellEnd"/>
            <w:r w:rsidR="00460653" w:rsidRPr="0042474D">
              <w:rPr>
                <w:lang w:val="en-US"/>
              </w:rPr>
              <w:t xml:space="preserve"> de </w:t>
            </w:r>
            <w:proofErr w:type="spellStart"/>
            <w:r w:rsidR="00460653" w:rsidRPr="0042474D">
              <w:rPr>
                <w:lang w:val="en-US"/>
              </w:rPr>
              <w:t>pericolul</w:t>
            </w:r>
            <w:proofErr w:type="spellEnd"/>
            <w:r w:rsidR="00460653" w:rsidRPr="0042474D">
              <w:rPr>
                <w:lang w:val="en-US"/>
              </w:rPr>
              <w:t xml:space="preserve"> </w:t>
            </w:r>
            <w:proofErr w:type="spellStart"/>
            <w:r w:rsidR="00460653" w:rsidRPr="0042474D">
              <w:rPr>
                <w:lang w:val="en-US"/>
              </w:rPr>
              <w:t>legat</w:t>
            </w:r>
            <w:proofErr w:type="spellEnd"/>
            <w:r w:rsidR="00460653" w:rsidRPr="0042474D">
              <w:rPr>
                <w:lang w:val="en-US"/>
              </w:rPr>
              <w:t xml:space="preserve"> de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dispoziţiei</w:t>
            </w:r>
            <w:proofErr w:type="spellEnd"/>
            <w:r w:rsidR="00460653" w:rsidRPr="0042474D">
              <w:rPr>
                <w:lang w:val="en-US"/>
              </w:rPr>
              <w:t xml:space="preserve">.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la </w:t>
            </w:r>
            <w:proofErr w:type="spellStart"/>
            <w:r w:rsidR="00460653" w:rsidRPr="0042474D">
              <w:rPr>
                <w:lang w:val="en-US"/>
              </w:rPr>
              <w:t>plata</w:t>
            </w:r>
            <w:proofErr w:type="spellEnd"/>
            <w:r w:rsidR="00460653" w:rsidRPr="0042474D">
              <w:rPr>
                <w:lang w:val="en-US"/>
              </w:rPr>
              <w:t xml:space="preserve"> </w:t>
            </w:r>
            <w:proofErr w:type="spellStart"/>
            <w:r w:rsidR="00460653" w:rsidRPr="0042474D">
              <w:rPr>
                <w:lang w:val="en-US"/>
              </w:rPr>
              <w:t>daunelor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încălcarea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deteriorarea</w:t>
            </w:r>
            <w:proofErr w:type="spellEnd"/>
            <w:r w:rsidR="00460653" w:rsidRPr="0042474D">
              <w:rPr>
                <w:lang w:val="en-US"/>
              </w:rPr>
              <w:t xml:space="preserve"> </w:t>
            </w:r>
            <w:proofErr w:type="spellStart"/>
            <w:r w:rsidR="00460653" w:rsidRPr="0042474D">
              <w:rPr>
                <w:lang w:val="en-US"/>
              </w:rPr>
              <w:t>drumurilor</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reţelelor</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a </w:t>
            </w:r>
            <w:proofErr w:type="spellStart"/>
            <w:r w:rsidR="00460653" w:rsidRPr="0042474D">
              <w:rPr>
                <w:lang w:val="en-US"/>
              </w:rPr>
              <w:t>terenurilor</w:t>
            </w:r>
            <w:proofErr w:type="spellEnd"/>
            <w:r w:rsidR="00460653" w:rsidRPr="0042474D">
              <w:rPr>
                <w:lang w:val="en-US"/>
              </w:rPr>
              <w:t xml:space="preserve"> </w:t>
            </w:r>
            <w:proofErr w:type="spellStart"/>
            <w:r w:rsidR="00460653" w:rsidRPr="0042474D">
              <w:rPr>
                <w:lang w:val="en-US"/>
              </w:rPr>
              <w:t>limitrofe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depozitarea</w:t>
            </w:r>
            <w:proofErr w:type="spellEnd"/>
            <w:r w:rsidR="00460653" w:rsidRPr="0042474D">
              <w:rPr>
                <w:lang w:val="en-US"/>
              </w:rPr>
              <w:t xml:space="preserve"> </w:t>
            </w:r>
            <w:r w:rsidR="00460653" w:rsidRPr="0042474D">
              <w:rPr>
                <w:lang w:val="en-US"/>
              </w:rPr>
              <w:lastRenderedPageBreak/>
              <w:t xml:space="preserve">de </w:t>
            </w:r>
            <w:proofErr w:type="spellStart"/>
            <w:r w:rsidR="00460653" w:rsidRPr="0042474D">
              <w:rPr>
                <w:lang w:val="en-US"/>
              </w:rPr>
              <w:t>pământ</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îngrădiri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limitări</w:t>
            </w:r>
            <w:proofErr w:type="spellEnd"/>
            <w:r w:rsidR="00460653" w:rsidRPr="0042474D">
              <w:rPr>
                <w:lang w:val="en-US"/>
              </w:rPr>
              <w:t xml:space="preserve"> din </w:t>
            </w:r>
            <w:proofErr w:type="spellStart"/>
            <w:r w:rsidR="00460653" w:rsidRPr="0042474D">
              <w:rPr>
                <w:lang w:val="en-US"/>
              </w:rPr>
              <w:t>proprie</w:t>
            </w:r>
            <w:proofErr w:type="spellEnd"/>
            <w:r w:rsidR="00460653" w:rsidRPr="0042474D">
              <w:rPr>
                <w:lang w:val="en-US"/>
              </w:rPr>
              <w:t xml:space="preserve"> </w:t>
            </w:r>
            <w:proofErr w:type="spellStart"/>
            <w:r w:rsidR="00460653" w:rsidRPr="0042474D">
              <w:rPr>
                <w:lang w:val="en-US"/>
              </w:rPr>
              <w:t>vină</w:t>
            </w:r>
            <w:proofErr w:type="spellEnd"/>
            <w:r w:rsidR="00460653" w:rsidRPr="0042474D">
              <w:rPr>
                <w:lang w:val="en-US"/>
              </w:rPr>
              <w:t xml:space="preserve">.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asigure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dotările</w:t>
            </w:r>
            <w:proofErr w:type="spellEnd"/>
            <w:r w:rsidR="00460653" w:rsidRPr="0042474D">
              <w:rPr>
                <w:lang w:val="en-US"/>
              </w:rPr>
              <w:t xml:space="preserve"> pe care le are la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împotriva</w:t>
            </w:r>
            <w:proofErr w:type="spellEnd"/>
            <w:r w:rsidR="00460653" w:rsidRPr="0042474D">
              <w:rPr>
                <w:lang w:val="en-US"/>
              </w:rPr>
              <w:t xml:space="preserve"> </w:t>
            </w:r>
            <w:proofErr w:type="spellStart"/>
            <w:r w:rsidR="00460653" w:rsidRPr="0042474D">
              <w:rPr>
                <w:lang w:val="en-US"/>
              </w:rPr>
              <w:t>degradări</w:t>
            </w:r>
            <w:r w:rsidR="00183D79" w:rsidRPr="0042474D">
              <w:rPr>
                <w:lang w:val="en-US"/>
              </w:rPr>
              <w:t>i</w:t>
            </w:r>
            <w:proofErr w:type="spellEnd"/>
            <w:r w:rsidR="00183D79" w:rsidRPr="0042474D">
              <w:rPr>
                <w:lang w:val="en-US"/>
              </w:rPr>
              <w:t xml:space="preserve"> </w:t>
            </w:r>
            <w:proofErr w:type="spellStart"/>
            <w:r w:rsidR="00183D79" w:rsidRPr="0042474D">
              <w:rPr>
                <w:lang w:val="en-US"/>
              </w:rPr>
              <w:t>şi</w:t>
            </w:r>
            <w:proofErr w:type="spellEnd"/>
            <w:r w:rsidR="00183D79" w:rsidRPr="0042474D">
              <w:rPr>
                <w:lang w:val="en-US"/>
              </w:rPr>
              <w:t xml:space="preserve"> </w:t>
            </w:r>
            <w:proofErr w:type="spellStart"/>
            <w:r w:rsidR="00183D79" w:rsidRPr="0042474D">
              <w:rPr>
                <w:lang w:val="en-US"/>
              </w:rPr>
              <w:t>furturilor</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predarea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El </w:t>
            </w:r>
            <w:proofErr w:type="spellStart"/>
            <w:r w:rsidR="00460653" w:rsidRPr="0042474D">
              <w:rPr>
                <w:lang w:val="en-US"/>
              </w:rPr>
              <w:t>trebuie</w:t>
            </w:r>
            <w:proofErr w:type="spellEnd"/>
            <w:r w:rsidR="00460653" w:rsidRPr="0042474D">
              <w:rPr>
                <w:lang w:val="en-US"/>
              </w:rPr>
              <w:t xml:space="preserve"> să </w:t>
            </w:r>
            <w:proofErr w:type="spellStart"/>
            <w:r w:rsidR="00460653" w:rsidRPr="0042474D">
              <w:rPr>
                <w:lang w:val="en-US"/>
              </w:rPr>
              <w:t>ia</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de </w:t>
            </w:r>
            <w:proofErr w:type="spellStart"/>
            <w:r w:rsidR="00460653" w:rsidRPr="0042474D">
              <w:rPr>
                <w:lang w:val="en-US"/>
              </w:rPr>
              <w:t>protecţie</w:t>
            </w:r>
            <w:proofErr w:type="spellEnd"/>
            <w:r w:rsidR="00460653" w:rsidRPr="0042474D">
              <w:rPr>
                <w:lang w:val="en-US"/>
              </w:rPr>
              <w:t xml:space="preserve"> contra </w:t>
            </w:r>
            <w:proofErr w:type="spellStart"/>
            <w:r w:rsidR="00460653" w:rsidRPr="0042474D">
              <w:rPr>
                <w:lang w:val="en-US"/>
              </w:rPr>
              <w:t>degradării</w:t>
            </w:r>
            <w:proofErr w:type="spellEnd"/>
            <w:r w:rsidR="00460653" w:rsidRPr="0042474D">
              <w:rPr>
                <w:lang w:val="en-US"/>
              </w:rPr>
              <w:t xml:space="preserve"> </w:t>
            </w:r>
            <w:proofErr w:type="spellStart"/>
            <w:r w:rsidR="00460653" w:rsidRPr="0042474D">
              <w:rPr>
                <w:lang w:val="en-US"/>
              </w:rPr>
              <w:t>lucrării</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acţiunilor</w:t>
            </w:r>
            <w:proofErr w:type="spellEnd"/>
            <w:r w:rsidR="00460653" w:rsidRPr="0042474D">
              <w:rPr>
                <w:lang w:val="en-US"/>
              </w:rPr>
              <w:t xml:space="preserve"> </w:t>
            </w:r>
            <w:proofErr w:type="spellStart"/>
            <w:r w:rsidR="00460653" w:rsidRPr="0042474D">
              <w:rPr>
                <w:lang w:val="en-US"/>
              </w:rPr>
              <w:t>atmosferice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apei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zăpada</w:t>
            </w:r>
            <w:proofErr w:type="spellEnd"/>
            <w:r w:rsidR="00460653" w:rsidRPr="0042474D">
              <w:rPr>
                <w:lang w:val="en-US"/>
              </w:rPr>
              <w:t xml:space="preserve"> </w:t>
            </w:r>
            <w:proofErr w:type="spellStart"/>
            <w:r w:rsidR="00460653" w:rsidRPr="0042474D">
              <w:rPr>
                <w:lang w:val="en-US"/>
              </w:rPr>
              <w:t>şi</w:t>
            </w:r>
            <w:proofErr w:type="spellEnd"/>
            <w:r w:rsidR="00C33344" w:rsidRPr="0042474D">
              <w:rPr>
                <w:lang w:val="en-US"/>
              </w:rPr>
              <w:t xml:space="preserve"> </w:t>
            </w:r>
            <w:proofErr w:type="spellStart"/>
            <w:r w:rsidR="00460653" w:rsidRPr="0042474D">
              <w:rPr>
                <w:lang w:val="en-US"/>
              </w:rPr>
              <w:t>gheaţa</w:t>
            </w:r>
            <w:proofErr w:type="spellEnd"/>
            <w:r w:rsidR="00460653" w:rsidRPr="0042474D">
              <w:rPr>
                <w:lang w:val="en-US"/>
              </w:rPr>
              <w:t xml:space="preserve">.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nerespectarea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oricărui</w:t>
            </w:r>
            <w:proofErr w:type="spellEnd"/>
            <w:r w:rsidR="00460653" w:rsidRPr="0042474D">
              <w:rPr>
                <w:lang w:val="en-US"/>
              </w:rPr>
              <w:t xml:space="preserve"> </w:t>
            </w:r>
            <w:proofErr w:type="spellStart"/>
            <w:r w:rsidR="00460653" w:rsidRPr="0042474D">
              <w:rPr>
                <w:lang w:val="en-US"/>
              </w:rPr>
              <w:t>regulament</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hotărâri</w:t>
            </w:r>
            <w:proofErr w:type="spellEnd"/>
            <w:r w:rsidR="00460653" w:rsidRPr="0042474D">
              <w:rPr>
                <w:lang w:val="en-US"/>
              </w:rPr>
              <w:t xml:space="preserve"> ale </w:t>
            </w:r>
            <w:proofErr w:type="spellStart"/>
            <w:r w:rsidR="00460653" w:rsidRPr="0042474D">
              <w:rPr>
                <w:lang w:val="en-US"/>
              </w:rPr>
              <w:t>autorităţilor</w:t>
            </w:r>
            <w:proofErr w:type="spellEnd"/>
            <w:r w:rsidR="00C33344" w:rsidRPr="0042474D">
              <w:rPr>
                <w:lang w:val="en-US"/>
              </w:rPr>
              <w:t xml:space="preserve"> </w:t>
            </w:r>
            <w:proofErr w:type="spellStart"/>
            <w:r w:rsidR="00460653" w:rsidRPr="0042474D">
              <w:rPr>
                <w:lang w:val="en-US"/>
              </w:rPr>
              <w:t>administraţiei</w:t>
            </w:r>
            <w:proofErr w:type="spellEnd"/>
            <w:r w:rsidR="00460653" w:rsidRPr="0042474D">
              <w:rPr>
                <w:lang w:val="en-US"/>
              </w:rPr>
              <w:t xml:space="preserve"> </w:t>
            </w:r>
            <w:proofErr w:type="spellStart"/>
            <w:r w:rsidR="00460653" w:rsidRPr="0042474D">
              <w:rPr>
                <w:lang w:val="en-US"/>
              </w:rPr>
              <w:t>publice</w:t>
            </w:r>
            <w:proofErr w:type="spellEnd"/>
            <w:r w:rsidR="00460653" w:rsidRPr="0042474D">
              <w:rPr>
                <w:lang w:val="en-US"/>
              </w:rPr>
              <w:t xml:space="preserve"> locale </w:t>
            </w:r>
            <w:proofErr w:type="spellStart"/>
            <w:r w:rsidR="00460653" w:rsidRPr="0042474D">
              <w:rPr>
                <w:lang w:val="en-US"/>
              </w:rPr>
              <w:t>sau</w:t>
            </w:r>
            <w:proofErr w:type="spellEnd"/>
            <w:r w:rsidR="00460653" w:rsidRPr="0042474D">
              <w:rPr>
                <w:lang w:val="en-US"/>
              </w:rPr>
              <w:t xml:space="preserve"> ale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organe</w:t>
            </w:r>
            <w:proofErr w:type="spellEnd"/>
            <w:r w:rsidR="00460653" w:rsidRPr="0042474D">
              <w:rPr>
                <w:lang w:val="en-US"/>
              </w:rPr>
              <w:t xml:space="preserve"> locale, legal </w:t>
            </w:r>
            <w:proofErr w:type="spellStart"/>
            <w:r w:rsidR="00460653" w:rsidRPr="0042474D">
              <w:rPr>
                <w:lang w:val="en-US"/>
              </w:rPr>
              <w:t>constituite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au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obligatoriu</w:t>
            </w:r>
            <w:proofErr w:type="spellEnd"/>
            <w:r w:rsidR="00460653" w:rsidRPr="0042474D">
              <w:rPr>
                <w:lang w:val="en-US"/>
              </w:rPr>
              <w:t xml:space="preserve"> la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provoacă</w:t>
            </w:r>
            <w:proofErr w:type="spellEnd"/>
            <w:r w:rsidR="00460653" w:rsidRPr="0042474D">
              <w:rPr>
                <w:lang w:val="en-US"/>
              </w:rPr>
              <w:t xml:space="preserve"> </w:t>
            </w:r>
            <w:proofErr w:type="spellStart"/>
            <w:r w:rsidR="00460653" w:rsidRPr="0042474D">
              <w:rPr>
                <w:lang w:val="en-US"/>
              </w:rPr>
              <w:t>pagube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despăgubit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mărimea</w:t>
            </w:r>
            <w:proofErr w:type="spellEnd"/>
            <w:r w:rsidR="00460653" w:rsidRPr="0042474D">
              <w:rPr>
                <w:lang w:val="en-US"/>
              </w:rPr>
              <w:t xml:space="preserve"> </w:t>
            </w:r>
            <w:proofErr w:type="spellStart"/>
            <w:r w:rsidR="00460653" w:rsidRPr="0042474D">
              <w:rPr>
                <w:lang w:val="en-US"/>
              </w:rPr>
              <w:t>sumei</w:t>
            </w:r>
            <w:proofErr w:type="spellEnd"/>
            <w:r w:rsidR="00460653" w:rsidRPr="0042474D">
              <w:rPr>
                <w:lang w:val="en-US"/>
              </w:rPr>
              <w:t xml:space="preserve"> </w:t>
            </w:r>
            <w:proofErr w:type="spellStart"/>
            <w:r w:rsidR="00460653" w:rsidRPr="0042474D">
              <w:rPr>
                <w:lang w:val="en-US"/>
              </w:rPr>
              <w:t>prejudiciului</w:t>
            </w:r>
            <w:proofErr w:type="spellEnd"/>
            <w:r w:rsidR="00460653" w:rsidRPr="0042474D">
              <w:rPr>
                <w:lang w:val="en-US"/>
              </w:rPr>
              <w:t xml:space="preserve">.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w:t>
            </w:r>
            <w:proofErr w:type="spellStart"/>
            <w:r w:rsidR="00460653" w:rsidRPr="0042474D">
              <w:rPr>
                <w:lang w:val="en-US"/>
              </w:rPr>
              <w:t>const</w:t>
            </w:r>
            <w:r w:rsidR="00183D79" w:rsidRPr="0042474D">
              <w:rPr>
                <w:lang w:val="en-US"/>
              </w:rPr>
              <w:t>rângerii</w:t>
            </w:r>
            <w:proofErr w:type="spellEnd"/>
            <w:r w:rsidR="00183D79" w:rsidRPr="0042474D">
              <w:rPr>
                <w:lang w:val="en-US"/>
              </w:rPr>
              <w:t xml:space="preserve"> </w:t>
            </w:r>
            <w:proofErr w:type="spellStart"/>
            <w:r w:rsidR="00183D79" w:rsidRPr="0042474D">
              <w:rPr>
                <w:lang w:val="en-US"/>
              </w:rPr>
              <w:t>sau</w:t>
            </w:r>
            <w:proofErr w:type="spellEnd"/>
            <w:r w:rsidR="00183D79" w:rsidRPr="0042474D">
              <w:rPr>
                <w:lang w:val="en-US"/>
              </w:rPr>
              <w:t xml:space="preserve"> ale </w:t>
            </w:r>
            <w:proofErr w:type="spellStart"/>
            <w:r w:rsidR="00183D79" w:rsidRPr="0042474D">
              <w:rPr>
                <w:lang w:val="en-US"/>
              </w:rPr>
              <w:t>întreruperii</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imputabile</w:t>
            </w:r>
            <w:proofErr w:type="spellEnd"/>
            <w:r w:rsidR="00460653" w:rsidRPr="0042474D">
              <w:rPr>
                <w:lang w:val="en-US"/>
              </w:rPr>
              <w:t xml:space="preserve"> </w:t>
            </w:r>
            <w:proofErr w:type="spellStart"/>
            <w:r w:rsidR="00460653" w:rsidRPr="0042474D">
              <w:rPr>
                <w:lang w:val="en-US"/>
              </w:rPr>
              <w:t>uneia</w:t>
            </w:r>
            <w:proofErr w:type="spellEnd"/>
            <w:r w:rsidR="00460653" w:rsidRPr="0042474D">
              <w:rPr>
                <w:lang w:val="en-US"/>
              </w:rPr>
              <w:t xml:space="preserve"> </w:t>
            </w:r>
            <w:proofErr w:type="spellStart"/>
            <w:r w:rsidR="00460653" w:rsidRPr="0042474D">
              <w:rPr>
                <w:lang w:val="en-US"/>
              </w:rPr>
              <w:t>dintre</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cealaltă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pretenţii</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despăgubirea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w:t>
            </w:r>
            <w:proofErr w:type="spellStart"/>
            <w:r w:rsidR="00460653" w:rsidRPr="0042474D">
              <w:rPr>
                <w:lang w:val="en-US"/>
              </w:rPr>
              <w:t>intervenite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pot fi </w:t>
            </w:r>
            <w:proofErr w:type="spellStart"/>
            <w:r w:rsidR="00460653" w:rsidRPr="0042474D">
              <w:rPr>
                <w:lang w:val="en-US"/>
              </w:rPr>
              <w:t>dovedite</w:t>
            </w:r>
            <w:proofErr w:type="spellEnd"/>
            <w:r w:rsidR="00460653" w:rsidRPr="0042474D">
              <w:rPr>
                <w:lang w:val="en-US"/>
              </w:rPr>
              <w:t xml:space="preserv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întârzierea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w:t>
            </w:r>
            <w:r w:rsidR="0001066E" w:rsidRPr="0042474D">
              <w:rPr>
                <w:lang w:val="en-US"/>
              </w:rPr>
              <w:t>ţia</w:t>
            </w:r>
            <w:proofErr w:type="spellEnd"/>
            <w:r w:rsidR="0001066E" w:rsidRPr="0042474D">
              <w:rPr>
                <w:lang w:val="en-US"/>
              </w:rPr>
              <w:t xml:space="preserve"> </w:t>
            </w:r>
            <w:proofErr w:type="spellStart"/>
            <w:r w:rsidR="0001066E" w:rsidRPr="0042474D">
              <w:rPr>
                <w:lang w:val="en-US"/>
              </w:rPr>
              <w:t>lucrărilor</w:t>
            </w:r>
            <w:proofErr w:type="spellEnd"/>
            <w:r w:rsidR="0001066E" w:rsidRPr="0042474D">
              <w:rPr>
                <w:lang w:val="en-US"/>
              </w:rPr>
              <w:t xml:space="preserve"> </w:t>
            </w:r>
            <w:proofErr w:type="spellStart"/>
            <w:r w:rsidR="0001066E" w:rsidRPr="0042474D">
              <w:rPr>
                <w:lang w:val="en-US"/>
              </w:rPr>
              <w:t>este</w:t>
            </w:r>
            <w:proofErr w:type="spellEnd"/>
            <w:r w:rsidR="0001066E" w:rsidRPr="0042474D">
              <w:rPr>
                <w:lang w:val="en-US"/>
              </w:rPr>
              <w:t xml:space="preserve"> </w:t>
            </w:r>
            <w:r w:rsidR="001278C6" w:rsidRPr="0042474D">
              <w:rPr>
                <w:lang w:val="en-US"/>
              </w:rPr>
              <w:t>din</w:t>
            </w:r>
            <w:r w:rsidR="0001066E" w:rsidRPr="0042474D">
              <w:rPr>
                <w:lang w:val="en-US"/>
              </w:rPr>
              <w:t xml:space="preserve"> culpa </w:t>
            </w:r>
            <w:proofErr w:type="spellStart"/>
            <w:r w:rsidR="0001066E" w:rsidRPr="0042474D">
              <w:rPr>
                <w:lang w:val="en-US"/>
              </w:rPr>
              <w:t>uneia</w:t>
            </w:r>
            <w:proofErr w:type="spellEnd"/>
            <w:r w:rsidR="00460653" w:rsidRPr="0042474D">
              <w:rPr>
                <w:lang w:val="en-US"/>
              </w:rPr>
              <w:t xml:space="preserve"> </w:t>
            </w:r>
            <w:proofErr w:type="spellStart"/>
            <w:r w:rsidR="00460653" w:rsidRPr="0042474D">
              <w:rPr>
                <w:lang w:val="en-US"/>
              </w:rPr>
              <w:t>din</w:t>
            </w:r>
            <w:r w:rsidR="0001066E" w:rsidRPr="0042474D">
              <w:rPr>
                <w:lang w:val="en-US"/>
              </w:rPr>
              <w:t>tre</w:t>
            </w:r>
            <w:proofErr w:type="spellEnd"/>
            <w:r w:rsidR="00460653" w:rsidRPr="0042474D">
              <w:rPr>
                <w:lang w:val="en-US"/>
              </w:rPr>
              <w:t xml:space="preserve"> </w:t>
            </w:r>
            <w:proofErr w:type="spellStart"/>
            <w:r w:rsidR="00460653" w:rsidRPr="0042474D">
              <w:rPr>
                <w:lang w:val="en-US"/>
              </w:rPr>
              <w:t>părţi</w:t>
            </w:r>
            <w:r w:rsidR="0001066E" w:rsidRPr="0042474D">
              <w:rPr>
                <w:lang w:val="en-US"/>
              </w:rPr>
              <w:t>le</w:t>
            </w:r>
            <w:proofErr w:type="spellEnd"/>
            <w:r w:rsidR="0001066E" w:rsidRPr="0042474D">
              <w:rPr>
                <w:lang w:val="en-US"/>
              </w:rPr>
              <w:t xml:space="preserve"> </w:t>
            </w:r>
            <w:proofErr w:type="spellStart"/>
            <w:r w:rsidR="0001066E" w:rsidRPr="0042474D">
              <w:rPr>
                <w:lang w:val="en-US"/>
              </w:rPr>
              <w:t>contractante</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culpabilă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plăti</w:t>
            </w:r>
            <w:proofErr w:type="spellEnd"/>
            <w:r w:rsidR="00460653" w:rsidRPr="0042474D">
              <w:rPr>
                <w:lang w:val="en-US"/>
              </w:rPr>
              <w:t xml:space="preserve"> </w:t>
            </w:r>
            <w:proofErr w:type="spellStart"/>
            <w:r w:rsidR="00460653" w:rsidRPr="0042474D">
              <w:rPr>
                <w:lang w:val="en-US"/>
              </w:rPr>
              <w:t>celeilalte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penalizări</w:t>
            </w:r>
            <w:proofErr w:type="spellEnd"/>
            <w:r w:rsidR="0001066E" w:rsidRPr="0042474D">
              <w:rPr>
                <w:lang w:val="en-US"/>
              </w:rPr>
              <w:t xml:space="preserve"> </w:t>
            </w:r>
            <w:proofErr w:type="spellStart"/>
            <w:r w:rsidR="0001066E" w:rsidRPr="0042474D">
              <w:rPr>
                <w:lang w:val="en-US"/>
              </w:rPr>
              <w:t>şi</w:t>
            </w:r>
            <w:proofErr w:type="spellEnd"/>
            <w:r w:rsidR="0001066E" w:rsidRPr="0042474D">
              <w:rPr>
                <w:lang w:val="en-US"/>
              </w:rPr>
              <w:t>/</w:t>
            </w:r>
            <w:proofErr w:type="spellStart"/>
            <w:r w:rsidR="0001066E" w:rsidRPr="0042474D">
              <w:rPr>
                <w:lang w:val="en-US"/>
              </w:rPr>
              <w:t>sau</w:t>
            </w:r>
            <w:proofErr w:type="spellEnd"/>
            <w:r w:rsidR="0001066E" w:rsidRPr="0042474D">
              <w:rPr>
                <w:lang w:val="en-US"/>
              </w:rPr>
              <w:t xml:space="preserve"> </w:t>
            </w:r>
            <w:proofErr w:type="spellStart"/>
            <w:r w:rsidR="0001066E" w:rsidRPr="0042474D">
              <w:rPr>
                <w:lang w:val="en-US"/>
              </w:rPr>
              <w:t>despăgubiri</w:t>
            </w:r>
            <w:proofErr w:type="spellEnd"/>
            <w:r w:rsidR="0001066E" w:rsidRPr="0042474D">
              <w:rPr>
                <w:lang w:val="en-US"/>
              </w:rPr>
              <w:t xml:space="preserve"> </w:t>
            </w:r>
            <w:proofErr w:type="spellStart"/>
            <w:r w:rsidR="0001066E" w:rsidRPr="0042474D">
              <w:rPr>
                <w:lang w:val="en-US"/>
              </w:rPr>
              <w:t>în</w:t>
            </w:r>
            <w:proofErr w:type="spellEnd"/>
            <w:r w:rsidR="0001066E" w:rsidRPr="0042474D">
              <w:rPr>
                <w:lang w:val="en-US"/>
              </w:rPr>
              <w:t xml:space="preserve"> </w:t>
            </w:r>
            <w:proofErr w:type="spellStart"/>
            <w:r w:rsidR="0001066E" w:rsidRPr="0042474D">
              <w:rPr>
                <w:lang w:val="en-US"/>
              </w:rPr>
              <w:t>cuantum</w:t>
            </w:r>
            <w:proofErr w:type="spellEnd"/>
            <w:r w:rsidR="0001066E" w:rsidRPr="0042474D">
              <w:rPr>
                <w:lang w:val="en-US"/>
              </w:rPr>
              <w:t xml:space="preserve"> de la 0,01% </w:t>
            </w:r>
            <w:proofErr w:type="spellStart"/>
            <w:r w:rsidR="0001066E" w:rsidRPr="0042474D">
              <w:rPr>
                <w:lang w:val="en-US"/>
              </w:rPr>
              <w:t>până</w:t>
            </w:r>
            <w:proofErr w:type="spellEnd"/>
            <w:r w:rsidR="0001066E" w:rsidRPr="0042474D">
              <w:rPr>
                <w:lang w:val="en-US"/>
              </w:rPr>
              <w:t xml:space="preserve"> la 0,1%</w:t>
            </w:r>
            <w:r w:rsidR="00460653" w:rsidRPr="0042474D">
              <w:rPr>
                <w:lang w:val="en-US"/>
              </w:rPr>
              <w:t xml:space="preserve"> din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D74B95" w:rsidRPr="0042474D">
              <w:rPr>
                <w:lang w:val="en-US"/>
              </w:rPr>
              <w:t>rămase</w:t>
            </w:r>
            <w:r w:rsidR="00460653" w:rsidRPr="0042474D">
              <w:rPr>
                <w:lang w:val="en-US"/>
              </w:rPr>
              <w:t>de</w:t>
            </w:r>
            <w:proofErr w:type="spellEnd"/>
            <w:r w:rsidR="00460653" w:rsidRPr="0042474D">
              <w:rPr>
                <w:lang w:val="en-US"/>
              </w:rPr>
              <w:t xml:space="preserve"> </w:t>
            </w:r>
            <w:proofErr w:type="spellStart"/>
            <w:r w:rsidR="00460653" w:rsidRPr="0042474D">
              <w:rPr>
                <w:lang w:val="en-US"/>
              </w:rPr>
              <w:t>executat</w:t>
            </w:r>
            <w:proofErr w:type="spellEnd"/>
            <w:r w:rsidR="00460653" w:rsidRPr="0042474D">
              <w:rPr>
                <w:lang w:val="en-US"/>
              </w:rPr>
              <w:t>/</w:t>
            </w:r>
            <w:proofErr w:type="spellStart"/>
            <w:r w:rsidR="00460653" w:rsidRPr="0042474D">
              <w:rPr>
                <w:lang w:val="en-US"/>
              </w:rPr>
              <w:t>neonorate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fiecare</w:t>
            </w:r>
            <w:proofErr w:type="spellEnd"/>
            <w:r w:rsidR="00460653" w:rsidRPr="0042474D">
              <w:rPr>
                <w:lang w:val="en-US"/>
              </w:rPr>
              <w:t xml:space="preserve"> </w:t>
            </w:r>
            <w:proofErr w:type="spellStart"/>
            <w:r w:rsidR="00460653" w:rsidRPr="0042474D">
              <w:rPr>
                <w:lang w:val="en-US"/>
              </w:rPr>
              <w:t>zi</w:t>
            </w:r>
            <w:proofErr w:type="spellEnd"/>
            <w:r w:rsidR="00460653" w:rsidRPr="0042474D">
              <w:rPr>
                <w:lang w:val="en-US"/>
              </w:rPr>
              <w:t xml:space="preserve"> de </w:t>
            </w:r>
            <w:proofErr w:type="spellStart"/>
            <w:r w:rsidR="00460653" w:rsidRPr="0042474D">
              <w:rPr>
                <w:lang w:val="en-US"/>
              </w:rPr>
              <w:t>întârziere</w:t>
            </w:r>
            <w:proofErr w:type="spellEnd"/>
            <w:r w:rsidR="00460653" w:rsidRPr="0042474D">
              <w:rPr>
                <w:lang w:val="en-US"/>
              </w:rPr>
              <w:t xml:space="preserve">. </w:t>
            </w:r>
            <w:proofErr w:type="spellStart"/>
            <w:r w:rsidR="00460653" w:rsidRPr="0042474D">
              <w:rPr>
                <w:lang w:val="en-US"/>
              </w:rPr>
              <w:t>Penalizarea</w:t>
            </w:r>
            <w:proofErr w:type="spellEnd"/>
            <w:r w:rsidR="00460653" w:rsidRPr="0042474D">
              <w:rPr>
                <w:lang w:val="en-US"/>
              </w:rPr>
              <w:t xml:space="preserve"> </w:t>
            </w:r>
            <w:proofErr w:type="spellStart"/>
            <w:r w:rsidR="00460653" w:rsidRPr="0042474D">
              <w:rPr>
                <w:lang w:val="en-US"/>
              </w:rPr>
              <w:t>devine</w:t>
            </w:r>
            <w:proofErr w:type="spellEnd"/>
            <w:r w:rsidR="00460653" w:rsidRPr="0042474D">
              <w:rPr>
                <w:lang w:val="en-US"/>
              </w:rPr>
              <w:t xml:space="preserve"> </w:t>
            </w:r>
            <w:proofErr w:type="spellStart"/>
            <w:r w:rsidR="00460653" w:rsidRPr="0042474D">
              <w:rPr>
                <w:lang w:val="en-US"/>
              </w:rPr>
              <w:t>operantă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momentul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partea</w:t>
            </w:r>
            <w:proofErr w:type="spellEnd"/>
            <w:r w:rsidR="00460653" w:rsidRPr="0042474D">
              <w:rPr>
                <w:lang w:val="en-US"/>
              </w:rPr>
              <w:t xml:space="preserve"> </w:t>
            </w:r>
            <w:proofErr w:type="spellStart"/>
            <w:r w:rsidR="00BB2CB2" w:rsidRPr="0042474D">
              <w:rPr>
                <w:lang w:val="en-US"/>
              </w:rPr>
              <w:t>î</w:t>
            </w:r>
            <w:r w:rsidR="00460653" w:rsidRPr="0042474D">
              <w:rPr>
                <w:lang w:val="en-US"/>
              </w:rPr>
              <w:t>nculpă</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intrat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întârziere</w:t>
            </w:r>
            <w:proofErr w:type="spellEnd"/>
            <w:r w:rsidR="00460653" w:rsidRPr="0042474D">
              <w:rPr>
                <w:lang w:val="en-US"/>
              </w:rPr>
              <w:t xml:space="preserv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responsabil</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nici</w:t>
            </w:r>
            <w:proofErr w:type="spellEnd"/>
            <w:r w:rsidR="00460653" w:rsidRPr="0042474D">
              <w:rPr>
                <w:lang w:val="en-US"/>
              </w:rPr>
              <w:t xml:space="preserve"> un </w:t>
            </w:r>
            <w:proofErr w:type="spellStart"/>
            <w:r w:rsidR="00460653" w:rsidRPr="0042474D">
              <w:rPr>
                <w:lang w:val="en-US"/>
              </w:rPr>
              <w:t>fel</w:t>
            </w:r>
            <w:proofErr w:type="spellEnd"/>
            <w:r w:rsidR="00460653" w:rsidRPr="0042474D">
              <w:rPr>
                <w:lang w:val="en-US"/>
              </w:rPr>
              <w:t xml:space="preserve"> de </w:t>
            </w:r>
            <w:proofErr w:type="spellStart"/>
            <w:r w:rsidR="00460653" w:rsidRPr="0042474D">
              <w:rPr>
                <w:lang w:val="en-US"/>
              </w:rPr>
              <w:t>daune</w:t>
            </w:r>
            <w:r w:rsidR="00C33344" w:rsidRPr="0042474D">
              <w:rPr>
                <w:lang w:val="en-US"/>
              </w:rPr>
              <w:t>-</w:t>
            </w:r>
            <w:r w:rsidR="00460653" w:rsidRPr="0042474D">
              <w:rPr>
                <w:lang w:val="en-US"/>
              </w:rPr>
              <w:t>interese</w:t>
            </w:r>
            <w:proofErr w:type="spellEnd"/>
            <w:r w:rsidR="00460653" w:rsidRPr="0042474D">
              <w:rPr>
                <w:lang w:val="en-US"/>
              </w:rPr>
              <w:t xml:space="preserve">, </w:t>
            </w:r>
            <w:proofErr w:type="spellStart"/>
            <w:r w:rsidR="00460653" w:rsidRPr="0042474D">
              <w:rPr>
                <w:lang w:val="en-US"/>
              </w:rPr>
              <w:t>compensaţii</w:t>
            </w:r>
            <w:proofErr w:type="spellEnd"/>
            <w:r w:rsidR="00460653" w:rsidRPr="0042474D">
              <w:rPr>
                <w:lang w:val="en-US"/>
              </w:rPr>
              <w:t xml:space="preserve"> </w:t>
            </w:r>
            <w:proofErr w:type="spellStart"/>
            <w:r w:rsidR="00460653" w:rsidRPr="0042474D">
              <w:rPr>
                <w:lang w:val="en-US"/>
              </w:rPr>
              <w:t>plătibile</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privinţa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adus</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muncitor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angajate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cu </w:t>
            </w:r>
            <w:proofErr w:type="spellStart"/>
            <w:r w:rsidR="00460653" w:rsidRPr="0042474D">
              <w:rPr>
                <w:lang w:val="en-US"/>
              </w:rPr>
              <w:t>excepţia</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rezult</w:t>
            </w:r>
            <w:r w:rsidR="00D74B95" w:rsidRPr="0042474D">
              <w:rPr>
                <w:lang w:val="en-US"/>
              </w:rPr>
              <w:t>î</w:t>
            </w:r>
            <w:r w:rsidR="00460653" w:rsidRPr="0042474D">
              <w:rPr>
                <w:lang w:val="en-US"/>
              </w:rPr>
              <w:t>nd</w:t>
            </w:r>
            <w:proofErr w:type="spellEnd"/>
            <w:r w:rsidR="00460653" w:rsidRPr="0042474D">
              <w:rPr>
                <w:lang w:val="en-US"/>
              </w:rPr>
              <w:t xml:space="preserve"> din vina </w:t>
            </w:r>
            <w:proofErr w:type="spellStart"/>
            <w:r w:rsidR="00460653" w:rsidRPr="0042474D">
              <w:rPr>
                <w:lang w:val="en-US"/>
              </w:rPr>
              <w:t>Beneficiarului</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agenţilor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angajaţilor</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w:t>
            </w:r>
            <w:r w:rsidR="00DA1062" w:rsidRPr="0042474D">
              <w:rPr>
                <w:lang w:val="en-US"/>
              </w:rPr>
              <w:t>dar</w:t>
            </w:r>
            <w:proofErr w:type="spellEnd"/>
            <w:r w:rsidR="00DA1062" w:rsidRPr="0042474D">
              <w:rPr>
                <w:lang w:val="en-US"/>
              </w:rPr>
              <w:t xml:space="preserve"> </w:t>
            </w:r>
            <w:proofErr w:type="spellStart"/>
            <w:r w:rsidR="00DA1062" w:rsidRPr="0042474D">
              <w:rPr>
                <w:lang w:val="en-US"/>
              </w:rPr>
              <w:t>pentru</w:t>
            </w:r>
            <w:proofErr w:type="spellEnd"/>
            <w:r w:rsidR="00DA1062" w:rsidRPr="0042474D">
              <w:rPr>
                <w:lang w:val="en-US"/>
              </w:rPr>
              <w:t xml:space="preserve"> </w:t>
            </w:r>
            <w:proofErr w:type="spellStart"/>
            <w:r w:rsidR="00DA1062" w:rsidRPr="0042474D">
              <w:rPr>
                <w:lang w:val="en-US"/>
              </w:rPr>
              <w:t>neexecutarea</w:t>
            </w:r>
            <w:proofErr w:type="spellEnd"/>
            <w:r w:rsidR="00DA1062" w:rsidRPr="0042474D">
              <w:rPr>
                <w:lang w:val="en-US"/>
              </w:rPr>
              <w:t xml:space="preserve"> </w:t>
            </w:r>
            <w:proofErr w:type="spellStart"/>
            <w:r w:rsidR="00DA1062" w:rsidRPr="0042474D">
              <w:rPr>
                <w:lang w:val="en-US"/>
              </w:rPr>
              <w:t>obligaț</w:t>
            </w:r>
            <w:r w:rsidR="00460653" w:rsidRPr="0042474D">
              <w:rPr>
                <w:lang w:val="en-US"/>
              </w:rPr>
              <w:t>iil</w:t>
            </w:r>
            <w:r w:rsidR="00BB2CB2" w:rsidRPr="0042474D">
              <w:rPr>
                <w:lang w:val="en-US"/>
              </w:rPr>
              <w:t>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01066E"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proofErr w:type="spellStart"/>
            <w:r w:rsidR="00460653" w:rsidRPr="0042474D">
              <w:rPr>
                <w:lang w:val="en-US"/>
              </w:rPr>
              <w:t>Contractul</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BB2CB2" w:rsidRPr="0042474D">
              <w:rPr>
                <w:lang w:val="en-US"/>
              </w:rPr>
              <w:t>rezolvit</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comunica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roofErr w:type="spellStart"/>
            <w:r w:rsidR="00460653" w:rsidRPr="0042474D">
              <w:rPr>
                <w:lang w:val="en-US"/>
              </w:rPr>
              <w:t>cele</w:t>
            </w:r>
            <w:r w:rsidRPr="0042474D">
              <w:rPr>
                <w:lang w:val="en-US"/>
              </w:rPr>
              <w:t>i</w:t>
            </w:r>
            <w:r w:rsidR="00460653" w:rsidRPr="0042474D">
              <w:rPr>
                <w:lang w:val="en-US"/>
              </w:rPr>
              <w:t>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15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indicate la </w:t>
            </w:r>
            <w:proofErr w:type="spellStart"/>
            <w:r w:rsidR="00460653" w:rsidRPr="0042474D">
              <w:rPr>
                <w:lang w:val="en-US"/>
              </w:rPr>
              <w:t>punctele</w:t>
            </w:r>
            <w:proofErr w:type="spellEnd"/>
            <w:r w:rsidR="00460653" w:rsidRPr="0042474D">
              <w:rPr>
                <w:lang w:val="en-US"/>
              </w:rPr>
              <w:t xml:space="preserve"> 1</w:t>
            </w:r>
            <w:r w:rsidR="00D379F6" w:rsidRPr="0042474D">
              <w:rPr>
                <w:lang w:val="en-US"/>
              </w:rPr>
              <w:t>2</w:t>
            </w:r>
            <w:r w:rsidR="00460653" w:rsidRPr="0042474D">
              <w:rPr>
                <w:lang w:val="en-US"/>
              </w:rPr>
              <w:t xml:space="preserve">.1 </w:t>
            </w:r>
            <w:proofErr w:type="spellStart"/>
            <w:r w:rsidR="00460653" w:rsidRPr="0042474D">
              <w:rPr>
                <w:lang w:val="en-US"/>
              </w:rPr>
              <w:t>şi</w:t>
            </w:r>
            <w:proofErr w:type="spellEnd"/>
            <w:r w:rsidR="00460653" w:rsidRPr="0042474D">
              <w:rPr>
                <w:lang w:val="en-US"/>
              </w:rPr>
              <w:t xml:space="preserve"> 1</w:t>
            </w:r>
            <w:r w:rsidR="00D379F6" w:rsidRPr="0042474D">
              <w:rPr>
                <w:lang w:val="en-US"/>
              </w:rPr>
              <w:t>2</w:t>
            </w:r>
            <w:r w:rsidR="00460653" w:rsidRPr="0042474D">
              <w:rPr>
                <w:lang w:val="en-US"/>
              </w:rPr>
              <w:t xml:space="preserve">.2 din </w:t>
            </w:r>
            <w:proofErr w:type="spellStart"/>
            <w:r w:rsidR="00460653" w:rsidRPr="0042474D">
              <w:rPr>
                <w:lang w:val="en-US"/>
              </w:rPr>
              <w:t>prezentul</w:t>
            </w:r>
            <w:proofErr w:type="spellEnd"/>
            <w:r w:rsidR="00460653" w:rsidRPr="0042474D">
              <w:rPr>
                <w:lang w:val="en-US"/>
              </w:rPr>
              <w:t xml:space="preserve">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lastRenderedPageBreak/>
              <w:t xml:space="preserve">12.4.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de </w:t>
            </w:r>
            <w:proofErr w:type="spellStart"/>
            <w:r w:rsidR="00BB2CB2" w:rsidRPr="0042474D">
              <w:rPr>
                <w:lang w:val="en-US"/>
              </w:rPr>
              <w:t>rezoluțiune</w:t>
            </w:r>
            <w:r w:rsidR="00460653" w:rsidRPr="0042474D">
              <w:rPr>
                <w:lang w:val="en-US"/>
              </w:rPr>
              <w:t>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w:t>
            </w:r>
            <w:proofErr w:type="spellStart"/>
            <w:r w:rsidR="00460653" w:rsidRPr="0042474D">
              <w:rPr>
                <w:lang w:val="en-US"/>
              </w:rPr>
              <w:t>recepţia</w:t>
            </w:r>
            <w:proofErr w:type="spellEnd"/>
            <w:r w:rsidR="00460653" w:rsidRPr="0042474D">
              <w:rPr>
                <w:lang w:val="en-US"/>
              </w:rPr>
              <w:t xml:space="preserve"> </w:t>
            </w:r>
            <w:proofErr w:type="spellStart"/>
            <w:r w:rsidR="00460653" w:rsidRPr="0042474D">
              <w:rPr>
                <w:lang w:val="en-US"/>
              </w:rPr>
              <w:t>cantitativă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calitativ</w:t>
            </w:r>
            <w:r w:rsidR="00D74B95" w:rsidRPr="0042474D">
              <w:rPr>
                <w:lang w:val="en-US"/>
              </w:rPr>
              <w:t>ă</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D74B95" w:rsidRPr="0042474D">
              <w:rPr>
                <w:lang w:val="en-US"/>
              </w:rPr>
              <w:t>,</w:t>
            </w:r>
            <w:r w:rsidR="00C33344" w:rsidRPr="0042474D">
              <w:rPr>
                <w:lang w:val="en-US"/>
              </w:rPr>
              <w:t xml:space="preserve"> </w:t>
            </w:r>
            <w:proofErr w:type="spellStart"/>
            <w:r w:rsidR="00D74B95" w:rsidRPr="0042474D">
              <w:rPr>
                <w:lang w:val="en-US"/>
              </w:rPr>
              <w:t>în</w:t>
            </w:r>
            <w:proofErr w:type="spellEnd"/>
            <w:r w:rsidR="00D74B95" w:rsidRPr="0042474D">
              <w:rPr>
                <w:lang w:val="en-US"/>
              </w:rPr>
              <w:t xml:space="preserve"> maximum 15 </w:t>
            </w:r>
            <w:proofErr w:type="spellStart"/>
            <w:r w:rsidR="00D74B95" w:rsidRPr="0042474D">
              <w:rPr>
                <w:lang w:val="en-US"/>
              </w:rPr>
              <w:t>zile</w:t>
            </w:r>
            <w:proofErr w:type="spellEnd"/>
            <w:r w:rsidR="00D74B95" w:rsidRPr="0042474D">
              <w:rPr>
                <w:lang w:val="en-US"/>
              </w:rPr>
              <w:t xml:space="preserve"> de la data </w:t>
            </w:r>
            <w:proofErr w:type="spellStart"/>
            <w:r w:rsidR="00BB2CB2" w:rsidRPr="0042474D">
              <w:rPr>
                <w:lang w:val="en-US"/>
              </w:rPr>
              <w:t>rezoluțiunii</w:t>
            </w:r>
            <w:proofErr w:type="spellEnd"/>
            <w:r w:rsidR="00C33344" w:rsidRPr="0042474D">
              <w:rPr>
                <w:lang w:val="en-US"/>
              </w:rPr>
              <w:t xml:space="preserve"> </w:t>
            </w:r>
            <w:proofErr w:type="spellStart"/>
            <w:r w:rsidR="00D74B95" w:rsidRPr="0042474D">
              <w:rPr>
                <w:lang w:val="en-US"/>
              </w:rPr>
              <w:t>contractului</w:t>
            </w:r>
            <w:proofErr w:type="spellEnd"/>
            <w:r w:rsidR="00D74B95" w:rsidRPr="0042474D">
              <w:rPr>
                <w:lang w:val="en-US"/>
              </w:rPr>
              <w:t>.</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BB2CB2" w:rsidRPr="0042474D">
              <w:rPr>
                <w:lang w:val="en-US"/>
              </w:rPr>
              <w:t>rezoluțiunii</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întocmi</w:t>
            </w:r>
            <w:proofErr w:type="spellEnd"/>
            <w:r w:rsidR="00460653" w:rsidRPr="0042474D">
              <w:rPr>
                <w:lang w:val="en-US"/>
              </w:rPr>
              <w:t xml:space="preserve"> </w:t>
            </w:r>
            <w:proofErr w:type="spellStart"/>
            <w:r w:rsidR="00460653" w:rsidRPr="0042474D">
              <w:rPr>
                <w:lang w:val="en-US"/>
              </w:rPr>
              <w:t>situaţia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efectiv</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inventarul</w:t>
            </w:r>
            <w:proofErr w:type="spellEnd"/>
            <w:r w:rsidR="00460653" w:rsidRPr="0042474D">
              <w:rPr>
                <w:lang w:val="en-US"/>
              </w:rPr>
              <w:t xml:space="preserve"> </w:t>
            </w:r>
            <w:proofErr w:type="spellStart"/>
            <w:r w:rsidR="00460653" w:rsidRPr="0042474D">
              <w:rPr>
                <w:lang w:val="en-US"/>
              </w:rPr>
              <w:t>materialelor</w:t>
            </w:r>
            <w:proofErr w:type="spellEnd"/>
            <w:r w:rsidR="00460653" w:rsidRPr="0042474D">
              <w:rPr>
                <w:lang w:val="en-US"/>
              </w:rPr>
              <w:t xml:space="preserve">, </w:t>
            </w:r>
            <w:proofErr w:type="spellStart"/>
            <w:r w:rsidR="00460653" w:rsidRPr="0042474D">
              <w:rPr>
                <w:lang w:val="en-US"/>
              </w:rPr>
              <w:t>utilajelor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care se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stabili</w:t>
            </w:r>
            <w:proofErr w:type="spellEnd"/>
            <w:r w:rsidR="00460653" w:rsidRPr="0042474D">
              <w:rPr>
                <w:lang w:val="en-US"/>
              </w:rPr>
              <w:t xml:space="preserve"> </w:t>
            </w:r>
            <w:proofErr w:type="spellStart"/>
            <w:r w:rsidR="00460653" w:rsidRPr="0042474D">
              <w:rPr>
                <w:lang w:val="en-US"/>
              </w:rPr>
              <w:t>sumele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pe care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suporte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din vina </w:t>
            </w:r>
            <w:proofErr w:type="spellStart"/>
            <w:r w:rsidR="00460653" w:rsidRPr="0042474D">
              <w:rPr>
                <w:lang w:val="en-US"/>
              </w:rPr>
              <w:t>căruia</w:t>
            </w:r>
            <w:proofErr w:type="spellEnd"/>
            <w:r w:rsidR="00460653" w:rsidRPr="0042474D">
              <w:rPr>
                <w:lang w:val="en-US"/>
              </w:rPr>
              <w:t xml:space="preserve"> s-a </w:t>
            </w:r>
            <w:proofErr w:type="spellStart"/>
            <w:r w:rsidR="00BB2CB2" w:rsidRPr="0042474D">
              <w:rPr>
                <w:lang w:val="en-US"/>
              </w:rPr>
              <w:t>rezolvit</w:t>
            </w:r>
            <w:proofErr w:type="spellEnd"/>
            <w:r w:rsidR="00C33344" w:rsidRPr="0042474D">
              <w:rPr>
                <w:lang w:val="en-US"/>
              </w:rPr>
              <w:t xml:space="preserve"> </w:t>
            </w:r>
            <w:proofErr w:type="spellStart"/>
            <w:r w:rsidR="00460653" w:rsidRPr="0042474D">
              <w:rPr>
                <w:lang w:val="en-US"/>
              </w:rPr>
              <w:t>contractul</w:t>
            </w:r>
            <w:proofErr w:type="spellEnd"/>
            <w:r w:rsidR="00460653" w:rsidRPr="0042474D">
              <w:rPr>
                <w:lang w:val="en-US"/>
              </w:rPr>
              <w:t xml:space="preserve">.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rez</w:t>
            </w:r>
            <w:r w:rsidR="00892A6D" w:rsidRPr="0042474D">
              <w:rPr>
                <w:lang w:val="en-US"/>
              </w:rPr>
              <w:t>oluțiunea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continua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respectarea</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 xml:space="preserve">12.7. </w:t>
            </w:r>
            <w:proofErr w:type="spellStart"/>
            <w:r w:rsidRPr="0042474D">
              <w:rPr>
                <w:lang w:val="en-US"/>
              </w:rPr>
              <w:t>Cazuri</w:t>
            </w:r>
            <w:proofErr w:type="spellEnd"/>
            <w:r w:rsidRPr="0042474D">
              <w:rPr>
                <w:lang w:val="en-US"/>
              </w:rPr>
              <w:t xml:space="preserve"> </w:t>
            </w:r>
            <w:proofErr w:type="spellStart"/>
            <w:r w:rsidRPr="0042474D">
              <w:rPr>
                <w:lang w:val="en-US"/>
              </w:rPr>
              <w:t>specifice</w:t>
            </w:r>
            <w:proofErr w:type="spellEnd"/>
            <w:r w:rsidRPr="0042474D">
              <w:rPr>
                <w:lang w:val="en-US"/>
              </w:rPr>
              <w:t xml:space="preserve"> de </w:t>
            </w:r>
            <w:proofErr w:type="spellStart"/>
            <w:r w:rsidRPr="0042474D">
              <w:rPr>
                <w:lang w:val="en-US"/>
              </w:rPr>
              <w:t>încetare</w:t>
            </w:r>
            <w:proofErr w:type="spellEnd"/>
            <w:r w:rsidRPr="0042474D">
              <w:rPr>
                <w:lang w:val="en-US"/>
              </w:rPr>
              <w:t xml:space="preserve"> a </w:t>
            </w:r>
            <w:proofErr w:type="spellStart"/>
            <w:r w:rsidRPr="0042474D">
              <w:rPr>
                <w:lang w:val="en-US"/>
              </w:rPr>
              <w:t>contractului</w:t>
            </w:r>
            <w:proofErr w:type="spellEnd"/>
            <w:r w:rsidRPr="0042474D">
              <w:rPr>
                <w:lang w:val="en-US"/>
              </w:rPr>
              <w:t xml:space="preserve">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proofErr w:type="spellStart"/>
            <w:r w:rsidR="00F168DC" w:rsidRPr="0042474D">
              <w:rPr>
                <w:lang w:val="en-US"/>
              </w:rPr>
              <w:t>Beneficiarul</w:t>
            </w:r>
            <w:proofErr w:type="spellEnd"/>
            <w:r w:rsidRPr="0042474D">
              <w:rPr>
                <w:lang w:val="en-US"/>
              </w:rPr>
              <w:t xml:space="preserve"> are </w:t>
            </w:r>
            <w:proofErr w:type="spellStart"/>
            <w:r w:rsidRPr="0042474D">
              <w:rPr>
                <w:lang w:val="en-US"/>
              </w:rPr>
              <w:t>dreptul</w:t>
            </w:r>
            <w:proofErr w:type="spellEnd"/>
            <w:r w:rsidRPr="0042474D">
              <w:rPr>
                <w:lang w:val="en-US"/>
              </w:rPr>
              <w:t xml:space="preserve"> de a </w:t>
            </w:r>
            <w:proofErr w:type="spellStart"/>
            <w:r w:rsidR="0060188C" w:rsidRPr="0042474D">
              <w:rPr>
                <w:lang w:val="en-US"/>
              </w:rPr>
              <w:t>rezolvi</w:t>
            </w:r>
            <w:proofErr w:type="spellEnd"/>
            <w:r w:rsidR="00C33344" w:rsidRPr="0042474D">
              <w:rPr>
                <w:lang w:val="en-US"/>
              </w:rPr>
              <w:t xml:space="preserve"> </w:t>
            </w:r>
            <w:r w:rsidRPr="0042474D">
              <w:rPr>
                <w:lang w:val="en-US"/>
              </w:rPr>
              <w:t xml:space="preserve">unilateral un contract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perioada</w:t>
            </w:r>
            <w:proofErr w:type="spellEnd"/>
            <w:r w:rsidRPr="0042474D">
              <w:rPr>
                <w:lang w:val="en-US"/>
              </w:rPr>
              <w:t xml:space="preserve"> de </w:t>
            </w:r>
            <w:proofErr w:type="spellStart"/>
            <w:r w:rsidRPr="0042474D">
              <w:rPr>
                <w:lang w:val="en-US"/>
              </w:rPr>
              <w:t>valabilitate</w:t>
            </w:r>
            <w:proofErr w:type="spellEnd"/>
            <w:r w:rsidRPr="0042474D">
              <w:rPr>
                <w:lang w:val="en-US"/>
              </w:rPr>
              <w:t xml:space="preserve"> </w:t>
            </w:r>
            <w:proofErr w:type="gramStart"/>
            <w:r w:rsidRPr="0042474D">
              <w:rPr>
                <w:lang w:val="en-US"/>
              </w:rPr>
              <w:t>a</w:t>
            </w:r>
            <w:proofErr w:type="gramEnd"/>
            <w:r w:rsidRPr="0042474D">
              <w:rPr>
                <w:lang w:val="en-US"/>
              </w:rPr>
              <w:t xml:space="preserve"> </w:t>
            </w:r>
            <w:proofErr w:type="spellStart"/>
            <w:r w:rsidRPr="0042474D">
              <w:rPr>
                <w:lang w:val="en-US"/>
              </w:rPr>
              <w:t>acestuia</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următoarele</w:t>
            </w:r>
            <w:proofErr w:type="spellEnd"/>
            <w:r w:rsidRPr="0042474D">
              <w:rPr>
                <w:lang w:val="en-US"/>
              </w:rPr>
              <w:t xml:space="preserve"> </w:t>
            </w:r>
            <w:proofErr w:type="spellStart"/>
            <w:r w:rsidRPr="0042474D">
              <w:rPr>
                <w:lang w:val="en-US"/>
              </w:rPr>
              <w:t>situaţii</w:t>
            </w:r>
            <w:proofErr w:type="spellEnd"/>
            <w:r w:rsidRPr="0042474D">
              <w:rPr>
                <w:lang w:val="en-US"/>
              </w:rPr>
              <w:t>:</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w:t>
            </w:r>
            <w:proofErr w:type="spellStart"/>
            <w:r w:rsidRPr="0042474D">
              <w:rPr>
                <w:lang w:val="en-US"/>
              </w:rPr>
              <w:t>contractantul</w:t>
            </w:r>
            <w:proofErr w:type="spellEnd"/>
            <w:r w:rsidRPr="0042474D">
              <w:rPr>
                <w:lang w:val="en-US"/>
              </w:rPr>
              <w:t xml:space="preserve"> se </w:t>
            </w:r>
            <w:proofErr w:type="spellStart"/>
            <w:r w:rsidRPr="0042474D">
              <w:rPr>
                <w:lang w:val="en-US"/>
              </w:rPr>
              <w:t>afla</w:t>
            </w:r>
            <w:proofErr w:type="spellEnd"/>
            <w:r w:rsidRPr="0042474D">
              <w:rPr>
                <w:lang w:val="en-US"/>
              </w:rPr>
              <w:t xml:space="preserve">, la </w:t>
            </w:r>
            <w:proofErr w:type="spellStart"/>
            <w:r w:rsidRPr="0042474D">
              <w:rPr>
                <w:lang w:val="en-US"/>
              </w:rPr>
              <w:t>momentul</w:t>
            </w:r>
            <w:proofErr w:type="spellEnd"/>
            <w:r w:rsidRPr="0042474D">
              <w:rPr>
                <w:lang w:val="en-US"/>
              </w:rPr>
              <w:t xml:space="preserve"> </w:t>
            </w:r>
            <w:proofErr w:type="spellStart"/>
            <w:r w:rsidRPr="0042474D">
              <w:rPr>
                <w:lang w:val="en-US"/>
              </w:rPr>
              <w:t>atribuirii</w:t>
            </w:r>
            <w:proofErr w:type="spellEnd"/>
            <w:r w:rsidRPr="0042474D">
              <w:rPr>
                <w:lang w:val="en-US"/>
              </w:rPr>
              <w:t xml:space="preserve"> </w:t>
            </w:r>
            <w:proofErr w:type="spellStart"/>
            <w:r w:rsidRPr="0042474D">
              <w:rPr>
                <w:lang w:val="en-US"/>
              </w:rPr>
              <w:t>lui</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situaţiile</w:t>
            </w:r>
            <w:proofErr w:type="spellEnd"/>
            <w:r w:rsidRPr="0042474D">
              <w:rPr>
                <w:lang w:val="en-US"/>
              </w:rPr>
              <w:t xml:space="preserve"> care </w:t>
            </w:r>
            <w:proofErr w:type="spellStart"/>
            <w:r w:rsidRPr="0042474D">
              <w:rPr>
                <w:lang w:val="en-US"/>
              </w:rPr>
              <w:t>ar</w:t>
            </w:r>
            <w:proofErr w:type="spellEnd"/>
            <w:r w:rsidRPr="0042474D">
              <w:rPr>
                <w:lang w:val="en-US"/>
              </w:rPr>
              <w:t xml:space="preserve"> fi </w:t>
            </w:r>
            <w:proofErr w:type="spellStart"/>
            <w:r w:rsidRPr="0042474D">
              <w:rPr>
                <w:lang w:val="en-US"/>
              </w:rPr>
              <w:t>determinat</w:t>
            </w:r>
            <w:proofErr w:type="spellEnd"/>
            <w:r w:rsidRPr="0042474D">
              <w:rPr>
                <w:lang w:val="en-US"/>
              </w:rPr>
              <w:t xml:space="preserve"> </w:t>
            </w:r>
            <w:proofErr w:type="spellStart"/>
            <w:r w:rsidRPr="0042474D">
              <w:rPr>
                <w:lang w:val="en-US"/>
              </w:rPr>
              <w:t>excluderea</w:t>
            </w:r>
            <w:proofErr w:type="spellEnd"/>
            <w:r w:rsidRPr="0042474D">
              <w:rPr>
                <w:lang w:val="en-US"/>
              </w:rPr>
              <w:t xml:space="preserve"> </w:t>
            </w:r>
            <w:proofErr w:type="spellStart"/>
            <w:r w:rsidRPr="0042474D">
              <w:rPr>
                <w:lang w:val="en-US"/>
              </w:rPr>
              <w:t>sa</w:t>
            </w:r>
            <w:proofErr w:type="spellEnd"/>
            <w:r w:rsidRPr="0042474D">
              <w:rPr>
                <w:lang w:val="en-US"/>
              </w:rPr>
              <w:t xml:space="preserve"> din </w:t>
            </w:r>
            <w:proofErr w:type="spellStart"/>
            <w:r w:rsidRPr="0042474D">
              <w:rPr>
                <w:lang w:val="en-US"/>
              </w:rPr>
              <w:t>proce</w:t>
            </w:r>
            <w:r w:rsidR="00C33344" w:rsidRPr="0042474D">
              <w:rPr>
                <w:lang w:val="en-US"/>
              </w:rPr>
              <w:t>dura</w:t>
            </w:r>
            <w:proofErr w:type="spellEnd"/>
            <w:r w:rsidR="00C33344" w:rsidRPr="0042474D">
              <w:rPr>
                <w:lang w:val="en-US"/>
              </w:rPr>
              <w:t xml:space="preserve"> de </w:t>
            </w:r>
            <w:proofErr w:type="spellStart"/>
            <w:r w:rsidR="00C33344" w:rsidRPr="0042474D">
              <w:rPr>
                <w:lang w:val="en-US"/>
              </w:rPr>
              <w:t>atribuire</w:t>
            </w:r>
            <w:proofErr w:type="spellEnd"/>
            <w:r w:rsidR="00C33344" w:rsidRPr="0042474D">
              <w:rPr>
                <w:lang w:val="en-US"/>
              </w:rPr>
              <w:t xml:space="preserve"> </w:t>
            </w:r>
            <w:proofErr w:type="spellStart"/>
            <w:r w:rsidR="00C33344" w:rsidRPr="0042474D">
              <w:rPr>
                <w:lang w:val="en-US"/>
              </w:rPr>
              <w:t>potrivit</w:t>
            </w:r>
            <w:proofErr w:type="spellEnd"/>
            <w:r w:rsidR="00C33344" w:rsidRPr="0042474D">
              <w:rPr>
                <w:lang w:val="en-US"/>
              </w:rPr>
              <w:t xml:space="preserve"> art.</w:t>
            </w:r>
            <w:r w:rsidR="00DF4DCF" w:rsidRPr="0042474D">
              <w:rPr>
                <w:lang w:val="en-US"/>
              </w:rPr>
              <w:t xml:space="preserve"> </w:t>
            </w:r>
            <w:r w:rsidRPr="0042474D">
              <w:rPr>
                <w:lang w:val="en-US"/>
              </w:rPr>
              <w:t>19</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FF5CB2"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w:t>
            </w:r>
            <w:proofErr w:type="spellStart"/>
            <w:r w:rsidRPr="0042474D">
              <w:rPr>
                <w:lang w:val="en-US"/>
              </w:rPr>
              <w:t>contractul</w:t>
            </w:r>
            <w:proofErr w:type="spellEnd"/>
            <w:r w:rsidRPr="0042474D">
              <w:rPr>
                <w:lang w:val="en-US"/>
              </w:rPr>
              <w:t xml:space="preserve"> a </w:t>
            </w:r>
            <w:proofErr w:type="spellStart"/>
            <w:r w:rsidRPr="0042474D">
              <w:rPr>
                <w:lang w:val="en-US"/>
              </w:rPr>
              <w:t>făcut</w:t>
            </w:r>
            <w:proofErr w:type="spellEnd"/>
            <w:r w:rsidRPr="0042474D">
              <w:rPr>
                <w:lang w:val="en-US"/>
              </w:rPr>
              <w:t xml:space="preserve"> </w:t>
            </w:r>
            <w:proofErr w:type="spellStart"/>
            <w:r w:rsidRPr="0042474D">
              <w:rPr>
                <w:lang w:val="en-US"/>
              </w:rPr>
              <w:t>obiectul</w:t>
            </w:r>
            <w:proofErr w:type="spellEnd"/>
            <w:r w:rsidRPr="0042474D">
              <w:rPr>
                <w:lang w:val="en-US"/>
              </w:rPr>
              <w:t xml:space="preserve"> </w:t>
            </w:r>
            <w:proofErr w:type="spellStart"/>
            <w:r w:rsidRPr="0042474D">
              <w:rPr>
                <w:lang w:val="en-US"/>
              </w:rPr>
              <w:t>unei</w:t>
            </w:r>
            <w:proofErr w:type="spellEnd"/>
            <w:r w:rsidRPr="0042474D">
              <w:rPr>
                <w:lang w:val="en-US"/>
              </w:rPr>
              <w:t xml:space="preserve"> </w:t>
            </w:r>
            <w:proofErr w:type="spellStart"/>
            <w:r w:rsidRPr="0042474D">
              <w:rPr>
                <w:lang w:val="en-US"/>
              </w:rPr>
              <w:t>modificări</w:t>
            </w:r>
            <w:proofErr w:type="spellEnd"/>
            <w:r w:rsidRPr="0042474D">
              <w:rPr>
                <w:lang w:val="en-US"/>
              </w:rPr>
              <w:t xml:space="preserve"> </w:t>
            </w:r>
            <w:proofErr w:type="spellStart"/>
            <w:r w:rsidRPr="0042474D">
              <w:rPr>
                <w:lang w:val="en-US"/>
              </w:rPr>
              <w:t>substanțiale</w:t>
            </w:r>
            <w:proofErr w:type="spellEnd"/>
            <w:r w:rsidRPr="0042474D">
              <w:rPr>
                <w:lang w:val="en-US"/>
              </w:rPr>
              <w:t xml:space="preserve"> care </w:t>
            </w:r>
            <w:proofErr w:type="spellStart"/>
            <w:r w:rsidRPr="0042474D">
              <w:rPr>
                <w:lang w:val="en-US"/>
              </w:rPr>
              <w:t>necesita</w:t>
            </w:r>
            <w:proofErr w:type="spellEnd"/>
            <w:r w:rsidRPr="0042474D">
              <w:rPr>
                <w:lang w:val="en-US"/>
              </w:rPr>
              <w:t xml:space="preserve"> o </w:t>
            </w:r>
            <w:proofErr w:type="spellStart"/>
            <w:r w:rsidRPr="0042474D">
              <w:rPr>
                <w:lang w:val="en-US"/>
              </w:rPr>
              <w:t>nouă</w:t>
            </w:r>
            <w:proofErr w:type="spellEnd"/>
            <w:r w:rsidRPr="0042474D">
              <w:rPr>
                <w:lang w:val="en-US"/>
              </w:rPr>
              <w:t xml:space="preserve"> </w:t>
            </w:r>
            <w:proofErr w:type="spellStart"/>
            <w:r w:rsidRPr="0042474D">
              <w:rPr>
                <w:lang w:val="en-US"/>
              </w:rPr>
              <w:t>procedură</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w:t>
            </w:r>
            <w:proofErr w:type="spellStart"/>
            <w:r w:rsidRPr="0042474D">
              <w:rPr>
                <w:lang w:val="en-US"/>
              </w:rPr>
              <w:t>publică</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conformitate</w:t>
            </w:r>
            <w:proofErr w:type="spellEnd"/>
            <w:r w:rsidRPr="0042474D">
              <w:rPr>
                <w:lang w:val="en-US"/>
              </w:rPr>
              <w:t xml:space="preserve"> cu art. 76</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w:t>
            </w:r>
            <w:proofErr w:type="spellStart"/>
            <w:r w:rsidRPr="0042474D">
              <w:rPr>
                <w:lang w:val="en-US"/>
              </w:rPr>
              <w:t>contractul</w:t>
            </w:r>
            <w:proofErr w:type="spellEnd"/>
            <w:r w:rsidRPr="0042474D">
              <w:rPr>
                <w:lang w:val="en-US"/>
              </w:rPr>
              <w:t xml:space="preserve"> nu </w:t>
            </w:r>
            <w:proofErr w:type="spellStart"/>
            <w:r w:rsidRPr="0042474D">
              <w:rPr>
                <w:lang w:val="en-US"/>
              </w:rPr>
              <w:t>ar</w:t>
            </w:r>
            <w:proofErr w:type="spellEnd"/>
            <w:r w:rsidRPr="0042474D">
              <w:rPr>
                <w:lang w:val="en-US"/>
              </w:rPr>
              <w:t xml:space="preserve"> fi </w:t>
            </w:r>
            <w:proofErr w:type="spellStart"/>
            <w:r w:rsidRPr="0042474D">
              <w:rPr>
                <w:lang w:val="en-US"/>
              </w:rPr>
              <w:t>trebuit</w:t>
            </w:r>
            <w:proofErr w:type="spellEnd"/>
            <w:r w:rsidRPr="0042474D">
              <w:rPr>
                <w:lang w:val="en-US"/>
              </w:rPr>
              <w:t xml:space="preserve"> </w:t>
            </w:r>
            <w:proofErr w:type="spellStart"/>
            <w:r w:rsidRPr="0042474D">
              <w:rPr>
                <w:lang w:val="en-US"/>
              </w:rPr>
              <w:t>să</w:t>
            </w:r>
            <w:proofErr w:type="spellEnd"/>
            <w:r w:rsidRPr="0042474D">
              <w:rPr>
                <w:lang w:val="en-US"/>
              </w:rPr>
              <w:t xml:space="preserve"> fie </w:t>
            </w:r>
            <w:proofErr w:type="spellStart"/>
            <w:r w:rsidRPr="0042474D">
              <w:rPr>
                <w:lang w:val="en-US"/>
              </w:rPr>
              <w:t>atribui</w:t>
            </w:r>
            <w:r w:rsidR="00C33344" w:rsidRPr="0042474D">
              <w:rPr>
                <w:lang w:val="en-US"/>
              </w:rPr>
              <w:t>t</w:t>
            </w:r>
            <w:proofErr w:type="spellEnd"/>
            <w:r w:rsidR="00C33344" w:rsidRPr="0042474D">
              <w:rPr>
                <w:lang w:val="en-US"/>
              </w:rPr>
              <w:t xml:space="preserve"> </w:t>
            </w:r>
            <w:proofErr w:type="spellStart"/>
            <w:r w:rsidR="00C33344" w:rsidRPr="0042474D">
              <w:rPr>
                <w:lang w:val="en-US"/>
              </w:rPr>
              <w:t>contractantului</w:t>
            </w:r>
            <w:proofErr w:type="spellEnd"/>
            <w:r w:rsidR="00C33344" w:rsidRPr="0042474D">
              <w:rPr>
                <w:lang w:val="en-US"/>
              </w:rPr>
              <w:t xml:space="preserve"> </w:t>
            </w:r>
            <w:proofErr w:type="spellStart"/>
            <w:r w:rsidR="00C33344" w:rsidRPr="0042474D">
              <w:rPr>
                <w:lang w:val="en-US"/>
              </w:rPr>
              <w:t>respectiv</w:t>
            </w:r>
            <w:proofErr w:type="spellEnd"/>
            <w:r w:rsidR="00C33344" w:rsidRPr="0042474D">
              <w:rPr>
                <w:lang w:val="en-US"/>
              </w:rPr>
              <w:t xml:space="preserve">, </w:t>
            </w:r>
            <w:proofErr w:type="spellStart"/>
            <w:r w:rsidR="00C33344" w:rsidRPr="0042474D">
              <w:rPr>
                <w:lang w:val="en-US"/>
              </w:rPr>
              <w:t>avâ</w:t>
            </w:r>
            <w:r w:rsidRPr="0042474D">
              <w:rPr>
                <w:lang w:val="en-US"/>
              </w:rPr>
              <w:t>nd</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vedere</w:t>
            </w:r>
            <w:proofErr w:type="spellEnd"/>
            <w:r w:rsidRPr="0042474D">
              <w:rPr>
                <w:lang w:val="en-US"/>
              </w:rPr>
              <w:t xml:space="preserve"> o </w:t>
            </w:r>
            <w:proofErr w:type="spellStart"/>
            <w:r w:rsidRPr="0042474D">
              <w:rPr>
                <w:lang w:val="en-US"/>
              </w:rPr>
              <w:t>încălcare</w:t>
            </w:r>
            <w:proofErr w:type="spellEnd"/>
            <w:r w:rsidRPr="0042474D">
              <w:rPr>
                <w:lang w:val="en-US"/>
              </w:rPr>
              <w:t xml:space="preserve"> </w:t>
            </w:r>
            <w:proofErr w:type="spellStart"/>
            <w:r w:rsidRPr="0042474D">
              <w:rPr>
                <w:lang w:val="en-US"/>
              </w:rPr>
              <w:t>gravă</w:t>
            </w:r>
            <w:proofErr w:type="spellEnd"/>
            <w:r w:rsidRPr="0042474D">
              <w:rPr>
                <w:lang w:val="en-US"/>
              </w:rPr>
              <w:t xml:space="preserve"> </w:t>
            </w:r>
            <w:proofErr w:type="gramStart"/>
            <w:r w:rsidRPr="0042474D">
              <w:rPr>
                <w:lang w:val="en-US"/>
              </w:rPr>
              <w:t>a</w:t>
            </w:r>
            <w:proofErr w:type="gramEnd"/>
            <w:r w:rsidRPr="0042474D">
              <w:rPr>
                <w:lang w:val="en-US"/>
              </w:rPr>
              <w:t xml:space="preserve"> </w:t>
            </w:r>
            <w:proofErr w:type="spellStart"/>
            <w:r w:rsidRPr="0042474D">
              <w:rPr>
                <w:lang w:val="en-US"/>
              </w:rPr>
              <w:t>obligaţiilor</w:t>
            </w:r>
            <w:proofErr w:type="spellEnd"/>
            <w:r w:rsidRPr="0042474D">
              <w:rPr>
                <w:lang w:val="en-US"/>
              </w:rPr>
              <w:t xml:space="preserve"> </w:t>
            </w:r>
            <w:proofErr w:type="spellStart"/>
            <w:r w:rsidRPr="0042474D">
              <w:rPr>
                <w:lang w:val="en-US"/>
              </w:rPr>
              <w:t>ce</w:t>
            </w:r>
            <w:proofErr w:type="spellEnd"/>
            <w:r w:rsidRPr="0042474D">
              <w:rPr>
                <w:lang w:val="en-US"/>
              </w:rPr>
              <w:t xml:space="preserve"> </w:t>
            </w:r>
            <w:proofErr w:type="spellStart"/>
            <w:r w:rsidRPr="0042474D">
              <w:rPr>
                <w:lang w:val="en-US"/>
              </w:rPr>
              <w:t>rezultă</w:t>
            </w:r>
            <w:proofErr w:type="spellEnd"/>
            <w:r w:rsidRPr="0042474D">
              <w:rPr>
                <w:lang w:val="en-US"/>
              </w:rPr>
              <w:t xml:space="preserve"> din </w:t>
            </w:r>
            <w:proofErr w:type="spellStart"/>
            <w:r w:rsidR="00802287" w:rsidRPr="0042474D">
              <w:rPr>
                <w:lang w:val="en-US"/>
              </w:rPr>
              <w:t>Legea</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 xml:space="preserve"> </w:t>
            </w:r>
            <w:proofErr w:type="spellStart"/>
            <w:r w:rsidRPr="0042474D">
              <w:rPr>
                <w:lang w:val="en-US"/>
              </w:rPr>
              <w:t>și</w:t>
            </w:r>
            <w:proofErr w:type="spellEnd"/>
            <w:r w:rsidRPr="0042474D">
              <w:rPr>
                <w:lang w:val="en-US"/>
              </w:rPr>
              <w:t>/</w:t>
            </w:r>
            <w:proofErr w:type="spellStart"/>
            <w:r w:rsidRPr="0042474D">
              <w:rPr>
                <w:lang w:val="en-US"/>
              </w:rPr>
              <w:t>sau</w:t>
            </w:r>
            <w:proofErr w:type="spellEnd"/>
            <w:r w:rsidRPr="0042474D">
              <w:rPr>
                <w:lang w:val="en-US"/>
              </w:rPr>
              <w:t xml:space="preserve"> </w:t>
            </w:r>
            <w:proofErr w:type="spellStart"/>
            <w:r w:rsidRPr="0042474D">
              <w:rPr>
                <w:lang w:val="en-US"/>
              </w:rPr>
              <w:t>tratatele</w:t>
            </w:r>
            <w:proofErr w:type="spellEnd"/>
            <w:r w:rsidRPr="0042474D">
              <w:rPr>
                <w:lang w:val="en-US"/>
              </w:rPr>
              <w:t xml:space="preserve"> </w:t>
            </w:r>
            <w:proofErr w:type="spellStart"/>
            <w:r w:rsidRPr="0042474D">
              <w:rPr>
                <w:lang w:val="en-US"/>
              </w:rPr>
              <w:t>internaţionale</w:t>
            </w:r>
            <w:proofErr w:type="spellEnd"/>
            <w:r w:rsidRPr="0042474D">
              <w:rPr>
                <w:lang w:val="en-US"/>
              </w:rPr>
              <w:t xml:space="preserve"> la care </w:t>
            </w:r>
            <w:proofErr w:type="spellStart"/>
            <w:r w:rsidRPr="0042474D">
              <w:rPr>
                <w:lang w:val="en-US"/>
              </w:rPr>
              <w:t>Republica</w:t>
            </w:r>
            <w:proofErr w:type="spellEnd"/>
            <w:r w:rsidRPr="0042474D">
              <w:rPr>
                <w:lang w:val="en-US"/>
              </w:rPr>
              <w:t xml:space="preserve"> Moldova </w:t>
            </w:r>
            <w:proofErr w:type="spellStart"/>
            <w:r w:rsidRPr="0042474D">
              <w:rPr>
                <w:lang w:val="en-US"/>
              </w:rPr>
              <w:t>este</w:t>
            </w:r>
            <w:proofErr w:type="spellEnd"/>
            <w:r w:rsidRPr="0042474D">
              <w:rPr>
                <w:lang w:val="en-US"/>
              </w:rPr>
              <w:t xml:space="preserve"> </w:t>
            </w:r>
            <w:proofErr w:type="spellStart"/>
            <w:r w:rsidRPr="0042474D">
              <w:rPr>
                <w:lang w:val="en-US"/>
              </w:rPr>
              <w:t>parte</w:t>
            </w:r>
            <w:proofErr w:type="spellEnd"/>
            <w:r w:rsidRPr="0042474D">
              <w:rPr>
                <w:lang w:val="en-US"/>
              </w:rPr>
              <w:t xml:space="preserve">, care a </w:t>
            </w:r>
            <w:proofErr w:type="spellStart"/>
            <w:r w:rsidRPr="0042474D">
              <w:rPr>
                <w:lang w:val="en-US"/>
              </w:rPr>
              <w:t>fost</w:t>
            </w:r>
            <w:proofErr w:type="spellEnd"/>
            <w:r w:rsidRPr="0042474D">
              <w:rPr>
                <w:lang w:val="en-US"/>
              </w:rPr>
              <w:t xml:space="preserve"> </w:t>
            </w:r>
            <w:proofErr w:type="spellStart"/>
            <w:r w:rsidRPr="0042474D">
              <w:rPr>
                <w:lang w:val="en-US"/>
              </w:rPr>
              <w:t>constatată</w:t>
            </w:r>
            <w:proofErr w:type="spellEnd"/>
            <w:r w:rsidRPr="0042474D">
              <w:rPr>
                <w:lang w:val="en-US"/>
              </w:rPr>
              <w:t xml:space="preserve"> </w:t>
            </w:r>
            <w:proofErr w:type="spellStart"/>
            <w:r w:rsidRPr="0042474D">
              <w:rPr>
                <w:lang w:val="en-US"/>
              </w:rPr>
              <w:t>printr</w:t>
            </w:r>
            <w:proofErr w:type="spellEnd"/>
            <w:r w:rsidRPr="0042474D">
              <w:rPr>
                <w:lang w:val="en-US"/>
              </w:rPr>
              <w:t xml:space="preserve">-o </w:t>
            </w:r>
            <w:proofErr w:type="spellStart"/>
            <w:r w:rsidRPr="0042474D">
              <w:rPr>
                <w:lang w:val="en-US"/>
              </w:rPr>
              <w:t>decizie</w:t>
            </w:r>
            <w:proofErr w:type="spellEnd"/>
            <w:r w:rsidRPr="0042474D">
              <w:rPr>
                <w:lang w:val="en-US"/>
              </w:rPr>
              <w:t xml:space="preserve"> a </w:t>
            </w:r>
            <w:proofErr w:type="spellStart"/>
            <w:r w:rsidRPr="0042474D">
              <w:rPr>
                <w:lang w:val="en-US"/>
              </w:rPr>
              <w:t>unei</w:t>
            </w:r>
            <w:proofErr w:type="spellEnd"/>
            <w:r w:rsidRPr="0042474D">
              <w:rPr>
                <w:lang w:val="en-US"/>
              </w:rPr>
              <w:t xml:space="preserve"> </w:t>
            </w:r>
            <w:proofErr w:type="spellStart"/>
            <w:r w:rsidRPr="0042474D">
              <w:rPr>
                <w:lang w:val="en-US"/>
              </w:rPr>
              <w:t>instanțe</w:t>
            </w:r>
            <w:proofErr w:type="spellEnd"/>
            <w:r w:rsidRPr="0042474D">
              <w:rPr>
                <w:lang w:val="en-US"/>
              </w:rPr>
              <w:t xml:space="preserve"> </w:t>
            </w:r>
            <w:proofErr w:type="spellStart"/>
            <w:r w:rsidRPr="0042474D">
              <w:rPr>
                <w:lang w:val="en-US"/>
              </w:rPr>
              <w:t>judecătorești</w:t>
            </w:r>
            <w:proofErr w:type="spellEnd"/>
            <w:r w:rsidRPr="0042474D">
              <w:rPr>
                <w:lang w:val="en-US"/>
              </w:rPr>
              <w:t xml:space="preserve"> </w:t>
            </w:r>
            <w:proofErr w:type="spellStart"/>
            <w:r w:rsidRPr="0042474D">
              <w:rPr>
                <w:lang w:val="en-US"/>
              </w:rPr>
              <w:t>naționale</w:t>
            </w:r>
            <w:proofErr w:type="spellEnd"/>
            <w:r w:rsidRPr="0042474D">
              <w:rPr>
                <w:lang w:val="en-US"/>
              </w:rPr>
              <w:t xml:space="preserve"> </w:t>
            </w:r>
            <w:proofErr w:type="spellStart"/>
            <w:r w:rsidRPr="0042474D">
              <w:rPr>
                <w:lang w:val="en-US"/>
              </w:rPr>
              <w:t>sau</w:t>
            </w:r>
            <w:proofErr w:type="spellEnd"/>
            <w:r w:rsidRPr="0042474D">
              <w:rPr>
                <w:lang w:val="en-US"/>
              </w:rPr>
              <w:t xml:space="preserve">, </w:t>
            </w:r>
            <w:proofErr w:type="spellStart"/>
            <w:r w:rsidRPr="0042474D">
              <w:rPr>
                <w:lang w:val="en-US"/>
              </w:rPr>
              <w:t>după</w:t>
            </w:r>
            <w:proofErr w:type="spellEnd"/>
            <w:r w:rsidRPr="0042474D">
              <w:rPr>
                <w:lang w:val="en-US"/>
              </w:rPr>
              <w:t xml:space="preserve"> </w:t>
            </w:r>
            <w:proofErr w:type="spellStart"/>
            <w:r w:rsidRPr="0042474D">
              <w:rPr>
                <w:lang w:val="en-US"/>
              </w:rPr>
              <w:t>caz</w:t>
            </w:r>
            <w:proofErr w:type="spellEnd"/>
            <w:r w:rsidRPr="0042474D">
              <w:rPr>
                <w:lang w:val="en-US"/>
              </w:rPr>
              <w:t xml:space="preserve">, </w:t>
            </w:r>
            <w:proofErr w:type="spellStart"/>
            <w:r w:rsidRPr="0042474D">
              <w:rPr>
                <w:lang w:val="en-US"/>
              </w:rPr>
              <w:t>internaționale</w:t>
            </w:r>
            <w:proofErr w:type="spellEnd"/>
            <w:r w:rsidRPr="0042474D">
              <w:rPr>
                <w:lang w:val="en-US"/>
              </w:rPr>
              <w:t>.</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proofErr w:type="spellStart"/>
            <w:r w:rsidR="00460653" w:rsidRPr="0042474D">
              <w:rPr>
                <w:lang w:val="en-US"/>
              </w:rPr>
              <w:t>Următoarele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citite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interpretate</w:t>
            </w:r>
            <w:proofErr w:type="spellEnd"/>
            <w:r w:rsidR="00460653" w:rsidRPr="0042474D">
              <w:rPr>
                <w:lang w:val="en-US"/>
              </w:rPr>
              <w:t xml:space="preserve"> ca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a </w:t>
            </w:r>
            <w:proofErr w:type="spellStart"/>
            <w:r w:rsidR="00460653" w:rsidRPr="0042474D">
              <w:rPr>
                <w:lang w:val="en-US"/>
              </w:rPr>
              <w:t>prezentului</w:t>
            </w:r>
            <w:proofErr w:type="spellEnd"/>
            <w:r w:rsidR="00460653" w:rsidRPr="0042474D">
              <w:rPr>
                <w:lang w:val="en-US"/>
              </w:rPr>
              <w:t xml:space="preserve">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întocmite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limba</w:t>
            </w:r>
            <w:proofErr w:type="spellEnd"/>
            <w:r w:rsidR="00460653" w:rsidRPr="0042474D">
              <w:rPr>
                <w:lang w:val="en-US"/>
              </w:rPr>
              <w:t xml:space="preserve"> </w:t>
            </w:r>
            <w:proofErr w:type="spellStart"/>
            <w:r w:rsidR="00460653" w:rsidRPr="0042474D">
              <w:rPr>
                <w:lang w:val="en-US"/>
              </w:rPr>
              <w:t>română</w:t>
            </w:r>
            <w:proofErr w:type="spellEnd"/>
            <w:r w:rsidR="00460653" w:rsidRPr="0042474D">
              <w:rPr>
                <w:lang w:val="en-US"/>
              </w:rPr>
              <w:t>.</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reprezintă</w:t>
            </w:r>
            <w:proofErr w:type="spellEnd"/>
            <w:r w:rsidR="00D379F6" w:rsidRPr="0042474D">
              <w:rPr>
                <w:lang w:val="en-US"/>
              </w:rPr>
              <w:t xml:space="preserve"> </w:t>
            </w:r>
            <w:proofErr w:type="spellStart"/>
            <w:r w:rsidR="00D379F6" w:rsidRPr="0042474D">
              <w:rPr>
                <w:lang w:val="en-US"/>
              </w:rPr>
              <w:t>acordul</w:t>
            </w:r>
            <w:proofErr w:type="spellEnd"/>
            <w:r w:rsidR="00D379F6" w:rsidRPr="0042474D">
              <w:rPr>
                <w:lang w:val="en-US"/>
              </w:rPr>
              <w:t xml:space="preserve"> de </w:t>
            </w:r>
            <w:proofErr w:type="spellStart"/>
            <w:r w:rsidR="00D379F6" w:rsidRPr="0042474D">
              <w:rPr>
                <w:lang w:val="en-US"/>
              </w:rPr>
              <w:t>voinţă</w:t>
            </w:r>
            <w:proofErr w:type="spellEnd"/>
            <w:r w:rsidR="00D379F6" w:rsidRPr="0042474D">
              <w:rPr>
                <w:lang w:val="en-US"/>
              </w:rPr>
              <w:t xml:space="preserve"> al </w:t>
            </w:r>
            <w:proofErr w:type="spellStart"/>
            <w:r w:rsidR="00D379F6" w:rsidRPr="0042474D">
              <w:rPr>
                <w:lang w:val="en-US"/>
              </w:rPr>
              <w:t>părţilor</w:t>
            </w:r>
            <w:proofErr w:type="spellEnd"/>
            <w:r w:rsidR="00C33344" w:rsidRPr="0042474D">
              <w:rPr>
                <w:lang w:val="en-US"/>
              </w:rPr>
              <w:t xml:space="preserve"> </w:t>
            </w:r>
            <w:proofErr w:type="spellStart"/>
            <w:r w:rsidR="00D379F6" w:rsidRPr="0042474D">
              <w:rPr>
                <w:lang w:val="en-US"/>
              </w:rPr>
              <w:t>şi</w:t>
            </w:r>
            <w:proofErr w:type="spellEnd"/>
            <w:r w:rsidR="00D379F6" w:rsidRPr="0042474D">
              <w:rPr>
                <w:lang w:val="en-US"/>
              </w:rPr>
              <w:t xml:space="preserve"> se </w:t>
            </w:r>
            <w:proofErr w:type="spellStart"/>
            <w:r w:rsidR="00D379F6" w:rsidRPr="0042474D">
              <w:rPr>
                <w:lang w:val="en-US"/>
              </w:rPr>
              <w:t>consideră</w:t>
            </w:r>
            <w:proofErr w:type="spellEnd"/>
            <w:r w:rsidR="00D379F6" w:rsidRPr="0042474D">
              <w:rPr>
                <w:lang w:val="en-US"/>
              </w:rPr>
              <w:t xml:space="preserve"> </w:t>
            </w:r>
            <w:proofErr w:type="spellStart"/>
            <w:r w:rsidR="00D379F6" w:rsidRPr="0042474D">
              <w:rPr>
                <w:lang w:val="en-US"/>
              </w:rPr>
              <w:t>semnat</w:t>
            </w:r>
            <w:proofErr w:type="spellEnd"/>
            <w:r w:rsidR="00D379F6" w:rsidRPr="0042474D">
              <w:rPr>
                <w:lang w:val="en-US"/>
              </w:rPr>
              <w:t xml:space="preserve"> la data </w:t>
            </w:r>
            <w:proofErr w:type="spellStart"/>
            <w:r w:rsidR="00D379F6" w:rsidRPr="0042474D">
              <w:rPr>
                <w:lang w:val="en-US"/>
              </w:rPr>
              <w:t>aplicării</w:t>
            </w:r>
            <w:proofErr w:type="spellEnd"/>
            <w:r w:rsidR="00D379F6" w:rsidRPr="0042474D">
              <w:rPr>
                <w:lang w:val="en-US"/>
              </w:rPr>
              <w:t xml:space="preserve"> </w:t>
            </w:r>
            <w:proofErr w:type="spellStart"/>
            <w:r w:rsidR="00D379F6" w:rsidRPr="0042474D">
              <w:rPr>
                <w:lang w:val="en-US"/>
              </w:rPr>
              <w:t>ultimei</w:t>
            </w:r>
            <w:proofErr w:type="spellEnd"/>
            <w:r w:rsidR="00D379F6" w:rsidRPr="0042474D">
              <w:rPr>
                <w:lang w:val="en-US"/>
              </w:rPr>
              <w:t xml:space="preserve"> </w:t>
            </w:r>
            <w:proofErr w:type="spellStart"/>
            <w:r w:rsidR="00D379F6" w:rsidRPr="0042474D">
              <w:rPr>
                <w:lang w:val="en-US"/>
              </w:rPr>
              <w:t>semnături</w:t>
            </w:r>
            <w:proofErr w:type="spellEnd"/>
            <w:r w:rsidR="00D379F6" w:rsidRPr="0042474D">
              <w:rPr>
                <w:lang w:val="en-US"/>
              </w:rPr>
              <w:t xml:space="preserve"> de </w:t>
            </w:r>
            <w:proofErr w:type="spellStart"/>
            <w:r w:rsidR="00D379F6" w:rsidRPr="0042474D">
              <w:rPr>
                <w:lang w:val="en-US"/>
              </w:rPr>
              <w:t>către</w:t>
            </w:r>
            <w:proofErr w:type="spellEnd"/>
            <w:r w:rsidR="00D379F6" w:rsidRPr="0042474D">
              <w:rPr>
                <w:lang w:val="en-US"/>
              </w:rPr>
              <w:t xml:space="preserve"> una </w:t>
            </w:r>
            <w:proofErr w:type="spellStart"/>
            <w:r w:rsidR="00D379F6" w:rsidRPr="0042474D">
              <w:rPr>
                <w:lang w:val="en-US"/>
              </w:rPr>
              <w:t>dintre</w:t>
            </w:r>
            <w:proofErr w:type="spellEnd"/>
            <w:r w:rsidR="00D379F6" w:rsidRPr="0042474D">
              <w:rPr>
                <w:lang w:val="en-US"/>
              </w:rPr>
              <w:t xml:space="preserve"> </w:t>
            </w:r>
            <w:proofErr w:type="spellStart"/>
            <w:r w:rsidR="00D379F6" w:rsidRPr="0042474D">
              <w:rPr>
                <w:lang w:val="en-US"/>
              </w:rPr>
              <w:t>părți</w:t>
            </w:r>
            <w:proofErr w:type="spellEnd"/>
            <w:r w:rsidR="00D379F6" w:rsidRPr="0042474D">
              <w:rPr>
                <w:lang w:val="en-US"/>
              </w:rPr>
              <w:t>.</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proofErr w:type="spellStart"/>
            <w:r w:rsidR="00D379F6" w:rsidRPr="0042474D">
              <w:rPr>
                <w:lang w:val="en-US"/>
              </w:rPr>
              <w:t>Pentru</w:t>
            </w:r>
            <w:proofErr w:type="spellEnd"/>
            <w:r w:rsidR="00D379F6" w:rsidRPr="0042474D">
              <w:rPr>
                <w:lang w:val="en-US"/>
              </w:rPr>
              <w:t xml:space="preserve"> </w:t>
            </w:r>
            <w:proofErr w:type="spellStart"/>
            <w:r w:rsidR="00D379F6" w:rsidRPr="0042474D">
              <w:rPr>
                <w:lang w:val="en-US"/>
              </w:rPr>
              <w:t>confirmarea</w:t>
            </w:r>
            <w:proofErr w:type="spellEnd"/>
            <w:r w:rsidR="00D379F6" w:rsidRPr="0042474D">
              <w:rPr>
                <w:lang w:val="en-US"/>
              </w:rPr>
              <w:t xml:space="preserve"> </w:t>
            </w:r>
            <w:proofErr w:type="spellStart"/>
            <w:r w:rsidR="00D379F6" w:rsidRPr="0042474D">
              <w:rPr>
                <w:lang w:val="en-US"/>
              </w:rPr>
              <w:t>celor</w:t>
            </w:r>
            <w:proofErr w:type="spellEnd"/>
            <w:r w:rsidR="00D379F6" w:rsidRPr="0042474D">
              <w:rPr>
                <w:lang w:val="en-US"/>
              </w:rPr>
              <w:t xml:space="preserve"> </w:t>
            </w:r>
            <w:proofErr w:type="spellStart"/>
            <w:r w:rsidR="00D379F6" w:rsidRPr="0042474D">
              <w:rPr>
                <w:lang w:val="en-US"/>
              </w:rPr>
              <w:t>menţionate</w:t>
            </w:r>
            <w:proofErr w:type="spellEnd"/>
            <w:r w:rsidR="00D379F6" w:rsidRPr="0042474D">
              <w:rPr>
                <w:lang w:val="en-US"/>
              </w:rPr>
              <w:t xml:space="preserve">, </w:t>
            </w:r>
            <w:proofErr w:type="spellStart"/>
            <w:r w:rsidR="009D3792" w:rsidRPr="0042474D">
              <w:rPr>
                <w:lang w:val="en-US"/>
              </w:rPr>
              <w:t>p</w:t>
            </w:r>
            <w:r w:rsidR="00D379F6" w:rsidRPr="0042474D">
              <w:rPr>
                <w:lang w:val="en-US"/>
              </w:rPr>
              <w:t>ărţile</w:t>
            </w:r>
            <w:proofErr w:type="spellEnd"/>
            <w:r w:rsidR="00D379F6" w:rsidRPr="0042474D">
              <w:rPr>
                <w:lang w:val="en-US"/>
              </w:rPr>
              <w:t xml:space="preserve"> au </w:t>
            </w:r>
            <w:proofErr w:type="spellStart"/>
            <w:r w:rsidR="00D379F6" w:rsidRPr="0042474D">
              <w:rPr>
                <w:lang w:val="en-US"/>
              </w:rPr>
              <w:t>semnat</w:t>
            </w:r>
            <w:proofErr w:type="spellEnd"/>
            <w:r w:rsidR="00D379F6"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în</w:t>
            </w:r>
            <w:proofErr w:type="spellEnd"/>
            <w:r w:rsidR="00D379F6" w:rsidRPr="0042474D">
              <w:rPr>
                <w:lang w:val="en-US"/>
              </w:rPr>
              <w:t xml:space="preserve"> </w:t>
            </w:r>
            <w:proofErr w:type="spellStart"/>
            <w:r w:rsidR="00D379F6" w:rsidRPr="0042474D">
              <w:rPr>
                <w:lang w:val="en-US"/>
              </w:rPr>
              <w:t>conformitate</w:t>
            </w:r>
            <w:proofErr w:type="spellEnd"/>
            <w:r w:rsidR="00D379F6" w:rsidRPr="0042474D">
              <w:rPr>
                <w:lang w:val="en-US"/>
              </w:rPr>
              <w:t xml:space="preserve"> cu </w:t>
            </w:r>
            <w:proofErr w:type="spellStart"/>
            <w:r w:rsidR="00D379F6" w:rsidRPr="0042474D">
              <w:rPr>
                <w:lang w:val="en-US"/>
              </w:rPr>
              <w:t>legislaţia</w:t>
            </w:r>
            <w:proofErr w:type="spellEnd"/>
            <w:r w:rsidR="00D379F6" w:rsidRPr="0042474D">
              <w:rPr>
                <w:lang w:val="en-US"/>
              </w:rPr>
              <w:t xml:space="preserve"> </w:t>
            </w:r>
            <w:proofErr w:type="spellStart"/>
            <w:r w:rsidR="00D379F6" w:rsidRPr="0042474D">
              <w:rPr>
                <w:lang w:val="en-US"/>
              </w:rPr>
              <w:t>Republicii</w:t>
            </w:r>
            <w:proofErr w:type="spellEnd"/>
            <w:r w:rsidR="00D379F6" w:rsidRPr="0042474D">
              <w:rPr>
                <w:lang w:val="en-US"/>
              </w:rPr>
              <w:t xml:space="preserve"> Moldova, la data </w:t>
            </w:r>
            <w:proofErr w:type="spellStart"/>
            <w:r w:rsidR="00D379F6" w:rsidRPr="0042474D">
              <w:rPr>
                <w:lang w:val="en-US"/>
              </w:rPr>
              <w:t>şi</w:t>
            </w:r>
            <w:proofErr w:type="spellEnd"/>
            <w:r w:rsidR="00D379F6" w:rsidRPr="0042474D">
              <w:rPr>
                <w:lang w:val="en-US"/>
              </w:rPr>
              <w:t xml:space="preserve"> </w:t>
            </w:r>
            <w:proofErr w:type="spellStart"/>
            <w:r w:rsidR="00D379F6" w:rsidRPr="0042474D">
              <w:rPr>
                <w:lang w:val="en-US"/>
              </w:rPr>
              <w:t>anul</w:t>
            </w:r>
            <w:proofErr w:type="spellEnd"/>
            <w:r w:rsidR="00D379F6" w:rsidRPr="0042474D">
              <w:rPr>
                <w:lang w:val="en-US"/>
              </w:rPr>
              <w:t xml:space="preserve"> indicate,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valabil</w:t>
            </w:r>
            <w:proofErr w:type="spellEnd"/>
            <w:r w:rsidR="00460653" w:rsidRPr="0042474D">
              <w:rPr>
                <w:lang w:val="en-US"/>
              </w:rPr>
              <w:t xml:space="preserve"> </w:t>
            </w:r>
            <w:proofErr w:type="spellStart"/>
            <w:r w:rsidR="00460653" w:rsidRPr="0042474D">
              <w:rPr>
                <w:lang w:val="en-US"/>
              </w:rPr>
              <w:t>până</w:t>
            </w:r>
            <w:proofErr w:type="spellEnd"/>
            <w:r w:rsidR="00460653" w:rsidRPr="0042474D">
              <w:rPr>
                <w:lang w:val="en-US"/>
              </w:rPr>
              <w:t xml:space="preserve"> la </w:t>
            </w:r>
            <w:r w:rsidR="00684D44" w:rsidRPr="0042474D">
              <w:rPr>
                <w:lang w:val="en-US"/>
              </w:rPr>
              <w:t>…</w:t>
            </w:r>
            <w:proofErr w:type="gramStart"/>
            <w:r w:rsidR="00684D44" w:rsidRPr="0042474D">
              <w:rPr>
                <w:lang w:val="en-US"/>
              </w:rPr>
              <w:t>…./</w:t>
            </w:r>
            <w:proofErr w:type="spellStart"/>
            <w:proofErr w:type="gramEnd"/>
            <w:r w:rsidR="00D379F6" w:rsidRPr="0042474D">
              <w:rPr>
                <w:lang w:val="en-US"/>
              </w:rPr>
              <w:t>recepția</w:t>
            </w:r>
            <w:proofErr w:type="spellEnd"/>
            <w:r w:rsidR="00D379F6" w:rsidRPr="0042474D">
              <w:rPr>
                <w:lang w:val="en-US"/>
              </w:rPr>
              <w:t xml:space="preserve"> </w:t>
            </w:r>
            <w:proofErr w:type="spellStart"/>
            <w:r w:rsidR="00D379F6" w:rsidRPr="0042474D">
              <w:rPr>
                <w:lang w:val="en-US"/>
              </w:rPr>
              <w:t>finală</w:t>
            </w:r>
            <w:proofErr w:type="spellEnd"/>
            <w:r w:rsidR="00D379F6" w:rsidRPr="0042474D">
              <w:rPr>
                <w:lang w:val="en-US"/>
              </w:rPr>
              <w:t xml:space="preserve"> a </w:t>
            </w:r>
            <w:proofErr w:type="spellStart"/>
            <w:r w:rsidR="00D379F6" w:rsidRPr="0042474D">
              <w:rPr>
                <w:lang w:val="en-US"/>
              </w:rPr>
              <w:t>lucrărilor</w:t>
            </w:r>
            <w:proofErr w:type="spellEnd"/>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3EB2C44" w:rsidR="007E709D" w:rsidRDefault="007E709D" w:rsidP="007E709D">
            <w:pPr>
              <w:jc w:val="both"/>
            </w:pPr>
          </w:p>
          <w:p w14:paraId="000E04AC" w14:textId="34D5F767" w:rsidR="00F61A6A" w:rsidRDefault="00F61A6A" w:rsidP="007E709D">
            <w:pPr>
              <w:jc w:val="both"/>
            </w:pPr>
          </w:p>
          <w:p w14:paraId="0F80F7C0" w14:textId="61AD2CE2" w:rsidR="00F61A6A" w:rsidRDefault="00F61A6A" w:rsidP="007E709D">
            <w:pPr>
              <w:jc w:val="both"/>
            </w:pPr>
          </w:p>
          <w:p w14:paraId="4B9FB36A" w14:textId="77777777" w:rsidR="00F61A6A" w:rsidRDefault="00F61A6A"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0FF3DCDD" w:rsidR="007E709D" w:rsidRPr="00F61A6A" w:rsidRDefault="00337AED" w:rsidP="004D7C86">
                  <w:pPr>
                    <w:jc w:val="both"/>
                    <w:rPr>
                      <w:noProof w:val="0"/>
                      <w:lang w:val="en-US"/>
                    </w:rPr>
                  </w:pPr>
                  <w:r w:rsidRPr="00266396">
                    <w:rPr>
                      <w:b/>
                      <w:shd w:val="clear" w:color="auto" w:fill="FFFFFF" w:themeFill="background1"/>
                      <w:lang w:eastAsia="ru-RU"/>
                    </w:rPr>
                    <w:t xml:space="preserve">  </w:t>
                  </w:r>
                  <w:bookmarkStart w:id="64" w:name="_GoBack"/>
                  <w:r w:rsidR="00F61A6A" w:rsidRPr="00F61A6A">
                    <w:rPr>
                      <w:b/>
                      <w:bCs/>
                      <w:lang w:val="en-US"/>
                    </w:rPr>
                    <w:t>lucările de reparatie a drumurilor locale si pod s. Ciuciuleni</w:t>
                  </w:r>
                  <w:bookmarkEnd w:id="64"/>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196CD5E4" w:rsidR="004D7C86" w:rsidRDefault="004D7C86" w:rsidP="00196AB4">
            <w:pPr>
              <w:tabs>
                <w:tab w:val="left" w:pos="2295"/>
              </w:tabs>
              <w:jc w:val="both"/>
            </w:pPr>
          </w:p>
          <w:p w14:paraId="7F5649DD" w14:textId="2C5CB2C6" w:rsidR="00F61A6A" w:rsidRDefault="00F61A6A" w:rsidP="00196AB4">
            <w:pPr>
              <w:tabs>
                <w:tab w:val="left" w:pos="2295"/>
              </w:tabs>
              <w:jc w:val="both"/>
            </w:pPr>
          </w:p>
          <w:p w14:paraId="7B4329C5" w14:textId="5AA67495" w:rsidR="00F61A6A" w:rsidRDefault="00F61A6A" w:rsidP="00196AB4">
            <w:pPr>
              <w:tabs>
                <w:tab w:val="left" w:pos="2295"/>
              </w:tabs>
              <w:jc w:val="both"/>
            </w:pPr>
          </w:p>
          <w:p w14:paraId="3ED36872" w14:textId="77777777" w:rsidR="00F61A6A" w:rsidRPr="00FF430B" w:rsidRDefault="00F61A6A"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614465E7" w:rsidR="00803E7E" w:rsidRPr="00FF430B" w:rsidRDefault="00803E7E" w:rsidP="00803E7E">
            <w:pPr>
              <w:ind w:firstLine="567"/>
              <w:jc w:val="both"/>
              <w:rPr>
                <w:b/>
                <w:noProof w:val="0"/>
              </w:rPr>
            </w:pPr>
            <w:r w:rsidRPr="00FF430B">
              <w:rPr>
                <w:b/>
                <w:noProof w:val="0"/>
              </w:rPr>
              <w:t>SPECIFICAŢII DE PREŢ</w:t>
            </w:r>
            <w:r w:rsidR="00710430">
              <w:rPr>
                <w:b/>
                <w:noProof w:val="0"/>
              </w:rPr>
              <w:t>/oferta</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7D017CA" w:rsidR="00337AED" w:rsidRPr="00F61A6A" w:rsidRDefault="00F61A6A" w:rsidP="004D7C86">
                  <w:pPr>
                    <w:keepNext/>
                    <w:keepLines/>
                    <w:spacing w:before="200"/>
                    <w:jc w:val="both"/>
                    <w:outlineLvl w:val="2"/>
                    <w:rPr>
                      <w:noProof w:val="0"/>
                      <w:lang w:val="en-US"/>
                    </w:rPr>
                  </w:pPr>
                  <w:r w:rsidRPr="00F61A6A">
                    <w:rPr>
                      <w:b/>
                      <w:bCs/>
                      <w:lang w:val="en-US"/>
                    </w:rPr>
                    <w:t>lucările de reparatie a drumurilor locale si pod s. Ciuciuleni</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0472106D" w14:textId="77777777" w:rsidR="0063773E" w:rsidRPr="00FF430B" w:rsidRDefault="0063773E" w:rsidP="00134E8B">
            <w:pPr>
              <w:pStyle w:val="a"/>
              <w:numPr>
                <w:ilvl w:val="0"/>
                <w:numId w:val="25"/>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892230" w14:textId="77777777" w:rsidR="00EF522F" w:rsidRDefault="00EF522F" w:rsidP="00A20ACF">
      <w:r>
        <w:separator/>
      </w:r>
    </w:p>
  </w:endnote>
  <w:endnote w:type="continuationSeparator" w:id="0">
    <w:p w14:paraId="78E6F08D" w14:textId="77777777" w:rsidR="00EF522F" w:rsidRDefault="00EF52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12F0C">
          <w:t>35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43965" w14:textId="77777777" w:rsidR="00EF522F" w:rsidRDefault="00EF522F" w:rsidP="00A20ACF">
      <w:r>
        <w:separator/>
      </w:r>
    </w:p>
  </w:footnote>
  <w:footnote w:type="continuationSeparator" w:id="0">
    <w:p w14:paraId="3011DF60" w14:textId="77777777" w:rsidR="00EF522F" w:rsidRDefault="00EF522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94188A"/>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3" w15:restartNumberingAfterBreak="0">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CF6BE5"/>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116988"/>
    <w:multiLevelType w:val="hybridMultilevel"/>
    <w:tmpl w:val="7D9ADBB8"/>
    <w:lvl w:ilvl="0" w:tplc="88FCAB8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27"/>
  </w:num>
  <w:num w:numId="4">
    <w:abstractNumId w:val="26"/>
  </w:num>
  <w:num w:numId="5">
    <w:abstractNumId w:val="12"/>
  </w:num>
  <w:num w:numId="6">
    <w:abstractNumId w:val="6"/>
  </w:num>
  <w:num w:numId="7">
    <w:abstractNumId w:val="25"/>
  </w:num>
  <w:num w:numId="8">
    <w:abstractNumId w:val="10"/>
  </w:num>
  <w:num w:numId="9">
    <w:abstractNumId w:val="19"/>
  </w:num>
  <w:num w:numId="10">
    <w:abstractNumId w:val="20"/>
  </w:num>
  <w:num w:numId="11">
    <w:abstractNumId w:val="36"/>
  </w:num>
  <w:num w:numId="12">
    <w:abstractNumId w:val="24"/>
  </w:num>
  <w:num w:numId="13">
    <w:abstractNumId w:val="21"/>
  </w:num>
  <w:num w:numId="14">
    <w:abstractNumId w:val="8"/>
  </w:num>
  <w:num w:numId="15">
    <w:abstractNumId w:val="37"/>
  </w:num>
  <w:num w:numId="16">
    <w:abstractNumId w:val="30"/>
  </w:num>
  <w:num w:numId="17">
    <w:abstractNumId w:val="9"/>
  </w:num>
  <w:num w:numId="18">
    <w:abstractNumId w:val="28"/>
  </w:num>
  <w:num w:numId="19">
    <w:abstractNumId w:val="14"/>
  </w:num>
  <w:num w:numId="20">
    <w:abstractNumId w:val="17"/>
  </w:num>
  <w:num w:numId="21">
    <w:abstractNumId w:val="11"/>
  </w:num>
  <w:num w:numId="22">
    <w:abstractNumId w:val="7"/>
  </w:num>
  <w:num w:numId="23">
    <w:abstractNumId w:val="16"/>
  </w:num>
  <w:num w:numId="24">
    <w:abstractNumId w:val="13"/>
  </w:num>
  <w:num w:numId="25">
    <w:abstractNumId w:val="39"/>
  </w:num>
  <w:num w:numId="26">
    <w:abstractNumId w:val="31"/>
  </w:num>
  <w:num w:numId="27">
    <w:abstractNumId w:val="32"/>
  </w:num>
  <w:num w:numId="28">
    <w:abstractNumId w:val="22"/>
  </w:num>
  <w:num w:numId="29">
    <w:abstractNumId w:val="40"/>
  </w:num>
  <w:num w:numId="30">
    <w:abstractNumId w:val="33"/>
  </w:num>
  <w:num w:numId="31">
    <w:abstractNumId w:val="15"/>
  </w:num>
  <w:num w:numId="32">
    <w:abstractNumId w:val="38"/>
  </w:num>
  <w:num w:numId="33">
    <w:abstractNumId w:val="23"/>
  </w:num>
  <w:num w:numId="34">
    <w:abstractNumId w:val="29"/>
  </w:num>
  <w:num w:numId="35">
    <w:abstractNumId w:val="5"/>
  </w:num>
  <w:num w:numId="36">
    <w:abstractNumId w:val="18"/>
  </w:num>
  <w:num w:numId="37">
    <w:abstractNumId w:val="3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C43"/>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4E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091"/>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DE"/>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2A3"/>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0BCE"/>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650"/>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1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45A"/>
    <w:rsid w:val="00D4075B"/>
    <w:rsid w:val="00D41122"/>
    <w:rsid w:val="00D41FAC"/>
    <w:rsid w:val="00D42379"/>
    <w:rsid w:val="00D43956"/>
    <w:rsid w:val="00D44947"/>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EA3"/>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29F1"/>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22F"/>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6A"/>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pl.ciuciuleni@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p@tender.gov.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apl.ciuciulen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35638-34F8-4B15-A2AF-204706F17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16680</Words>
  <Characters>95080</Characters>
  <Application>Microsoft Office Word</Application>
  <DocSecurity>0</DocSecurity>
  <Lines>792</Lines>
  <Paragraphs>223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5</cp:revision>
  <cp:lastPrinted>2021-06-01T11:52:00Z</cp:lastPrinted>
  <dcterms:created xsi:type="dcterms:W3CDTF">2024-05-03T08:58:00Z</dcterms:created>
  <dcterms:modified xsi:type="dcterms:W3CDTF">2024-05-03T09:05:00Z</dcterms:modified>
</cp:coreProperties>
</file>