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2D631" w14:textId="77777777" w:rsidR="007A5F95" w:rsidRPr="007A5F95" w:rsidRDefault="007A5F95" w:rsidP="007A5F95">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APROBATĂ</w:t>
      </w:r>
    </w:p>
    <w:p w14:paraId="6E4FE5E6" w14:textId="77777777" w:rsidR="007A5F95" w:rsidRPr="007A5F95" w:rsidRDefault="007A5F95" w:rsidP="007A5F95">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 prin Ordinul </w:t>
      </w:r>
    </w:p>
    <w:p w14:paraId="0A338911" w14:textId="77777777" w:rsidR="007A5F95" w:rsidRPr="007A5F95" w:rsidRDefault="007A5F95" w:rsidP="007A5F95">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                                               nr.      din _________2021</w:t>
      </w:r>
    </w:p>
    <w:p w14:paraId="761E02DA" w14:textId="77777777" w:rsidR="007A5F95" w:rsidRPr="007A5F95" w:rsidRDefault="007A5F95" w:rsidP="007A5F95">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78604F71" w14:textId="77777777" w:rsidR="007A5F95" w:rsidRPr="007A5F95" w:rsidRDefault="007A5F95" w:rsidP="007A5F95">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21D491C5" w14:textId="77777777" w:rsidR="007A5F95" w:rsidRPr="007A5F95" w:rsidRDefault="007A5F95" w:rsidP="007A5F95">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72E905CF" w14:textId="77777777" w:rsidR="007A5F95" w:rsidRPr="007A5F95" w:rsidRDefault="007A5F95" w:rsidP="007A5F95">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DOCUMENTAŢIA STANDARD</w:t>
      </w:r>
    </w:p>
    <w:p w14:paraId="7090CED5" w14:textId="77777777" w:rsidR="007A5F95" w:rsidRPr="007A5F95" w:rsidRDefault="007A5F95" w:rsidP="007A5F95">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pentru realizarea achizițiilor publice de lucrări</w:t>
      </w:r>
    </w:p>
    <w:p w14:paraId="7E5BAC4C" w14:textId="77777777" w:rsidR="007A5F95" w:rsidRPr="007A5F95" w:rsidRDefault="007A5F95" w:rsidP="007A5F95">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1DEDE79B"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4ADAF2DC" w14:textId="77777777" w:rsidR="007A5F95" w:rsidRPr="007A5F95" w:rsidRDefault="007A5F95" w:rsidP="007A5F95">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7A5F95">
        <w:rPr>
          <w:rFonts w:ascii="Times New Roman" w:eastAsia="Times New Roman" w:hAnsi="Times New Roman" w:cs="Times New Roman"/>
          <w:b/>
          <w:noProof/>
          <w:kern w:val="0"/>
          <w:sz w:val="26"/>
          <w:szCs w:val="26"/>
          <w:lang w:val="ro-MD"/>
          <w14:ligatures w14:val="none"/>
        </w:rPr>
        <w:t>Secţiunea 1</w:t>
      </w:r>
    </w:p>
    <w:p w14:paraId="4CA3BBAF"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406419A4" w14:textId="77777777" w:rsidR="007A5F95" w:rsidRPr="007A5F95" w:rsidRDefault="007A5F95" w:rsidP="007A5F95">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7A5F95">
        <w:rPr>
          <w:rFonts w:ascii="Times New Roman" w:eastAsia="Times New Roman" w:hAnsi="Times New Roman" w:cs="Times New Roman"/>
          <w:b/>
          <w:noProof/>
          <w:kern w:val="0"/>
          <w:sz w:val="26"/>
          <w:szCs w:val="26"/>
          <w:lang w:val="ro-MD"/>
          <w14:ligatures w14:val="none"/>
        </w:rPr>
        <w:t>Dispoziții generale</w:t>
      </w:r>
    </w:p>
    <w:p w14:paraId="5B388616"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227CEE35" w14:textId="77777777" w:rsidR="007A5F95" w:rsidRPr="007A5F95" w:rsidRDefault="007A5F95" w:rsidP="007A5F95">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7A5F95">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7A5F95">
        <w:rPr>
          <w:rFonts w:ascii="Times New Roman" w:eastAsia="Times New Roman" w:hAnsi="Times New Roman" w:cs="Times New Roman"/>
          <w:kern w:val="0"/>
          <w:lang w:val="ro-MD"/>
          <w14:ligatures w14:val="none"/>
        </w:rPr>
        <w:t>sau procedurilor de achiziţii publice de servicii de proiectare și de lucrări</w:t>
      </w:r>
      <w:r w:rsidRPr="007A5F95">
        <w:rPr>
          <w:rFonts w:ascii="Times New Roman" w:eastAsia="Times New Roman" w:hAnsi="Times New Roman" w:cs="Times New Roman"/>
          <w:kern w:val="0"/>
          <w:lang w:val="ro-MD" w:eastAsia="ru-RU"/>
          <w14:ligatures w14:val="none"/>
        </w:rPr>
        <w:t xml:space="preserve">. </w:t>
      </w:r>
      <w:r w:rsidRPr="007A5F95">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DCB3688" w14:textId="77777777" w:rsidR="007A5F95" w:rsidRPr="007A5F95" w:rsidRDefault="007A5F95" w:rsidP="007A5F95">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kern w:val="0"/>
          <w:lang w:val="ro-MD"/>
          <w14:ligatures w14:val="none"/>
        </w:rPr>
        <w:t xml:space="preserve"> </w:t>
      </w:r>
      <w:r w:rsidRPr="007A5F95">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A5F95">
        <w:rPr>
          <w:rFonts w:ascii="Times New Roman" w:eastAsia="Times New Roman" w:hAnsi="Times New Roman" w:cs="Times New Roman"/>
          <w:color w:val="000000" w:themeColor="text1"/>
          <w:kern w:val="0"/>
          <w:lang w:val="ro-MD"/>
          <w14:ligatures w14:val="none"/>
        </w:rPr>
        <w:t xml:space="preserve">după cum urmează:     </w:t>
      </w:r>
    </w:p>
    <w:p w14:paraId="67F7B9A0" w14:textId="77777777" w:rsidR="007A5F95" w:rsidRPr="007A5F95" w:rsidRDefault="007A5F95" w:rsidP="007A5F95">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kern w:val="0"/>
          <w:lang w:val="ro-MD"/>
          <w14:ligatures w14:val="none"/>
        </w:rPr>
        <w:t>Anunț de intenție (anexa nr.1);</w:t>
      </w:r>
    </w:p>
    <w:p w14:paraId="25990E23" w14:textId="77777777" w:rsidR="007A5F95" w:rsidRPr="007A5F95" w:rsidRDefault="007A5F95" w:rsidP="007A5F95">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7BC0147A"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Invitație de participare la etapele de preselecție/la procedurile negociate (anexa nr. 3);</w:t>
      </w:r>
    </w:p>
    <w:p w14:paraId="12DE7C44"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Proces-verbal cu privire la rezultatele preselecției candidaților (anexa nr. 4);</w:t>
      </w:r>
    </w:p>
    <w:p w14:paraId="7C51FE90"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Anunț de atribuire (anexa nr. 5);</w:t>
      </w:r>
    </w:p>
    <w:p w14:paraId="709FCD8D"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Anunț privind modificarea contractului de achiziții publice/acordului-cadru (anexa nr. 6);</w:t>
      </w:r>
    </w:p>
    <w:p w14:paraId="3D9D8226"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Cerere de participare (anexa nr. 7);</w:t>
      </w:r>
    </w:p>
    <w:p w14:paraId="5E96C33F"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Declaraţie privind valabilitatea ofertei (anexa nr. 8);</w:t>
      </w:r>
    </w:p>
    <w:p w14:paraId="58CD20C0" w14:textId="77777777" w:rsidR="007A5F95" w:rsidRPr="007A5F95" w:rsidRDefault="007A5F95" w:rsidP="007A5F95">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Scrisoare  de  garanţie  bancară (anexa nr. 9);</w:t>
      </w:r>
    </w:p>
    <w:p w14:paraId="506E4FEC"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Grafic de executare a lucrărilor (anexa nr. 10.);</w:t>
      </w:r>
    </w:p>
    <w:p w14:paraId="32FCF956"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Grafic de  executare a documentației de proiect (anexa nr. 11);</w:t>
      </w:r>
    </w:p>
    <w:p w14:paraId="2DF62199"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Declarație privind experienţa similară (anexa nr. 12);</w:t>
      </w:r>
    </w:p>
    <w:p w14:paraId="5673BDC0"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3143606B"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00D6B168"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47608FAA"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5E743F07"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Informaţii privind asocierea (anexa nr. 17);</w:t>
      </w:r>
    </w:p>
    <w:p w14:paraId="2CA2E5C8"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Angajament terţ susţinător financiar (anexa nr. 18);</w:t>
      </w:r>
    </w:p>
    <w:p w14:paraId="0055F543"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7CAEC961"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Declaraţie terţ susţinător tehnic (anexa nr. 20);</w:t>
      </w:r>
    </w:p>
    <w:p w14:paraId="5870775D"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Declaraţie terţ susţinător profesional (anexa nr. 21);</w:t>
      </w:r>
    </w:p>
    <w:p w14:paraId="6DA00D04"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30203150"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Caiet de sarcini. Formularul de deviz nr.1 – lista cu cantitățile de lucrări (anexa nr. 23);</w:t>
      </w:r>
    </w:p>
    <w:p w14:paraId="5E10A267"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Caiet de sarcini. Servicii de proiectare (anexa nr. 24);</w:t>
      </w:r>
    </w:p>
    <w:p w14:paraId="3F33292D"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lastRenderedPageBreak/>
        <w:t>Contract de antrepriză (anexa nr. 25);</w:t>
      </w:r>
    </w:p>
    <w:p w14:paraId="28BF826F"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Contract de achiziţionare a serviciilor de proiectare (anexa nr. 26);</w:t>
      </w:r>
    </w:p>
    <w:p w14:paraId="55FBA30E"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Acord adițional (anexa nr. 27);</w:t>
      </w:r>
    </w:p>
    <w:p w14:paraId="31AB3BE9" w14:textId="77777777" w:rsidR="007A5F95" w:rsidRPr="007A5F95" w:rsidRDefault="007A5F95" w:rsidP="007A5F95">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Acord-cadru (anexa nr. 28).</w:t>
      </w:r>
    </w:p>
    <w:p w14:paraId="11261BBC" w14:textId="77777777" w:rsidR="007A5F95" w:rsidRPr="007A5F95" w:rsidRDefault="007A5F95" w:rsidP="007A5F95">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7E02B6B6" w14:textId="77777777" w:rsidR="007A5F95" w:rsidRPr="007A5F95" w:rsidRDefault="007A5F95" w:rsidP="007A5F95">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color w:val="000000" w:themeColor="text1"/>
          <w:kern w:val="0"/>
          <w:lang w:val="ro-MD"/>
          <w14:ligatures w14:val="none"/>
        </w:rPr>
        <w:t xml:space="preserve"> </w:t>
      </w:r>
      <w:r w:rsidRPr="007A5F95">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7A5F95">
        <w:rPr>
          <w:rFonts w:ascii="Times New Roman" w:eastAsia="Times New Roman" w:hAnsi="Times New Roman" w:cs="Times New Roman"/>
          <w:color w:val="000000" w:themeColor="text1"/>
          <w:kern w:val="0"/>
          <w:lang w:val="ro-MD"/>
          <w14:ligatures w14:val="none"/>
        </w:rPr>
        <w:t>documentația standard.</w:t>
      </w:r>
    </w:p>
    <w:p w14:paraId="492865E5" w14:textId="77777777" w:rsidR="007A5F95" w:rsidRPr="007A5F95" w:rsidRDefault="007A5F95" w:rsidP="007A5F95">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2DD9CCBF" w14:textId="77777777" w:rsidR="007A5F95" w:rsidRPr="007A5F95" w:rsidRDefault="007A5F95" w:rsidP="007A5F95">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7908AF7" w14:textId="77777777" w:rsidR="007A5F95" w:rsidRPr="007A5F95" w:rsidRDefault="007A5F95" w:rsidP="007A5F95">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1F2FD576" w14:textId="77777777" w:rsidR="007A5F95" w:rsidRPr="007A5F95" w:rsidRDefault="007A5F95" w:rsidP="007A5F95">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91CDE65" w14:textId="77777777" w:rsidR="007A5F95" w:rsidRPr="007A5F95" w:rsidRDefault="007A5F95" w:rsidP="007A5F95">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338C89F4" w14:textId="77777777" w:rsidR="007A5F95" w:rsidRPr="007A5F95" w:rsidRDefault="007A5F95" w:rsidP="007A5F95">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31953780" w14:textId="77777777" w:rsidR="007A5F95" w:rsidRPr="007A5F95" w:rsidRDefault="007A5F95" w:rsidP="007A5F95">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Legii nr. 131/2015 privind achizițiile publice; </w:t>
      </w:r>
    </w:p>
    <w:p w14:paraId="447EE585" w14:textId="77777777" w:rsidR="007A5F95" w:rsidRPr="007A5F95" w:rsidRDefault="00000000" w:rsidP="007A5F95">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7A5F95" w:rsidRPr="007A5F95">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7A5F95" w:rsidRPr="007A5F95">
        <w:rPr>
          <w:rFonts w:ascii="Times New Roman" w:eastAsia="Times New Roman" w:hAnsi="Times New Roman" w:cs="Times New Roman"/>
          <w:bCs/>
          <w:kern w:val="0"/>
          <w:bdr w:val="none" w:sz="0" w:space="0" w:color="auto" w:frame="1"/>
          <w:shd w:val="clear" w:color="auto" w:fill="FFFFFF"/>
          <w:lang w:val="ro-MD"/>
          <w14:ligatures w14:val="none"/>
        </w:rPr>
        <w:t>.</w:t>
      </w:r>
    </w:p>
    <w:p w14:paraId="5337E5C0" w14:textId="77777777" w:rsidR="007A5F95" w:rsidRPr="007A5F95" w:rsidRDefault="007A5F95" w:rsidP="007A5F95">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7A5F95">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2275C6B3" w14:textId="77777777" w:rsidR="007A5F95" w:rsidRPr="007A5F95" w:rsidRDefault="007A5F95" w:rsidP="007A5F95">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B54939A" w14:textId="77777777" w:rsidR="007A5F95" w:rsidRPr="007A5F95" w:rsidRDefault="007A5F95" w:rsidP="007A5F95">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16AF34DE"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5A8BEBC8"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4E14E45"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2847527"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7E8F029A"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F63B8F1"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FBADE13"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7EE667A6" w14:textId="77777777" w:rsidR="007A5F95" w:rsidRPr="007A5F95" w:rsidRDefault="007A5F95" w:rsidP="007A5F95">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82348F5" w14:textId="77777777" w:rsidR="007A5F95" w:rsidRPr="007A5F95" w:rsidRDefault="007A5F95" w:rsidP="007A5F95">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7A5F95">
        <w:rPr>
          <w:rFonts w:ascii="Times New Roman" w:eastAsia="Times New Roman" w:hAnsi="Times New Roman" w:cs="Times New Roman"/>
          <w:kern w:val="0"/>
          <w:lang w:val="ro-MD"/>
          <w14:ligatures w14:val="none"/>
        </w:rPr>
        <w:t>.</w:t>
      </w:r>
    </w:p>
    <w:p w14:paraId="2CB2D05F" w14:textId="77777777" w:rsidR="007A5F95" w:rsidRPr="007A5F95" w:rsidRDefault="007A5F95" w:rsidP="007A5F95">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62F09F88" w14:textId="77777777" w:rsidR="007A5F95" w:rsidRPr="007A5F95" w:rsidRDefault="007A5F95" w:rsidP="007A5F95">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4250823" w14:textId="77777777" w:rsidR="007A5F95" w:rsidRPr="007A5F95" w:rsidRDefault="007A5F95" w:rsidP="007A5F95">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BB5F77C" w14:textId="77777777" w:rsidR="007A5F95" w:rsidRPr="007A5F95" w:rsidRDefault="007A5F95" w:rsidP="007A5F95">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EE448E7" w14:textId="77777777" w:rsidR="007A5F95" w:rsidRPr="007A5F95" w:rsidRDefault="007A5F95" w:rsidP="007A5F95">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6CDC598" w14:textId="77777777" w:rsidR="007A5F95" w:rsidRPr="007A5F95" w:rsidRDefault="007A5F95" w:rsidP="007A5F95">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F2245D6" w14:textId="77777777" w:rsidR="007A5F95" w:rsidRPr="007A5F95" w:rsidRDefault="007A5F95" w:rsidP="007A5F95">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0DE18FB" w14:textId="77777777" w:rsidR="007A5F95" w:rsidRPr="007A5F95" w:rsidRDefault="007A5F95" w:rsidP="007A5F95">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237120CA" w14:textId="77777777" w:rsidR="007A5F95" w:rsidRPr="007A5F95" w:rsidRDefault="007A5F95" w:rsidP="007A5F95">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7A5F95">
        <w:rPr>
          <w:rFonts w:ascii="Times New Roman" w:eastAsia="Times New Roman" w:hAnsi="Times New Roman" w:cs="Times New Roman"/>
          <w:b/>
          <w:noProof/>
          <w:kern w:val="0"/>
          <w:sz w:val="26"/>
          <w:szCs w:val="26"/>
          <w:lang w:val="ro-MD"/>
          <w14:ligatures w14:val="none"/>
        </w:rPr>
        <w:t>Secţiunea a 2-a</w:t>
      </w:r>
    </w:p>
    <w:p w14:paraId="4603A36C"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14A14F5D" w14:textId="77777777" w:rsidR="007A5F95" w:rsidRPr="007A5F95" w:rsidRDefault="007A5F95" w:rsidP="007A5F95">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Calificarea candidaților/ofertanților</w:t>
      </w:r>
    </w:p>
    <w:p w14:paraId="0B6E5032"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18.</w:t>
      </w:r>
      <w:r w:rsidRPr="007A5F95">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207447D" w14:textId="77777777" w:rsidR="007A5F95" w:rsidRPr="007A5F95" w:rsidRDefault="007A5F95" w:rsidP="007A5F9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19. </w:t>
      </w:r>
      <w:r w:rsidRPr="007A5F95">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BDB3D57" w14:textId="77777777" w:rsidR="007A5F95" w:rsidRPr="007A5F95" w:rsidRDefault="007A5F95" w:rsidP="007A5F9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20. </w:t>
      </w:r>
      <w:r w:rsidRPr="007A5F95">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4CCE27B" w14:textId="77777777" w:rsidR="007A5F95" w:rsidRPr="007A5F95" w:rsidRDefault="007A5F95" w:rsidP="007A5F95">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21. </w:t>
      </w:r>
      <w:r w:rsidRPr="007A5F95">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73198B81" w14:textId="77777777" w:rsidR="007A5F95" w:rsidRPr="007A5F95" w:rsidRDefault="007A5F95" w:rsidP="007A5F95">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22.</w:t>
      </w:r>
      <w:r w:rsidRPr="007A5F95">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609D9C3" w14:textId="77777777" w:rsidR="007A5F95" w:rsidRPr="007A5F95" w:rsidRDefault="007A5F95" w:rsidP="007A5F95">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b/>
          <w:kern w:val="0"/>
          <w:lang w:val="ro-MD"/>
          <w14:ligatures w14:val="none"/>
        </w:rPr>
        <w:t xml:space="preserve">23. </w:t>
      </w:r>
      <w:r w:rsidRPr="007A5F95">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2F3D818" w14:textId="77777777" w:rsidR="007A5F95" w:rsidRPr="007A5F95" w:rsidRDefault="007A5F95" w:rsidP="007A5F9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b/>
          <w:kern w:val="0"/>
          <w:lang w:val="ro-MD"/>
          <w14:ligatures w14:val="none"/>
        </w:rPr>
        <w:t xml:space="preserve">24. </w:t>
      </w:r>
      <w:r w:rsidRPr="007A5F95">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4FB5EAC8" w14:textId="77777777" w:rsidR="007A5F95" w:rsidRPr="007A5F95" w:rsidRDefault="007A5F95" w:rsidP="007A5F9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A5F95">
        <w:rPr>
          <w:rFonts w:ascii="Times New Roman" w:eastAsia="Times New Roman" w:hAnsi="Times New Roman" w:cs="Times New Roman"/>
          <w:b/>
          <w:color w:val="000000" w:themeColor="text1"/>
          <w:kern w:val="0"/>
          <w:lang w:val="ro-MD"/>
          <w14:ligatures w14:val="none"/>
        </w:rPr>
        <w:t xml:space="preserve">25. </w:t>
      </w:r>
      <w:r w:rsidRPr="007A5F95">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0FCE13C" w14:textId="77777777" w:rsidR="007A5F95" w:rsidRPr="007A5F95" w:rsidRDefault="007A5F95" w:rsidP="007A5F95">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26. </w:t>
      </w:r>
      <w:r w:rsidRPr="007A5F95">
        <w:rPr>
          <w:rFonts w:ascii="Times New Roman" w:eastAsia="Times New Roman" w:hAnsi="Times New Roman" w:cs="Times New Roman"/>
          <w:kern w:val="0"/>
          <w:lang w:val="ro-MD"/>
          <w14:ligatures w14:val="none"/>
        </w:rPr>
        <w:t>Autoritatea contractantă aplică criterii și cerințe de calificare numai referitoare la:</w:t>
      </w:r>
    </w:p>
    <w:p w14:paraId="505987D3" w14:textId="77777777" w:rsidR="007A5F95" w:rsidRPr="007A5F95" w:rsidRDefault="007A5F95" w:rsidP="007A5F95">
      <w:pPr>
        <w:spacing w:after="120" w:line="240" w:lineRule="auto"/>
        <w:ind w:left="142"/>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 eligibilitatea ofertantului sau candidatului;</w:t>
      </w:r>
    </w:p>
    <w:p w14:paraId="15BC7901" w14:textId="77777777" w:rsidR="007A5F95" w:rsidRPr="007A5F95" w:rsidRDefault="007A5F95" w:rsidP="007A5F95">
      <w:pPr>
        <w:spacing w:after="120" w:line="240" w:lineRule="auto"/>
        <w:ind w:left="142"/>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 capacitatea de exercitare a activității profesionale;</w:t>
      </w:r>
    </w:p>
    <w:p w14:paraId="7A7ADC8C" w14:textId="77777777" w:rsidR="007A5F95" w:rsidRPr="007A5F95" w:rsidRDefault="007A5F95" w:rsidP="007A5F95">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3) capacitatea economică şi financiară;</w:t>
      </w:r>
    </w:p>
    <w:p w14:paraId="566BE81C" w14:textId="77777777" w:rsidR="007A5F95" w:rsidRPr="007A5F95" w:rsidRDefault="007A5F95" w:rsidP="007A5F95">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4) capacitatea tehnică;</w:t>
      </w:r>
    </w:p>
    <w:p w14:paraId="04B460C1" w14:textId="77777777" w:rsidR="007A5F95" w:rsidRPr="007A5F95" w:rsidRDefault="007A5F95" w:rsidP="007A5F95">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5) standarde de asigurare a calității;</w:t>
      </w:r>
    </w:p>
    <w:p w14:paraId="16F072C7" w14:textId="77777777" w:rsidR="007A5F95" w:rsidRPr="007A5F95" w:rsidRDefault="007A5F95" w:rsidP="007A5F95">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6) standarde de protecție a mediului.</w:t>
      </w:r>
    </w:p>
    <w:p w14:paraId="21700BA5" w14:textId="77777777" w:rsidR="007A5F95" w:rsidRPr="007A5F95" w:rsidRDefault="007A5F95" w:rsidP="007A5F95">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27. </w:t>
      </w:r>
      <w:r w:rsidRPr="007A5F95">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A5F95">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7A5F95">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27B7A21"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7A5F95">
        <w:rPr>
          <w:rFonts w:ascii="Times New Roman" w:eastAsia="Times New Roman" w:hAnsi="Times New Roman" w:cs="Times New Roman"/>
          <w:b/>
          <w:kern w:val="0"/>
          <w:lang w:val="ro-MD"/>
          <w14:ligatures w14:val="none"/>
        </w:rPr>
        <w:t>28</w:t>
      </w:r>
      <w:r w:rsidRPr="007A5F95">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091EE1"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29. </w:t>
      </w:r>
      <w:r w:rsidRPr="007A5F95">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16F25DE1" w14:textId="77777777" w:rsidR="007A5F95" w:rsidRPr="007A5F95" w:rsidRDefault="007A5F95" w:rsidP="007A5F95">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30. </w:t>
      </w:r>
      <w:r w:rsidRPr="007A5F95">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B0846CB" w14:textId="77777777" w:rsidR="007A5F95" w:rsidRPr="007A5F95" w:rsidRDefault="007A5F95" w:rsidP="007A5F95">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31. </w:t>
      </w:r>
      <w:r w:rsidRPr="007A5F95">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90D395" w14:textId="77777777" w:rsidR="007A5F95" w:rsidRPr="007A5F95" w:rsidRDefault="007A5F95" w:rsidP="007A5F9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32. </w:t>
      </w:r>
      <w:r w:rsidRPr="007A5F95">
        <w:rPr>
          <w:rFonts w:ascii="Times New Roman" w:eastAsia="Times New Roman" w:hAnsi="Times New Roman" w:cs="Times New Roman"/>
          <w:kern w:val="0"/>
          <w:lang w:val="ro-MD"/>
          <w14:ligatures w14:val="none"/>
        </w:rPr>
        <w:t xml:space="preserve">În ceea ce privesc </w:t>
      </w:r>
      <w:r w:rsidRPr="007A5F95">
        <w:rPr>
          <w:rFonts w:ascii="Times New Roman" w:eastAsia="Times New Roman" w:hAnsi="Times New Roman" w:cs="Times New Roman"/>
          <w:bCs/>
          <w:kern w:val="0"/>
          <w:lang w:val="ro-MD"/>
          <w14:ligatures w14:val="none"/>
        </w:rPr>
        <w:t>referințele de</w:t>
      </w:r>
      <w:r w:rsidRPr="007A5F95">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A11BC17" w14:textId="77777777" w:rsidR="007A5F95" w:rsidRPr="007A5F95" w:rsidRDefault="007A5F95" w:rsidP="007A5F9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 33. </w:t>
      </w:r>
      <w:r w:rsidRPr="007A5F95">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569AAB4" w14:textId="77777777" w:rsidR="007A5F95" w:rsidRPr="007A5F95" w:rsidRDefault="007A5F95" w:rsidP="007A5F9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34. </w:t>
      </w:r>
      <w:r w:rsidRPr="007A5F95">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1C687E4"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35. </w:t>
      </w:r>
      <w:r w:rsidRPr="007A5F95">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8582121"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36. </w:t>
      </w:r>
      <w:r w:rsidRPr="007A5F95">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7FBA6AA" w14:textId="77777777" w:rsidR="007A5F95" w:rsidRPr="007A5F95" w:rsidRDefault="007A5F95" w:rsidP="007A5F95">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3579A9" w14:textId="77777777" w:rsidR="007A5F95" w:rsidRPr="007A5F95" w:rsidRDefault="007A5F95" w:rsidP="007A5F95">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0A892130" w14:textId="77777777" w:rsidR="007A5F95" w:rsidRPr="007A5F95" w:rsidRDefault="007A5F95" w:rsidP="007A5F95">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49CAEB47" w14:textId="77777777" w:rsidR="007A5F95" w:rsidRPr="007A5F95" w:rsidRDefault="007A5F95" w:rsidP="007A5F95">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08B0EF85"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37.  </w:t>
      </w:r>
      <w:r w:rsidRPr="007A5F95">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6E163F0" w14:textId="77777777" w:rsidR="007A5F95" w:rsidRPr="007A5F95" w:rsidRDefault="007A5F95" w:rsidP="007A5F9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38. </w:t>
      </w:r>
      <w:r w:rsidRPr="007A5F95">
        <w:rPr>
          <w:rFonts w:ascii="Times New Roman" w:eastAsia="Times New Roman" w:hAnsi="Times New Roman" w:cs="Times New Roman"/>
          <w:bCs/>
          <w:kern w:val="0"/>
          <w:lang w:val="ro-MD"/>
          <w14:ligatures w14:val="none"/>
        </w:rPr>
        <w:t>La solicitarea autorității contactante,</w:t>
      </w:r>
      <w:r w:rsidRPr="007A5F95">
        <w:rPr>
          <w:rFonts w:ascii="Times New Roman" w:eastAsia="Times New Roman" w:hAnsi="Times New Roman" w:cs="Times New Roman"/>
          <w:b/>
          <w:kern w:val="0"/>
          <w:lang w:val="ro-MD"/>
          <w14:ligatures w14:val="none"/>
        </w:rPr>
        <w:t xml:space="preserve"> </w:t>
      </w:r>
      <w:r w:rsidRPr="007A5F95">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FC39E85"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EA50DDC"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D119DF0"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7E50B68"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18F35B24"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4AFC3D0F"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49BF3F24" w14:textId="77777777" w:rsidR="007A5F95" w:rsidRPr="007A5F95" w:rsidRDefault="007A5F95" w:rsidP="007A5F95">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8E627FC"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39. </w:t>
      </w:r>
      <w:r w:rsidRPr="007A5F95">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098DB91"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40. </w:t>
      </w:r>
      <w:r w:rsidRPr="007A5F95">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432C2E88"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101DD9E"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F9FB172"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41. </w:t>
      </w:r>
      <w:r w:rsidRPr="007A5F95">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671AFB"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7A5F95">
        <w:rPr>
          <w:rFonts w:ascii="Times New Roman" w:eastAsia="Times New Roman" w:hAnsi="Times New Roman" w:cs="Times New Roman"/>
          <w:b/>
          <w:kern w:val="0"/>
          <w:lang w:val="ro-MD"/>
          <w14:ligatures w14:val="none"/>
        </w:rPr>
        <w:t xml:space="preserve">42.  </w:t>
      </w:r>
      <w:r w:rsidRPr="007A5F95">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A8314B5" w14:textId="77777777" w:rsidR="007A5F95" w:rsidRPr="007A5F95" w:rsidRDefault="007A5F95" w:rsidP="007A5F9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7A5F95">
        <w:rPr>
          <w:rFonts w:ascii="Times New Roman" w:eastAsia="Times New Roman" w:hAnsi="Times New Roman" w:cs="Times New Roman"/>
          <w:b/>
          <w:kern w:val="0"/>
          <w:lang w:val="ro-MD"/>
          <w14:ligatures w14:val="none"/>
        </w:rPr>
        <w:t xml:space="preserve">43. </w:t>
      </w:r>
      <w:r w:rsidRPr="007A5F95">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31BE319B" w14:textId="77777777" w:rsidR="007A5F95" w:rsidRPr="007A5F95" w:rsidRDefault="007A5F95" w:rsidP="007A5F9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 la Sistemul Comunitar de Management de Mediu şi Audit (EMAS), sau;</w:t>
      </w:r>
    </w:p>
    <w:p w14:paraId="6881D695" w14:textId="77777777" w:rsidR="007A5F95" w:rsidRPr="007A5F95" w:rsidRDefault="007A5F95" w:rsidP="007A5F9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811F2B6" w14:textId="77777777" w:rsidR="007A5F95" w:rsidRPr="007A5F95" w:rsidRDefault="007A5F95" w:rsidP="007A5F9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44. </w:t>
      </w:r>
      <w:r w:rsidRPr="007A5F95">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990F20"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45. </w:t>
      </w:r>
      <w:r w:rsidRPr="007A5F95">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61E624C0"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 materiale de construcție și aprovizionare durabilă; </w:t>
      </w:r>
    </w:p>
    <w:p w14:paraId="551CC9B1"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 depozitarea deșeurilor reciclabile și sistemul de gestionare a deșeurilor;</w:t>
      </w:r>
    </w:p>
    <w:p w14:paraId="4C727360"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 gestionarea deșeurilor din demolări;</w:t>
      </w:r>
    </w:p>
    <w:p w14:paraId="5DC10F2D"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5270215D"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5) contractul de performanță energetică;</w:t>
      </w:r>
    </w:p>
    <w:p w14:paraId="32BCDBD4"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6) conținut reciclat în beton și zidărie;</w:t>
      </w:r>
    </w:p>
    <w:p w14:paraId="124A3533"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7) reducerea emisiilor de CO</w:t>
      </w:r>
      <w:r w:rsidRPr="007A5F95">
        <w:rPr>
          <w:rFonts w:ascii="Times New Roman" w:eastAsia="Times New Roman" w:hAnsi="Times New Roman" w:cs="Times New Roman"/>
          <w:noProof/>
          <w:kern w:val="0"/>
          <w:vertAlign w:val="subscript"/>
          <w:lang w:val="ro-MD"/>
          <w14:ligatures w14:val="none"/>
        </w:rPr>
        <w:t>2</w:t>
      </w:r>
      <w:r w:rsidRPr="007A5F95">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43E7AF8E"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2A46C61C"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 controlul și managementul consumului de energie;</w:t>
      </w:r>
    </w:p>
    <w:p w14:paraId="782AECBF"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21C94DA8"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42B4D9A8"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12) vopsele și lacuri de interior și de exterior;</w:t>
      </w:r>
    </w:p>
    <w:p w14:paraId="2F0EE1A4"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13) îmbrăcăminți rezistente;</w:t>
      </w:r>
    </w:p>
    <w:p w14:paraId="68F321B9"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14) pardoseli din lemn;</w:t>
      </w:r>
    </w:p>
    <w:p w14:paraId="5261AB8B"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15) încălzitoare de apă;</w:t>
      </w:r>
    </w:p>
    <w:p w14:paraId="07FEDE93"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16) construcțiile eficiente din punctul de vedere al resurselor; </w:t>
      </w:r>
    </w:p>
    <w:p w14:paraId="57AD502B"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2EE96640" w14:textId="77777777" w:rsidR="007A5F95" w:rsidRPr="007A5F95" w:rsidRDefault="007A5F95" w:rsidP="007A5F9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4B047CEA"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06390AC8"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555F521A"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44DD992B"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0449EBC7"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2E6ED03"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01F5D04" w14:textId="77777777" w:rsidR="007A5F95" w:rsidRPr="007A5F95" w:rsidRDefault="007A5F95" w:rsidP="007A5F9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A5F95">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1E401C86" w14:textId="77777777" w:rsidR="007A5F95" w:rsidRPr="007A5F95" w:rsidRDefault="007A5F95" w:rsidP="007A5F9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1C9311C1" w14:textId="77777777" w:rsidR="007A5F95" w:rsidRPr="007A5F95" w:rsidRDefault="007A5F95" w:rsidP="007A5F9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46.</w:t>
      </w:r>
      <w:r w:rsidRPr="007A5F95">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1CE11E" w14:textId="77777777" w:rsidR="007A5F95" w:rsidRPr="007A5F95" w:rsidRDefault="007A5F95" w:rsidP="007A5F95">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47.</w:t>
      </w:r>
      <w:r w:rsidRPr="007A5F95">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BF52B17" w14:textId="77777777" w:rsidR="007A5F95" w:rsidRPr="007A5F95" w:rsidRDefault="007A5F95" w:rsidP="007A5F95">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48. </w:t>
      </w:r>
      <w:r w:rsidRPr="007A5F95">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7830079" w14:textId="77777777" w:rsidR="007A5F95" w:rsidRPr="007A5F95" w:rsidRDefault="007A5F95" w:rsidP="007A5F95">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49. </w:t>
      </w:r>
      <w:r w:rsidRPr="007A5F95">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7B60A1C" w14:textId="77777777" w:rsidR="007A5F95" w:rsidRPr="007A5F95" w:rsidRDefault="007A5F95" w:rsidP="007A5F95">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50.  </w:t>
      </w:r>
      <w:r w:rsidRPr="007A5F95">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7A5F95">
        <w:rPr>
          <w:rFonts w:ascii="Times New Roman" w:eastAsia="Times New Roman" w:hAnsi="Times New Roman" w:cs="Times New Roman"/>
          <w:noProof/>
          <w:color w:val="000000" w:themeColor="text1"/>
          <w:kern w:val="0"/>
          <w:lang w:val="ro-MD"/>
          <w14:ligatures w14:val="none"/>
        </w:rPr>
        <w:t>21</w:t>
      </w:r>
      <w:r w:rsidRPr="007A5F95">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DAE9A15" w14:textId="77777777" w:rsidR="007A5F95" w:rsidRPr="007A5F95" w:rsidRDefault="007A5F95" w:rsidP="007A5F95">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b/>
      </w:r>
    </w:p>
    <w:p w14:paraId="7E59DD29" w14:textId="77777777" w:rsidR="007A5F95" w:rsidRPr="007A5F95" w:rsidRDefault="007A5F95" w:rsidP="007A5F95">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7A5F95">
        <w:rPr>
          <w:rFonts w:ascii="Times New Roman" w:eastAsia="Times New Roman" w:hAnsi="Times New Roman" w:cs="Times New Roman"/>
          <w:b/>
          <w:noProof/>
          <w:kern w:val="0"/>
          <w:sz w:val="26"/>
          <w:szCs w:val="26"/>
          <w:lang w:val="ro-MD"/>
          <w14:ligatures w14:val="none"/>
        </w:rPr>
        <w:t>Secţiunea a 3-a</w:t>
      </w:r>
    </w:p>
    <w:p w14:paraId="58865D50"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bookmarkEnd w:id="25"/>
    <w:bookmarkEnd w:id="26"/>
    <w:p w14:paraId="35B6A3CC" w14:textId="77777777" w:rsidR="007A5F95" w:rsidRPr="007A5F95" w:rsidRDefault="007A5F95" w:rsidP="007A5F95">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Pregătirea/Elaborarea ofertelor</w:t>
      </w:r>
    </w:p>
    <w:p w14:paraId="3AB6ABDE" w14:textId="77777777" w:rsidR="007A5F95" w:rsidRPr="007A5F95" w:rsidRDefault="007A5F95" w:rsidP="007A5F95">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0CEC2690" w14:textId="77777777" w:rsidR="007A5F95" w:rsidRPr="007A5F95" w:rsidRDefault="007A5F95" w:rsidP="007A5F95">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A5F95">
        <w:rPr>
          <w:rFonts w:ascii="Times New Roman" w:eastAsia="Times New Roman" w:hAnsi="Times New Roman" w:cs="Times New Roman"/>
          <w:b/>
          <w:noProof/>
          <w:kern w:val="0"/>
          <w:lang w:val="ro-MD"/>
          <w14:ligatures w14:val="none"/>
        </w:rPr>
        <w:t xml:space="preserve">51. </w:t>
      </w:r>
      <w:r w:rsidRPr="007A5F95">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5A901DA8" w14:textId="77777777" w:rsidR="007A5F95" w:rsidRPr="007A5F95" w:rsidRDefault="007A5F95" w:rsidP="007A5F95">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52. </w:t>
      </w:r>
      <w:r w:rsidRPr="007A5F95">
        <w:rPr>
          <w:rFonts w:ascii="Times New Roman" w:eastAsia="Times New Roman" w:hAnsi="Times New Roman" w:cs="Times New Roman"/>
          <w:noProof/>
          <w:kern w:val="0"/>
          <w:lang w:val="ro-MD"/>
          <w14:ligatures w14:val="none"/>
        </w:rPr>
        <w:t>Oferta cuprinde următoarele formulare:</w:t>
      </w:r>
    </w:p>
    <w:p w14:paraId="65CE8A79" w14:textId="77777777" w:rsidR="007A5F95" w:rsidRPr="007A5F95" w:rsidRDefault="007A5F95" w:rsidP="007A5F95">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7A5F95">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3FA338FF" w14:textId="77777777" w:rsidR="007A5F95" w:rsidRPr="007A5F95" w:rsidRDefault="007A5F95" w:rsidP="007A5F95">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 Propunerea financiară;</w:t>
      </w:r>
    </w:p>
    <w:p w14:paraId="73CE5DD5" w14:textId="77777777" w:rsidR="007A5F95" w:rsidRPr="007A5F95" w:rsidRDefault="007A5F95" w:rsidP="007A5F95">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7A5F95">
        <w:rPr>
          <w:rFonts w:ascii="Times New Roman" w:eastAsia="Times New Roman" w:hAnsi="Times New Roman" w:cs="Times New Roman"/>
          <w:noProof/>
          <w:kern w:val="0"/>
          <w:lang w:val="ro-MD"/>
          <w14:ligatures w14:val="none"/>
        </w:rPr>
        <w:t xml:space="preserve">3) </w:t>
      </w:r>
      <w:r w:rsidRPr="007A5F95">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7A5F95">
        <w:rPr>
          <w:rFonts w:ascii="Times New Roman" w:eastAsia="Times New Roman" w:hAnsi="Times New Roman" w:cs="Times New Roman"/>
          <w:noProof/>
          <w:color w:val="000000" w:themeColor="text1"/>
          <w:kern w:val="0"/>
          <w:lang w:val="ro-MD"/>
          <w14:ligatures w14:val="none"/>
        </w:rPr>
        <w:t>;</w:t>
      </w:r>
    </w:p>
    <w:p w14:paraId="4EF2B45B" w14:textId="77777777" w:rsidR="007A5F95" w:rsidRPr="007A5F95" w:rsidRDefault="007A5F95" w:rsidP="007A5F95">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color w:val="000000" w:themeColor="text1"/>
          <w:kern w:val="0"/>
          <w:lang w:val="ro-MD"/>
          <w14:ligatures w14:val="none"/>
        </w:rPr>
        <w:t>4) Garanția pentru ofertă, după caz (anexa nr. 9).</w:t>
      </w:r>
    </w:p>
    <w:p w14:paraId="4FFDEA30" w14:textId="77777777" w:rsidR="007A5F95" w:rsidRPr="007A5F95" w:rsidRDefault="007A5F95" w:rsidP="007A5F95">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53. </w:t>
      </w:r>
      <w:r w:rsidRPr="007A5F95">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5B0E1930"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54</w:t>
      </w:r>
      <w:r w:rsidRPr="007A5F95">
        <w:rPr>
          <w:rFonts w:ascii="Times New Roman" w:eastAsia="Times New Roman" w:hAnsi="Times New Roman" w:cs="Times New Roman"/>
          <w:noProof/>
          <w:kern w:val="0"/>
          <w:lang w:val="ro-MD"/>
          <w14:ligatures w14:val="none"/>
        </w:rPr>
        <w:t>. Oferta elaborată de ofertant trebuie să cuprindă:</w:t>
      </w:r>
    </w:p>
    <w:p w14:paraId="46E939E7"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 </w:t>
      </w:r>
      <w:r w:rsidRPr="007A5F95">
        <w:rPr>
          <w:rFonts w:ascii="Times New Roman" w:eastAsia="Times New Roman" w:hAnsi="Times New Roman" w:cs="Times New Roman"/>
          <w:bCs/>
          <w:noProof/>
          <w:kern w:val="0"/>
          <w:lang w:val="ro-MD"/>
          <w14:ligatures w14:val="none"/>
        </w:rPr>
        <w:t>Propunerea tehnică</w:t>
      </w:r>
      <w:r w:rsidRPr="007A5F95">
        <w:rPr>
          <w:rFonts w:ascii="Times New Roman" w:eastAsia="Times New Roman" w:hAnsi="Times New Roman" w:cs="Times New Roman"/>
          <w:b/>
          <w:bCs/>
          <w:noProof/>
          <w:kern w:val="0"/>
          <w:lang w:val="ro-MD"/>
          <w14:ligatures w14:val="none"/>
        </w:rPr>
        <w:t xml:space="preserve"> - </w:t>
      </w:r>
      <w:r w:rsidRPr="007A5F95">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C5F293B" w14:textId="77777777" w:rsidR="007A5F95" w:rsidRPr="007A5F95" w:rsidRDefault="007A5F95" w:rsidP="007A5F95">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 graficul de executare a lucrării (anexa nr. 10);</w:t>
      </w:r>
    </w:p>
    <w:p w14:paraId="69BDC639"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06A7A69"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w:t>
      </w:r>
      <w:r w:rsidRPr="007A5F95">
        <w:rPr>
          <w:rFonts w:ascii="Times New Roman" w:eastAsia="Times New Roman" w:hAnsi="Times New Roman" w:cs="Times New Roman"/>
          <w:bCs/>
          <w:noProof/>
          <w:kern w:val="0"/>
          <w:lang w:val="ro-MD"/>
          <w14:ligatures w14:val="none"/>
        </w:rPr>
        <w:t xml:space="preserve"> Propunerea financiară</w:t>
      </w:r>
      <w:r w:rsidRPr="007A5F95">
        <w:rPr>
          <w:rFonts w:ascii="Times New Roman" w:eastAsia="Times New Roman" w:hAnsi="Times New Roman" w:cs="Times New Roman"/>
          <w:b/>
          <w:bCs/>
          <w:noProof/>
          <w:kern w:val="0"/>
          <w:lang w:val="ro-MD"/>
          <w14:ligatures w14:val="none"/>
        </w:rPr>
        <w:t>-</w:t>
      </w:r>
      <w:r w:rsidRPr="007A5F95">
        <w:rPr>
          <w:rFonts w:ascii="Times New Roman" w:eastAsia="Times New Roman" w:hAnsi="Times New Roman" w:cs="Times New Roman"/>
          <w:bCs/>
          <w:noProof/>
          <w:kern w:val="0"/>
          <w:lang w:val="ro-MD"/>
          <w14:ligatures w14:val="none"/>
        </w:rPr>
        <w:t>o</w:t>
      </w:r>
      <w:r w:rsidRPr="007A5F95">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FE6D1BA"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7A5F95">
        <w:rPr>
          <w:rFonts w:ascii="Times New Roman" w:eastAsia="Times New Roman" w:hAnsi="Times New Roman" w:cs="Times New Roman"/>
          <w:b/>
          <w:noProof/>
          <w:kern w:val="0"/>
          <w:lang w:val="ro-MD"/>
          <w14:ligatures w14:val="none"/>
        </w:rPr>
        <w:t xml:space="preserve">55. </w:t>
      </w:r>
      <w:r w:rsidRPr="007A5F95">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508C6A1"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7A5F95">
        <w:rPr>
          <w:rFonts w:ascii="Times New Roman" w:eastAsia="Times New Roman" w:hAnsi="Times New Roman" w:cs="Times New Roman"/>
          <w:b/>
          <w:noProof/>
          <w:kern w:val="0"/>
          <w:lang w:val="ro-MD"/>
          <w14:ligatures w14:val="none"/>
        </w:rPr>
        <w:t xml:space="preserve">56. </w:t>
      </w:r>
      <w:r w:rsidRPr="007A5F95">
        <w:rPr>
          <w:rFonts w:ascii="Times New Roman" w:eastAsia="Times New Roman" w:hAnsi="Times New Roman" w:cs="Times New Roman"/>
          <w:color w:val="000000" w:themeColor="text1"/>
          <w:kern w:val="0"/>
          <w:lang w:val="ro-MD"/>
          <w14:ligatures w14:val="none"/>
        </w:rPr>
        <w:t>Ofertantul depune garanția pentru ofertă</w:t>
      </w:r>
      <w:r w:rsidRPr="007A5F95">
        <w:rPr>
          <w:rFonts w:ascii="Times New Roman" w:eastAsia="Times New Roman" w:hAnsi="Times New Roman" w:cs="Times New Roman"/>
          <w:noProof/>
          <w:color w:val="000000" w:themeColor="text1"/>
          <w:kern w:val="0"/>
          <w:lang w:val="ro-MD"/>
          <w14:ligatures w14:val="none"/>
        </w:rPr>
        <w:t xml:space="preserve"> conform</w:t>
      </w:r>
      <w:r w:rsidR="00000000">
        <w:fldChar w:fldCharType="begin"/>
      </w:r>
      <w:r w:rsidR="00000000" w:rsidRPr="00142D0D">
        <w:rPr>
          <w:lang w:val="en-US"/>
        </w:rPr>
        <w:instrText>HYPERLINK "https://www.legis.md/cautare/getResults?doc_id=123036&amp;lang=ro"</w:instrText>
      </w:r>
      <w:r w:rsidR="00000000">
        <w:fldChar w:fldCharType="separate"/>
      </w:r>
      <w:r w:rsidRPr="007A5F95">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7A5F95">
        <w:rPr>
          <w:rFonts w:ascii="Times New Roman" w:eastAsia="Times New Roman" w:hAnsi="Times New Roman" w:cs="Times New Roman"/>
          <w:noProof/>
          <w:kern w:val="0"/>
          <w:lang w:val="ro-MD"/>
          <w14:ligatures w14:val="none"/>
        </w:rPr>
        <w:t>,</w:t>
      </w:r>
      <w:r w:rsidRPr="007A5F95">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CB8E448"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57. </w:t>
      </w:r>
      <w:r w:rsidRPr="007A5F95">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6C1A772B"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58.  </w:t>
      </w:r>
      <w:r w:rsidRPr="007A5F95">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5AA4BB"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59.  </w:t>
      </w:r>
      <w:r w:rsidRPr="007A5F95">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066E7A5F"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60.  </w:t>
      </w:r>
      <w:r w:rsidRPr="007A5F95">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7593938" w14:textId="77777777" w:rsidR="007A5F95" w:rsidRPr="007A5F95" w:rsidRDefault="007A5F95" w:rsidP="007A5F9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61. </w:t>
      </w:r>
      <w:r w:rsidRPr="007A5F95">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7A5F95">
        <w:rPr>
          <w:rFonts w:ascii="Times New Roman" w:eastAsia="Times New Roman" w:hAnsi="Times New Roman" w:cs="Times New Roman"/>
          <w:noProof/>
          <w:kern w:val="0"/>
          <w:lang w:val="ro-MD" w:eastAsia="en-GB"/>
          <w14:ligatures w14:val="none"/>
        </w:rPr>
        <w:t>sau, după caz, specialistul certificat în domeniul achizițiilor publice</w:t>
      </w:r>
      <w:r w:rsidRPr="007A5F95">
        <w:rPr>
          <w:rFonts w:ascii="Times New Roman" w:eastAsia="Times New Roman" w:hAnsi="Times New Roman" w:cs="Times New Roman"/>
          <w:noProof/>
          <w:kern w:val="0"/>
          <w:lang w:val="ro-MD"/>
          <w14:ligatures w14:val="none"/>
        </w:rPr>
        <w:t>.</w:t>
      </w:r>
    </w:p>
    <w:p w14:paraId="14F507B7" w14:textId="77777777" w:rsidR="007A5F95" w:rsidRPr="007A5F95" w:rsidRDefault="007A5F95" w:rsidP="007A5F95">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62.  </w:t>
      </w:r>
      <w:r w:rsidRPr="007A5F95">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35C050" w14:textId="77777777" w:rsidR="007A5F95" w:rsidRPr="007A5F95" w:rsidRDefault="007A5F95" w:rsidP="007A5F95">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63. </w:t>
      </w:r>
      <w:r w:rsidRPr="007A5F95">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041F85D2" w14:textId="77777777" w:rsidR="007A5F95" w:rsidRPr="007A5F95" w:rsidRDefault="007A5F95" w:rsidP="007A5F95">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485D8B13" w14:textId="77777777" w:rsidR="007A5F95" w:rsidRPr="007A5F95" w:rsidRDefault="007A5F95" w:rsidP="007A5F95">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47AD442C" w14:textId="77777777" w:rsidR="007A5F95" w:rsidRPr="007A5F95" w:rsidRDefault="007A5F95" w:rsidP="007A5F95">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7A5F95">
        <w:rPr>
          <w:rFonts w:ascii="Times New Roman" w:eastAsia="Times New Roman" w:hAnsi="Times New Roman" w:cs="Times New Roman"/>
          <w:b/>
          <w:noProof/>
          <w:kern w:val="0"/>
          <w:sz w:val="26"/>
          <w:szCs w:val="26"/>
          <w:lang w:val="ro-MD"/>
          <w14:ligatures w14:val="none"/>
        </w:rPr>
        <w:t>Secţiunea a 4-a</w:t>
      </w:r>
    </w:p>
    <w:p w14:paraId="5D1D37E1" w14:textId="77777777" w:rsidR="007A5F95" w:rsidRPr="007A5F95" w:rsidRDefault="007A5F95" w:rsidP="007A5F95">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44F5A228" w14:textId="77777777" w:rsidR="007A5F95" w:rsidRPr="007A5F95" w:rsidRDefault="007A5F95" w:rsidP="007A5F95">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Depunerea și deschiderea ofertelor</w:t>
      </w:r>
    </w:p>
    <w:p w14:paraId="1E5AB632" w14:textId="77777777" w:rsidR="007A5F95" w:rsidRPr="007A5F95" w:rsidRDefault="007A5F95" w:rsidP="007A5F95">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190C5197" w14:textId="77777777" w:rsidR="007A5F95" w:rsidRPr="007A5F95" w:rsidRDefault="007A5F95" w:rsidP="007A5F95">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64.</w:t>
      </w:r>
      <w:r w:rsidRPr="007A5F95">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8A2D4E4"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65.  </w:t>
      </w:r>
      <w:r w:rsidRPr="007A5F95">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CDE9CB"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66. </w:t>
      </w:r>
      <w:r w:rsidRPr="007A5F95">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B8F0F14"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67. </w:t>
      </w:r>
      <w:r w:rsidRPr="007A5F95">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5A422F2E"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68.  </w:t>
      </w:r>
      <w:r w:rsidRPr="007A5F95">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818EB67"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69. </w:t>
      </w:r>
      <w:r w:rsidRPr="007A5F95">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F0B9347"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70. </w:t>
      </w:r>
      <w:r w:rsidRPr="007A5F95">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A1DE1DB"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71.  </w:t>
      </w:r>
      <w:r w:rsidRPr="007A5F95">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176E9150" w14:textId="77777777" w:rsidR="007A5F95" w:rsidRPr="007A5F95" w:rsidRDefault="007A5F95" w:rsidP="007A5F9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72. </w:t>
      </w:r>
      <w:r w:rsidRPr="007A5F95">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7C95C1E" w14:textId="77777777" w:rsidR="007A5F95" w:rsidRPr="007A5F95" w:rsidRDefault="007A5F95" w:rsidP="007A5F95">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52DFAB43" w14:textId="77777777" w:rsidR="007A5F95" w:rsidRPr="007A5F95" w:rsidRDefault="007A5F95" w:rsidP="007A5F95">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69BA044D" w14:textId="77777777" w:rsidR="007A5F95" w:rsidRPr="007A5F95" w:rsidRDefault="007A5F95" w:rsidP="007A5F9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7A5F95">
        <w:rPr>
          <w:rFonts w:ascii="Times New Roman" w:eastAsiaTheme="majorEastAsia" w:hAnsi="Times New Roman" w:cs="Times New Roman"/>
          <w:b/>
          <w:bCs/>
          <w:noProof/>
          <w:kern w:val="0"/>
          <w:lang w:val="ro-MD"/>
          <w14:ligatures w14:val="none"/>
        </w:rPr>
        <w:t>Secţiunea a 5-a</w:t>
      </w:r>
    </w:p>
    <w:p w14:paraId="2043EB72" w14:textId="77777777" w:rsidR="007A5F95" w:rsidRPr="007A5F95" w:rsidRDefault="007A5F95" w:rsidP="007A5F9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8AC3659" w14:textId="77777777" w:rsidR="007A5F95" w:rsidRPr="007A5F95" w:rsidRDefault="007A5F95" w:rsidP="007A5F9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7A5F95">
        <w:rPr>
          <w:rFonts w:ascii="Times New Roman" w:eastAsiaTheme="majorEastAsia" w:hAnsi="Times New Roman" w:cs="Times New Roman"/>
          <w:b/>
          <w:bCs/>
          <w:noProof/>
          <w:kern w:val="0"/>
          <w:lang w:val="ro-MD"/>
          <w14:ligatures w14:val="none"/>
        </w:rPr>
        <w:t>Evaluarea și compararea ofertelor</w:t>
      </w:r>
    </w:p>
    <w:p w14:paraId="31ADEE8B" w14:textId="77777777" w:rsidR="007A5F95" w:rsidRPr="007A5F95" w:rsidRDefault="007A5F95" w:rsidP="007A5F9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8A507C9"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73. </w:t>
      </w:r>
      <w:r w:rsidRPr="007A5F95">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E289A2F"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74. </w:t>
      </w:r>
      <w:r w:rsidRPr="007A5F95">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26AFFA22"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481BA3F9" w14:textId="77777777" w:rsidR="007A5F95" w:rsidRPr="007A5F95" w:rsidRDefault="007A5F95" w:rsidP="007A5F9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676E5515" w14:textId="77777777" w:rsidR="007A5F95" w:rsidRPr="007A5F95" w:rsidRDefault="007A5F95" w:rsidP="007A5F9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0EC2E75D"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75. </w:t>
      </w:r>
      <w:r w:rsidRPr="007A5F95">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632A15E"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76. </w:t>
      </w:r>
      <w:r w:rsidRPr="007A5F95">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F657109" w14:textId="77777777" w:rsidR="007A5F95" w:rsidRPr="007A5F95" w:rsidRDefault="007A5F95" w:rsidP="007A5F9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77. </w:t>
      </w:r>
      <w:r w:rsidRPr="007A5F95">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1AE3099"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78</w:t>
      </w:r>
      <w:r w:rsidRPr="007A5F95">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28B3E9E"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79.  </w:t>
      </w:r>
      <w:r w:rsidRPr="007A5F95">
        <w:rPr>
          <w:rFonts w:ascii="Times New Roman" w:eastAsia="Times New Roman" w:hAnsi="Times New Roman" w:cs="Times New Roman"/>
          <w:noProof/>
          <w:kern w:val="0"/>
          <w:lang w:val="ro-MD"/>
          <w14:ligatures w14:val="none"/>
        </w:rPr>
        <w:t xml:space="preserve">Ofertele se examinează de către </w:t>
      </w:r>
      <w:r w:rsidRPr="007A5F95">
        <w:rPr>
          <w:rFonts w:ascii="Times New Roman" w:eastAsia="Times New Roman" w:hAnsi="Times New Roman" w:cs="Times New Roman"/>
          <w:noProof/>
          <w:kern w:val="0"/>
          <w:lang w:val="ro-MD" w:eastAsia="en-GB"/>
          <w14:ligatures w14:val="none"/>
        </w:rPr>
        <w:t xml:space="preserve">grupul de lucru </w:t>
      </w:r>
      <w:r w:rsidRPr="007A5F95">
        <w:rPr>
          <w:rFonts w:ascii="Times New Roman" w:eastAsia="Times New Roman" w:hAnsi="Times New Roman" w:cs="Times New Roman"/>
          <w:noProof/>
          <w:kern w:val="0"/>
          <w:lang w:val="ro-MD"/>
          <w14:ligatures w14:val="none"/>
        </w:rPr>
        <w:t>creat de autoritatea contractantă</w:t>
      </w:r>
      <w:r w:rsidRPr="007A5F95">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7A5F95">
        <w:rPr>
          <w:rFonts w:ascii="Times New Roman" w:eastAsia="Times New Roman" w:hAnsi="Times New Roman" w:cs="Times New Roman"/>
          <w:noProof/>
          <w:kern w:val="0"/>
          <w:lang w:val="ro-MD"/>
          <w14:ligatures w14:val="none"/>
        </w:rPr>
        <w:t>.</w:t>
      </w:r>
    </w:p>
    <w:p w14:paraId="32EDEF7E"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80.  </w:t>
      </w:r>
      <w:r w:rsidRPr="007A5F95">
        <w:rPr>
          <w:rFonts w:ascii="Times New Roman" w:eastAsia="Times New Roman" w:hAnsi="Times New Roman" w:cs="Times New Roman"/>
          <w:noProof/>
          <w:kern w:val="0"/>
          <w:lang w:val="ro-MD"/>
          <w14:ligatures w14:val="none"/>
        </w:rPr>
        <w:t xml:space="preserve">Grupul de lucru </w:t>
      </w:r>
      <w:r w:rsidRPr="007A5F95">
        <w:rPr>
          <w:rFonts w:ascii="Times New Roman" w:eastAsia="Times New Roman" w:hAnsi="Times New Roman" w:cs="Times New Roman"/>
          <w:noProof/>
          <w:kern w:val="0"/>
          <w:lang w:val="ro-MD" w:eastAsia="en-GB"/>
          <w14:ligatures w14:val="none"/>
        </w:rPr>
        <w:t>sau, după caz, specialistul certificat în domeniul achizițiilor publice</w:t>
      </w:r>
      <w:r w:rsidRPr="007A5F95">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6D09822D"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81.  </w:t>
      </w:r>
      <w:r w:rsidRPr="007A5F95">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0D3DB2E"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82.</w:t>
      </w:r>
      <w:r w:rsidRPr="007A5F95">
        <w:rPr>
          <w:rFonts w:ascii="Times New Roman" w:eastAsia="Times New Roman" w:hAnsi="Times New Roman" w:cs="Times New Roman"/>
          <w:noProof/>
          <w:kern w:val="0"/>
          <w:lang w:val="ro-MD"/>
          <w14:ligatures w14:val="none"/>
        </w:rPr>
        <w:t xml:space="preserve"> Grupul de lucru </w:t>
      </w:r>
      <w:r w:rsidRPr="007A5F95">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7A5F95">
        <w:rPr>
          <w:rFonts w:ascii="Times New Roman" w:eastAsia="Times New Roman" w:hAnsi="Times New Roman" w:cs="Times New Roman"/>
          <w:noProof/>
          <w:kern w:val="0"/>
          <w:lang w:val="ro-MD"/>
          <w14:ligatures w14:val="none"/>
        </w:rPr>
        <w:t>respinge oferta în oricare dintre următoarele cazuri:</w:t>
      </w:r>
    </w:p>
    <w:p w14:paraId="7A8C3DA9"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 ofertantul nu îndeplinește cerințele de calificare și de selecție;</w:t>
      </w:r>
    </w:p>
    <w:p w14:paraId="7126874F"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6E21D8E8"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 ofertantul nu transmite în perioada stabilită clarificările solicitate;</w:t>
      </w:r>
    </w:p>
    <w:p w14:paraId="238B3C30"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 oferta financiară nu are un preț fixat;</w:t>
      </w:r>
    </w:p>
    <w:p w14:paraId="2F90B350"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D3BCE8A"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5A6F731A"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09F86AA"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02FDCF8C"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83. </w:t>
      </w:r>
      <w:r w:rsidRPr="007A5F95">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E0FF2A5"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84. </w:t>
      </w:r>
      <w:r w:rsidRPr="007A5F95">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4DC7F8A"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85</w:t>
      </w:r>
      <w:r w:rsidRPr="007A5F95">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A15A953"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86. </w:t>
      </w:r>
      <w:r w:rsidRPr="007A5F95">
        <w:rPr>
          <w:rFonts w:ascii="Times New Roman" w:eastAsia="Times New Roman" w:hAnsi="Times New Roman" w:cs="Times New Roman"/>
          <w:noProof/>
          <w:kern w:val="0"/>
          <w:lang w:val="ro-MD"/>
          <w14:ligatures w14:val="none"/>
        </w:rPr>
        <w:t xml:space="preserve">Grupul de lucru, </w:t>
      </w:r>
      <w:r w:rsidRPr="007A5F95">
        <w:rPr>
          <w:rFonts w:ascii="Times New Roman" w:eastAsia="Times New Roman" w:hAnsi="Times New Roman" w:cs="Times New Roman"/>
          <w:noProof/>
          <w:kern w:val="0"/>
          <w:lang w:val="ro-MD" w:eastAsia="en-GB"/>
          <w14:ligatures w14:val="none"/>
        </w:rPr>
        <w:t>după caz, specialistul certificat în domeniul achizițiilor publice</w:t>
      </w:r>
      <w:r w:rsidRPr="007A5F95">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C0DA6F9"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87. </w:t>
      </w:r>
      <w:r w:rsidRPr="007A5F95">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2CB85C8" w14:textId="77777777" w:rsidR="007A5F95" w:rsidRPr="007A5F95" w:rsidRDefault="007A5F95" w:rsidP="007A5F9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88. </w:t>
      </w:r>
      <w:r w:rsidRPr="007A5F95">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4D83614" w14:textId="77777777" w:rsidR="007A5F95" w:rsidRPr="007A5F95" w:rsidRDefault="007A5F95" w:rsidP="007A5F9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7A5F95">
        <w:rPr>
          <w:rFonts w:ascii="Times New Roman" w:eastAsia="Times New Roman" w:hAnsi="Times New Roman" w:cs="Times New Roman"/>
          <w:b/>
          <w:noProof/>
          <w:kern w:val="0"/>
          <w:lang w:val="ro-MD"/>
          <w14:ligatures w14:val="none"/>
        </w:rPr>
        <w:t xml:space="preserve">    89.</w:t>
      </w:r>
      <w:r w:rsidRPr="007A5F95">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7A5F95">
        <w:rPr>
          <w:rFonts w:ascii="Times New Roman" w:eastAsia="Times New Roman" w:hAnsi="Times New Roman" w:cs="Times New Roman"/>
          <w:noProof/>
          <w:color w:val="000000" w:themeColor="text1"/>
          <w:kern w:val="0"/>
          <w:lang w:val="ro-MD"/>
          <w14:ligatures w14:val="none"/>
        </w:rPr>
        <w:t>în</w:t>
      </w:r>
      <w:r w:rsidR="00000000">
        <w:fldChar w:fldCharType="begin"/>
      </w:r>
      <w:r w:rsidR="00000000" w:rsidRPr="00142D0D">
        <w:rPr>
          <w:lang w:val="en-US"/>
        </w:rPr>
        <w:instrText>HYPERLINK "https://www.legis.md/cautare/getResults?doc_id=123036&amp;lang=ro"</w:instrText>
      </w:r>
      <w:r w:rsidR="00000000">
        <w:fldChar w:fldCharType="separate"/>
      </w:r>
      <w:r w:rsidRPr="007A5F95">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7A5F95">
        <w:rPr>
          <w:rFonts w:ascii="Times New Roman" w:eastAsia="Times New Roman" w:hAnsi="Times New Roman" w:cs="Times New Roman"/>
          <w:noProof/>
          <w:kern w:val="0"/>
          <w:lang w:val="ro-MD"/>
          <w14:ligatures w14:val="none"/>
        </w:rPr>
        <w:t>,</w:t>
      </w:r>
      <w:r w:rsidRPr="007A5F95">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659F70BC" w14:textId="77777777" w:rsidR="007A5F95" w:rsidRPr="007A5F95" w:rsidRDefault="007A5F95" w:rsidP="007A5F9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90.</w:t>
      </w:r>
      <w:r w:rsidRPr="007A5F95">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0B4C379" w14:textId="77777777" w:rsidR="007A5F95" w:rsidRPr="007A5F95" w:rsidRDefault="007A5F95" w:rsidP="007A5F9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91. </w:t>
      </w:r>
      <w:r w:rsidRPr="007A5F95">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1BBD75E" w14:textId="77777777" w:rsidR="007A5F95" w:rsidRPr="007A5F95" w:rsidRDefault="007A5F95" w:rsidP="007A5F9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92.</w:t>
      </w:r>
      <w:r w:rsidRPr="007A5F95">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E4205E5" w14:textId="77777777" w:rsidR="007A5F95" w:rsidRPr="007A5F95" w:rsidRDefault="007A5F95" w:rsidP="007A5F95">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05E8E661" w14:textId="77777777" w:rsidR="007A5F95" w:rsidRPr="007A5F95" w:rsidRDefault="007A5F95" w:rsidP="007A5F95">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7A5F95">
        <w:rPr>
          <w:rFonts w:ascii="Times New Roman" w:eastAsiaTheme="majorEastAsia" w:hAnsi="Times New Roman" w:cs="Times New Roman"/>
          <w:b/>
          <w:bCs/>
          <w:noProof/>
          <w:kern w:val="0"/>
          <w:sz w:val="26"/>
          <w:szCs w:val="26"/>
          <w:lang w:val="ro-MD"/>
          <w14:ligatures w14:val="none"/>
        </w:rPr>
        <w:t>Secţiunea a 6-a</w:t>
      </w:r>
    </w:p>
    <w:p w14:paraId="52DAD5F4" w14:textId="77777777" w:rsidR="007A5F95" w:rsidRPr="007A5F95" w:rsidRDefault="007A5F95" w:rsidP="007A5F95">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304ECCC1" w14:textId="77777777" w:rsidR="007A5F95" w:rsidRPr="007A5F95" w:rsidRDefault="007A5F95" w:rsidP="007A5F95">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7A5F95">
        <w:rPr>
          <w:rFonts w:ascii="Times New Roman" w:eastAsiaTheme="majorEastAsia" w:hAnsi="Times New Roman" w:cs="Times New Roman"/>
          <w:b/>
          <w:bCs/>
          <w:noProof/>
          <w:kern w:val="0"/>
          <w:lang w:val="ro-MD"/>
          <w14:ligatures w14:val="none"/>
        </w:rPr>
        <w:t>Atribuirea contractului</w:t>
      </w:r>
    </w:p>
    <w:p w14:paraId="5A11DD28" w14:textId="77777777" w:rsidR="007A5F95" w:rsidRPr="007A5F95" w:rsidRDefault="007A5F95" w:rsidP="007A5F95">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7A5E2796"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93. </w:t>
      </w:r>
      <w:r w:rsidRPr="007A5F95">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0921A074"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94. </w:t>
      </w:r>
      <w:r w:rsidRPr="007A5F95">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A153876" w14:textId="77777777" w:rsidR="007A5F95" w:rsidRPr="007A5F95" w:rsidRDefault="007A5F95" w:rsidP="007A5F9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95. </w:t>
      </w:r>
      <w:r w:rsidRPr="007A5F95">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23FB28"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96. </w:t>
      </w:r>
      <w:r w:rsidRPr="007A5F95">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6703C6"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7A5F95">
        <w:rPr>
          <w:rFonts w:ascii="Times New Roman" w:eastAsia="Times New Roman" w:hAnsi="Times New Roman" w:cs="Times New Roman"/>
          <w:b/>
          <w:noProof/>
          <w:kern w:val="0"/>
          <w:lang w:val="ro-MD"/>
          <w14:ligatures w14:val="none"/>
        </w:rPr>
        <w:t xml:space="preserve">97.  </w:t>
      </w:r>
      <w:r w:rsidRPr="007A5F95">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7A5F95">
        <w:rPr>
          <w:rFonts w:ascii="Times New Roman" w:eastAsia="Times New Roman" w:hAnsi="Times New Roman" w:cs="Times New Roman"/>
          <w:noProof/>
          <w:color w:val="000000" w:themeColor="text1"/>
          <w:kern w:val="0"/>
          <w:lang w:val="ro-MD"/>
          <w14:ligatures w14:val="none"/>
        </w:rPr>
        <w:t>stipulate în</w:t>
      </w:r>
      <w:r w:rsidR="00000000">
        <w:fldChar w:fldCharType="begin"/>
      </w:r>
      <w:r w:rsidR="00000000" w:rsidRPr="00142D0D">
        <w:rPr>
          <w:lang w:val="ro-MD"/>
        </w:rPr>
        <w:instrText>HYPERLINK "https://www.legis.md/cautare/getResults?doc_id=123036&amp;lang=ro"</w:instrText>
      </w:r>
      <w:r w:rsidR="00000000">
        <w:fldChar w:fldCharType="separate"/>
      </w:r>
      <w:r w:rsidRPr="007A5F95">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7A5F95">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1089F65" w14:textId="77777777" w:rsidR="007A5F95" w:rsidRPr="007A5F95" w:rsidRDefault="007A5F95" w:rsidP="007A5F95">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7A5F95">
        <w:rPr>
          <w:rFonts w:ascii="Times New Roman" w:eastAsia="Times New Roman" w:hAnsi="Times New Roman" w:cs="Times New Roman"/>
          <w:b/>
          <w:color w:val="000000" w:themeColor="text1"/>
          <w:kern w:val="0"/>
          <w:lang w:val="ro-MD" w:eastAsia="ru-RU"/>
          <w14:ligatures w14:val="none"/>
        </w:rPr>
        <w:t xml:space="preserve">98.  </w:t>
      </w:r>
      <w:r w:rsidRPr="007A5F95">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12D79EB7" w14:textId="77777777" w:rsidR="007A5F95" w:rsidRPr="007A5F95" w:rsidRDefault="007A5F95" w:rsidP="007A5F9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7A5F95">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4F08EB8" w14:textId="77777777" w:rsidR="007A5F95" w:rsidRPr="007A5F95" w:rsidRDefault="007A5F95" w:rsidP="007A5F9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7A5F95">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4BA02A8B"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7A5F95">
        <w:rPr>
          <w:rFonts w:ascii="Times New Roman" w:eastAsia="Times New Roman" w:hAnsi="Times New Roman" w:cs="Times New Roman"/>
          <w:color w:val="000000" w:themeColor="text1"/>
          <w:kern w:val="0"/>
          <w:lang w:val="ro-MD" w:eastAsia="it-IT"/>
          <w14:ligatures w14:val="none"/>
        </w:rPr>
        <w:t xml:space="preserve">  3</w:t>
      </w:r>
      <w:r w:rsidRPr="007A5F95">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5A8D0085"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bCs/>
          <w:color w:val="000000" w:themeColor="text1"/>
          <w:kern w:val="0"/>
          <w:lang w:val="ro-MD" w:eastAsia="it-IT"/>
          <w14:ligatures w14:val="none"/>
        </w:rPr>
        <w:t>99.</w:t>
      </w:r>
      <w:r w:rsidRPr="007A5F95">
        <w:rPr>
          <w:rFonts w:ascii="Times New Roman" w:eastAsia="Times New Roman" w:hAnsi="Times New Roman" w:cs="Times New Roman"/>
          <w:bCs/>
          <w:color w:val="000000" w:themeColor="text1"/>
          <w:kern w:val="0"/>
          <w:lang w:val="ro-MD" w:eastAsia="it-IT"/>
          <w14:ligatures w14:val="none"/>
        </w:rPr>
        <w:t xml:space="preserve">  Refuzul</w:t>
      </w:r>
      <w:r w:rsidRPr="007A5F95">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E59C8FA" w14:textId="77777777" w:rsidR="007A5F95" w:rsidRPr="007A5F95" w:rsidRDefault="007A5F95" w:rsidP="007A5F95">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7A5F95">
        <w:rPr>
          <w:rFonts w:ascii="Times New Roman" w:eastAsia="Times New Roman" w:hAnsi="Times New Roman" w:cs="Times New Roman"/>
          <w:b/>
          <w:noProof/>
          <w:kern w:val="0"/>
          <w:lang w:val="ro-MD" w:eastAsia="en-GB"/>
          <w14:ligatures w14:val="none"/>
        </w:rPr>
        <w:t xml:space="preserve">100. </w:t>
      </w:r>
      <w:r w:rsidRPr="007A5F95">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58016C9" w14:textId="77777777" w:rsidR="007A5F95" w:rsidRPr="007A5F95" w:rsidRDefault="007A5F95" w:rsidP="007A5F9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7A5F95">
        <w:rPr>
          <w:rFonts w:ascii="Times New Roman" w:eastAsia="Times New Roman" w:hAnsi="Times New Roman" w:cs="Times New Roman"/>
          <w:b/>
          <w:noProof/>
          <w:kern w:val="0"/>
          <w:lang w:val="ro-MD" w:eastAsia="en-GB"/>
          <w14:ligatures w14:val="none"/>
        </w:rPr>
        <w:t xml:space="preserve">101. </w:t>
      </w:r>
      <w:r w:rsidRPr="007A5F95">
        <w:rPr>
          <w:rFonts w:ascii="Times New Roman" w:eastAsia="Times New Roman" w:hAnsi="Times New Roman" w:cs="Times New Roman"/>
          <w:noProof/>
          <w:kern w:val="0"/>
          <w:lang w:val="ro-MD" w:eastAsia="en-GB"/>
          <w14:ligatures w14:val="none"/>
        </w:rPr>
        <w:t>La data încheierii contractului de achiziție publică de lucrări</w:t>
      </w:r>
      <w:r w:rsidRPr="007A5F95">
        <w:rPr>
          <w:rFonts w:ascii="Times New Roman" w:eastAsia="Times New Roman" w:hAnsi="Times New Roman" w:cs="Times New Roman"/>
          <w:noProof/>
          <w:kern w:val="0"/>
          <w:lang w:val="ro-MD"/>
          <w14:ligatures w14:val="none"/>
        </w:rPr>
        <w:t xml:space="preserve"> sau de servicii de proiectare și de lucrări</w:t>
      </w:r>
      <w:r w:rsidRPr="007A5F95">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1DF6C928"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eastAsia="en-GB"/>
          <w14:ligatures w14:val="none"/>
        </w:rPr>
        <w:t xml:space="preserve">102. </w:t>
      </w:r>
      <w:r w:rsidRPr="007A5F95">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8FB67C"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103. </w:t>
      </w:r>
      <w:r w:rsidRPr="007A5F95">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7587A4D"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104. </w:t>
      </w:r>
      <w:r w:rsidRPr="007A5F95">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858D236"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105. </w:t>
      </w:r>
      <w:r w:rsidRPr="007A5F95">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7A5F95">
        <w:rPr>
          <w:rFonts w:ascii="Times New Roman" w:eastAsia="Times New Roman" w:hAnsi="Times New Roman" w:cs="Times New Roman"/>
          <w:noProof/>
          <w:kern w:val="0"/>
          <w:lang w:val="ro-MD"/>
          <w14:ligatures w14:val="none"/>
        </w:rPr>
        <w:t>obligațiile</w:t>
      </w:r>
      <w:bookmarkEnd w:id="44"/>
      <w:r w:rsidRPr="007A5F95">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2852D39"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106. </w:t>
      </w:r>
      <w:r w:rsidRPr="007A5F95">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A24A1C0"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107. </w:t>
      </w:r>
      <w:r w:rsidRPr="007A5F95">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0A5E0584"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108. </w:t>
      </w:r>
      <w:r w:rsidRPr="007A5F95">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406465C" w14:textId="77777777" w:rsidR="007A5F95" w:rsidRPr="007A5F95" w:rsidRDefault="007A5F95" w:rsidP="007A5F9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109. </w:t>
      </w:r>
      <w:r w:rsidRPr="007A5F95">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0FC6141D" w14:textId="77777777" w:rsidR="007A5F95" w:rsidRPr="007A5F95" w:rsidRDefault="007A5F95" w:rsidP="007A5F95">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7A5F95">
        <w:rPr>
          <w:rFonts w:ascii="Times New Roman" w:eastAsia="Times New Roman" w:hAnsi="Times New Roman" w:cs="Times New Roman"/>
          <w:b/>
          <w:bCs/>
          <w:noProof/>
          <w:color w:val="000000"/>
          <w:kern w:val="0"/>
          <w:lang w:val="ro-MD"/>
          <w14:ligatures w14:val="none"/>
        </w:rPr>
        <w:t xml:space="preserve">110. </w:t>
      </w:r>
      <w:r w:rsidRPr="007A5F95">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CFE441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1874954"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w:t>
      </w:r>
    </w:p>
    <w:p w14:paraId="3E14D19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3FBA536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6A1F1DF0"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46CC79DF"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2D6C3941" w14:textId="77777777" w:rsidR="007A5F95" w:rsidRPr="007A5F95" w:rsidRDefault="007A5F95" w:rsidP="007A5F95">
      <w:pPr>
        <w:spacing w:after="0" w:line="276" w:lineRule="auto"/>
        <w:jc w:val="center"/>
        <w:rPr>
          <w:rFonts w:ascii="Times New Roman" w:eastAsia="Calibri" w:hAnsi="Times New Roman" w:cs="Times New Roman"/>
          <w:b/>
          <w:kern w:val="0"/>
          <w:sz w:val="28"/>
          <w:szCs w:val="28"/>
          <w:lang w:val="ro-MD"/>
          <w14:ligatures w14:val="none"/>
        </w:rPr>
      </w:pPr>
      <w:r w:rsidRPr="007A5F95">
        <w:rPr>
          <w:rFonts w:ascii="Times New Roman" w:eastAsia="Calibri" w:hAnsi="Times New Roman" w:cs="Times New Roman"/>
          <w:b/>
          <w:kern w:val="0"/>
          <w:sz w:val="28"/>
          <w:szCs w:val="28"/>
          <w:lang w:val="ro-MD"/>
          <w14:ligatures w14:val="none"/>
        </w:rPr>
        <w:t>ANUNȚ DE INTENȚIE</w:t>
      </w:r>
    </w:p>
    <w:p w14:paraId="2BDD32E7" w14:textId="77777777" w:rsidR="007A5F95" w:rsidRPr="007A5F95" w:rsidRDefault="007A5F95" w:rsidP="007A5F95">
      <w:pPr>
        <w:spacing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 xml:space="preserve">Nr. ______din____________ </w:t>
      </w:r>
    </w:p>
    <w:p w14:paraId="5FF69BE9" w14:textId="77777777" w:rsidR="007A5F95" w:rsidRPr="007A5F95" w:rsidRDefault="007A5F95" w:rsidP="007A5F95">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A5F95" w:rsidRPr="007A5F95" w14:paraId="4E038493" w14:textId="77777777" w:rsidTr="00A90C6B">
        <w:tc>
          <w:tcPr>
            <w:tcW w:w="5949" w:type="dxa"/>
            <w:shd w:val="clear" w:color="auto" w:fill="F2F2F2"/>
          </w:tcPr>
          <w:p w14:paraId="12C82B3D"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Denumirea autorității contractante</w:t>
            </w:r>
          </w:p>
        </w:tc>
        <w:tc>
          <w:tcPr>
            <w:tcW w:w="3969" w:type="dxa"/>
          </w:tcPr>
          <w:p w14:paraId="242F84B9"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7A5F95" w14:paraId="0FCDE826" w14:textId="77777777" w:rsidTr="00A90C6B">
        <w:tc>
          <w:tcPr>
            <w:tcW w:w="5949" w:type="dxa"/>
            <w:shd w:val="clear" w:color="auto" w:fill="F2F2F2"/>
          </w:tcPr>
          <w:p w14:paraId="7801CD4C"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IDNO</w:t>
            </w:r>
          </w:p>
        </w:tc>
        <w:tc>
          <w:tcPr>
            <w:tcW w:w="3969" w:type="dxa"/>
          </w:tcPr>
          <w:p w14:paraId="782DCAE7"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7A5F95" w14:paraId="71BA9D35" w14:textId="77777777" w:rsidTr="00A90C6B">
        <w:tc>
          <w:tcPr>
            <w:tcW w:w="5949" w:type="dxa"/>
            <w:shd w:val="clear" w:color="auto" w:fill="F2F2F2"/>
          </w:tcPr>
          <w:p w14:paraId="694FA064"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Adresa</w:t>
            </w:r>
          </w:p>
        </w:tc>
        <w:tc>
          <w:tcPr>
            <w:tcW w:w="3969" w:type="dxa"/>
          </w:tcPr>
          <w:p w14:paraId="2EC90B13"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7A5F95" w14:paraId="499B4CC1" w14:textId="77777777" w:rsidTr="00A90C6B">
        <w:tc>
          <w:tcPr>
            <w:tcW w:w="5949" w:type="dxa"/>
            <w:shd w:val="clear" w:color="auto" w:fill="F2F2F2"/>
          </w:tcPr>
          <w:p w14:paraId="1F2DFB22"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Numărul de telefon/fax</w:t>
            </w:r>
          </w:p>
        </w:tc>
        <w:tc>
          <w:tcPr>
            <w:tcW w:w="3969" w:type="dxa"/>
          </w:tcPr>
          <w:p w14:paraId="42080B03"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142D0D" w14:paraId="7AF9197A" w14:textId="77777777" w:rsidTr="00A90C6B">
        <w:tc>
          <w:tcPr>
            <w:tcW w:w="5949" w:type="dxa"/>
            <w:shd w:val="clear" w:color="auto" w:fill="F2F2F2"/>
          </w:tcPr>
          <w:p w14:paraId="65DC59B5"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Adresa de e-mail a autorității contractante</w:t>
            </w:r>
          </w:p>
        </w:tc>
        <w:tc>
          <w:tcPr>
            <w:tcW w:w="3969" w:type="dxa"/>
          </w:tcPr>
          <w:p w14:paraId="516A6D8A"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142D0D" w14:paraId="6E3ED3ED" w14:textId="77777777" w:rsidTr="00A90C6B">
        <w:tc>
          <w:tcPr>
            <w:tcW w:w="5949" w:type="dxa"/>
            <w:shd w:val="clear" w:color="auto" w:fill="F2F2F2"/>
          </w:tcPr>
          <w:p w14:paraId="41534F10"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Pagina web oficială a autorității contractante</w:t>
            </w:r>
          </w:p>
        </w:tc>
        <w:tc>
          <w:tcPr>
            <w:tcW w:w="3969" w:type="dxa"/>
          </w:tcPr>
          <w:p w14:paraId="340CE876"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142D0D" w14:paraId="1F780FCD" w14:textId="77777777" w:rsidTr="00A90C6B">
        <w:tc>
          <w:tcPr>
            <w:tcW w:w="5949" w:type="dxa"/>
            <w:shd w:val="clear" w:color="auto" w:fill="F2F2F2"/>
          </w:tcPr>
          <w:p w14:paraId="7B551BDD"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Persoana de contact, numărul de telefon/e-mail</w:t>
            </w:r>
          </w:p>
        </w:tc>
        <w:tc>
          <w:tcPr>
            <w:tcW w:w="3969" w:type="dxa"/>
          </w:tcPr>
          <w:p w14:paraId="0B1AD55D"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142D0D" w14:paraId="09A84D60" w14:textId="77777777" w:rsidTr="00A90C6B">
        <w:tc>
          <w:tcPr>
            <w:tcW w:w="5949" w:type="dxa"/>
            <w:shd w:val="clear" w:color="auto" w:fill="F2F2F2"/>
          </w:tcPr>
          <w:p w14:paraId="5C02FC18"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Adresa de e-mail sau pagina web oficială de la care se va putea obține accesul liber, direct, total și gratuit la documentația de atribuire</w:t>
            </w:r>
          </w:p>
          <w:p w14:paraId="798E0FA3" w14:textId="77777777" w:rsidR="007A5F95" w:rsidRPr="007A5F95" w:rsidRDefault="007A5F95" w:rsidP="007A5F95">
            <w:pPr>
              <w:spacing w:line="276" w:lineRule="auto"/>
              <w:jc w:val="both"/>
              <w:rPr>
                <w:rFonts w:ascii="Times New Roman" w:eastAsia="Calibri" w:hAnsi="Times New Roman" w:cs="Times New Roman"/>
                <w:sz w:val="20"/>
                <w:szCs w:val="20"/>
                <w:lang w:val="ro-MD"/>
              </w:rPr>
            </w:pPr>
            <w:r w:rsidRPr="007A5F95">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9FAE822" w14:textId="77777777" w:rsidR="007A5F95" w:rsidRPr="007A5F95" w:rsidRDefault="007A5F95" w:rsidP="007A5F95">
            <w:pPr>
              <w:spacing w:line="276" w:lineRule="auto"/>
              <w:jc w:val="both"/>
              <w:rPr>
                <w:rFonts w:ascii="Times New Roman" w:eastAsia="Calibri" w:hAnsi="Times New Roman" w:cs="Times New Roman"/>
                <w:lang w:val="ro-MD"/>
              </w:rPr>
            </w:pPr>
          </w:p>
        </w:tc>
      </w:tr>
      <w:tr w:rsidR="007A5F95" w:rsidRPr="00142D0D" w14:paraId="498CE62A" w14:textId="77777777" w:rsidTr="00A90C6B">
        <w:tc>
          <w:tcPr>
            <w:tcW w:w="5949" w:type="dxa"/>
            <w:shd w:val="clear" w:color="auto" w:fill="F2F2F2"/>
          </w:tcPr>
          <w:p w14:paraId="18AD1A5E"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Tipul autorității contractante și obiectul principal de activitate</w:t>
            </w:r>
          </w:p>
          <w:p w14:paraId="43D94E5B" w14:textId="77777777" w:rsidR="007A5F95" w:rsidRPr="007A5F95" w:rsidRDefault="007A5F95" w:rsidP="007A5F95">
            <w:pPr>
              <w:spacing w:line="276" w:lineRule="auto"/>
              <w:jc w:val="both"/>
              <w:rPr>
                <w:rFonts w:ascii="Times New Roman" w:eastAsia="Calibri" w:hAnsi="Times New Roman" w:cs="Times New Roman"/>
                <w:sz w:val="20"/>
                <w:szCs w:val="20"/>
                <w:lang w:val="ro-MD"/>
              </w:rPr>
            </w:pPr>
            <w:r w:rsidRPr="007A5F95">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029FDA78" w14:textId="77777777" w:rsidR="007A5F95" w:rsidRPr="007A5F95" w:rsidRDefault="007A5F95" w:rsidP="007A5F95">
            <w:pPr>
              <w:spacing w:line="276" w:lineRule="auto"/>
              <w:jc w:val="both"/>
              <w:rPr>
                <w:rFonts w:ascii="Times New Roman" w:eastAsia="Calibri" w:hAnsi="Times New Roman" w:cs="Times New Roman"/>
                <w:lang w:val="ro-MD"/>
              </w:rPr>
            </w:pPr>
          </w:p>
        </w:tc>
      </w:tr>
    </w:tbl>
    <w:p w14:paraId="3D66B86B" w14:textId="77777777" w:rsidR="007A5F95" w:rsidRPr="007A5F95" w:rsidRDefault="007A5F95" w:rsidP="007A5F95">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7A5F95">
        <w:rPr>
          <w:rFonts w:ascii="Times New Roman" w:eastAsia="Calibri" w:hAnsi="Times New Roman" w:cs="Times New Roman"/>
          <w:b/>
          <w:kern w:val="0"/>
          <w:lang w:val="ro-MD"/>
          <w14:ligatures w14:val="none"/>
        </w:rPr>
        <w:t>Informații despre obiectul achiziției</w:t>
      </w:r>
      <w:r w:rsidRPr="007A5F95">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A5F95" w:rsidRPr="00142D0D" w14:paraId="0D5CFA6B" w14:textId="77777777" w:rsidTr="00A90C6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8BDC594"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51770A"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7507DEB"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5FB7E8F"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C32F3CA"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BF5CEF"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Valoarea estimată,</w:t>
            </w:r>
            <w:r w:rsidRPr="007A5F95">
              <w:rPr>
                <w:rFonts w:ascii="Times New Roman" w:eastAsia="Calibri" w:hAnsi="Times New Roman" w:cs="Times New Roman"/>
                <w:kern w:val="0"/>
                <w:lang w:val="ro-MD"/>
                <w14:ligatures w14:val="none"/>
              </w:rPr>
              <w:br/>
              <w:t>fără TVA</w:t>
            </w:r>
            <w:r w:rsidRPr="007A5F95">
              <w:rPr>
                <w:rFonts w:ascii="Times New Roman" w:eastAsia="Calibri" w:hAnsi="Times New Roman" w:cs="Times New Roman"/>
                <w:i/>
                <w:kern w:val="0"/>
                <w:sz w:val="20"/>
                <w:szCs w:val="20"/>
                <w:lang w:val="ro-MD"/>
                <w14:ligatures w14:val="none"/>
              </w:rPr>
              <w:t>(pentru fiecare lot în parte)</w:t>
            </w:r>
          </w:p>
        </w:tc>
      </w:tr>
      <w:tr w:rsidR="007A5F95" w:rsidRPr="007A5F95" w14:paraId="317BD758" w14:textId="77777777" w:rsidTr="00A90C6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FF9A30"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CAE992" w14:textId="77777777" w:rsidR="007A5F95" w:rsidRPr="007A5F95" w:rsidRDefault="007A5F95" w:rsidP="007A5F95">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6F607B"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50B60"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C2240AA" w14:textId="77777777" w:rsidR="007A5F95" w:rsidRPr="007A5F95" w:rsidRDefault="007A5F95" w:rsidP="007A5F95">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917649F"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p>
        </w:tc>
      </w:tr>
      <w:tr w:rsidR="007A5F95" w:rsidRPr="007A5F95" w14:paraId="3E456DDF" w14:textId="77777777" w:rsidTr="00A90C6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010B8E"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253673" w14:textId="77777777" w:rsidR="007A5F95" w:rsidRPr="007A5F95" w:rsidRDefault="007A5F95" w:rsidP="007A5F95">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A6E152"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EF742"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006B2D" w14:textId="77777777" w:rsidR="007A5F95" w:rsidRPr="007A5F95" w:rsidRDefault="007A5F95" w:rsidP="007A5F95">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1C9323" w14:textId="77777777" w:rsidR="007A5F95" w:rsidRPr="007A5F95" w:rsidRDefault="007A5F95" w:rsidP="007A5F95">
            <w:pPr>
              <w:spacing w:after="0" w:line="276" w:lineRule="auto"/>
              <w:jc w:val="center"/>
              <w:rPr>
                <w:rFonts w:ascii="Times New Roman" w:eastAsia="Calibri" w:hAnsi="Times New Roman" w:cs="Times New Roman"/>
                <w:kern w:val="0"/>
                <w:lang w:val="ro-MD"/>
                <w14:ligatures w14:val="none"/>
              </w:rPr>
            </w:pPr>
          </w:p>
        </w:tc>
      </w:tr>
    </w:tbl>
    <w:p w14:paraId="0894DAC8" w14:textId="77777777" w:rsidR="007A5F95" w:rsidRPr="007A5F95" w:rsidRDefault="007A5F95" w:rsidP="007A5F95">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 xml:space="preserve">Condiții de participare </w:t>
      </w:r>
      <w:r w:rsidRPr="007A5F95">
        <w:rPr>
          <w:rFonts w:ascii="Times New Roman" w:eastAsia="Calibri" w:hAnsi="Times New Roman" w:cs="Times New Roman"/>
          <w:i/>
          <w:kern w:val="0"/>
          <w:lang w:val="ro-MD"/>
          <w14:ligatures w14:val="none"/>
        </w:rPr>
        <w:t>(în măsura în care sunt deja cunoscute)</w:t>
      </w:r>
      <w:r w:rsidRPr="007A5F95">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7A5F95" w:rsidRPr="007A5F95" w14:paraId="0F9DA58D" w14:textId="77777777" w:rsidTr="00A90C6B">
        <w:tc>
          <w:tcPr>
            <w:tcW w:w="5954" w:type="dxa"/>
            <w:shd w:val="clear" w:color="auto" w:fill="F2F2F2"/>
          </w:tcPr>
          <w:p w14:paraId="5199EB2B"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18DFB986"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Nu □</w:t>
            </w:r>
          </w:p>
          <w:p w14:paraId="59DD088B"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Da □</w:t>
            </w:r>
          </w:p>
        </w:tc>
      </w:tr>
      <w:tr w:rsidR="007A5F95" w:rsidRPr="007A5F95" w14:paraId="0EC36CD1" w14:textId="77777777" w:rsidTr="00A90C6B">
        <w:tc>
          <w:tcPr>
            <w:tcW w:w="5954" w:type="dxa"/>
            <w:shd w:val="clear" w:color="auto" w:fill="F2F2F2"/>
          </w:tcPr>
          <w:p w14:paraId="2DE4B8AA"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3A8D0C34"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Nu □</w:t>
            </w:r>
          </w:p>
          <w:p w14:paraId="5019F471"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Da □</w:t>
            </w:r>
          </w:p>
        </w:tc>
      </w:tr>
      <w:tr w:rsidR="007A5F95" w:rsidRPr="00142D0D" w14:paraId="2AD3D10C" w14:textId="77777777" w:rsidTr="00A90C6B">
        <w:tc>
          <w:tcPr>
            <w:tcW w:w="5954" w:type="dxa"/>
            <w:shd w:val="clear" w:color="auto" w:fill="F2F2F2"/>
          </w:tcPr>
          <w:p w14:paraId="7A3258A0"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Scurtă descriere a criteriilor de selecție</w:t>
            </w:r>
          </w:p>
        </w:tc>
        <w:tc>
          <w:tcPr>
            <w:tcW w:w="3969" w:type="dxa"/>
          </w:tcPr>
          <w:p w14:paraId="787EF5FF" w14:textId="77777777" w:rsidR="007A5F95" w:rsidRPr="007A5F95" w:rsidRDefault="007A5F95" w:rsidP="007A5F95">
            <w:pPr>
              <w:spacing w:line="276" w:lineRule="auto"/>
              <w:contextualSpacing/>
              <w:jc w:val="both"/>
              <w:rPr>
                <w:rFonts w:ascii="Times New Roman" w:eastAsia="Calibri" w:hAnsi="Times New Roman" w:cs="Times New Roman"/>
                <w:sz w:val="20"/>
                <w:szCs w:val="20"/>
                <w:lang w:val="ro-MD"/>
              </w:rPr>
            </w:pPr>
          </w:p>
          <w:p w14:paraId="39B02BDA" w14:textId="77777777" w:rsidR="007A5F95" w:rsidRPr="007A5F95" w:rsidRDefault="007A5F95" w:rsidP="007A5F95">
            <w:pPr>
              <w:spacing w:line="276" w:lineRule="auto"/>
              <w:contextualSpacing/>
              <w:jc w:val="both"/>
              <w:rPr>
                <w:rFonts w:ascii="Times New Roman" w:eastAsia="Calibri" w:hAnsi="Times New Roman" w:cs="Times New Roman"/>
                <w:lang w:val="ro-MD"/>
              </w:rPr>
            </w:pPr>
          </w:p>
          <w:p w14:paraId="368F198C" w14:textId="77777777" w:rsidR="007A5F95" w:rsidRPr="007A5F95" w:rsidRDefault="007A5F95" w:rsidP="007A5F95">
            <w:pPr>
              <w:spacing w:line="276" w:lineRule="auto"/>
              <w:contextualSpacing/>
              <w:jc w:val="both"/>
              <w:rPr>
                <w:rFonts w:ascii="Times New Roman" w:eastAsia="Calibri" w:hAnsi="Times New Roman" w:cs="Times New Roman"/>
                <w:lang w:val="ro-MD"/>
              </w:rPr>
            </w:pPr>
          </w:p>
        </w:tc>
      </w:tr>
    </w:tbl>
    <w:p w14:paraId="1B079440" w14:textId="77777777" w:rsidR="007A5F95" w:rsidRPr="007A5F95" w:rsidRDefault="007A5F95" w:rsidP="007A5F95">
      <w:pPr>
        <w:spacing w:before="240" w:line="276" w:lineRule="auto"/>
        <w:ind w:left="1080"/>
        <w:jc w:val="both"/>
        <w:rPr>
          <w:rFonts w:ascii="Times New Roman" w:eastAsia="Calibri" w:hAnsi="Times New Roman" w:cs="Times New Roman"/>
          <w:b/>
          <w:kern w:val="0"/>
          <w:lang w:val="ro-MD"/>
          <w14:ligatures w14:val="none"/>
        </w:rPr>
      </w:pPr>
    </w:p>
    <w:p w14:paraId="0CCF1B64" w14:textId="77777777" w:rsidR="007A5F95" w:rsidRPr="007A5F95" w:rsidRDefault="007A5F95" w:rsidP="007A5F95">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7A5F95" w:rsidRPr="00142D0D" w14:paraId="6268C780" w14:textId="77777777" w:rsidTr="00A90C6B">
        <w:tc>
          <w:tcPr>
            <w:tcW w:w="5812" w:type="dxa"/>
            <w:shd w:val="clear" w:color="auto" w:fill="F2F2F2"/>
          </w:tcPr>
          <w:p w14:paraId="005A9164"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2D885670" w14:textId="77777777" w:rsidR="007A5F95" w:rsidRPr="007A5F95" w:rsidRDefault="007A5F95" w:rsidP="007A5F95">
            <w:pPr>
              <w:spacing w:line="276" w:lineRule="auto"/>
              <w:contextualSpacing/>
              <w:jc w:val="both"/>
              <w:rPr>
                <w:rFonts w:ascii="Times New Roman" w:eastAsia="Calibri" w:hAnsi="Times New Roman" w:cs="Times New Roman"/>
                <w:lang w:val="ro-MD"/>
              </w:rPr>
            </w:pPr>
          </w:p>
        </w:tc>
      </w:tr>
      <w:tr w:rsidR="007A5F95" w:rsidRPr="00142D0D" w14:paraId="7A0D1799" w14:textId="77777777" w:rsidTr="00A90C6B">
        <w:tc>
          <w:tcPr>
            <w:tcW w:w="5812" w:type="dxa"/>
            <w:shd w:val="clear" w:color="auto" w:fill="F2F2F2"/>
          </w:tcPr>
          <w:p w14:paraId="68BA664B"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Tehnici și instrumente specifice de atribuire utilizate</w:t>
            </w:r>
          </w:p>
        </w:tc>
        <w:tc>
          <w:tcPr>
            <w:tcW w:w="4111" w:type="dxa"/>
          </w:tcPr>
          <w:p w14:paraId="51F3418F"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Acord-cadru □</w:t>
            </w:r>
          </w:p>
          <w:p w14:paraId="7C26DD84"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Sistem dinamic de achiziție □</w:t>
            </w:r>
          </w:p>
        </w:tc>
      </w:tr>
      <w:tr w:rsidR="007A5F95" w:rsidRPr="007A5F95" w14:paraId="2185D8A3" w14:textId="77777777" w:rsidTr="00A90C6B">
        <w:tc>
          <w:tcPr>
            <w:tcW w:w="5812" w:type="dxa"/>
            <w:shd w:val="clear" w:color="auto" w:fill="F2F2F2"/>
          </w:tcPr>
          <w:p w14:paraId="634F3227" w14:textId="77777777" w:rsidR="007A5F95" w:rsidRPr="007A5F95" w:rsidRDefault="007A5F95" w:rsidP="007A5F95">
            <w:pPr>
              <w:spacing w:line="276" w:lineRule="auto"/>
              <w:contextualSpacing/>
              <w:jc w:val="both"/>
              <w:rPr>
                <w:rFonts w:ascii="Times New Roman" w:eastAsia="Times New Roman" w:hAnsi="Times New Roman" w:cs="Times New Roman"/>
                <w:lang w:val="ro-MD" w:eastAsia="zh-CN"/>
              </w:rPr>
            </w:pPr>
            <w:r w:rsidRPr="007A5F95">
              <w:rPr>
                <w:rFonts w:ascii="Times New Roman" w:eastAsia="Times New Roman" w:hAnsi="Times New Roman" w:cs="Times New Roman"/>
                <w:lang w:val="ro-MD" w:eastAsia="zh-CN"/>
              </w:rPr>
              <w:t>Contractul intră sub incidența Acordului privind achizițiile guvernamentale al Organizației Mondiale a Comerțului</w:t>
            </w:r>
          </w:p>
          <w:p w14:paraId="7043FFD2"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7BBA0C94"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Nu □</w:t>
            </w:r>
          </w:p>
          <w:p w14:paraId="2B817C2F" w14:textId="77777777" w:rsidR="007A5F95" w:rsidRPr="007A5F95" w:rsidRDefault="007A5F95" w:rsidP="007A5F95">
            <w:pPr>
              <w:spacing w:line="276" w:lineRule="auto"/>
              <w:contextualSpacing/>
              <w:jc w:val="both"/>
              <w:rPr>
                <w:rFonts w:ascii="Times New Roman" w:eastAsia="Calibri" w:hAnsi="Times New Roman" w:cs="Times New Roman"/>
                <w:lang w:val="ro-MD"/>
              </w:rPr>
            </w:pPr>
            <w:r w:rsidRPr="007A5F95">
              <w:rPr>
                <w:rFonts w:ascii="Times New Roman" w:eastAsia="Calibri" w:hAnsi="Times New Roman" w:cs="Times New Roman"/>
                <w:lang w:val="ro-MD"/>
              </w:rPr>
              <w:t>Da □</w:t>
            </w:r>
          </w:p>
        </w:tc>
      </w:tr>
      <w:tr w:rsidR="007A5F95" w:rsidRPr="00142D0D" w14:paraId="4CB4C0DF" w14:textId="77777777" w:rsidTr="00A90C6B">
        <w:tc>
          <w:tcPr>
            <w:tcW w:w="5812" w:type="dxa"/>
            <w:shd w:val="clear" w:color="auto" w:fill="F2F2F2"/>
          </w:tcPr>
          <w:p w14:paraId="26D4BC95"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Agenția Națională pentru Soluționarea Contestațiilor</w:t>
            </w:r>
          </w:p>
          <w:p w14:paraId="4A537206" w14:textId="77777777" w:rsidR="007A5F95" w:rsidRPr="007A5F95" w:rsidRDefault="007A5F95" w:rsidP="007A5F95">
            <w:pPr>
              <w:spacing w:line="276" w:lineRule="auto"/>
              <w:contextualSpacing/>
              <w:jc w:val="both"/>
              <w:rPr>
                <w:rFonts w:ascii="Times New Roman" w:eastAsia="Times New Roman" w:hAnsi="Times New Roman" w:cs="Times New Roman"/>
                <w:lang w:val="ro-MD" w:eastAsia="zh-CN"/>
              </w:rPr>
            </w:pPr>
          </w:p>
        </w:tc>
        <w:tc>
          <w:tcPr>
            <w:tcW w:w="4111" w:type="dxa"/>
          </w:tcPr>
          <w:p w14:paraId="7E4A3E78"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mun. Chișinău, bd. Ștefan cel Mare și Sfânt, 124, MD-2001;</w:t>
            </w:r>
          </w:p>
          <w:p w14:paraId="014B9030"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 xml:space="preserve">tel/fax: (022) 820 652, 820-651 </w:t>
            </w:r>
          </w:p>
          <w:p w14:paraId="4AE72806" w14:textId="77777777" w:rsidR="007A5F95" w:rsidRPr="007A5F95" w:rsidRDefault="007A5F95" w:rsidP="007A5F95">
            <w:pPr>
              <w:spacing w:line="276" w:lineRule="auto"/>
              <w:jc w:val="both"/>
              <w:rPr>
                <w:rFonts w:ascii="Times New Roman" w:eastAsia="Calibri" w:hAnsi="Times New Roman" w:cs="Times New Roman"/>
                <w:color w:val="0563C1"/>
                <w:u w:val="single"/>
                <w:lang w:val="ro-MD"/>
              </w:rPr>
            </w:pPr>
            <w:r w:rsidRPr="007A5F95">
              <w:rPr>
                <w:rFonts w:ascii="Times New Roman" w:eastAsia="Calibri" w:hAnsi="Times New Roman" w:cs="Times New Roman"/>
                <w:lang w:val="ro-MD"/>
              </w:rPr>
              <w:t xml:space="preserve">e-mail: </w:t>
            </w:r>
            <w:hyperlink r:id="rId8" w:history="1">
              <w:r w:rsidRPr="007A5F95">
                <w:rPr>
                  <w:rFonts w:ascii="Times New Roman" w:eastAsia="Calibri" w:hAnsi="Times New Roman" w:cs="Times New Roman"/>
                  <w:color w:val="0563C1"/>
                  <w:u w:val="single"/>
                  <w:lang w:val="ro-MD"/>
                </w:rPr>
                <w:t>contestatii@ansc.md</w:t>
              </w:r>
            </w:hyperlink>
          </w:p>
          <w:p w14:paraId="20F75CED" w14:textId="77777777" w:rsidR="007A5F95" w:rsidRPr="007A5F95" w:rsidRDefault="007A5F95" w:rsidP="007A5F95">
            <w:pPr>
              <w:spacing w:line="276"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 xml:space="preserve">pagina web: </w:t>
            </w:r>
            <w:r w:rsidRPr="007A5F95">
              <w:rPr>
                <w:rFonts w:ascii="Times New Roman" w:eastAsia="Calibri" w:hAnsi="Times New Roman" w:cs="Times New Roman"/>
                <w:color w:val="0563C1"/>
                <w:u w:val="single"/>
                <w:lang w:val="ro-MD"/>
              </w:rPr>
              <w:t>www.ansc.md</w:t>
            </w:r>
          </w:p>
        </w:tc>
      </w:tr>
      <w:tr w:rsidR="007A5F95" w:rsidRPr="007A5F95" w14:paraId="1126EFFD" w14:textId="77777777" w:rsidTr="00A90C6B">
        <w:tc>
          <w:tcPr>
            <w:tcW w:w="5812" w:type="dxa"/>
            <w:shd w:val="clear" w:color="auto" w:fill="F2F2F2"/>
          </w:tcPr>
          <w:p w14:paraId="4D57FD82" w14:textId="77777777" w:rsidR="007A5F95" w:rsidRPr="007A5F95" w:rsidRDefault="007A5F95" w:rsidP="007A5F95">
            <w:pPr>
              <w:spacing w:line="276" w:lineRule="auto"/>
              <w:contextualSpacing/>
              <w:jc w:val="both"/>
              <w:rPr>
                <w:rFonts w:ascii="Times New Roman" w:eastAsia="Times New Roman" w:hAnsi="Times New Roman" w:cs="Times New Roman"/>
                <w:lang w:val="ro-MD" w:eastAsia="zh-CN"/>
              </w:rPr>
            </w:pPr>
            <w:r w:rsidRPr="007A5F95">
              <w:rPr>
                <w:rFonts w:ascii="Times New Roman" w:eastAsia="Times New Roman" w:hAnsi="Times New Roman" w:cs="Times New Roman"/>
                <w:lang w:val="ro-MD" w:eastAsia="zh-CN"/>
              </w:rPr>
              <w:t>Alte informații relevante</w:t>
            </w:r>
          </w:p>
        </w:tc>
        <w:tc>
          <w:tcPr>
            <w:tcW w:w="4111" w:type="dxa"/>
          </w:tcPr>
          <w:p w14:paraId="43A53D8B" w14:textId="77777777" w:rsidR="007A5F95" w:rsidRPr="007A5F95" w:rsidRDefault="007A5F95" w:rsidP="007A5F95">
            <w:pPr>
              <w:spacing w:line="276" w:lineRule="auto"/>
              <w:jc w:val="both"/>
              <w:rPr>
                <w:rFonts w:ascii="Times New Roman" w:eastAsia="Calibri" w:hAnsi="Times New Roman" w:cs="Times New Roman"/>
                <w:lang w:val="ro-MD"/>
              </w:rPr>
            </w:pPr>
          </w:p>
          <w:p w14:paraId="3536C4C1" w14:textId="77777777" w:rsidR="007A5F95" w:rsidRPr="007A5F95" w:rsidRDefault="007A5F95" w:rsidP="007A5F95">
            <w:pPr>
              <w:spacing w:line="276" w:lineRule="auto"/>
              <w:jc w:val="both"/>
              <w:rPr>
                <w:rFonts w:ascii="Times New Roman" w:eastAsia="Calibri" w:hAnsi="Times New Roman" w:cs="Times New Roman"/>
                <w:lang w:val="ro-MD"/>
              </w:rPr>
            </w:pPr>
          </w:p>
        </w:tc>
      </w:tr>
    </w:tbl>
    <w:p w14:paraId="1DD18884" w14:textId="77777777" w:rsidR="007A5F95" w:rsidRPr="007A5F95" w:rsidRDefault="007A5F95" w:rsidP="007A5F95">
      <w:pPr>
        <w:spacing w:line="276" w:lineRule="auto"/>
        <w:jc w:val="both"/>
        <w:rPr>
          <w:rFonts w:ascii="Times New Roman" w:eastAsia="Calibri" w:hAnsi="Times New Roman" w:cs="Times New Roman"/>
          <w:kern w:val="0"/>
          <w:lang w:val="ro-MD"/>
          <w14:ligatures w14:val="none"/>
        </w:rPr>
      </w:pPr>
    </w:p>
    <w:p w14:paraId="0A6EEDFF" w14:textId="77777777" w:rsidR="007A5F95" w:rsidRPr="007A5F95" w:rsidRDefault="007A5F95" w:rsidP="007A5F95">
      <w:pPr>
        <w:spacing w:before="120" w:after="120" w:line="276" w:lineRule="auto"/>
        <w:ind w:firstLine="567"/>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 xml:space="preserve">Conducătorul grupului de lucru:  ___________________________                </w:t>
      </w:r>
    </w:p>
    <w:p w14:paraId="5CAD1265" w14:textId="77777777" w:rsidR="007A5F95" w:rsidRPr="007A5F95" w:rsidRDefault="007A5F95" w:rsidP="007A5F95">
      <w:pPr>
        <w:spacing w:line="276" w:lineRule="auto"/>
        <w:jc w:val="both"/>
        <w:rPr>
          <w:rFonts w:ascii="Times New Roman" w:eastAsia="Calibri" w:hAnsi="Times New Roman" w:cs="Times New Roman"/>
          <w:kern w:val="0"/>
          <w:lang w:val="ro-MD"/>
          <w14:ligatures w14:val="none"/>
        </w:rPr>
      </w:pPr>
    </w:p>
    <w:p w14:paraId="76A7A6D2" w14:textId="77777777" w:rsidR="007A5F95" w:rsidRPr="007A5F95" w:rsidRDefault="007A5F95" w:rsidP="007A5F95">
      <w:pPr>
        <w:spacing w:line="276" w:lineRule="auto"/>
        <w:jc w:val="both"/>
        <w:rPr>
          <w:rFonts w:ascii="Times New Roman" w:eastAsia="Calibri" w:hAnsi="Times New Roman" w:cs="Times New Roman"/>
          <w:kern w:val="0"/>
          <w:lang w:val="ro-MD"/>
          <w14:ligatures w14:val="none"/>
        </w:rPr>
      </w:pPr>
    </w:p>
    <w:p w14:paraId="18B7C957" w14:textId="77777777" w:rsidR="007A5F95" w:rsidRPr="007A5F95" w:rsidRDefault="007A5F95" w:rsidP="007A5F95">
      <w:pPr>
        <w:spacing w:line="276" w:lineRule="auto"/>
        <w:jc w:val="both"/>
        <w:rPr>
          <w:rFonts w:ascii="Times New Roman" w:eastAsia="Calibri" w:hAnsi="Times New Roman" w:cs="Times New Roman"/>
          <w:i/>
          <w:kern w:val="0"/>
          <w:lang w:val="ro-MD"/>
          <w14:ligatures w14:val="none"/>
        </w:rPr>
      </w:pPr>
      <w:r w:rsidRPr="007A5F95">
        <w:rPr>
          <w:rFonts w:ascii="Times New Roman" w:eastAsia="Calibri" w:hAnsi="Times New Roman" w:cs="Times New Roman"/>
          <w:b/>
          <w:i/>
          <w:color w:val="FF0000"/>
          <w:kern w:val="0"/>
          <w:lang w:val="ro-MD"/>
          <w14:ligatures w14:val="none"/>
        </w:rPr>
        <w:t xml:space="preserve">Notă: </w:t>
      </w:r>
      <w:r w:rsidRPr="007A5F95">
        <w:rPr>
          <w:rFonts w:ascii="Times New Roman" w:eastAsia="Calibri" w:hAnsi="Times New Roman" w:cs="Times New Roman"/>
          <w:i/>
          <w:kern w:val="0"/>
          <w:lang w:val="ro-MD"/>
          <w14:ligatures w14:val="none"/>
        </w:rPr>
        <w:t>A</w:t>
      </w:r>
      <w:r w:rsidRPr="007A5F95">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5DB3DC9B" w14:textId="77777777" w:rsidR="007A5F95" w:rsidRPr="007A5F95" w:rsidRDefault="007A5F95" w:rsidP="007A5F95">
      <w:pPr>
        <w:spacing w:line="276" w:lineRule="auto"/>
        <w:rPr>
          <w:rFonts w:ascii="Calibri" w:eastAsia="Calibri" w:hAnsi="Calibri" w:cs="Times New Roman"/>
          <w:kern w:val="0"/>
          <w:sz w:val="22"/>
          <w:szCs w:val="22"/>
          <w:lang w:val="ro-MD"/>
          <w14:ligatures w14:val="none"/>
        </w:rPr>
      </w:pPr>
    </w:p>
    <w:p w14:paraId="58230385" w14:textId="77777777" w:rsidR="007A5F95" w:rsidRPr="007A5F95" w:rsidRDefault="007A5F95" w:rsidP="007A5F95">
      <w:pPr>
        <w:spacing w:line="276" w:lineRule="auto"/>
        <w:rPr>
          <w:rFonts w:ascii="Calibri" w:eastAsia="Calibri" w:hAnsi="Calibri" w:cs="Times New Roman"/>
          <w:kern w:val="0"/>
          <w:sz w:val="22"/>
          <w:szCs w:val="22"/>
          <w:lang w:val="ro-MD"/>
          <w14:ligatures w14:val="none"/>
        </w:rPr>
      </w:pPr>
    </w:p>
    <w:p w14:paraId="524ADDA8" w14:textId="77777777" w:rsidR="007A5F95" w:rsidRPr="007A5F95" w:rsidRDefault="007A5F95" w:rsidP="007A5F95">
      <w:pPr>
        <w:spacing w:line="276" w:lineRule="auto"/>
        <w:rPr>
          <w:rFonts w:ascii="Calibri" w:eastAsia="Calibri" w:hAnsi="Calibri" w:cs="Times New Roman"/>
          <w:kern w:val="0"/>
          <w:sz w:val="22"/>
          <w:szCs w:val="22"/>
          <w:lang w:val="ro-MD"/>
          <w14:ligatures w14:val="none"/>
        </w:rPr>
      </w:pPr>
    </w:p>
    <w:p w14:paraId="1D2655CB" w14:textId="77777777" w:rsidR="007A5F95" w:rsidRPr="007A5F95" w:rsidRDefault="007A5F95" w:rsidP="007A5F95">
      <w:pPr>
        <w:spacing w:after="0" w:line="240" w:lineRule="auto"/>
        <w:rPr>
          <w:rFonts w:ascii="Calibri" w:eastAsia="Calibri" w:hAnsi="Calibri" w:cs="Times New Roman"/>
          <w:kern w:val="0"/>
          <w:sz w:val="22"/>
          <w:szCs w:val="22"/>
          <w:lang w:val="ro-MD"/>
          <w14:ligatures w14:val="none"/>
        </w:rPr>
      </w:pPr>
    </w:p>
    <w:p w14:paraId="62B60577" w14:textId="77777777" w:rsidR="007A5F95" w:rsidRPr="007A5F95" w:rsidRDefault="007A5F95" w:rsidP="007A5F95">
      <w:pPr>
        <w:spacing w:after="0" w:line="240" w:lineRule="auto"/>
        <w:rPr>
          <w:rFonts w:ascii="Calibri" w:eastAsia="Calibri" w:hAnsi="Calibri" w:cs="Times New Roman"/>
          <w:kern w:val="0"/>
          <w:sz w:val="22"/>
          <w:szCs w:val="22"/>
          <w:lang w:val="ro-MD"/>
          <w14:ligatures w14:val="none"/>
        </w:rPr>
      </w:pPr>
    </w:p>
    <w:p w14:paraId="7BFC9353"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23ACC2FA"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35C0B2FC"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3C9F2FEF"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41FEBB1E"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645D38D3"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6759E911"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7F4F1906"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187FF1F2"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7F7180A4"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40610877"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658EA4DB"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2C57476B"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2B5B8FE4"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72ABE442"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4760AE4A"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630B1F87"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3CC5654B"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7BCBD39F"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558271BF"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08529750"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63839341"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49B5117C" w14:textId="77777777" w:rsidR="007A5F95" w:rsidRPr="007A5F95" w:rsidRDefault="007A5F95" w:rsidP="007A5F95">
      <w:pPr>
        <w:spacing w:after="0" w:line="240" w:lineRule="auto"/>
        <w:rPr>
          <w:rFonts w:ascii="Times New Roman" w:eastAsia="Times New Roman" w:hAnsi="Times New Roman" w:cs="Times New Roman"/>
          <w:kern w:val="0"/>
          <w:lang w:val="en-US"/>
          <w14:ligatures w14:val="none"/>
        </w:rPr>
      </w:pPr>
    </w:p>
    <w:p w14:paraId="6B53506D" w14:textId="77777777" w:rsidR="00142D0D" w:rsidRPr="00142D0D" w:rsidRDefault="00142D0D" w:rsidP="00142D0D">
      <w:pPr>
        <w:spacing w:after="0" w:line="240" w:lineRule="auto"/>
        <w:rPr>
          <w:rFonts w:ascii="Times New Roman" w:eastAsia="Times New Roman" w:hAnsi="Times New Roman" w:cs="Times New Roman"/>
          <w:kern w:val="0"/>
          <w:lang w:val="en-US"/>
          <w14:ligatures w14:val="none"/>
        </w:rPr>
      </w:pPr>
      <w:bookmarkStart w:id="45" w:name="_Hlk237440757"/>
    </w:p>
    <w:p w14:paraId="764163A0" w14:textId="77777777" w:rsidR="00142D0D" w:rsidRPr="00142D0D" w:rsidRDefault="00142D0D" w:rsidP="00142D0D">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142D0D">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4597DF0B" w14:textId="77777777" w:rsidR="00142D0D" w:rsidRPr="00142D0D" w:rsidRDefault="00142D0D" w:rsidP="00142D0D">
      <w:pPr>
        <w:spacing w:after="0" w:line="240" w:lineRule="auto"/>
        <w:rPr>
          <w:rFonts w:ascii="Times New Roman" w:eastAsia="Times New Roman" w:hAnsi="Times New Roman" w:cs="Times New Roman"/>
          <w:kern w:val="0"/>
          <w:sz w:val="20"/>
          <w:szCs w:val="20"/>
          <w:lang w:val="en-US" w:eastAsia="ru-RU"/>
          <w14:ligatures w14:val="none"/>
        </w:rPr>
      </w:pPr>
    </w:p>
    <w:p w14:paraId="6E5494D1" w14:textId="77777777" w:rsidR="00142D0D" w:rsidRPr="00142D0D" w:rsidRDefault="00142D0D" w:rsidP="00142D0D">
      <w:pPr>
        <w:spacing w:line="259" w:lineRule="auto"/>
        <w:rPr>
          <w:rFonts w:ascii="Times New Roman" w:eastAsia="Times New Roman" w:hAnsi="Times New Roman" w:cs="Times New Roman"/>
          <w:b/>
          <w:kern w:val="0"/>
          <w:sz w:val="10"/>
          <w:szCs w:val="1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privind</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achiziționarea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hAnsi="Times New Roman" w:cs="Times New Roman"/>
          <w:b/>
          <w:bCs/>
          <w:kern w:val="0"/>
          <w:u w:val="single"/>
          <w:lang w:val="en-US"/>
          <w14:ligatures w14:val="none"/>
        </w:rPr>
        <w:t>Lucrări</w:t>
      </w:r>
      <w:proofErr w:type="spellEnd"/>
      <w:r w:rsidRPr="00142D0D">
        <w:rPr>
          <w:rFonts w:ascii="Times New Roman" w:hAnsi="Times New Roman" w:cs="Times New Roman"/>
          <w:b/>
          <w:bCs/>
          <w:kern w:val="0"/>
          <w:u w:val="single"/>
          <w:lang w:val="en-US"/>
          <w14:ligatures w14:val="none"/>
        </w:rPr>
        <w:t xml:space="preserve"> de </w:t>
      </w:r>
      <w:proofErr w:type="spellStart"/>
      <w:r w:rsidRPr="00142D0D">
        <w:rPr>
          <w:rFonts w:ascii="Times New Roman" w:hAnsi="Times New Roman" w:cs="Times New Roman"/>
          <w:b/>
          <w:bCs/>
          <w:kern w:val="0"/>
          <w:u w:val="single"/>
          <w:lang w:val="en-US"/>
          <w14:ligatures w14:val="none"/>
        </w:rPr>
        <w:t>reparații</w:t>
      </w:r>
      <w:proofErr w:type="spellEnd"/>
      <w:r w:rsidRPr="00142D0D">
        <w:rPr>
          <w:rFonts w:ascii="Times New Roman" w:hAnsi="Times New Roman" w:cs="Times New Roman"/>
          <w:b/>
          <w:bCs/>
          <w:kern w:val="0"/>
          <w:u w:val="single"/>
          <w:lang w:val="en-US"/>
          <w14:ligatures w14:val="none"/>
        </w:rPr>
        <w:t xml:space="preserve"> </w:t>
      </w:r>
      <w:proofErr w:type="spellStart"/>
      <w:r w:rsidRPr="00142D0D">
        <w:rPr>
          <w:rFonts w:ascii="Times New Roman" w:hAnsi="Times New Roman" w:cs="Times New Roman"/>
          <w:b/>
          <w:bCs/>
          <w:kern w:val="0"/>
          <w:u w:val="single"/>
          <w:lang w:val="en-US"/>
          <w14:ligatures w14:val="none"/>
        </w:rPr>
        <w:t>în</w:t>
      </w:r>
      <w:proofErr w:type="spellEnd"/>
      <w:r w:rsidRPr="00142D0D">
        <w:rPr>
          <w:rFonts w:ascii="Times New Roman" w:hAnsi="Times New Roman" w:cs="Times New Roman"/>
          <w:b/>
          <w:bCs/>
          <w:kern w:val="0"/>
          <w:u w:val="single"/>
          <w:lang w:val="en-US"/>
          <w14:ligatures w14:val="none"/>
        </w:rPr>
        <w:t xml:space="preserve"> </w:t>
      </w:r>
      <w:proofErr w:type="spellStart"/>
      <w:r w:rsidRPr="00142D0D">
        <w:rPr>
          <w:rFonts w:ascii="Times New Roman" w:hAnsi="Times New Roman" w:cs="Times New Roman"/>
          <w:b/>
          <w:bCs/>
          <w:kern w:val="0"/>
          <w:u w:val="single"/>
          <w:lang w:val="en-US"/>
          <w14:ligatures w14:val="none"/>
        </w:rPr>
        <w:t>grupa</w:t>
      </w:r>
      <w:proofErr w:type="spellEnd"/>
      <w:r w:rsidRPr="00142D0D">
        <w:rPr>
          <w:rFonts w:ascii="Times New Roman" w:hAnsi="Times New Roman" w:cs="Times New Roman"/>
          <w:b/>
          <w:bCs/>
          <w:kern w:val="0"/>
          <w:u w:val="single"/>
          <w:lang w:val="en-US"/>
          <w14:ligatures w14:val="none"/>
        </w:rPr>
        <w:t xml:space="preserve"> </w:t>
      </w:r>
      <w:proofErr w:type="spellStart"/>
      <w:r w:rsidRPr="00142D0D">
        <w:rPr>
          <w:rFonts w:ascii="Times New Roman" w:hAnsi="Times New Roman" w:cs="Times New Roman"/>
          <w:b/>
          <w:bCs/>
          <w:kern w:val="0"/>
          <w:u w:val="single"/>
          <w:lang w:val="en-US"/>
          <w14:ligatures w14:val="none"/>
        </w:rPr>
        <w:t>creșă</w:t>
      </w:r>
      <w:proofErr w:type="spellEnd"/>
      <w:r w:rsidRPr="00142D0D">
        <w:rPr>
          <w:rFonts w:ascii="Times New Roman" w:hAnsi="Times New Roman" w:cs="Times New Roman"/>
          <w:b/>
          <w:bCs/>
          <w:kern w:val="0"/>
          <w:u w:val="single"/>
          <w:lang w:val="en-US"/>
          <w14:ligatures w14:val="none"/>
        </w:rPr>
        <w:t xml:space="preserve"> “</w:t>
      </w:r>
      <w:proofErr w:type="spellStart"/>
      <w:r w:rsidRPr="00142D0D">
        <w:rPr>
          <w:rFonts w:ascii="Times New Roman" w:hAnsi="Times New Roman" w:cs="Times New Roman"/>
          <w:b/>
          <w:bCs/>
          <w:kern w:val="0"/>
          <w:u w:val="single"/>
          <w:lang w:val="en-US"/>
          <w14:ligatures w14:val="none"/>
        </w:rPr>
        <w:t>Flutura</w:t>
      </w:r>
      <w:proofErr w:type="spellEnd"/>
      <w:r w:rsidRPr="00142D0D">
        <w:rPr>
          <w:rFonts w:ascii="Times New Roman" w:hAnsi="Times New Roman" w:cs="Times New Roman"/>
          <w:b/>
          <w:bCs/>
          <w:kern w:val="0"/>
          <w:u w:val="single"/>
          <w:lang w:val="ro-MD"/>
          <w14:ligatures w14:val="none"/>
        </w:rPr>
        <w:t>șii</w:t>
      </w:r>
      <w:r w:rsidRPr="00142D0D">
        <w:rPr>
          <w:rFonts w:ascii="Times New Roman" w:hAnsi="Times New Roman" w:cs="Times New Roman"/>
          <w:b/>
          <w:bCs/>
          <w:kern w:val="0"/>
          <w:u w:val="single"/>
          <w:lang w:val="en-US"/>
          <w14:ligatures w14:val="none"/>
        </w:rPr>
        <w:t xml:space="preserve">” IET nr. 3 </w:t>
      </w:r>
      <w:proofErr w:type="spellStart"/>
      <w:r w:rsidRPr="00142D0D">
        <w:rPr>
          <w:rFonts w:ascii="Times New Roman" w:hAnsi="Times New Roman" w:cs="Times New Roman"/>
          <w:b/>
          <w:bCs/>
          <w:kern w:val="0"/>
          <w:u w:val="single"/>
          <w:lang w:val="en-US"/>
          <w14:ligatures w14:val="none"/>
        </w:rPr>
        <w:t>orașul</w:t>
      </w:r>
      <w:proofErr w:type="spellEnd"/>
      <w:r w:rsidRPr="00142D0D">
        <w:rPr>
          <w:rFonts w:ascii="Times New Roman" w:hAnsi="Times New Roman" w:cs="Times New Roman"/>
          <w:b/>
          <w:bCs/>
          <w:kern w:val="0"/>
          <w:u w:val="single"/>
          <w:lang w:val="en-US"/>
          <w14:ligatures w14:val="none"/>
        </w:rPr>
        <w:t xml:space="preserve"> </w:t>
      </w:r>
      <w:proofErr w:type="spellStart"/>
      <w:r w:rsidRPr="00142D0D">
        <w:rPr>
          <w:rFonts w:ascii="Times New Roman" w:hAnsi="Times New Roman" w:cs="Times New Roman"/>
          <w:b/>
          <w:bCs/>
          <w:kern w:val="0"/>
          <w:u w:val="single"/>
          <w:lang w:val="en-US"/>
          <w14:ligatures w14:val="none"/>
        </w:rPr>
        <w:t>Causeni</w:t>
      </w:r>
      <w:proofErr w:type="spellEnd"/>
      <w:r w:rsidRPr="00142D0D">
        <w:rPr>
          <w:rFonts w:ascii="Times New Roman" w:eastAsia="Times New Roman" w:hAnsi="Times New Roman" w:cs="Times New Roman"/>
          <w:kern w:val="0"/>
          <w:u w:val="single"/>
          <w:lang w:val="en-US" w:eastAsia="ru-RU"/>
          <w14:ligatures w14:val="none"/>
        </w:rPr>
        <w:t xml:space="preserve"> </w:t>
      </w:r>
      <w:r w:rsidRPr="00142D0D">
        <w:rPr>
          <w:rFonts w:ascii="Times New Roman" w:eastAsia="Times New Roman" w:hAnsi="Times New Roman" w:cs="Times New Roman"/>
          <w:kern w:val="0"/>
          <w:sz w:val="20"/>
          <w:lang w:val="en-US" w:eastAsia="ru-RU"/>
          <w14:ligatures w14:val="none"/>
        </w:rPr>
        <w:t xml:space="preserve">                                                         </w:t>
      </w:r>
      <w:r w:rsidRPr="00142D0D">
        <w:rPr>
          <w:rFonts w:ascii="Times New Roman" w:eastAsia="Times New Roman" w:hAnsi="Times New Roman" w:cs="Times New Roman"/>
          <w:b/>
          <w:kern w:val="0"/>
          <w:lang w:val="en-US" w:eastAsia="ru-RU"/>
          <w14:ligatures w14:val="none"/>
        </w:rPr>
        <w:br/>
      </w:r>
    </w:p>
    <w:p w14:paraId="3DDDFE60" w14:textId="77777777" w:rsidR="00142D0D" w:rsidRPr="00142D0D" w:rsidRDefault="00142D0D" w:rsidP="00142D0D">
      <w:pPr>
        <w:spacing w:line="259" w:lineRule="auto"/>
        <w:rPr>
          <w:rFonts w:ascii="Times New Roman" w:hAnsi="Times New Roman" w:cs="Times New Roman"/>
          <w:b/>
          <w:bCs/>
          <w:kern w:val="0"/>
          <w:sz w:val="28"/>
          <w:szCs w:val="28"/>
          <w:lang w:val="en-US"/>
          <w14:ligatures w14:val="none"/>
        </w:rPr>
      </w:pPr>
      <w:proofErr w:type="spellStart"/>
      <w:r w:rsidRPr="00142D0D">
        <w:rPr>
          <w:rFonts w:ascii="Times New Roman" w:eastAsia="Times New Roman" w:hAnsi="Times New Roman" w:cs="Times New Roman"/>
          <w:b/>
          <w:kern w:val="0"/>
          <w:lang w:val="en-US" w:eastAsia="ru-RU"/>
          <w14:ligatures w14:val="none"/>
        </w:rPr>
        <w:t>prin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procedura</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COP</w:t>
      </w:r>
    </w:p>
    <w:p w14:paraId="08748ACF" w14:textId="77777777" w:rsidR="00142D0D" w:rsidRPr="00142D0D" w:rsidRDefault="00142D0D" w:rsidP="00142D0D">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142D0D">
        <w:rPr>
          <w:rFonts w:ascii="Times New Roman" w:eastAsia="Times New Roman" w:hAnsi="Times New Roman" w:cs="Times New Roman"/>
          <w:b/>
          <w:kern w:val="0"/>
          <w:lang w:val="en-US"/>
          <w14:ligatures w14:val="none"/>
        </w:rPr>
        <w:t>*</w:t>
      </w:r>
      <w:proofErr w:type="spellStart"/>
      <w:r w:rsidRPr="00142D0D">
        <w:rPr>
          <w:rFonts w:ascii="Times New Roman" w:eastAsia="Times New Roman" w:hAnsi="Times New Roman" w:cs="Times New Roman"/>
          <w:b/>
          <w:kern w:val="0"/>
          <w:lang w:val="en-US"/>
          <w14:ligatures w14:val="none"/>
        </w:rPr>
        <w:t>Procedura</w:t>
      </w:r>
      <w:proofErr w:type="spellEnd"/>
      <w:r w:rsidRPr="00142D0D">
        <w:rPr>
          <w:rFonts w:ascii="Times New Roman" w:eastAsia="Times New Roman" w:hAnsi="Times New Roman" w:cs="Times New Roman"/>
          <w:b/>
          <w:kern w:val="0"/>
          <w:lang w:val="en-US"/>
          <w14:ligatures w14:val="none"/>
        </w:rPr>
        <w:t xml:space="preserve"> a </w:t>
      </w:r>
      <w:proofErr w:type="spellStart"/>
      <w:r w:rsidRPr="00142D0D">
        <w:rPr>
          <w:rFonts w:ascii="Times New Roman" w:eastAsia="Times New Roman" w:hAnsi="Times New Roman" w:cs="Times New Roman"/>
          <w:b/>
          <w:kern w:val="0"/>
          <w:lang w:val="en-US"/>
          <w14:ligatures w14:val="none"/>
        </w:rPr>
        <w:t>fost</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inclusă</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în</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planul</w:t>
      </w:r>
      <w:proofErr w:type="spellEnd"/>
      <w:r w:rsidRPr="00142D0D">
        <w:rPr>
          <w:rFonts w:ascii="Times New Roman" w:eastAsia="Times New Roman" w:hAnsi="Times New Roman" w:cs="Times New Roman"/>
          <w:b/>
          <w:kern w:val="0"/>
          <w:lang w:val="en-US"/>
          <w14:ligatures w14:val="none"/>
        </w:rPr>
        <w:t xml:space="preserve"> de </w:t>
      </w:r>
      <w:proofErr w:type="spellStart"/>
      <w:r w:rsidRPr="00142D0D">
        <w:rPr>
          <w:rFonts w:ascii="Times New Roman" w:eastAsia="Times New Roman" w:hAnsi="Times New Roman" w:cs="Times New Roman"/>
          <w:b/>
          <w:kern w:val="0"/>
          <w:lang w:val="en-US"/>
          <w14:ligatures w14:val="none"/>
        </w:rPr>
        <w:t>achiziții</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publice</w:t>
      </w:r>
      <w:proofErr w:type="spellEnd"/>
      <w:r w:rsidRPr="00142D0D">
        <w:rPr>
          <w:rFonts w:ascii="Times New Roman" w:eastAsia="Times New Roman" w:hAnsi="Times New Roman" w:cs="Times New Roman"/>
          <w:b/>
          <w:kern w:val="0"/>
          <w:lang w:val="en-US"/>
          <w14:ligatures w14:val="none"/>
        </w:rPr>
        <w:t xml:space="preserve"> a </w:t>
      </w:r>
      <w:proofErr w:type="spellStart"/>
      <w:r w:rsidRPr="00142D0D">
        <w:rPr>
          <w:rFonts w:ascii="Times New Roman" w:eastAsia="Times New Roman" w:hAnsi="Times New Roman" w:cs="Times New Roman"/>
          <w:b/>
          <w:kern w:val="0"/>
          <w:lang w:val="en-US"/>
          <w14:ligatures w14:val="none"/>
        </w:rPr>
        <w:t>autorității</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contractante</w:t>
      </w:r>
      <w:proofErr w:type="spellEnd"/>
      <w:r w:rsidRPr="00142D0D">
        <w:rPr>
          <w:rFonts w:ascii="Times New Roman" w:eastAsia="Times New Roman" w:hAnsi="Times New Roman" w:cs="Times New Roman"/>
          <w:b/>
          <w:kern w:val="0"/>
          <w:lang w:val="en-US"/>
          <w14:ligatures w14:val="none"/>
        </w:rPr>
        <w:t xml:space="preserve"> (Da/</w:t>
      </w:r>
      <w:r w:rsidRPr="00142D0D">
        <w:rPr>
          <w:rFonts w:ascii="Times New Roman" w:eastAsia="Times New Roman" w:hAnsi="Times New Roman" w:cs="Times New Roman"/>
          <w:b/>
          <w:kern w:val="0"/>
          <w:u w:val="single"/>
          <w:lang w:val="en-US"/>
          <w14:ligatures w14:val="none"/>
        </w:rPr>
        <w:t>Nu</w:t>
      </w:r>
      <w:r w:rsidRPr="00142D0D">
        <w:rPr>
          <w:rFonts w:ascii="Times New Roman" w:eastAsia="Times New Roman" w:hAnsi="Times New Roman" w:cs="Times New Roman"/>
          <w:b/>
          <w:kern w:val="0"/>
          <w:lang w:val="en-US"/>
          <w14:ligatures w14:val="none"/>
        </w:rPr>
        <w:t>):Da</w:t>
      </w:r>
    </w:p>
    <w:p w14:paraId="79FDEA2F" w14:textId="77777777" w:rsidR="00142D0D" w:rsidRPr="00142D0D" w:rsidRDefault="00142D0D" w:rsidP="00142D0D">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142D0D">
        <w:rPr>
          <w:rFonts w:ascii="Times New Roman" w:eastAsia="Times New Roman" w:hAnsi="Times New Roman" w:cs="Times New Roman"/>
          <w:b/>
          <w:kern w:val="0"/>
          <w:lang w:val="en-US"/>
          <w14:ligatures w14:val="none"/>
        </w:rPr>
        <w:t>Link-</w:t>
      </w:r>
      <w:proofErr w:type="spellStart"/>
      <w:r w:rsidRPr="00142D0D">
        <w:rPr>
          <w:rFonts w:ascii="Times New Roman" w:eastAsia="Times New Roman" w:hAnsi="Times New Roman" w:cs="Times New Roman"/>
          <w:b/>
          <w:kern w:val="0"/>
          <w:lang w:val="en-US"/>
          <w14:ligatures w14:val="none"/>
        </w:rPr>
        <w:t>ul</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către</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planul</w:t>
      </w:r>
      <w:proofErr w:type="spellEnd"/>
      <w:r w:rsidRPr="00142D0D">
        <w:rPr>
          <w:rFonts w:ascii="Times New Roman" w:eastAsia="Times New Roman" w:hAnsi="Times New Roman" w:cs="Times New Roman"/>
          <w:b/>
          <w:kern w:val="0"/>
          <w:lang w:val="en-US"/>
          <w14:ligatures w14:val="none"/>
        </w:rPr>
        <w:t xml:space="preserve"> de </w:t>
      </w:r>
      <w:proofErr w:type="spellStart"/>
      <w:r w:rsidRPr="00142D0D">
        <w:rPr>
          <w:rFonts w:ascii="Times New Roman" w:eastAsia="Times New Roman" w:hAnsi="Times New Roman" w:cs="Times New Roman"/>
          <w:b/>
          <w:kern w:val="0"/>
          <w:lang w:val="en-US"/>
          <w14:ligatures w14:val="none"/>
        </w:rPr>
        <w:t>achiziții</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publice</w:t>
      </w:r>
      <w:proofErr w:type="spellEnd"/>
      <w:r w:rsidRPr="00142D0D">
        <w:rPr>
          <w:rFonts w:ascii="Times New Roman" w:eastAsia="Times New Roman" w:hAnsi="Times New Roman" w:cs="Times New Roman"/>
          <w:b/>
          <w:kern w:val="0"/>
          <w:lang w:val="en-US"/>
          <w14:ligatures w14:val="none"/>
        </w:rPr>
        <w:t xml:space="preserve"> </w:t>
      </w:r>
      <w:proofErr w:type="spellStart"/>
      <w:r w:rsidRPr="00142D0D">
        <w:rPr>
          <w:rFonts w:ascii="Times New Roman" w:eastAsia="Times New Roman" w:hAnsi="Times New Roman" w:cs="Times New Roman"/>
          <w:b/>
          <w:kern w:val="0"/>
          <w:lang w:val="en-US"/>
          <w14:ligatures w14:val="none"/>
        </w:rPr>
        <w:t>publicat</w:t>
      </w:r>
      <w:proofErr w:type="spellEnd"/>
      <w:r w:rsidRPr="00142D0D">
        <w:rPr>
          <w:rFonts w:ascii="Times New Roman" w:eastAsia="Times New Roman" w:hAnsi="Times New Roman" w:cs="Times New Roman"/>
          <w:b/>
          <w:kern w:val="0"/>
          <w:lang w:val="en-US"/>
          <w14:ligatures w14:val="none"/>
        </w:rPr>
        <w:t xml:space="preserve">: </w:t>
      </w:r>
      <w:r w:rsidRPr="00142D0D">
        <w:fldChar w:fldCharType="begin"/>
      </w:r>
      <w:r w:rsidRPr="00142D0D">
        <w:rPr>
          <w:lang w:val="en-US"/>
        </w:rPr>
        <w:instrText>HYPERLINK "https://primaria.causeni.org/achizitii-publice/" \t "_blank"</w:instrText>
      </w:r>
      <w:r w:rsidRPr="00142D0D">
        <w:fldChar w:fldCharType="separate"/>
      </w:r>
      <w:r w:rsidRPr="00142D0D">
        <w:rPr>
          <w:rFonts w:ascii="Times New Roman" w:eastAsiaTheme="majorEastAsia" w:hAnsi="Times New Roman" w:cs="Times New Roman"/>
          <w:color w:val="1155CC"/>
          <w:kern w:val="0"/>
          <w:u w:val="single"/>
          <w:shd w:val="clear" w:color="auto" w:fill="FFFFFF"/>
          <w:lang w:val="ro-RO"/>
          <w14:ligatures w14:val="none"/>
        </w:rPr>
        <w:t>https://primaria.causeni.org/achizitii-publice/</w:t>
      </w:r>
      <w:r w:rsidRPr="00142D0D">
        <w:rPr>
          <w:rFonts w:ascii="Times New Roman" w:eastAsiaTheme="majorEastAsia" w:hAnsi="Times New Roman" w:cs="Times New Roman"/>
          <w:color w:val="1155CC"/>
          <w:kern w:val="0"/>
          <w:u w:val="single"/>
          <w:shd w:val="clear" w:color="auto" w:fill="FFFFFF"/>
          <w:lang w:val="ro-RO"/>
          <w14:ligatures w14:val="none"/>
        </w:rPr>
        <w:fldChar w:fldCharType="end"/>
      </w:r>
    </w:p>
    <w:p w14:paraId="1D0DF5C0"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Denumirea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autorității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contractante</w:t>
      </w:r>
      <w:proofErr w:type="spellEnd"/>
      <w:r w:rsidRPr="00142D0D">
        <w:rPr>
          <w:rFonts w:ascii="Times New Roman" w:eastAsia="Times New Roman" w:hAnsi="Times New Roman" w:cs="Times New Roman"/>
          <w:b/>
          <w:kern w:val="0"/>
          <w:lang w:val="en-US" w:eastAsia="ru-RU"/>
          <w14:ligatures w14:val="none"/>
        </w:rPr>
        <w:t xml:space="preserve">: Primaria </w:t>
      </w:r>
      <w:proofErr w:type="spellStart"/>
      <w:r w:rsidRPr="00142D0D">
        <w:rPr>
          <w:rFonts w:ascii="Times New Roman" w:eastAsia="Times New Roman" w:hAnsi="Times New Roman" w:cs="Times New Roman"/>
          <w:b/>
          <w:kern w:val="0"/>
          <w:lang w:val="en-US" w:eastAsia="ru-RU"/>
          <w14:ligatures w14:val="none"/>
        </w:rPr>
        <w:t>orasului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Causeni</w:t>
      </w:r>
      <w:proofErr w:type="spellEnd"/>
    </w:p>
    <w:p w14:paraId="3B999726"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IDNO: </w:t>
      </w:r>
      <w:r w:rsidRPr="00142D0D">
        <w:rPr>
          <w:rFonts w:ascii="Times New Roman" w:eastAsia="Times New Roman" w:hAnsi="Times New Roman" w:cs="Times New Roman"/>
          <w:b/>
          <w:kern w:val="0"/>
          <w:shd w:val="clear" w:color="auto" w:fill="FFFFFF" w:themeFill="background1"/>
          <w:lang w:val="en-US" w:eastAsia="ru-RU"/>
          <w14:ligatures w14:val="none"/>
        </w:rPr>
        <w:t>1007601006151</w:t>
      </w:r>
    </w:p>
    <w:p w14:paraId="0E4862D3"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Adresa</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142D0D">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142D0D">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142D0D">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142D0D">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0A040036"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Numărul</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telefon</w:t>
      </w:r>
      <w:proofErr w:type="spellEnd"/>
      <w:r w:rsidRPr="00142D0D">
        <w:rPr>
          <w:rFonts w:ascii="Times New Roman" w:eastAsia="Times New Roman" w:hAnsi="Times New Roman" w:cs="Times New Roman"/>
          <w:b/>
          <w:kern w:val="0"/>
          <w:lang w:val="en-US" w:eastAsia="ru-RU"/>
          <w14:ligatures w14:val="none"/>
        </w:rPr>
        <w:t xml:space="preserve">/fax: </w:t>
      </w:r>
      <w:r w:rsidRPr="00142D0D">
        <w:rPr>
          <w:rFonts w:ascii="Times New Roman" w:eastAsia="Times New Roman" w:hAnsi="Times New Roman" w:cs="Times New Roman"/>
          <w:b/>
          <w:kern w:val="0"/>
          <w:shd w:val="clear" w:color="auto" w:fill="FFFFFF" w:themeFill="background1"/>
          <w:lang w:val="en-US" w:eastAsia="ru-RU"/>
          <w14:ligatures w14:val="none"/>
        </w:rPr>
        <w:t>024322233, 069214273</w:t>
      </w:r>
    </w:p>
    <w:p w14:paraId="5688DD00"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Adresa</w:t>
      </w:r>
      <w:proofErr w:type="spellEnd"/>
      <w:r w:rsidRPr="00142D0D">
        <w:rPr>
          <w:rFonts w:ascii="Times New Roman" w:eastAsia="Times New Roman" w:hAnsi="Times New Roman" w:cs="Times New Roman"/>
          <w:b/>
          <w:kern w:val="0"/>
          <w:lang w:val="en-US" w:eastAsia="ru-RU"/>
          <w14:ligatures w14:val="none"/>
        </w:rPr>
        <w:t xml:space="preserve"> de e-mail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pagina</w:t>
      </w:r>
      <w:proofErr w:type="spellEnd"/>
      <w:r w:rsidRPr="00142D0D">
        <w:rPr>
          <w:rFonts w:ascii="Times New Roman" w:eastAsia="Times New Roman" w:hAnsi="Times New Roman" w:cs="Times New Roman"/>
          <w:b/>
          <w:kern w:val="0"/>
          <w:lang w:val="en-US" w:eastAsia="ru-RU"/>
          <w14:ligatures w14:val="none"/>
        </w:rPr>
        <w:t xml:space="preserve"> web </w:t>
      </w:r>
      <w:proofErr w:type="spellStart"/>
      <w:r w:rsidRPr="00142D0D">
        <w:rPr>
          <w:rFonts w:ascii="Times New Roman" w:eastAsia="Times New Roman" w:hAnsi="Times New Roman" w:cs="Times New Roman"/>
          <w:b/>
          <w:kern w:val="0"/>
          <w:lang w:val="en-US" w:eastAsia="ru-RU"/>
          <w14:ligatures w14:val="none"/>
        </w:rPr>
        <w:t>oficială</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autorității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contractante</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kern w:val="0"/>
          <w:shd w:val="clear" w:color="auto" w:fill="FFFFFF" w:themeFill="background1"/>
          <w:lang w:val="en-US" w:eastAsia="ru-RU"/>
          <w14:ligatures w14:val="none"/>
        </w:rPr>
        <w:t>primaria@causeni.org</w:t>
      </w:r>
    </w:p>
    <w:p w14:paraId="5B932A7B"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Adresa</w:t>
      </w:r>
      <w:proofErr w:type="spellEnd"/>
      <w:r w:rsidRPr="00142D0D">
        <w:rPr>
          <w:rFonts w:ascii="Times New Roman" w:eastAsia="Times New Roman" w:hAnsi="Times New Roman" w:cs="Times New Roman"/>
          <w:b/>
          <w:kern w:val="0"/>
          <w:lang w:val="en-US" w:eastAsia="ru-RU"/>
          <w14:ligatures w14:val="none"/>
        </w:rPr>
        <w:t xml:space="preserve"> de e-mail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pagina</w:t>
      </w:r>
      <w:proofErr w:type="spellEnd"/>
      <w:r w:rsidRPr="00142D0D">
        <w:rPr>
          <w:rFonts w:ascii="Times New Roman" w:eastAsia="Times New Roman" w:hAnsi="Times New Roman" w:cs="Times New Roman"/>
          <w:b/>
          <w:kern w:val="0"/>
          <w:lang w:val="en-US" w:eastAsia="ru-RU"/>
          <w14:ligatures w14:val="none"/>
        </w:rPr>
        <w:t xml:space="preserve"> web </w:t>
      </w:r>
      <w:proofErr w:type="spellStart"/>
      <w:r w:rsidRPr="00142D0D">
        <w:rPr>
          <w:rFonts w:ascii="Times New Roman" w:eastAsia="Times New Roman" w:hAnsi="Times New Roman" w:cs="Times New Roman"/>
          <w:b/>
          <w:kern w:val="0"/>
          <w:lang w:val="en-US" w:eastAsia="ru-RU"/>
          <w14:ligatures w14:val="none"/>
        </w:rPr>
        <w:t>oficială</w:t>
      </w:r>
      <w:proofErr w:type="spellEnd"/>
      <w:r w:rsidRPr="00142D0D">
        <w:rPr>
          <w:rFonts w:ascii="Times New Roman" w:eastAsia="Times New Roman" w:hAnsi="Times New Roman" w:cs="Times New Roman"/>
          <w:b/>
          <w:kern w:val="0"/>
          <w:lang w:val="en-US" w:eastAsia="ru-RU"/>
          <w14:ligatures w14:val="none"/>
        </w:rPr>
        <w:t xml:space="preserve"> de la care se </w:t>
      </w:r>
      <w:proofErr w:type="spellStart"/>
      <w:r w:rsidRPr="00142D0D">
        <w:rPr>
          <w:rFonts w:ascii="Times New Roman" w:eastAsia="Times New Roman" w:hAnsi="Times New Roman" w:cs="Times New Roman"/>
          <w:b/>
          <w:kern w:val="0"/>
          <w:lang w:val="en-US" w:eastAsia="ru-RU"/>
          <w14:ligatures w14:val="none"/>
        </w:rPr>
        <w:t>va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putea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obține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accesul</w:t>
      </w:r>
      <w:proofErr w:type="spellEnd"/>
      <w:r w:rsidRPr="00142D0D">
        <w:rPr>
          <w:rFonts w:ascii="Times New Roman" w:eastAsia="Times New Roman" w:hAnsi="Times New Roman" w:cs="Times New Roman"/>
          <w:b/>
          <w:kern w:val="0"/>
          <w:lang w:val="en-US" w:eastAsia="ru-RU"/>
          <w14:ligatures w14:val="none"/>
        </w:rPr>
        <w:t xml:space="preserve"> la </w:t>
      </w:r>
      <w:proofErr w:type="spellStart"/>
      <w:r w:rsidRPr="00142D0D">
        <w:rPr>
          <w:rFonts w:ascii="Times New Roman" w:eastAsia="Times New Roman" w:hAnsi="Times New Roman" w:cs="Times New Roman"/>
          <w:b/>
          <w:kern w:val="0"/>
          <w:lang w:val="en-US" w:eastAsia="ru-RU"/>
          <w14:ligatures w14:val="none"/>
        </w:rPr>
        <w:t>documentația</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atribuire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documentația</w:t>
      </w:r>
      <w:proofErr w:type="spellEnd"/>
      <w:r w:rsidRPr="00142D0D">
        <w:rPr>
          <w:rFonts w:ascii="Times New Roman" w:eastAsia="Times New Roman" w:hAnsi="Times New Roman" w:cs="Times New Roman"/>
          <w:b/>
          <w:i/>
          <w:kern w:val="0"/>
          <w:lang w:val="en-US" w:eastAsia="ru-RU"/>
          <w14:ligatures w14:val="none"/>
        </w:rPr>
        <w:t xml:space="preserve"> de </w:t>
      </w:r>
      <w:proofErr w:type="spellStart"/>
      <w:r w:rsidRPr="00142D0D">
        <w:rPr>
          <w:rFonts w:ascii="Times New Roman" w:eastAsia="Times New Roman" w:hAnsi="Times New Roman" w:cs="Times New Roman"/>
          <w:b/>
          <w:i/>
          <w:kern w:val="0"/>
          <w:lang w:val="en-US" w:eastAsia="ru-RU"/>
          <w14:ligatures w14:val="none"/>
        </w:rPr>
        <w:t>atribuire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este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anexată</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în</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cadrul</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procedurii</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în</w:t>
      </w:r>
      <w:proofErr w:type="spellEnd"/>
      <w:r w:rsidRPr="00142D0D">
        <w:rPr>
          <w:rFonts w:ascii="Times New Roman" w:eastAsia="Times New Roman" w:hAnsi="Times New Roman" w:cs="Times New Roman"/>
          <w:b/>
          <w:i/>
          <w:kern w:val="0"/>
          <w:lang w:val="en-US" w:eastAsia="ru-RU"/>
          <w14:ligatures w14:val="none"/>
        </w:rPr>
        <w:t xml:space="preserve"> SIA RSAP</w:t>
      </w:r>
    </w:p>
    <w:p w14:paraId="37D19696" w14:textId="77777777" w:rsidR="00142D0D" w:rsidRPr="00142D0D" w:rsidRDefault="00142D0D" w:rsidP="00142D0D">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Tipul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autorității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contractante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obiectul</w:t>
      </w:r>
      <w:proofErr w:type="spellEnd"/>
      <w:r w:rsidRPr="00142D0D">
        <w:rPr>
          <w:rFonts w:ascii="Times New Roman" w:eastAsia="Times New Roman" w:hAnsi="Times New Roman" w:cs="Times New Roman"/>
          <w:b/>
          <w:kern w:val="0"/>
          <w:lang w:val="en-US" w:eastAsia="ru-RU"/>
          <w14:ligatures w14:val="none"/>
        </w:rPr>
        <w:t xml:space="preserve"> principal de </w:t>
      </w:r>
      <w:proofErr w:type="spellStart"/>
      <w:r w:rsidRPr="00142D0D">
        <w:rPr>
          <w:rFonts w:ascii="Times New Roman" w:eastAsia="Times New Roman" w:hAnsi="Times New Roman" w:cs="Times New Roman"/>
          <w:b/>
          <w:kern w:val="0"/>
          <w:lang w:val="en-US" w:eastAsia="ru-RU"/>
          <w14:ligatures w14:val="none"/>
        </w:rPr>
        <w:t>activitate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dacă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mențiunea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autoritatea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contractantă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o </w:t>
      </w:r>
      <w:proofErr w:type="spellStart"/>
      <w:r w:rsidRPr="00142D0D">
        <w:rPr>
          <w:rFonts w:ascii="Times New Roman" w:eastAsia="Times New Roman" w:hAnsi="Times New Roman" w:cs="Times New Roman"/>
          <w:b/>
          <w:kern w:val="0"/>
          <w:lang w:val="en-US" w:eastAsia="ru-RU"/>
          <w14:ligatures w14:val="none"/>
        </w:rPr>
        <w:t>autoritate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centrală</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achiziția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implică</w:t>
      </w:r>
      <w:proofErr w:type="spellEnd"/>
      <w:r w:rsidRPr="00142D0D">
        <w:rPr>
          <w:rFonts w:ascii="Times New Roman" w:eastAsia="Times New Roman" w:hAnsi="Times New Roman" w:cs="Times New Roman"/>
          <w:b/>
          <w:kern w:val="0"/>
          <w:lang w:val="en-US" w:eastAsia="ru-RU"/>
          <w14:ligatures w14:val="none"/>
        </w:rPr>
        <w:t xml:space="preserve"> o </w:t>
      </w:r>
      <w:proofErr w:type="spellStart"/>
      <w:r w:rsidRPr="00142D0D">
        <w:rPr>
          <w:rFonts w:ascii="Times New Roman" w:eastAsia="Times New Roman" w:hAnsi="Times New Roman" w:cs="Times New Roman"/>
          <w:b/>
          <w:kern w:val="0"/>
          <w:lang w:val="en-US" w:eastAsia="ru-RU"/>
          <w14:ligatures w14:val="none"/>
        </w:rPr>
        <w:t>altă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formă</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comună</w:t>
      </w:r>
      <w:proofErr w:type="spellEnd"/>
      <w:r w:rsidRPr="00142D0D">
        <w:rPr>
          <w:rFonts w:ascii="Times New Roman" w:eastAsia="Times New Roman" w:hAnsi="Times New Roman" w:cs="Times New Roman"/>
          <w:b/>
          <w:kern w:val="0"/>
          <w:lang w:val="en-US" w:eastAsia="ru-RU"/>
          <w14:ligatures w14:val="none"/>
        </w:rPr>
        <w:t xml:space="preserve">): APL </w:t>
      </w:r>
      <w:proofErr w:type="spellStart"/>
      <w:r w:rsidRPr="00142D0D">
        <w:rPr>
          <w:rFonts w:ascii="Times New Roman" w:eastAsia="Times New Roman" w:hAnsi="Times New Roman" w:cs="Times New Roman"/>
          <w:b/>
          <w:kern w:val="0"/>
          <w:lang w:val="en-US" w:eastAsia="ru-RU"/>
          <w14:ligatures w14:val="none"/>
        </w:rPr>
        <w:t>nivelul</w:t>
      </w:r>
      <w:proofErr w:type="spellEnd"/>
      <w:r w:rsidRPr="00142D0D">
        <w:rPr>
          <w:rFonts w:ascii="Times New Roman" w:eastAsia="Times New Roman" w:hAnsi="Times New Roman" w:cs="Times New Roman"/>
          <w:b/>
          <w:kern w:val="0"/>
          <w:lang w:val="en-US" w:eastAsia="ru-RU"/>
          <w14:ligatures w14:val="none"/>
        </w:rPr>
        <w:t xml:space="preserve"> I</w:t>
      </w:r>
    </w:p>
    <w:p w14:paraId="7E8AD387" w14:textId="77777777" w:rsidR="00142D0D" w:rsidRPr="00142D0D" w:rsidRDefault="00142D0D" w:rsidP="00142D0D">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Cumpărătorul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invită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operatorii</w:t>
      </w:r>
      <w:proofErr w:type="spellEnd"/>
      <w:r w:rsidRPr="00142D0D">
        <w:rPr>
          <w:rFonts w:ascii="Times New Roman" w:eastAsia="Times New Roman" w:hAnsi="Times New Roman" w:cs="Times New Roman"/>
          <w:b/>
          <w:kern w:val="0"/>
          <w:lang w:val="en-US" w:eastAsia="ru-RU"/>
          <w14:ligatures w14:val="none"/>
        </w:rPr>
        <w:t xml:space="preserve"> economici </w:t>
      </w:r>
      <w:proofErr w:type="spellStart"/>
      <w:r w:rsidRPr="00142D0D">
        <w:rPr>
          <w:rFonts w:ascii="Times New Roman" w:eastAsia="Times New Roman" w:hAnsi="Times New Roman" w:cs="Times New Roman"/>
          <w:b/>
          <w:kern w:val="0"/>
          <w:lang w:val="en-US" w:eastAsia="ru-RU"/>
          <w14:ligatures w14:val="none"/>
        </w:rPr>
        <w:t>interesați</w:t>
      </w:r>
      <w:proofErr w:type="spellEnd"/>
      <w:r w:rsidRPr="00142D0D">
        <w:rPr>
          <w:rFonts w:ascii="Times New Roman" w:eastAsia="Times New Roman" w:hAnsi="Times New Roman" w:cs="Times New Roman"/>
          <w:b/>
          <w:kern w:val="0"/>
          <w:lang w:val="en-US" w:eastAsia="ru-RU"/>
          <w14:ligatures w14:val="none"/>
        </w:rPr>
        <w:t xml:space="preserve">, care </w:t>
      </w:r>
      <w:proofErr w:type="spellStart"/>
      <w:r w:rsidRPr="00142D0D">
        <w:rPr>
          <w:rFonts w:ascii="Times New Roman" w:eastAsia="Times New Roman" w:hAnsi="Times New Roman" w:cs="Times New Roman"/>
          <w:b/>
          <w:kern w:val="0"/>
          <w:lang w:val="en-US" w:eastAsia="ru-RU"/>
          <w14:ligatures w14:val="none"/>
        </w:rPr>
        <w:t>îi</w:t>
      </w:r>
      <w:proofErr w:type="spellEnd"/>
      <w:r w:rsidRPr="00142D0D">
        <w:rPr>
          <w:rFonts w:ascii="Times New Roman" w:eastAsia="Times New Roman" w:hAnsi="Times New Roman" w:cs="Times New Roman"/>
          <w:b/>
          <w:kern w:val="0"/>
          <w:lang w:val="en-US" w:eastAsia="ru-RU"/>
          <w14:ligatures w14:val="none"/>
        </w:rPr>
        <w:t xml:space="preserve"> pot </w:t>
      </w:r>
      <w:proofErr w:type="spellStart"/>
      <w:r w:rsidRPr="00142D0D">
        <w:rPr>
          <w:rFonts w:ascii="Times New Roman" w:eastAsia="Times New Roman" w:hAnsi="Times New Roman" w:cs="Times New Roman"/>
          <w:b/>
          <w:kern w:val="0"/>
          <w:lang w:val="en-US" w:eastAsia="ru-RU"/>
          <w14:ligatures w14:val="none"/>
        </w:rPr>
        <w:t>satisface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necesitățile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participe</w:t>
      </w:r>
      <w:proofErr w:type="spellEnd"/>
      <w:r w:rsidRPr="00142D0D">
        <w:rPr>
          <w:rFonts w:ascii="Times New Roman" w:eastAsia="Times New Roman" w:hAnsi="Times New Roman" w:cs="Times New Roman"/>
          <w:b/>
          <w:kern w:val="0"/>
          <w:lang w:val="en-US" w:eastAsia="ru-RU"/>
          <w14:ligatures w14:val="none"/>
        </w:rPr>
        <w:t xml:space="preserve"> la </w:t>
      </w:r>
      <w:proofErr w:type="spellStart"/>
      <w:r w:rsidRPr="00142D0D">
        <w:rPr>
          <w:rFonts w:ascii="Times New Roman" w:eastAsia="Times New Roman" w:hAnsi="Times New Roman" w:cs="Times New Roman"/>
          <w:b/>
          <w:kern w:val="0"/>
          <w:lang w:val="en-US" w:eastAsia="ru-RU"/>
          <w14:ligatures w14:val="none"/>
        </w:rPr>
        <w:t>procedura</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privind</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prestarea</w:t>
      </w:r>
      <w:proofErr w:type="spellEnd"/>
      <w:r w:rsidRPr="00142D0D">
        <w:rPr>
          <w:rFonts w:ascii="Times New Roman" w:eastAsia="Times New Roman" w:hAnsi="Times New Roman" w:cs="Times New Roman"/>
          <w:b/>
          <w:kern w:val="0"/>
          <w:lang w:val="en-US" w:eastAsia="ru-RU"/>
          <w14:ligatures w14:val="none"/>
        </w:rPr>
        <w:t>/</w:t>
      </w:r>
      <w:proofErr w:type="spellStart"/>
      <w:r w:rsidRPr="00142D0D">
        <w:rPr>
          <w:rFonts w:ascii="Times New Roman" w:eastAsia="Times New Roman" w:hAnsi="Times New Roman" w:cs="Times New Roman"/>
          <w:b/>
          <w:kern w:val="0"/>
          <w:lang w:val="en-US" w:eastAsia="ru-RU"/>
          <w14:ligatures w14:val="none"/>
        </w:rPr>
        <w:t>executarea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următoarelor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servicii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proiectare</w:t>
      </w:r>
      <w:proofErr w:type="spellEnd"/>
      <w:r w:rsidRPr="00142D0D">
        <w:rPr>
          <w:rFonts w:ascii="Times New Roman" w:eastAsia="Times New Roman" w:hAnsi="Times New Roman" w:cs="Times New Roman"/>
          <w:b/>
          <w:kern w:val="0"/>
          <w:lang w:val="en-US" w:eastAsia="ru-RU"/>
          <w14:ligatures w14:val="none"/>
        </w:rPr>
        <w:t>/</w:t>
      </w:r>
      <w:proofErr w:type="spellStart"/>
      <w:r w:rsidRPr="00142D0D">
        <w:rPr>
          <w:rFonts w:ascii="Times New Roman" w:eastAsia="Times New Roman" w:hAnsi="Times New Roman" w:cs="Times New Roman"/>
          <w:b/>
          <w:kern w:val="0"/>
          <w:lang w:val="en-US" w:eastAsia="ru-RU"/>
          <w14:ligatures w14:val="none"/>
        </w:rPr>
        <w:t>lucrări</w:t>
      </w:r>
      <w:proofErr w:type="spellEnd"/>
      <w:r w:rsidRPr="00142D0D">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42D0D" w:rsidRPr="00142D0D" w14:paraId="0B55A0F6" w14:textId="77777777" w:rsidTr="001564A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E1D67C"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142D0D">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EE1104"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142D0D">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00F823F"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2D0D">
              <w:rPr>
                <w:rFonts w:ascii="Times New Roman" w:eastAsia="Times New Roman" w:hAnsi="Times New Roman" w:cs="Times New Roman"/>
                <w:b/>
                <w:kern w:val="0"/>
                <w:sz w:val="20"/>
                <w:szCs w:val="20"/>
                <w:lang w:val="en-US" w:eastAsia="ru-RU"/>
                <w14:ligatures w14:val="none"/>
              </w:rPr>
              <w:t>Denumirea</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serviciilor</w:t>
            </w:r>
            <w:proofErr w:type="spellEnd"/>
            <w:r w:rsidRPr="00142D0D">
              <w:rPr>
                <w:rFonts w:ascii="Times New Roman" w:eastAsia="Times New Roman" w:hAnsi="Times New Roman" w:cs="Times New Roman"/>
                <w:b/>
                <w:kern w:val="0"/>
                <w:sz w:val="20"/>
                <w:szCs w:val="20"/>
                <w:lang w:val="en-US" w:eastAsia="ru-RU"/>
                <w14:ligatures w14:val="none"/>
              </w:rPr>
              <w:t xml:space="preserve"> de </w:t>
            </w:r>
            <w:proofErr w:type="spellStart"/>
            <w:r w:rsidRPr="00142D0D">
              <w:rPr>
                <w:rFonts w:ascii="Times New Roman" w:eastAsia="Times New Roman" w:hAnsi="Times New Roman" w:cs="Times New Roman"/>
                <w:b/>
                <w:kern w:val="0"/>
                <w:sz w:val="20"/>
                <w:szCs w:val="20"/>
                <w:lang w:val="en-US" w:eastAsia="ru-RU"/>
                <w14:ligatures w14:val="none"/>
              </w:rPr>
              <w:t>proiectare</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sau</w:t>
            </w:r>
            <w:proofErr w:type="spellEnd"/>
            <w:r w:rsidRPr="00142D0D">
              <w:rPr>
                <w:rFonts w:ascii="Times New Roman" w:eastAsia="Times New Roman" w:hAnsi="Times New Roman" w:cs="Times New Roman"/>
                <w:b/>
                <w:kern w:val="0"/>
                <w:sz w:val="20"/>
                <w:szCs w:val="20"/>
                <w:lang w:val="en-US" w:eastAsia="ru-RU"/>
                <w14:ligatures w14:val="none"/>
              </w:rPr>
              <w:t xml:space="preserve"> de </w:t>
            </w:r>
            <w:proofErr w:type="spellStart"/>
            <w:r w:rsidRPr="00142D0D">
              <w:rPr>
                <w:rFonts w:ascii="Times New Roman" w:eastAsia="Times New Roman" w:hAnsi="Times New Roman" w:cs="Times New Roman"/>
                <w:b/>
                <w:kern w:val="0"/>
                <w:sz w:val="20"/>
                <w:szCs w:val="20"/>
                <w:lang w:val="en-US" w:eastAsia="ru-RU"/>
                <w14:ligatures w14:val="none"/>
              </w:rPr>
              <w:t>lucrări</w:t>
            </w:r>
            <w:proofErr w:type="spellEnd"/>
            <w:r w:rsidRPr="00142D0D">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0482C6"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2D0D">
              <w:rPr>
                <w:rFonts w:ascii="Times New Roman" w:eastAsia="Times New Roman" w:hAnsi="Times New Roman" w:cs="Times New Roman"/>
                <w:b/>
                <w:kern w:val="0"/>
                <w:sz w:val="20"/>
                <w:szCs w:val="20"/>
                <w:lang w:val="en-US" w:eastAsia="ru-RU"/>
                <w14:ligatures w14:val="none"/>
              </w:rPr>
              <w:t>Unitatea</w:t>
            </w:r>
            <w:proofErr w:type="spellEnd"/>
            <w:r w:rsidRPr="00142D0D">
              <w:rPr>
                <w:rFonts w:ascii="Times New Roman" w:eastAsia="Times New Roman" w:hAnsi="Times New Roman" w:cs="Times New Roman"/>
                <w:b/>
                <w:kern w:val="0"/>
                <w:sz w:val="20"/>
                <w:szCs w:val="20"/>
                <w:lang w:val="en-US" w:eastAsia="ru-RU"/>
                <w14:ligatures w14:val="none"/>
              </w:rPr>
              <w:t xml:space="preserve"> de </w:t>
            </w:r>
            <w:proofErr w:type="spellStart"/>
            <w:r w:rsidRPr="00142D0D">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19E89C"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2D0D">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FD53C2"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2D0D">
              <w:rPr>
                <w:rFonts w:ascii="Times New Roman" w:eastAsia="Times New Roman" w:hAnsi="Times New Roman" w:cs="Times New Roman"/>
                <w:b/>
                <w:kern w:val="0"/>
                <w:sz w:val="20"/>
                <w:szCs w:val="20"/>
                <w:lang w:val="en-US" w:eastAsia="ru-RU"/>
                <w14:ligatures w14:val="none"/>
              </w:rPr>
              <w:t>Specificarea</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tehnică</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deplină</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solicitată</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Standarde</w:t>
            </w:r>
            <w:proofErr w:type="spellEnd"/>
            <w:r w:rsidRPr="00142D0D">
              <w:rPr>
                <w:rFonts w:ascii="Times New Roman" w:eastAsia="Times New Roman" w:hAnsi="Times New Roman" w:cs="Times New Roman"/>
                <w:b/>
                <w:kern w:val="0"/>
                <w:sz w:val="20"/>
                <w:szCs w:val="20"/>
                <w:lang w:val="en-US" w:eastAsia="ru-RU"/>
                <w14:ligatures w14:val="none"/>
              </w:rPr>
              <w:t xml:space="preserve"> de </w:t>
            </w:r>
            <w:proofErr w:type="spellStart"/>
            <w:r w:rsidRPr="00142D0D">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82FDF7"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2D0D">
              <w:rPr>
                <w:rFonts w:ascii="Times New Roman" w:eastAsia="Times New Roman" w:hAnsi="Times New Roman" w:cs="Times New Roman"/>
                <w:b/>
                <w:kern w:val="0"/>
                <w:sz w:val="20"/>
                <w:szCs w:val="20"/>
                <w:lang w:val="en-US" w:eastAsia="ru-RU"/>
                <w14:ligatures w14:val="none"/>
              </w:rPr>
              <w:t>Valoarea</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estimată</w:t>
            </w:r>
            <w:proofErr w:type="spellEnd"/>
            <w:r w:rsidRPr="00142D0D">
              <w:rPr>
                <w:rFonts w:ascii="Times New Roman" w:eastAsia="Times New Roman" w:hAnsi="Times New Roman" w:cs="Times New Roman"/>
                <w:b/>
                <w:kern w:val="0"/>
                <w:sz w:val="20"/>
                <w:szCs w:val="20"/>
                <w:lang w:val="en-US" w:eastAsia="ru-RU"/>
                <w14:ligatures w14:val="none"/>
              </w:rPr>
              <w:br/>
              <w:t xml:space="preserve">(se </w:t>
            </w:r>
            <w:proofErr w:type="spellStart"/>
            <w:r w:rsidRPr="00142D0D">
              <w:rPr>
                <w:rFonts w:ascii="Times New Roman" w:eastAsia="Times New Roman" w:hAnsi="Times New Roman" w:cs="Times New Roman"/>
                <w:b/>
                <w:kern w:val="0"/>
                <w:sz w:val="20"/>
                <w:szCs w:val="20"/>
                <w:lang w:val="en-US" w:eastAsia="ru-RU"/>
                <w14:ligatures w14:val="none"/>
              </w:rPr>
              <w:t>va</w:t>
            </w:r>
            <w:proofErr w:type="spellEnd"/>
            <w:r w:rsidRPr="00142D0D">
              <w:rPr>
                <w:rFonts w:ascii="Times New Roman" w:eastAsia="Times New Roman" w:hAnsi="Times New Roman" w:cs="Times New Roman"/>
                <w:b/>
                <w:kern w:val="0"/>
                <w:sz w:val="20"/>
                <w:szCs w:val="20"/>
                <w:lang w:val="en-US" w:eastAsia="ru-RU"/>
                <w14:ligatures w14:val="none"/>
              </w:rPr>
              <w:t xml:space="preserve"> indica </w:t>
            </w:r>
            <w:proofErr w:type="spellStart"/>
            <w:r w:rsidRPr="00142D0D">
              <w:rPr>
                <w:rFonts w:ascii="Times New Roman" w:eastAsia="Times New Roman" w:hAnsi="Times New Roman" w:cs="Times New Roman"/>
                <w:b/>
                <w:kern w:val="0"/>
                <w:sz w:val="20"/>
                <w:szCs w:val="20"/>
                <w:lang w:val="en-US" w:eastAsia="ru-RU"/>
                <w14:ligatures w14:val="none"/>
              </w:rPr>
              <w:t>pentru</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fiecare</w:t>
            </w:r>
            <w:proofErr w:type="spellEnd"/>
            <w:r w:rsidRPr="00142D0D">
              <w:rPr>
                <w:rFonts w:ascii="Times New Roman" w:eastAsia="Times New Roman" w:hAnsi="Times New Roman" w:cs="Times New Roman"/>
                <w:b/>
                <w:kern w:val="0"/>
                <w:sz w:val="20"/>
                <w:szCs w:val="20"/>
                <w:lang w:val="en-US" w:eastAsia="ru-RU"/>
                <w14:ligatures w14:val="none"/>
              </w:rPr>
              <w:t xml:space="preserve"> lot </w:t>
            </w:r>
            <w:proofErr w:type="spellStart"/>
            <w:r w:rsidRPr="00142D0D">
              <w:rPr>
                <w:rFonts w:ascii="Times New Roman" w:eastAsia="Times New Roman" w:hAnsi="Times New Roman" w:cs="Times New Roman"/>
                <w:b/>
                <w:kern w:val="0"/>
                <w:sz w:val="20"/>
                <w:szCs w:val="20"/>
                <w:lang w:val="en-US" w:eastAsia="ru-RU"/>
                <w14:ligatures w14:val="none"/>
              </w:rPr>
              <w:t>în</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parte</w:t>
            </w:r>
            <w:proofErr w:type="spellEnd"/>
            <w:r w:rsidRPr="00142D0D">
              <w:rPr>
                <w:rFonts w:ascii="Times New Roman" w:eastAsia="Times New Roman" w:hAnsi="Times New Roman" w:cs="Times New Roman"/>
                <w:b/>
                <w:kern w:val="0"/>
                <w:sz w:val="20"/>
                <w:szCs w:val="20"/>
                <w:lang w:val="en-US" w:eastAsia="ru-RU"/>
                <w14:ligatures w14:val="none"/>
              </w:rPr>
              <w:t>)</w:t>
            </w:r>
          </w:p>
        </w:tc>
      </w:tr>
      <w:tr w:rsidR="00142D0D" w:rsidRPr="00142D0D" w14:paraId="27857AA5" w14:textId="77777777" w:rsidTr="001564A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0CA1A1"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2D0D">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A19A65"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2D0D">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ACE6BE"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142D0D">
              <w:rPr>
                <w:rFonts w:ascii="Times New Roman" w:hAnsi="Times New Roman" w:cs="Times New Roman"/>
                <w:b/>
                <w:bCs/>
                <w:kern w:val="0"/>
                <w:sz w:val="20"/>
                <w:szCs w:val="20"/>
                <w:u w:val="single"/>
                <w:lang w:val="en-US"/>
                <w14:ligatures w14:val="none"/>
              </w:rPr>
              <w:t>Lucrări</w:t>
            </w:r>
            <w:proofErr w:type="spellEnd"/>
            <w:r w:rsidRPr="00142D0D">
              <w:rPr>
                <w:rFonts w:ascii="Times New Roman" w:hAnsi="Times New Roman" w:cs="Times New Roman"/>
                <w:b/>
                <w:bCs/>
                <w:kern w:val="0"/>
                <w:sz w:val="20"/>
                <w:szCs w:val="20"/>
                <w:u w:val="single"/>
                <w:lang w:val="en-US"/>
                <w14:ligatures w14:val="none"/>
              </w:rPr>
              <w:t xml:space="preserve"> de </w:t>
            </w:r>
            <w:proofErr w:type="spellStart"/>
            <w:r w:rsidRPr="00142D0D">
              <w:rPr>
                <w:rFonts w:ascii="Times New Roman" w:hAnsi="Times New Roman" w:cs="Times New Roman"/>
                <w:b/>
                <w:bCs/>
                <w:kern w:val="0"/>
                <w:sz w:val="20"/>
                <w:szCs w:val="20"/>
                <w:u w:val="single"/>
                <w:lang w:val="en-US"/>
                <w14:ligatures w14:val="none"/>
              </w:rPr>
              <w:t>reparații</w:t>
            </w:r>
            <w:proofErr w:type="spellEnd"/>
            <w:r w:rsidRPr="00142D0D">
              <w:rPr>
                <w:rFonts w:ascii="Times New Roman" w:hAnsi="Times New Roman" w:cs="Times New Roman"/>
                <w:b/>
                <w:bCs/>
                <w:kern w:val="0"/>
                <w:sz w:val="20"/>
                <w:szCs w:val="20"/>
                <w:u w:val="single"/>
                <w:lang w:val="en-US"/>
                <w14:ligatures w14:val="none"/>
              </w:rPr>
              <w:t xml:space="preserve"> </w:t>
            </w:r>
            <w:proofErr w:type="spellStart"/>
            <w:r w:rsidRPr="00142D0D">
              <w:rPr>
                <w:rFonts w:ascii="Times New Roman" w:hAnsi="Times New Roman" w:cs="Times New Roman"/>
                <w:b/>
                <w:bCs/>
                <w:kern w:val="0"/>
                <w:sz w:val="20"/>
                <w:szCs w:val="20"/>
                <w:u w:val="single"/>
                <w:lang w:val="en-US"/>
                <w14:ligatures w14:val="none"/>
              </w:rPr>
              <w:t>în</w:t>
            </w:r>
            <w:proofErr w:type="spellEnd"/>
            <w:r w:rsidRPr="00142D0D">
              <w:rPr>
                <w:rFonts w:ascii="Times New Roman" w:hAnsi="Times New Roman" w:cs="Times New Roman"/>
                <w:b/>
                <w:bCs/>
                <w:kern w:val="0"/>
                <w:sz w:val="20"/>
                <w:szCs w:val="20"/>
                <w:u w:val="single"/>
                <w:lang w:val="en-US"/>
                <w14:ligatures w14:val="none"/>
              </w:rPr>
              <w:t xml:space="preserve"> </w:t>
            </w:r>
            <w:proofErr w:type="spellStart"/>
            <w:r w:rsidRPr="00142D0D">
              <w:rPr>
                <w:rFonts w:ascii="Times New Roman" w:hAnsi="Times New Roman" w:cs="Times New Roman"/>
                <w:b/>
                <w:bCs/>
                <w:kern w:val="0"/>
                <w:sz w:val="20"/>
                <w:szCs w:val="20"/>
                <w:u w:val="single"/>
                <w:lang w:val="en-US"/>
                <w14:ligatures w14:val="none"/>
              </w:rPr>
              <w:t>grupa</w:t>
            </w:r>
            <w:proofErr w:type="spellEnd"/>
            <w:r w:rsidRPr="00142D0D">
              <w:rPr>
                <w:rFonts w:ascii="Times New Roman" w:hAnsi="Times New Roman" w:cs="Times New Roman"/>
                <w:b/>
                <w:bCs/>
                <w:kern w:val="0"/>
                <w:sz w:val="20"/>
                <w:szCs w:val="20"/>
                <w:u w:val="single"/>
                <w:lang w:val="en-US"/>
                <w14:ligatures w14:val="none"/>
              </w:rPr>
              <w:t xml:space="preserve"> </w:t>
            </w:r>
            <w:proofErr w:type="spellStart"/>
            <w:r w:rsidRPr="00142D0D">
              <w:rPr>
                <w:rFonts w:ascii="Times New Roman" w:hAnsi="Times New Roman" w:cs="Times New Roman"/>
                <w:b/>
                <w:bCs/>
                <w:kern w:val="0"/>
                <w:sz w:val="20"/>
                <w:szCs w:val="20"/>
                <w:u w:val="single"/>
                <w:lang w:val="en-US"/>
                <w14:ligatures w14:val="none"/>
              </w:rPr>
              <w:t>creșă</w:t>
            </w:r>
            <w:proofErr w:type="spellEnd"/>
            <w:r w:rsidRPr="00142D0D">
              <w:rPr>
                <w:rFonts w:ascii="Times New Roman" w:hAnsi="Times New Roman" w:cs="Times New Roman"/>
                <w:b/>
                <w:bCs/>
                <w:kern w:val="0"/>
                <w:sz w:val="20"/>
                <w:szCs w:val="20"/>
                <w:u w:val="single"/>
                <w:lang w:val="en-US"/>
                <w14:ligatures w14:val="none"/>
              </w:rPr>
              <w:t xml:space="preserve"> “</w:t>
            </w:r>
            <w:proofErr w:type="spellStart"/>
            <w:r w:rsidRPr="00142D0D">
              <w:rPr>
                <w:rFonts w:ascii="Times New Roman" w:hAnsi="Times New Roman" w:cs="Times New Roman"/>
                <w:b/>
                <w:bCs/>
                <w:kern w:val="0"/>
                <w:sz w:val="20"/>
                <w:szCs w:val="20"/>
                <w:u w:val="single"/>
                <w:lang w:val="en-US"/>
                <w14:ligatures w14:val="none"/>
              </w:rPr>
              <w:t>Flutura</w:t>
            </w:r>
            <w:proofErr w:type="spellEnd"/>
            <w:r w:rsidRPr="00142D0D">
              <w:rPr>
                <w:rFonts w:ascii="Times New Roman" w:hAnsi="Times New Roman" w:cs="Times New Roman"/>
                <w:b/>
                <w:bCs/>
                <w:kern w:val="0"/>
                <w:sz w:val="20"/>
                <w:szCs w:val="20"/>
                <w:u w:val="single"/>
                <w:lang w:val="ro-MD"/>
                <w14:ligatures w14:val="none"/>
              </w:rPr>
              <w:t>șii</w:t>
            </w:r>
            <w:r w:rsidRPr="00142D0D">
              <w:rPr>
                <w:rFonts w:ascii="Times New Roman" w:hAnsi="Times New Roman" w:cs="Times New Roman"/>
                <w:b/>
                <w:bCs/>
                <w:kern w:val="0"/>
                <w:sz w:val="20"/>
                <w:szCs w:val="20"/>
                <w:u w:val="single"/>
                <w:lang w:val="en-US"/>
                <w14:ligatures w14:val="none"/>
              </w:rPr>
              <w:t xml:space="preserve">” IET nr. 3 </w:t>
            </w:r>
            <w:proofErr w:type="spellStart"/>
            <w:r w:rsidRPr="00142D0D">
              <w:rPr>
                <w:rFonts w:ascii="Times New Roman" w:hAnsi="Times New Roman" w:cs="Times New Roman"/>
                <w:b/>
                <w:bCs/>
                <w:kern w:val="0"/>
                <w:sz w:val="20"/>
                <w:szCs w:val="20"/>
                <w:u w:val="single"/>
                <w:lang w:val="en-US"/>
                <w14:ligatures w14:val="none"/>
              </w:rPr>
              <w:t>orașul</w:t>
            </w:r>
            <w:proofErr w:type="spellEnd"/>
            <w:r w:rsidRPr="00142D0D">
              <w:rPr>
                <w:rFonts w:ascii="Times New Roman" w:hAnsi="Times New Roman" w:cs="Times New Roman"/>
                <w:b/>
                <w:bCs/>
                <w:kern w:val="0"/>
                <w:sz w:val="20"/>
                <w:szCs w:val="20"/>
                <w:u w:val="single"/>
                <w:lang w:val="en-US"/>
                <w14:ligatures w14:val="none"/>
              </w:rPr>
              <w:t xml:space="preserve"> </w:t>
            </w:r>
            <w:proofErr w:type="spellStart"/>
            <w:r w:rsidRPr="00142D0D">
              <w:rPr>
                <w:rFonts w:ascii="Times New Roman" w:hAnsi="Times New Roman" w:cs="Times New Roman"/>
                <w:b/>
                <w:bCs/>
                <w:kern w:val="0"/>
                <w:sz w:val="20"/>
                <w:szCs w:val="20"/>
                <w:u w:val="single"/>
                <w:lang w:val="en-US"/>
                <w14:ligatures w14:val="none"/>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1CB687"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142D0D">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933906"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2D0D">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FF8F2C"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2D0D">
              <w:rPr>
                <w:rFonts w:ascii="Times New Roman" w:eastAsia="Times New Roman" w:hAnsi="Times New Roman" w:cs="Times New Roman"/>
                <w:kern w:val="0"/>
                <w:sz w:val="20"/>
                <w:szCs w:val="20"/>
                <w:lang w:val="en-US" w:eastAsia="ru-RU"/>
                <w14:ligatures w14:val="none"/>
              </w:rPr>
              <w:t xml:space="preserve">Conform </w:t>
            </w:r>
            <w:proofErr w:type="spellStart"/>
            <w:r w:rsidRPr="00142D0D">
              <w:rPr>
                <w:rFonts w:ascii="Times New Roman" w:eastAsia="Times New Roman" w:hAnsi="Times New Roman" w:cs="Times New Roman"/>
                <w:kern w:val="0"/>
                <w:sz w:val="20"/>
                <w:szCs w:val="20"/>
                <w:lang w:val="en-US" w:eastAsia="ru-RU"/>
                <w14:ligatures w14:val="none"/>
              </w:rPr>
              <w:t>caietului</w:t>
            </w:r>
            <w:proofErr w:type="spellEnd"/>
            <w:r w:rsidRPr="00142D0D">
              <w:rPr>
                <w:rFonts w:ascii="Times New Roman" w:eastAsia="Times New Roman" w:hAnsi="Times New Roman" w:cs="Times New Roman"/>
                <w:kern w:val="0"/>
                <w:sz w:val="20"/>
                <w:szCs w:val="20"/>
                <w:lang w:val="en-US" w:eastAsia="ru-RU"/>
                <w14:ligatures w14:val="none"/>
              </w:rPr>
              <w:t xml:space="preserve"> de </w:t>
            </w:r>
            <w:proofErr w:type="spellStart"/>
            <w:r w:rsidRPr="00142D0D">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24455B"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142D0D">
              <w:rPr>
                <w:rFonts w:ascii="Times New Roman" w:eastAsia="Times New Roman" w:hAnsi="Times New Roman" w:cs="Times New Roman"/>
                <w:b/>
                <w:bCs/>
                <w:kern w:val="0"/>
                <w:sz w:val="20"/>
                <w:szCs w:val="20"/>
                <w:lang w:val="en-US" w:eastAsia="ru-RU"/>
                <w14:ligatures w14:val="none"/>
              </w:rPr>
              <w:t>727502,04</w:t>
            </w:r>
          </w:p>
        </w:tc>
      </w:tr>
      <w:tr w:rsidR="00142D0D" w:rsidRPr="00142D0D" w14:paraId="5F9A2CFB" w14:textId="77777777" w:rsidTr="001564A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BEC377"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142D0D">
              <w:rPr>
                <w:rFonts w:ascii="Times New Roman" w:eastAsia="Times New Roman" w:hAnsi="Times New Roman" w:cs="Times New Roman"/>
                <w:b/>
                <w:kern w:val="0"/>
                <w:sz w:val="20"/>
                <w:szCs w:val="20"/>
                <w:lang w:val="en-US" w:eastAsia="ru-RU"/>
                <w14:ligatures w14:val="none"/>
              </w:rPr>
              <w:t>Valoarea</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estimativă</w:t>
            </w:r>
            <w:proofErr w:type="spellEnd"/>
            <w:r w:rsidRPr="00142D0D">
              <w:rPr>
                <w:rFonts w:ascii="Times New Roman" w:eastAsia="Times New Roman" w:hAnsi="Times New Roman" w:cs="Times New Roman"/>
                <w:b/>
                <w:kern w:val="0"/>
                <w:sz w:val="20"/>
                <w:szCs w:val="20"/>
                <w:lang w:val="en-US" w:eastAsia="ru-RU"/>
                <w14:ligatures w14:val="none"/>
              </w:rPr>
              <w:t xml:space="preserve"> </w:t>
            </w:r>
            <w:proofErr w:type="spellStart"/>
            <w:r w:rsidRPr="00142D0D">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5D7690" w14:textId="77777777" w:rsidR="00142D0D" w:rsidRPr="00142D0D" w:rsidRDefault="00142D0D" w:rsidP="00142D0D">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142D0D">
              <w:rPr>
                <w:rFonts w:ascii="Times New Roman" w:eastAsia="Times New Roman" w:hAnsi="Times New Roman" w:cs="Times New Roman"/>
                <w:b/>
                <w:bCs/>
                <w:kern w:val="0"/>
                <w:sz w:val="20"/>
                <w:szCs w:val="20"/>
                <w:lang w:val="en-US" w:eastAsia="ru-RU"/>
                <w14:ligatures w14:val="none"/>
              </w:rPr>
              <w:t>727502,04</w:t>
            </w:r>
          </w:p>
        </w:tc>
      </w:tr>
    </w:tbl>
    <w:p w14:paraId="38BC7BA4"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procedurilor</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preselecție</w:t>
      </w:r>
      <w:proofErr w:type="spellEnd"/>
      <w:r w:rsidRPr="00142D0D">
        <w:rPr>
          <w:rFonts w:ascii="Times New Roman" w:eastAsia="Times New Roman" w:hAnsi="Times New Roman" w:cs="Times New Roman"/>
          <w:b/>
          <w:kern w:val="0"/>
          <w:lang w:val="en-US" w:eastAsia="ru-RU"/>
          <w14:ligatures w14:val="none"/>
        </w:rPr>
        <w:t xml:space="preserve"> se </w:t>
      </w:r>
      <w:proofErr w:type="spellStart"/>
      <w:r w:rsidRPr="00142D0D">
        <w:rPr>
          <w:rFonts w:ascii="Times New Roman" w:eastAsia="Times New Roman" w:hAnsi="Times New Roman" w:cs="Times New Roman"/>
          <w:b/>
          <w:kern w:val="0"/>
          <w:lang w:val="en-US" w:eastAsia="ru-RU"/>
          <w14:ligatures w14:val="none"/>
        </w:rPr>
        <w:t>indică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numărul</w:t>
      </w:r>
      <w:proofErr w:type="spellEnd"/>
      <w:r w:rsidRPr="00142D0D">
        <w:rPr>
          <w:rFonts w:ascii="Times New Roman" w:eastAsia="Times New Roman" w:hAnsi="Times New Roman" w:cs="Times New Roman"/>
          <w:b/>
          <w:kern w:val="0"/>
          <w:lang w:val="en-US" w:eastAsia="ru-RU"/>
          <w14:ligatures w14:val="none"/>
        </w:rPr>
        <w:t xml:space="preserve"> minim al </w:t>
      </w:r>
      <w:proofErr w:type="spellStart"/>
      <w:r w:rsidRPr="00142D0D">
        <w:rPr>
          <w:rFonts w:ascii="Times New Roman" w:eastAsia="Times New Roman" w:hAnsi="Times New Roman" w:cs="Times New Roman"/>
          <w:b/>
          <w:kern w:val="0"/>
          <w:lang w:val="en-US" w:eastAsia="ru-RU"/>
          <w14:ligatures w14:val="none"/>
        </w:rPr>
        <w:t>candidaţilor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şi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dacă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numărul</w:t>
      </w:r>
      <w:proofErr w:type="spellEnd"/>
      <w:r w:rsidRPr="00142D0D">
        <w:rPr>
          <w:rFonts w:ascii="Times New Roman" w:eastAsia="Times New Roman" w:hAnsi="Times New Roman" w:cs="Times New Roman"/>
          <w:b/>
          <w:kern w:val="0"/>
          <w:lang w:val="en-US" w:eastAsia="ru-RU"/>
          <w14:ligatures w14:val="none"/>
        </w:rPr>
        <w:t xml:space="preserve"> maxim al </w:t>
      </w:r>
      <w:proofErr w:type="spellStart"/>
      <w:r w:rsidRPr="00142D0D">
        <w:rPr>
          <w:rFonts w:ascii="Times New Roman" w:eastAsia="Times New Roman" w:hAnsi="Times New Roman" w:cs="Times New Roman"/>
          <w:b/>
          <w:kern w:val="0"/>
          <w:lang w:val="en-US" w:eastAsia="ru-RU"/>
          <w14:ligatures w14:val="none"/>
        </w:rPr>
        <w:t>acestora</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nu se </w:t>
      </w:r>
      <w:proofErr w:type="spellStart"/>
      <w:r w:rsidRPr="00142D0D">
        <w:rPr>
          <w:rFonts w:ascii="Times New Roman" w:eastAsia="Times New Roman" w:hAnsi="Times New Roman" w:cs="Times New Roman"/>
          <w:b/>
          <w:color w:val="FF0000"/>
          <w:kern w:val="0"/>
          <w:lang w:val="en-US" w:eastAsia="ru-RU"/>
          <w14:ligatures w14:val="none"/>
        </w:rPr>
        <w:t>aplica</w:t>
      </w:r>
      <w:proofErr w:type="spellEnd"/>
    </w:p>
    <w:p w14:paraId="31E00FFB"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care </w:t>
      </w:r>
      <w:proofErr w:type="spellStart"/>
      <w:r w:rsidRPr="00142D0D">
        <w:rPr>
          <w:rFonts w:ascii="Times New Roman" w:eastAsia="Times New Roman" w:hAnsi="Times New Roman" w:cs="Times New Roman"/>
          <w:b/>
          <w:kern w:val="0"/>
          <w:lang w:val="en-US" w:eastAsia="ru-RU"/>
          <w14:ligatures w14:val="none"/>
        </w:rPr>
        <w:t>contractul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împărțit</w:t>
      </w:r>
      <w:proofErr w:type="spellEnd"/>
      <w:r w:rsidRPr="00142D0D">
        <w:rPr>
          <w:rFonts w:ascii="Times New Roman" w:eastAsia="Times New Roman" w:hAnsi="Times New Roman" w:cs="Times New Roman"/>
          <w:b/>
          <w:kern w:val="0"/>
          <w:lang w:val="en-US" w:eastAsia="ru-RU"/>
          <w14:ligatures w14:val="none"/>
        </w:rPr>
        <w:t xml:space="preserve"> pe </w:t>
      </w:r>
      <w:proofErr w:type="spellStart"/>
      <w:r w:rsidRPr="00142D0D">
        <w:rPr>
          <w:rFonts w:ascii="Times New Roman" w:eastAsia="Times New Roman" w:hAnsi="Times New Roman" w:cs="Times New Roman"/>
          <w:b/>
          <w:kern w:val="0"/>
          <w:lang w:val="en-US" w:eastAsia="ru-RU"/>
          <w14:ligatures w14:val="none"/>
        </w:rPr>
        <w:t>loturi</w:t>
      </w:r>
      <w:proofErr w:type="spellEnd"/>
      <w:r w:rsidRPr="00142D0D">
        <w:rPr>
          <w:rFonts w:ascii="Times New Roman" w:eastAsia="Times New Roman" w:hAnsi="Times New Roman" w:cs="Times New Roman"/>
          <w:b/>
          <w:kern w:val="0"/>
          <w:lang w:val="en-US" w:eastAsia="ru-RU"/>
          <w14:ligatures w14:val="none"/>
        </w:rPr>
        <w:t xml:space="preserve">, un operator economic </w:t>
      </w:r>
      <w:proofErr w:type="spellStart"/>
      <w:r w:rsidRPr="00142D0D">
        <w:rPr>
          <w:rFonts w:ascii="Times New Roman" w:eastAsia="Times New Roman" w:hAnsi="Times New Roman" w:cs="Times New Roman"/>
          <w:b/>
          <w:kern w:val="0"/>
          <w:lang w:val="en-US" w:eastAsia="ru-RU"/>
          <w14:ligatures w14:val="none"/>
        </w:rPr>
        <w:t>poate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depune</w:t>
      </w:r>
      <w:proofErr w:type="spellEnd"/>
      <w:r w:rsidRPr="00142D0D">
        <w:rPr>
          <w:rFonts w:ascii="Times New Roman" w:eastAsia="Times New Roman" w:hAnsi="Times New Roman" w:cs="Times New Roman"/>
          <w:b/>
          <w:kern w:val="0"/>
          <w:lang w:val="en-US" w:eastAsia="ru-RU"/>
          <w14:ligatures w14:val="none"/>
        </w:rPr>
        <w:t xml:space="preserve"> </w:t>
      </w:r>
    </w:p>
    <w:p w14:paraId="7BD1DC02" w14:textId="77777777" w:rsidR="00142D0D" w:rsidRPr="00142D0D" w:rsidRDefault="00142D0D" w:rsidP="00142D0D">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oferta</w:t>
      </w:r>
      <w:proofErr w:type="spellEnd"/>
      <w:r w:rsidRPr="00142D0D">
        <w:rPr>
          <w:rFonts w:ascii="Times New Roman" w:eastAsia="Times New Roman" w:hAnsi="Times New Roman" w:cs="Times New Roman"/>
          <w:b/>
          <w:kern w:val="0"/>
          <w:lang w:val="en-US" w:eastAsia="ru-RU"/>
          <w14:ligatures w14:val="none"/>
        </w:rPr>
        <w:t xml:space="preserve"> (se </w:t>
      </w:r>
      <w:proofErr w:type="spellStart"/>
      <w:r w:rsidRPr="00142D0D">
        <w:rPr>
          <w:rFonts w:ascii="Times New Roman" w:eastAsia="Times New Roman" w:hAnsi="Times New Roman" w:cs="Times New Roman"/>
          <w:b/>
          <w:kern w:val="0"/>
          <w:lang w:val="en-US" w:eastAsia="ru-RU"/>
          <w14:ligatures w14:val="none"/>
        </w:rPr>
        <w:t>va</w:t>
      </w:r>
      <w:proofErr w:type="spellEnd"/>
      <w:r w:rsidRPr="00142D0D">
        <w:rPr>
          <w:rFonts w:ascii="Times New Roman" w:eastAsia="Times New Roman" w:hAnsi="Times New Roman" w:cs="Times New Roman"/>
          <w:b/>
          <w:kern w:val="0"/>
          <w:lang w:val="en-US" w:eastAsia="ru-RU"/>
          <w14:ligatures w14:val="none"/>
        </w:rPr>
        <w:t xml:space="preserve"> selecta):</w:t>
      </w:r>
    </w:p>
    <w:p w14:paraId="3CF23209" w14:textId="77777777" w:rsidR="00142D0D" w:rsidRPr="00142D0D" w:rsidRDefault="00142D0D" w:rsidP="00142D0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Pentru</w:t>
      </w:r>
      <w:proofErr w:type="spellEnd"/>
      <w:r w:rsidRPr="00142D0D">
        <w:rPr>
          <w:rFonts w:ascii="Times New Roman" w:eastAsia="Times New Roman" w:hAnsi="Times New Roman" w:cs="Times New Roman"/>
          <w:b/>
          <w:kern w:val="0"/>
          <w:lang w:val="en-US" w:eastAsia="ru-RU"/>
          <w14:ligatures w14:val="none"/>
        </w:rPr>
        <w:t xml:space="preserve"> un </w:t>
      </w:r>
      <w:proofErr w:type="spellStart"/>
      <w:r w:rsidRPr="00142D0D">
        <w:rPr>
          <w:rFonts w:ascii="Times New Roman" w:eastAsia="Times New Roman" w:hAnsi="Times New Roman" w:cs="Times New Roman"/>
          <w:b/>
          <w:kern w:val="0"/>
          <w:lang w:val="en-US" w:eastAsia="ru-RU"/>
          <w14:ligatures w14:val="none"/>
        </w:rPr>
        <w:t>singur</w:t>
      </w:r>
      <w:proofErr w:type="spellEnd"/>
      <w:r w:rsidRPr="00142D0D">
        <w:rPr>
          <w:rFonts w:ascii="Times New Roman" w:eastAsia="Times New Roman" w:hAnsi="Times New Roman" w:cs="Times New Roman"/>
          <w:b/>
          <w:kern w:val="0"/>
          <w:lang w:val="en-US" w:eastAsia="ru-RU"/>
          <w14:ligatures w14:val="none"/>
        </w:rPr>
        <w:t xml:space="preserve"> lot;</w:t>
      </w:r>
    </w:p>
    <w:p w14:paraId="3276601B" w14:textId="77777777" w:rsidR="00142D0D" w:rsidRPr="00142D0D" w:rsidRDefault="00142D0D" w:rsidP="00142D0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142D0D">
        <w:rPr>
          <w:rFonts w:ascii="Times New Roman" w:eastAsia="Times New Roman" w:hAnsi="Times New Roman" w:cs="Times New Roman"/>
          <w:kern w:val="0"/>
          <w:u w:val="single"/>
          <w:lang w:val="en-US" w:eastAsia="ru-RU"/>
          <w14:ligatures w14:val="none"/>
        </w:rPr>
        <w:t>Pentru</w:t>
      </w:r>
      <w:proofErr w:type="spellEnd"/>
      <w:r w:rsidRPr="00142D0D">
        <w:rPr>
          <w:rFonts w:ascii="Times New Roman" w:eastAsia="Times New Roman" w:hAnsi="Times New Roman" w:cs="Times New Roman"/>
          <w:kern w:val="0"/>
          <w:u w:val="single"/>
          <w:lang w:val="en-US" w:eastAsia="ru-RU"/>
          <w14:ligatures w14:val="none"/>
        </w:rPr>
        <w:t xml:space="preserve"> </w:t>
      </w:r>
      <w:proofErr w:type="spellStart"/>
      <w:r w:rsidRPr="00142D0D">
        <w:rPr>
          <w:rFonts w:ascii="Times New Roman" w:eastAsia="Times New Roman" w:hAnsi="Times New Roman" w:cs="Times New Roman"/>
          <w:kern w:val="0"/>
          <w:u w:val="single"/>
          <w:lang w:val="en-US" w:eastAsia="ru-RU"/>
          <w14:ligatures w14:val="none"/>
        </w:rPr>
        <w:t>mai</w:t>
      </w:r>
      <w:proofErr w:type="spellEnd"/>
      <w:r w:rsidRPr="00142D0D">
        <w:rPr>
          <w:rFonts w:ascii="Times New Roman" w:eastAsia="Times New Roman" w:hAnsi="Times New Roman" w:cs="Times New Roman"/>
          <w:kern w:val="0"/>
          <w:u w:val="single"/>
          <w:lang w:val="en-US" w:eastAsia="ru-RU"/>
          <w14:ligatures w14:val="none"/>
        </w:rPr>
        <w:t xml:space="preserve"> </w:t>
      </w:r>
      <w:proofErr w:type="spellStart"/>
      <w:r w:rsidRPr="00142D0D">
        <w:rPr>
          <w:rFonts w:ascii="Times New Roman" w:eastAsia="Times New Roman" w:hAnsi="Times New Roman" w:cs="Times New Roman"/>
          <w:kern w:val="0"/>
          <w:u w:val="single"/>
          <w:lang w:val="en-US" w:eastAsia="ru-RU"/>
          <w14:ligatures w14:val="none"/>
        </w:rPr>
        <w:t>multe</w:t>
      </w:r>
      <w:proofErr w:type="spellEnd"/>
      <w:r w:rsidRPr="00142D0D">
        <w:rPr>
          <w:rFonts w:ascii="Times New Roman" w:eastAsia="Times New Roman" w:hAnsi="Times New Roman" w:cs="Times New Roman"/>
          <w:kern w:val="0"/>
          <w:u w:val="single"/>
          <w:lang w:val="en-US" w:eastAsia="ru-RU"/>
          <w14:ligatures w14:val="none"/>
        </w:rPr>
        <w:t xml:space="preserve"> </w:t>
      </w:r>
      <w:proofErr w:type="spellStart"/>
      <w:r w:rsidRPr="00142D0D">
        <w:rPr>
          <w:rFonts w:ascii="Times New Roman" w:eastAsia="Times New Roman" w:hAnsi="Times New Roman" w:cs="Times New Roman"/>
          <w:kern w:val="0"/>
          <w:u w:val="single"/>
          <w:lang w:val="en-US" w:eastAsia="ru-RU"/>
          <w14:ligatures w14:val="none"/>
        </w:rPr>
        <w:t>loturi</w:t>
      </w:r>
      <w:proofErr w:type="spellEnd"/>
      <w:r w:rsidRPr="00142D0D">
        <w:rPr>
          <w:rFonts w:ascii="Times New Roman" w:eastAsia="Times New Roman" w:hAnsi="Times New Roman" w:cs="Times New Roman"/>
          <w:kern w:val="0"/>
          <w:u w:val="single"/>
          <w:lang w:val="en-US" w:eastAsia="ru-RU"/>
          <w14:ligatures w14:val="none"/>
        </w:rPr>
        <w:t>;</w:t>
      </w:r>
    </w:p>
    <w:p w14:paraId="0251C7AD" w14:textId="77777777" w:rsidR="00142D0D" w:rsidRPr="00142D0D" w:rsidRDefault="00142D0D" w:rsidP="00142D0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142D0D">
        <w:rPr>
          <w:rFonts w:ascii="Times New Roman" w:eastAsia="Times New Roman" w:hAnsi="Times New Roman" w:cs="Times New Roman"/>
          <w:kern w:val="0"/>
          <w:lang w:val="en-US" w:eastAsia="ru-RU"/>
          <w14:ligatures w14:val="none"/>
        </w:rPr>
        <w:t>Pentru</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toate</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loturile</w:t>
      </w:r>
      <w:proofErr w:type="spellEnd"/>
      <w:r w:rsidRPr="00142D0D">
        <w:rPr>
          <w:rFonts w:ascii="Times New Roman" w:eastAsia="Times New Roman" w:hAnsi="Times New Roman" w:cs="Times New Roman"/>
          <w:kern w:val="0"/>
          <w:lang w:val="en-US" w:eastAsia="ru-RU"/>
          <w14:ligatures w14:val="none"/>
        </w:rPr>
        <w:t>;</w:t>
      </w:r>
    </w:p>
    <w:p w14:paraId="1665DF7D" w14:textId="77777777" w:rsidR="00142D0D" w:rsidRPr="00142D0D" w:rsidRDefault="00142D0D" w:rsidP="00142D0D">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142D0D">
        <w:rPr>
          <w:rFonts w:ascii="Times New Roman" w:eastAsia="Times New Roman" w:hAnsi="Times New Roman" w:cs="Times New Roman"/>
          <w:kern w:val="0"/>
          <w:lang w:val="en-US" w:eastAsia="ru-RU"/>
          <w14:ligatures w14:val="none"/>
        </w:rPr>
        <w:t xml:space="preserve">Alte </w:t>
      </w:r>
      <w:proofErr w:type="spellStart"/>
      <w:r w:rsidRPr="00142D0D">
        <w:rPr>
          <w:rFonts w:ascii="Times New Roman" w:eastAsia="Times New Roman" w:hAnsi="Times New Roman" w:cs="Times New Roman"/>
          <w:kern w:val="0"/>
          <w:lang w:val="en-US" w:eastAsia="ru-RU"/>
          <w14:ligatures w14:val="none"/>
        </w:rPr>
        <w:t>limitări</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privind</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numărul</w:t>
      </w:r>
      <w:proofErr w:type="spellEnd"/>
      <w:r w:rsidRPr="00142D0D">
        <w:rPr>
          <w:rFonts w:ascii="Times New Roman" w:eastAsia="Times New Roman" w:hAnsi="Times New Roman" w:cs="Times New Roman"/>
          <w:kern w:val="0"/>
          <w:lang w:val="en-US" w:eastAsia="ru-RU"/>
          <w14:ligatures w14:val="none"/>
        </w:rPr>
        <w:t xml:space="preserve"> de </w:t>
      </w:r>
      <w:proofErr w:type="spellStart"/>
      <w:r w:rsidRPr="00142D0D">
        <w:rPr>
          <w:rFonts w:ascii="Times New Roman" w:eastAsia="Times New Roman" w:hAnsi="Times New Roman" w:cs="Times New Roman"/>
          <w:kern w:val="0"/>
          <w:lang w:val="en-US" w:eastAsia="ru-RU"/>
          <w14:ligatures w14:val="none"/>
        </w:rPr>
        <w:t>loturi</w:t>
      </w:r>
      <w:proofErr w:type="spellEnd"/>
      <w:r w:rsidRPr="00142D0D">
        <w:rPr>
          <w:rFonts w:ascii="Times New Roman" w:eastAsia="Times New Roman" w:hAnsi="Times New Roman" w:cs="Times New Roman"/>
          <w:kern w:val="0"/>
          <w:lang w:val="en-US" w:eastAsia="ru-RU"/>
          <w14:ligatures w14:val="none"/>
        </w:rPr>
        <w:t xml:space="preserve"> care pot fi </w:t>
      </w:r>
      <w:proofErr w:type="spellStart"/>
      <w:r w:rsidRPr="00142D0D">
        <w:rPr>
          <w:rFonts w:ascii="Times New Roman" w:eastAsia="Times New Roman" w:hAnsi="Times New Roman" w:cs="Times New Roman"/>
          <w:kern w:val="0"/>
          <w:lang w:val="en-US" w:eastAsia="ru-RU"/>
          <w14:ligatures w14:val="none"/>
        </w:rPr>
        <w:t>atribuite</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aceluiași</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ofertant</w:t>
      </w:r>
      <w:proofErr w:type="spellEnd"/>
      <w:r w:rsidRPr="00142D0D">
        <w:rPr>
          <w:rFonts w:ascii="Times New Roman" w:eastAsia="Times New Roman" w:hAnsi="Times New Roman" w:cs="Times New Roman"/>
          <w:kern w:val="0"/>
          <w:lang w:val="en-US" w:eastAsia="ru-RU"/>
          <w14:ligatures w14:val="none"/>
        </w:rPr>
        <w:t>___________</w:t>
      </w:r>
    </w:p>
    <w:p w14:paraId="5D3B7542"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Admiterea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interzicerea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ofertelor</w:t>
      </w:r>
      <w:proofErr w:type="spellEnd"/>
      <w:r w:rsidRPr="00142D0D">
        <w:rPr>
          <w:rFonts w:ascii="Times New Roman" w:eastAsia="Times New Roman" w:hAnsi="Times New Roman" w:cs="Times New Roman"/>
          <w:b/>
          <w:kern w:val="0"/>
          <w:lang w:val="en-US" w:eastAsia="ru-RU"/>
          <w14:ligatures w14:val="none"/>
        </w:rPr>
        <w:t xml:space="preserve"> alternative: </w:t>
      </w:r>
      <w:r w:rsidRPr="00142D0D">
        <w:rPr>
          <w:rFonts w:ascii="Times New Roman" w:eastAsia="Times New Roman" w:hAnsi="Times New Roman" w:cs="Times New Roman"/>
          <w:b/>
          <w:color w:val="FF0000"/>
          <w:kern w:val="0"/>
          <w:lang w:val="en-US" w:eastAsia="ru-RU"/>
          <w14:ligatures w14:val="none"/>
        </w:rPr>
        <w:t xml:space="preserve">Nu se </w:t>
      </w:r>
      <w:proofErr w:type="spellStart"/>
      <w:r w:rsidRPr="00142D0D">
        <w:rPr>
          <w:rFonts w:ascii="Times New Roman" w:eastAsia="Times New Roman" w:hAnsi="Times New Roman" w:cs="Times New Roman"/>
          <w:b/>
          <w:color w:val="FF0000"/>
          <w:kern w:val="0"/>
          <w:lang w:val="en-US" w:eastAsia="ru-RU"/>
          <w14:ligatures w14:val="none"/>
        </w:rPr>
        <w:t>admite</w:t>
      </w:r>
      <w:proofErr w:type="spellEnd"/>
    </w:p>
    <w:p w14:paraId="4D0E5452" w14:textId="77777777" w:rsidR="00142D0D" w:rsidRPr="00142D0D" w:rsidRDefault="00142D0D" w:rsidP="00142D0D">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Termenii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condițiile</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prestare</w:t>
      </w:r>
      <w:proofErr w:type="spellEnd"/>
      <w:r w:rsidRPr="00142D0D">
        <w:rPr>
          <w:rFonts w:ascii="Times New Roman" w:eastAsia="Times New Roman" w:hAnsi="Times New Roman" w:cs="Times New Roman"/>
          <w:b/>
          <w:kern w:val="0"/>
          <w:lang w:val="en-US" w:eastAsia="ru-RU"/>
          <w14:ligatures w14:val="none"/>
        </w:rPr>
        <w:t>/</w:t>
      </w:r>
      <w:proofErr w:type="spellStart"/>
      <w:r w:rsidRPr="00142D0D">
        <w:rPr>
          <w:rFonts w:ascii="Times New Roman" w:eastAsia="Times New Roman" w:hAnsi="Times New Roman" w:cs="Times New Roman"/>
          <w:b/>
          <w:kern w:val="0"/>
          <w:lang w:val="en-US" w:eastAsia="ru-RU"/>
          <w14:ligatures w14:val="none"/>
        </w:rPr>
        <w:t>executare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solicitați</w:t>
      </w:r>
      <w:proofErr w:type="spellEnd"/>
      <w:r w:rsidRPr="00142D0D">
        <w:rPr>
          <w:rFonts w:ascii="Times New Roman" w:eastAsia="Times New Roman" w:hAnsi="Times New Roman" w:cs="Times New Roman"/>
          <w:b/>
          <w:kern w:val="0"/>
          <w:lang w:val="en-US" w:eastAsia="ru-RU"/>
          <w14:ligatures w14:val="none"/>
        </w:rPr>
        <w:t>: 31.12.2026</w:t>
      </w:r>
    </w:p>
    <w:p w14:paraId="39C5A47B" w14:textId="77777777" w:rsidR="00142D0D" w:rsidRPr="00142D0D" w:rsidRDefault="00142D0D" w:rsidP="00142D0D">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Termenul</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valabilitate</w:t>
      </w:r>
      <w:proofErr w:type="spellEnd"/>
      <w:r w:rsidRPr="00142D0D">
        <w:rPr>
          <w:rFonts w:ascii="Times New Roman" w:eastAsia="Times New Roman" w:hAnsi="Times New Roman" w:cs="Times New Roman"/>
          <w:b/>
          <w:kern w:val="0"/>
          <w:lang w:val="en-US" w:eastAsia="ru-RU"/>
          <w14:ligatures w14:val="none"/>
        </w:rPr>
        <w:t xml:space="preserve"> a contractului:31.12.2026</w:t>
      </w:r>
    </w:p>
    <w:p w14:paraId="6E43E297" w14:textId="77777777" w:rsidR="00142D0D" w:rsidRPr="00142D0D" w:rsidRDefault="00142D0D" w:rsidP="00142D0D">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Contract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rezervat</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atelierelor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protejate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acesta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poate</w:t>
      </w:r>
      <w:proofErr w:type="spellEnd"/>
      <w:r w:rsidRPr="00142D0D">
        <w:rPr>
          <w:rFonts w:ascii="Times New Roman" w:eastAsia="Times New Roman" w:hAnsi="Times New Roman" w:cs="Times New Roman"/>
          <w:b/>
          <w:kern w:val="0"/>
          <w:lang w:val="en-US" w:eastAsia="ru-RU"/>
          <w14:ligatures w14:val="none"/>
        </w:rPr>
        <w:t xml:space="preserve"> fi </w:t>
      </w:r>
      <w:proofErr w:type="spellStart"/>
      <w:r w:rsidRPr="00142D0D">
        <w:rPr>
          <w:rFonts w:ascii="Times New Roman" w:eastAsia="Times New Roman" w:hAnsi="Times New Roman" w:cs="Times New Roman"/>
          <w:b/>
          <w:kern w:val="0"/>
          <w:lang w:val="en-US" w:eastAsia="ru-RU"/>
          <w14:ligatures w14:val="none"/>
        </w:rPr>
        <w:t>executat</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numai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cadrul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unor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programe</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angajare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protejată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după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Nu </w:t>
      </w:r>
    </w:p>
    <w:p w14:paraId="3D58A7E0" w14:textId="77777777" w:rsidR="00142D0D" w:rsidRPr="00142D0D" w:rsidRDefault="00142D0D" w:rsidP="00142D0D">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0D2D214F"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Prestarea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serviciului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rezervată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unei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anumite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profesii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temeiul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unor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legi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al </w:t>
      </w:r>
      <w:proofErr w:type="spellStart"/>
      <w:r w:rsidRPr="00142D0D">
        <w:rPr>
          <w:rFonts w:ascii="Times New Roman" w:eastAsia="Times New Roman" w:hAnsi="Times New Roman" w:cs="Times New Roman"/>
          <w:b/>
          <w:kern w:val="0"/>
          <w:lang w:val="en-US" w:eastAsia="ru-RU"/>
          <w14:ligatures w14:val="none"/>
        </w:rPr>
        <w:t>unor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acte</w:t>
      </w:r>
      <w:proofErr w:type="spellEnd"/>
      <w:r w:rsidRPr="00142D0D">
        <w:rPr>
          <w:rFonts w:ascii="Times New Roman" w:eastAsia="Times New Roman" w:hAnsi="Times New Roman" w:cs="Times New Roman"/>
          <w:b/>
          <w:kern w:val="0"/>
          <w:lang w:val="en-US" w:eastAsia="ru-RU"/>
          <w14:ligatures w14:val="none"/>
        </w:rPr>
        <w:t xml:space="preserve"> administrative (</w:t>
      </w:r>
      <w:proofErr w:type="spellStart"/>
      <w:r w:rsidRPr="00142D0D">
        <w:rPr>
          <w:rFonts w:ascii="Times New Roman" w:eastAsia="Times New Roman" w:hAnsi="Times New Roman" w:cs="Times New Roman"/>
          <w:b/>
          <w:kern w:val="0"/>
          <w:lang w:val="en-US" w:eastAsia="ru-RU"/>
          <w14:ligatures w14:val="none"/>
        </w:rPr>
        <w:t>după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nu se </w:t>
      </w:r>
      <w:proofErr w:type="spellStart"/>
      <w:r w:rsidRPr="00142D0D">
        <w:rPr>
          <w:rFonts w:ascii="Times New Roman" w:eastAsia="Times New Roman" w:hAnsi="Times New Roman" w:cs="Times New Roman"/>
          <w:b/>
          <w:color w:val="FF0000"/>
          <w:kern w:val="0"/>
          <w:lang w:val="en-US" w:eastAsia="ru-RU"/>
          <w14:ligatures w14:val="none"/>
        </w:rPr>
        <w:t>aplica</w:t>
      </w:r>
      <w:proofErr w:type="spellEnd"/>
    </w:p>
    <w:p w14:paraId="17637A84"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Scurta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descriere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criteriilor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privind</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eligibilitatea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operatorilor</w:t>
      </w:r>
      <w:proofErr w:type="spellEnd"/>
      <w:r w:rsidRPr="00142D0D">
        <w:rPr>
          <w:rFonts w:ascii="Times New Roman" w:eastAsia="Times New Roman" w:hAnsi="Times New Roman" w:cs="Times New Roman"/>
          <w:b/>
          <w:kern w:val="0"/>
          <w:lang w:val="en-US" w:eastAsia="ru-RU"/>
          <w14:ligatures w14:val="none"/>
        </w:rPr>
        <w:t xml:space="preserve"> economici care pot </w:t>
      </w:r>
      <w:proofErr w:type="spellStart"/>
      <w:r w:rsidRPr="00142D0D">
        <w:rPr>
          <w:rFonts w:ascii="Times New Roman" w:eastAsia="Times New Roman" w:hAnsi="Times New Roman" w:cs="Times New Roman"/>
          <w:b/>
          <w:kern w:val="0"/>
          <w:lang w:val="en-US" w:eastAsia="ru-RU"/>
          <w14:ligatures w14:val="none"/>
        </w:rPr>
        <w:t>determina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eliminarea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acestora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criteriilor</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selecție</w:t>
      </w:r>
      <w:proofErr w:type="spellEnd"/>
      <w:r w:rsidRPr="00142D0D">
        <w:rPr>
          <w:rFonts w:ascii="Times New Roman" w:eastAsia="Times New Roman" w:hAnsi="Times New Roman" w:cs="Times New Roman"/>
          <w:b/>
          <w:kern w:val="0"/>
          <w:lang w:val="en-US" w:eastAsia="ru-RU"/>
          <w14:ligatures w14:val="none"/>
        </w:rPr>
        <w:t xml:space="preserve">/de </w:t>
      </w:r>
      <w:proofErr w:type="spellStart"/>
      <w:r w:rsidRPr="00142D0D">
        <w:rPr>
          <w:rFonts w:ascii="Times New Roman" w:eastAsia="Times New Roman" w:hAnsi="Times New Roman" w:cs="Times New Roman"/>
          <w:b/>
          <w:kern w:val="0"/>
          <w:lang w:val="en-US" w:eastAsia="ru-RU"/>
          <w14:ligatures w14:val="none"/>
        </w:rPr>
        <w:t>preselecție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nivelul</w:t>
      </w:r>
      <w:proofErr w:type="spellEnd"/>
      <w:r w:rsidRPr="00142D0D">
        <w:rPr>
          <w:rFonts w:ascii="Times New Roman" w:eastAsia="Times New Roman" w:hAnsi="Times New Roman" w:cs="Times New Roman"/>
          <w:b/>
          <w:kern w:val="0"/>
          <w:lang w:val="en-US" w:eastAsia="ru-RU"/>
          <w14:ligatures w14:val="none"/>
        </w:rPr>
        <w:t xml:space="preserve"> minim (</w:t>
      </w:r>
      <w:proofErr w:type="spellStart"/>
      <w:r w:rsidRPr="00142D0D">
        <w:rPr>
          <w:rFonts w:ascii="Times New Roman" w:eastAsia="Times New Roman" w:hAnsi="Times New Roman" w:cs="Times New Roman"/>
          <w:b/>
          <w:kern w:val="0"/>
          <w:lang w:val="en-US" w:eastAsia="ru-RU"/>
          <w14:ligatures w14:val="none"/>
        </w:rPr>
        <w:t>nivelurile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minime</w:t>
      </w:r>
      <w:proofErr w:type="spellEnd"/>
      <w:r w:rsidRPr="00142D0D">
        <w:rPr>
          <w:rFonts w:ascii="Times New Roman" w:eastAsia="Times New Roman" w:hAnsi="Times New Roman" w:cs="Times New Roman"/>
          <w:b/>
          <w:kern w:val="0"/>
          <w:lang w:val="en-US" w:eastAsia="ru-RU"/>
          <w14:ligatures w14:val="none"/>
        </w:rPr>
        <w:t xml:space="preserve">) al (ale) </w:t>
      </w:r>
      <w:proofErr w:type="spellStart"/>
      <w:r w:rsidRPr="00142D0D">
        <w:rPr>
          <w:rFonts w:ascii="Times New Roman" w:eastAsia="Times New Roman" w:hAnsi="Times New Roman" w:cs="Times New Roman"/>
          <w:b/>
          <w:kern w:val="0"/>
          <w:lang w:val="en-US" w:eastAsia="ru-RU"/>
          <w14:ligatures w14:val="none"/>
        </w:rPr>
        <w:t>cerințelor</w:t>
      </w:r>
      <w:proofErr w:type="spellEnd"/>
      <w:r w:rsidRPr="00142D0D">
        <w:rPr>
          <w:rFonts w:ascii="Times New Roman" w:eastAsia="Times New Roman" w:hAnsi="Times New Roman" w:cs="Times New Roman"/>
          <w:b/>
          <w:kern w:val="0"/>
          <w:lang w:val="en-US" w:eastAsia="ru-RU"/>
          <w14:ligatures w14:val="none"/>
        </w:rPr>
        <w:t xml:space="preserve"> eventual </w:t>
      </w:r>
      <w:proofErr w:type="spellStart"/>
      <w:r w:rsidRPr="00142D0D">
        <w:rPr>
          <w:rFonts w:ascii="Times New Roman" w:eastAsia="Times New Roman" w:hAnsi="Times New Roman" w:cs="Times New Roman"/>
          <w:b/>
          <w:kern w:val="0"/>
          <w:lang w:val="en-US" w:eastAsia="ru-RU"/>
          <w14:ligatures w14:val="none"/>
        </w:rPr>
        <w:t>impuse</w:t>
      </w:r>
      <w:proofErr w:type="spellEnd"/>
      <w:r w:rsidRPr="00142D0D">
        <w:rPr>
          <w:rFonts w:ascii="Times New Roman" w:eastAsia="Times New Roman" w:hAnsi="Times New Roman" w:cs="Times New Roman"/>
          <w:b/>
          <w:kern w:val="0"/>
          <w:lang w:val="en-US" w:eastAsia="ru-RU"/>
          <w14:ligatures w14:val="none"/>
        </w:rPr>
        <w:t xml:space="preserve">; se </w:t>
      </w:r>
      <w:proofErr w:type="spellStart"/>
      <w:r w:rsidRPr="00142D0D">
        <w:rPr>
          <w:rFonts w:ascii="Times New Roman" w:eastAsia="Times New Roman" w:hAnsi="Times New Roman" w:cs="Times New Roman"/>
          <w:b/>
          <w:kern w:val="0"/>
          <w:lang w:val="en-US" w:eastAsia="ru-RU"/>
          <w14:ligatures w14:val="none"/>
        </w:rPr>
        <w:t>menționeazăinformațiile</w:t>
      </w:r>
      <w:proofErr w:type="spellEnd"/>
      <w:r w:rsidRPr="00142D0D">
        <w:rPr>
          <w:rFonts w:ascii="Times New Roman" w:eastAsia="Times New Roman" w:hAnsi="Times New Roman" w:cs="Times New Roman"/>
          <w:b/>
          <w:kern w:val="0"/>
          <w:lang w:val="en-US" w:eastAsia="ru-RU"/>
          <w14:ligatures w14:val="none"/>
        </w:rPr>
        <w:t xml:space="preserve"> solicitate (DUAE, </w:t>
      </w:r>
      <w:proofErr w:type="spellStart"/>
      <w:r w:rsidRPr="00142D0D">
        <w:rPr>
          <w:rFonts w:ascii="Times New Roman" w:eastAsia="Times New Roman" w:hAnsi="Times New Roman" w:cs="Times New Roman"/>
          <w:b/>
          <w:kern w:val="0"/>
          <w:lang w:val="en-US" w:eastAsia="ru-RU"/>
          <w14:ligatures w14:val="none"/>
        </w:rPr>
        <w:t>documentație</w:t>
      </w:r>
      <w:proofErr w:type="spellEnd"/>
      <w:r w:rsidRPr="00142D0D">
        <w:rPr>
          <w:rFonts w:ascii="Times New Roman" w:eastAsia="Times New Roman" w:hAnsi="Times New Roman" w:cs="Times New Roman"/>
          <w:b/>
          <w:kern w:val="0"/>
          <w:lang w:val="en-US" w:eastAsia="ru-RU"/>
          <w14:ligatures w14:val="none"/>
        </w:rPr>
        <w:t xml:space="preserve">): </w:t>
      </w:r>
    </w:p>
    <w:p w14:paraId="5E5FD0E0" w14:textId="77777777" w:rsidR="00142D0D" w:rsidRPr="00142D0D" w:rsidRDefault="00142D0D" w:rsidP="00142D0D">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113"/>
        <w:tblW w:w="9958" w:type="dxa"/>
        <w:jc w:val="center"/>
        <w:tblInd w:w="0" w:type="dxa"/>
        <w:tblLook w:val="04A0" w:firstRow="1" w:lastRow="0" w:firstColumn="1" w:lastColumn="0" w:noHBand="0" w:noVBand="1"/>
      </w:tblPr>
      <w:tblGrid>
        <w:gridCol w:w="500"/>
        <w:gridCol w:w="3681"/>
        <w:gridCol w:w="4060"/>
        <w:gridCol w:w="1717"/>
      </w:tblGrid>
      <w:tr w:rsidR="00142D0D" w:rsidRPr="00142D0D" w14:paraId="39F7FF18" w14:textId="77777777" w:rsidTr="001564AE">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1CDD00B0" w14:textId="77777777" w:rsidR="00142D0D" w:rsidRPr="00142D0D" w:rsidRDefault="00142D0D" w:rsidP="00142D0D">
            <w:pPr>
              <w:shd w:val="clear" w:color="auto" w:fill="FFFFFF"/>
              <w:tabs>
                <w:tab w:val="left" w:pos="612"/>
              </w:tabs>
              <w:spacing w:line="259" w:lineRule="auto"/>
              <w:rPr>
                <w:rFonts w:ascii="Times New Roman" w:hAnsi="Times New Roman"/>
                <w:b/>
                <w:iCs/>
                <w:sz w:val="20"/>
                <w:szCs w:val="20"/>
                <w:lang w:eastAsia="ru-RU"/>
              </w:rPr>
            </w:pPr>
            <w:bookmarkStart w:id="46" w:name="_Hlk235181284"/>
            <w:r w:rsidRPr="00142D0D">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65701536"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Criteriile de calificare și de selecție</w:t>
            </w:r>
          </w:p>
          <w:p w14:paraId="17EA9814"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1DD8FA7B"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280DF18A"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Nivelul minim/</w:t>
            </w:r>
            <w:r w:rsidRPr="00142D0D">
              <w:rPr>
                <w:rFonts w:ascii="Times New Roman" w:hAnsi="Times New Roman"/>
                <w:b/>
                <w:iCs/>
                <w:sz w:val="20"/>
                <w:szCs w:val="20"/>
                <w:lang w:eastAsia="ru-RU"/>
              </w:rPr>
              <w:br/>
              <w:t>Obligativitatea</w:t>
            </w:r>
          </w:p>
        </w:tc>
      </w:tr>
      <w:tr w:rsidR="00142D0D" w:rsidRPr="00142D0D" w14:paraId="0B4E54BD"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7A020BE4"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3B8F114E"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7A97B154"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287AD51C"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26A26719"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571587AA"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00256A7" w14:textId="77777777" w:rsidR="00142D0D" w:rsidRPr="00142D0D" w:rsidRDefault="00142D0D" w:rsidP="00142D0D">
            <w:pPr>
              <w:shd w:val="clear" w:color="auto" w:fill="FFFFFF"/>
              <w:tabs>
                <w:tab w:val="left" w:pos="612"/>
              </w:tabs>
              <w:spacing w:before="120" w:after="120" w:line="259" w:lineRule="auto"/>
              <w:jc w:val="center"/>
              <w:rPr>
                <w:rFonts w:ascii="Times New Roman" w:hAnsi="Times New Roman"/>
                <w:b/>
                <w:iCs/>
                <w:noProof/>
                <w:sz w:val="20"/>
                <w:szCs w:val="20"/>
              </w:rPr>
            </w:pPr>
            <w:r w:rsidRPr="00142D0D">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4C332F7"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bCs/>
                <w:iCs/>
                <w:sz w:val="20"/>
                <w:szCs w:val="20"/>
                <w:lang w:eastAsia="ru-RU"/>
              </w:rPr>
              <w:t>Completat conform documentației de deviz (formularele 3,5 și 7 corespunzător CPL/2012)</w:t>
            </w:r>
            <w:r w:rsidRPr="00142D0D">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F86EF97"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4057C2B0"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3F59EBA5"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7B1F04E" w14:textId="77777777" w:rsidR="00142D0D" w:rsidRPr="00142D0D" w:rsidRDefault="00142D0D" w:rsidP="00142D0D">
            <w:pPr>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005CD89A"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4EE2D98"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60F14DB7"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01D4B112"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799A5AD"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Garanția pentru ofertă 2%</w:t>
            </w:r>
          </w:p>
          <w:p w14:paraId="3C75C926"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0DB2857C" w14:textId="77777777" w:rsidR="00142D0D" w:rsidRPr="00142D0D" w:rsidRDefault="00142D0D" w:rsidP="00142D0D">
            <w:pPr>
              <w:tabs>
                <w:tab w:val="left" w:pos="0"/>
              </w:tabs>
              <w:spacing w:line="259" w:lineRule="auto"/>
              <w:contextualSpacing/>
              <w:jc w:val="center"/>
              <w:rPr>
                <w:rFonts w:ascii="Times New Roman" w:hAnsi="Times New Roman"/>
                <w:b/>
                <w:iCs/>
                <w:sz w:val="20"/>
                <w:szCs w:val="20"/>
                <w:lang w:eastAsia="ru-RU"/>
              </w:rPr>
            </w:pPr>
            <w:r w:rsidRPr="00142D0D">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14B78EE3"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4BAE3451"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243F489D"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AD16E6D" w14:textId="77777777" w:rsidR="00142D0D" w:rsidRPr="00142D0D" w:rsidRDefault="00142D0D" w:rsidP="00142D0D">
            <w:pPr>
              <w:shd w:val="clear" w:color="auto" w:fill="FFFFFF"/>
              <w:tabs>
                <w:tab w:val="left" w:pos="612"/>
              </w:tabs>
              <w:spacing w:line="259" w:lineRule="auto"/>
              <w:jc w:val="center"/>
              <w:rPr>
                <w:rFonts w:ascii="Times New Roman" w:hAnsi="Times New Roman"/>
                <w:b/>
                <w:iCs/>
                <w:noProof/>
                <w:sz w:val="20"/>
                <w:szCs w:val="20"/>
              </w:rPr>
            </w:pPr>
            <w:r w:rsidRPr="00142D0D">
              <w:rPr>
                <w:rFonts w:ascii="Times New Roman" w:hAnsi="Times New Roman"/>
                <w:b/>
                <w:iCs/>
                <w:noProof/>
                <w:sz w:val="20"/>
                <w:szCs w:val="20"/>
              </w:rPr>
              <w:t>Grafic de executare a lucrărilor</w:t>
            </w:r>
          </w:p>
          <w:p w14:paraId="3F8618B3" w14:textId="77777777" w:rsidR="00142D0D" w:rsidRPr="00142D0D" w:rsidRDefault="00142D0D" w:rsidP="00142D0D">
            <w:pPr>
              <w:shd w:val="clear" w:color="auto" w:fill="FFFFFF"/>
              <w:tabs>
                <w:tab w:val="left" w:pos="612"/>
              </w:tabs>
              <w:spacing w:line="259" w:lineRule="auto"/>
              <w:jc w:val="center"/>
              <w:rPr>
                <w:rFonts w:ascii="Times New Roman" w:hAnsi="Times New Roman"/>
                <w:b/>
                <w:iCs/>
                <w:noProof/>
                <w:sz w:val="20"/>
                <w:szCs w:val="20"/>
              </w:rPr>
            </w:pPr>
            <w:r w:rsidRPr="00142D0D">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166E6159"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3995067"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77411619"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7519EA67"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E426F98" w14:textId="77777777" w:rsidR="00142D0D" w:rsidRPr="00142D0D" w:rsidRDefault="00142D0D" w:rsidP="00142D0D">
            <w:pPr>
              <w:shd w:val="clear" w:color="auto" w:fill="FFFFFF"/>
              <w:tabs>
                <w:tab w:val="left" w:pos="612"/>
              </w:tabs>
              <w:spacing w:line="259" w:lineRule="auto"/>
              <w:jc w:val="center"/>
              <w:rPr>
                <w:rFonts w:ascii="Times New Roman" w:hAnsi="Times New Roman"/>
                <w:b/>
                <w:iCs/>
                <w:noProof/>
                <w:sz w:val="20"/>
                <w:szCs w:val="20"/>
              </w:rPr>
            </w:pPr>
            <w:r w:rsidRPr="00142D0D">
              <w:rPr>
                <w:rFonts w:ascii="Times New Roman" w:eastAsia="Times New Roman" w:hAnsi="Times New Roman"/>
                <w:b/>
                <w:noProof/>
                <w:sz w:val="20"/>
                <w:szCs w:val="20"/>
              </w:rPr>
              <w:t xml:space="preserve">Declarație privind experienţa similară </w:t>
            </w:r>
            <w:r w:rsidRPr="00142D0D">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55C015ED"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515FABE"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519D2AC5"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16F9BD70" w14:textId="77777777" w:rsidR="00142D0D" w:rsidRPr="00142D0D" w:rsidRDefault="00142D0D" w:rsidP="00142D0D">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5E52B03"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142D0D">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3AFC3D8" w14:textId="77777777" w:rsidR="00142D0D" w:rsidRPr="00142D0D" w:rsidRDefault="00142D0D" w:rsidP="00142D0D">
            <w:pPr>
              <w:spacing w:line="259" w:lineRule="auto"/>
              <w:jc w:val="center"/>
              <w:rPr>
                <w:rFonts w:ascii="Times New Roman" w:hAnsi="Times New Roman"/>
                <w:b/>
                <w:sz w:val="20"/>
                <w:szCs w:val="20"/>
              </w:rPr>
            </w:pPr>
            <w:r w:rsidRPr="00142D0D">
              <w:rPr>
                <w:rFonts w:ascii="Times New Roman" w:hAnsi="Times New Roman"/>
                <w:b/>
                <w:sz w:val="20"/>
                <w:szCs w:val="20"/>
              </w:rPr>
              <w:t>Semnată electronic de către reprezentantul legal al Participantului.</w:t>
            </w:r>
          </w:p>
          <w:p w14:paraId="48F90052" w14:textId="77777777" w:rsidR="00142D0D" w:rsidRPr="00142D0D" w:rsidRDefault="00142D0D" w:rsidP="00142D0D">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138E353D"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527B858B"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157E9798"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48A5565"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39FADFDB" w14:textId="77777777" w:rsidR="00142D0D" w:rsidRPr="00142D0D" w:rsidRDefault="00142D0D" w:rsidP="00142D0D">
            <w:pPr>
              <w:spacing w:line="259" w:lineRule="auto"/>
              <w:jc w:val="center"/>
              <w:rPr>
                <w:rFonts w:ascii="Times New Roman" w:hAnsi="Times New Roman"/>
                <w:b/>
                <w:sz w:val="20"/>
                <w:szCs w:val="20"/>
              </w:rPr>
            </w:pPr>
            <w:r w:rsidRPr="00142D0D">
              <w:rPr>
                <w:rFonts w:ascii="Times New Roman" w:hAnsi="Times New Roman"/>
                <w:b/>
                <w:sz w:val="20"/>
                <w:szCs w:val="20"/>
              </w:rPr>
              <w:t>Semnată electronic de către reprezentantul legal al Participantului.</w:t>
            </w:r>
          </w:p>
          <w:p w14:paraId="686A9811" w14:textId="77777777" w:rsidR="00142D0D" w:rsidRPr="00142D0D" w:rsidRDefault="00142D0D" w:rsidP="00142D0D">
            <w:pPr>
              <w:spacing w:line="259" w:lineRule="auto"/>
              <w:jc w:val="center"/>
              <w:rPr>
                <w:rFonts w:ascii="Times New Roman" w:hAnsi="Times New Roman"/>
                <w:b/>
                <w:sz w:val="20"/>
                <w:szCs w:val="20"/>
              </w:rPr>
            </w:pPr>
            <w:r w:rsidRPr="00142D0D">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5C58B744"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7F42AAAF"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67BEF72A"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41D0603"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087C6F52" w14:textId="77777777" w:rsidR="00142D0D" w:rsidRPr="00142D0D" w:rsidRDefault="00142D0D" w:rsidP="00142D0D">
            <w:pPr>
              <w:spacing w:line="259" w:lineRule="auto"/>
              <w:jc w:val="center"/>
              <w:rPr>
                <w:rFonts w:ascii="Times New Roman" w:hAnsi="Times New Roman"/>
                <w:b/>
                <w:sz w:val="20"/>
                <w:szCs w:val="20"/>
              </w:rPr>
            </w:pPr>
            <w:r w:rsidRPr="00142D0D">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8C7422E"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1BE4520E"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3B9B02D2"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4C806E2" w14:textId="77777777" w:rsidR="00142D0D" w:rsidRPr="00142D0D" w:rsidRDefault="00142D0D" w:rsidP="00142D0D">
            <w:pPr>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48BCE8B6" w14:textId="77777777" w:rsidR="00142D0D" w:rsidRPr="00142D0D" w:rsidRDefault="00142D0D" w:rsidP="00142D0D">
            <w:pPr>
              <w:spacing w:line="259" w:lineRule="auto"/>
              <w:jc w:val="center"/>
              <w:rPr>
                <w:rFonts w:ascii="Times New Roman" w:hAnsi="Times New Roman"/>
                <w:b/>
                <w:sz w:val="20"/>
                <w:szCs w:val="20"/>
              </w:rPr>
            </w:pPr>
            <w:r w:rsidRPr="00142D0D">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2387B71"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07286755"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212C98D0"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46EF201B"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EAF7CA8" w14:textId="77777777" w:rsidR="00142D0D" w:rsidRPr="00142D0D" w:rsidRDefault="00142D0D" w:rsidP="00142D0D">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142D0D">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D4E1280" w14:textId="77777777" w:rsidR="00142D0D" w:rsidRPr="00142D0D" w:rsidRDefault="00142D0D" w:rsidP="00142D0D">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142D0D">
              <w:rPr>
                <w:rFonts w:ascii="Times New Roman" w:hAnsi="Times New Roman"/>
                <w:b/>
                <w:iCs/>
                <w:sz w:val="20"/>
                <w:szCs w:val="20"/>
                <w:lang w:eastAsia="ru-RU"/>
              </w:rPr>
              <w:t>Obligatoriu pentru Participantul desemnat învingător</w:t>
            </w:r>
          </w:p>
        </w:tc>
      </w:tr>
      <w:tr w:rsidR="00142D0D" w:rsidRPr="00142D0D" w14:paraId="023B4F54"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3410EF83"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8C140F2"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Ofertantul trebuie sa demonstreze ca are pe contul curent bani lichizi – minim 300 000</w:t>
            </w:r>
          </w:p>
        </w:tc>
        <w:tc>
          <w:tcPr>
            <w:tcW w:w="4060" w:type="dxa"/>
            <w:tcBorders>
              <w:top w:val="single" w:sz="4" w:space="0" w:color="auto"/>
              <w:left w:val="single" w:sz="4" w:space="0" w:color="auto"/>
              <w:bottom w:val="single" w:sz="4" w:space="0" w:color="auto"/>
              <w:right w:val="single" w:sz="4" w:space="0" w:color="auto"/>
            </w:tcBorders>
            <w:vAlign w:val="center"/>
          </w:tcPr>
          <w:p w14:paraId="78E53AE9" w14:textId="77777777" w:rsidR="00142D0D" w:rsidRPr="00142D0D" w:rsidRDefault="00142D0D" w:rsidP="00142D0D">
            <w:pPr>
              <w:shd w:val="clear" w:color="auto" w:fill="FFFFFF"/>
              <w:tabs>
                <w:tab w:val="left" w:pos="0"/>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Extrasul din contul curent bancar despre disponibilitatea de bani lichizi – minim 300 000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0D11E2ED"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235A1938"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385F09F4"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310DB793" w14:textId="77777777" w:rsidR="00142D0D" w:rsidRPr="00142D0D" w:rsidRDefault="00142D0D" w:rsidP="00142D0D">
            <w:pPr>
              <w:shd w:val="clear" w:color="auto" w:fill="FFFFFF" w:themeFill="background1"/>
              <w:tabs>
                <w:tab w:val="left" w:pos="612"/>
              </w:tabs>
              <w:spacing w:line="259" w:lineRule="auto"/>
              <w:jc w:val="center"/>
              <w:rPr>
                <w:rFonts w:ascii="Times New Roman" w:hAnsi="Times New Roman"/>
                <w:b/>
                <w:sz w:val="20"/>
                <w:szCs w:val="20"/>
                <w:lang w:val="en-US"/>
              </w:rPr>
            </w:pPr>
            <w:r w:rsidRPr="00142D0D">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76485C63" w14:textId="77777777" w:rsidR="00142D0D" w:rsidRPr="00142D0D" w:rsidRDefault="00142D0D" w:rsidP="00142D0D">
            <w:pPr>
              <w:widowControl w:val="0"/>
              <w:spacing w:line="259" w:lineRule="auto"/>
              <w:contextualSpacing/>
              <w:jc w:val="center"/>
              <w:rPr>
                <w:rFonts w:ascii="Times New Roman" w:hAnsi="Times New Roman"/>
                <w:b/>
                <w:sz w:val="20"/>
                <w:szCs w:val="20"/>
              </w:rPr>
            </w:pPr>
            <w:r w:rsidRPr="00142D0D">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142D0D">
              <w:rPr>
                <w:rFonts w:ascii="Times New Roman" w:eastAsia="Calibri" w:hAnsi="Times New Roman"/>
                <w:b/>
                <w:sz w:val="20"/>
                <w:szCs w:val="20"/>
              </w:rPr>
              <w:t xml:space="preserve"> </w:t>
            </w:r>
            <w:r w:rsidRPr="00142D0D">
              <w:rPr>
                <w:rFonts w:ascii="Times New Roman" w:hAnsi="Times New Roman"/>
                <w:b/>
                <w:sz w:val="20"/>
                <w:szCs w:val="20"/>
              </w:rPr>
              <w:t xml:space="preserve">Valabil la ziua petrecerii concursului. </w:t>
            </w:r>
          </w:p>
          <w:p w14:paraId="510D47F0" w14:textId="77777777" w:rsidR="00142D0D" w:rsidRPr="00142D0D" w:rsidRDefault="00142D0D" w:rsidP="00142D0D">
            <w:pPr>
              <w:widowControl w:val="0"/>
              <w:spacing w:line="259" w:lineRule="auto"/>
              <w:contextualSpacing/>
              <w:jc w:val="center"/>
              <w:rPr>
                <w:rFonts w:ascii="Times New Roman" w:hAnsi="Times New Roman"/>
                <w:b/>
                <w:iCs/>
                <w:sz w:val="20"/>
                <w:szCs w:val="20"/>
                <w:lang w:val="ro-MD" w:eastAsia="ru-RU"/>
              </w:rPr>
            </w:pPr>
            <w:r w:rsidRPr="00142D0D">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058D9357"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248C4033"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52863E0D"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03076838" w14:textId="77777777" w:rsidR="00142D0D" w:rsidRPr="00142D0D" w:rsidRDefault="00142D0D" w:rsidP="00142D0D">
            <w:pPr>
              <w:shd w:val="clear" w:color="auto" w:fill="FFFFFF" w:themeFill="background1"/>
              <w:tabs>
                <w:tab w:val="left" w:pos="612"/>
              </w:tabs>
              <w:spacing w:line="259" w:lineRule="auto"/>
              <w:jc w:val="center"/>
              <w:rPr>
                <w:rFonts w:ascii="Times New Roman" w:hAnsi="Times New Roman"/>
                <w:b/>
                <w:sz w:val="20"/>
                <w:szCs w:val="20"/>
                <w:lang w:val="ro-MD"/>
              </w:rPr>
            </w:pPr>
            <w:r w:rsidRPr="00142D0D">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4E35EA9C" w14:textId="77777777" w:rsidR="00142D0D" w:rsidRPr="00142D0D" w:rsidRDefault="00142D0D" w:rsidP="00142D0D">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142D0D">
              <w:rPr>
                <w:rFonts w:ascii="Times New Roman" w:hAnsi="Times New Roman"/>
                <w:b/>
                <w:iCs/>
                <w:sz w:val="20"/>
                <w:szCs w:val="20"/>
                <w:lang w:val="ro-MD" w:eastAsia="ru-RU"/>
              </w:rPr>
              <w:t xml:space="preserve">Descărcat de pe platforma (MConnect) </w:t>
            </w:r>
          </w:p>
          <w:p w14:paraId="05763A58" w14:textId="77777777" w:rsidR="00142D0D" w:rsidRPr="00142D0D" w:rsidRDefault="00142D0D" w:rsidP="00142D0D">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142D0D">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23A8FA04"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tr w:rsidR="00142D0D" w:rsidRPr="00142D0D" w14:paraId="1EEB69CD" w14:textId="77777777" w:rsidTr="001564AE">
        <w:trPr>
          <w:jc w:val="center"/>
        </w:trPr>
        <w:tc>
          <w:tcPr>
            <w:tcW w:w="500" w:type="dxa"/>
            <w:tcBorders>
              <w:top w:val="single" w:sz="4" w:space="0" w:color="auto"/>
              <w:left w:val="single" w:sz="4" w:space="0" w:color="auto"/>
              <w:bottom w:val="single" w:sz="4" w:space="0" w:color="auto"/>
              <w:right w:val="single" w:sz="4" w:space="0" w:color="auto"/>
            </w:tcBorders>
          </w:tcPr>
          <w:p w14:paraId="3387A8B7" w14:textId="77777777" w:rsidR="00142D0D" w:rsidRPr="00142D0D" w:rsidRDefault="00142D0D" w:rsidP="00142D0D">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76603331" w14:textId="77777777" w:rsidR="00142D0D" w:rsidRPr="00142D0D" w:rsidRDefault="00142D0D" w:rsidP="00142D0D">
            <w:pPr>
              <w:shd w:val="clear" w:color="auto" w:fill="FFFFFF" w:themeFill="background1"/>
              <w:tabs>
                <w:tab w:val="left" w:pos="612"/>
              </w:tabs>
              <w:spacing w:line="259" w:lineRule="auto"/>
              <w:rPr>
                <w:rFonts w:ascii="Times New Roman" w:hAnsi="Times New Roman"/>
                <w:b/>
                <w:sz w:val="20"/>
                <w:szCs w:val="20"/>
                <w:lang w:val="ro-MD"/>
              </w:rPr>
            </w:pPr>
            <w:r w:rsidRPr="00142D0D">
              <w:rPr>
                <w:rFonts w:ascii="Times New Roman" w:hAnsi="Times New Roman"/>
                <w:b/>
                <w:sz w:val="20"/>
                <w:szCs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6398E046" w14:textId="77777777" w:rsidR="00142D0D" w:rsidRPr="00142D0D" w:rsidRDefault="00142D0D" w:rsidP="00142D0D">
            <w:pPr>
              <w:shd w:val="clear" w:color="auto" w:fill="FFFFFF" w:themeFill="background1"/>
              <w:tabs>
                <w:tab w:val="left" w:pos="612"/>
              </w:tabs>
              <w:spacing w:line="259" w:lineRule="auto"/>
              <w:rPr>
                <w:rFonts w:ascii="Times New Roman" w:hAnsi="Times New Roman"/>
                <w:b/>
                <w:iCs/>
                <w:sz w:val="20"/>
                <w:szCs w:val="20"/>
                <w:lang w:val="ro-MD" w:eastAsia="ru-RU"/>
              </w:rPr>
            </w:pPr>
            <w:r w:rsidRPr="00142D0D">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7AE0D8D5" w14:textId="77777777" w:rsidR="00142D0D" w:rsidRPr="00142D0D" w:rsidRDefault="00142D0D" w:rsidP="00142D0D">
            <w:pPr>
              <w:shd w:val="clear" w:color="auto" w:fill="FFFFFF"/>
              <w:tabs>
                <w:tab w:val="left" w:pos="612"/>
              </w:tabs>
              <w:spacing w:line="259" w:lineRule="auto"/>
              <w:jc w:val="center"/>
              <w:rPr>
                <w:rFonts w:ascii="Times New Roman" w:hAnsi="Times New Roman"/>
                <w:b/>
                <w:iCs/>
                <w:sz w:val="20"/>
                <w:szCs w:val="20"/>
                <w:lang w:eastAsia="ru-RU"/>
              </w:rPr>
            </w:pPr>
            <w:r w:rsidRPr="00142D0D">
              <w:rPr>
                <w:rFonts w:ascii="Times New Roman" w:hAnsi="Times New Roman"/>
                <w:b/>
                <w:iCs/>
                <w:sz w:val="20"/>
                <w:szCs w:val="20"/>
                <w:lang w:eastAsia="ru-RU"/>
              </w:rPr>
              <w:t>Obligatoriu</w:t>
            </w:r>
          </w:p>
        </w:tc>
      </w:tr>
      <w:bookmarkEnd w:id="46"/>
    </w:tbl>
    <w:p w14:paraId="4846B237" w14:textId="77777777" w:rsidR="00142D0D" w:rsidRPr="00142D0D" w:rsidRDefault="00142D0D" w:rsidP="00142D0D">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5B2FD287"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Garanția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pentru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ofertă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după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2 %</w:t>
      </w:r>
      <w:r w:rsidRPr="00142D0D">
        <w:rPr>
          <w:rFonts w:ascii="Times New Roman" w:eastAsia="Times New Roman" w:hAnsi="Times New Roman" w:cs="Times New Roman"/>
          <w:noProof/>
          <w:kern w:val="0"/>
          <w:lang w:val="en-US"/>
          <w14:ligatures w14:val="none"/>
        </w:rPr>
        <w:t xml:space="preserve">, </w:t>
      </w:r>
      <w:proofErr w:type="spellStart"/>
      <w:r w:rsidRPr="00142D0D">
        <w:rPr>
          <w:rFonts w:ascii="Times New Roman" w:eastAsia="Times New Roman" w:hAnsi="Times New Roman" w:cs="Times New Roman"/>
          <w:b/>
          <w:kern w:val="0"/>
          <w:lang w:val="en-US" w:eastAsia="ru-RU"/>
          <w14:ligatures w14:val="none"/>
        </w:rPr>
        <w:t>cuantumul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valorii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fara</w:t>
      </w:r>
      <w:proofErr w:type="spellEnd"/>
      <w:r w:rsidRPr="00142D0D">
        <w:rPr>
          <w:rFonts w:ascii="Times New Roman" w:eastAsia="Times New Roman" w:hAnsi="Times New Roman" w:cs="Times New Roman"/>
          <w:b/>
          <w:kern w:val="0"/>
          <w:lang w:val="en-US" w:eastAsia="ru-RU"/>
          <w14:ligatures w14:val="none"/>
        </w:rPr>
        <w:t xml:space="preserve"> TVA.</w:t>
      </w:r>
    </w:p>
    <w:p w14:paraId="54AC6A1F"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Termenul</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garanție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lucrărilor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serviciilor</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proiectare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lucrări</w:t>
      </w:r>
      <w:proofErr w:type="spellEnd"/>
      <w:r w:rsidRPr="00142D0D">
        <w:rPr>
          <w:rFonts w:ascii="Times New Roman" w:eastAsia="Times New Roman" w:hAnsi="Times New Roman" w:cs="Times New Roman"/>
          <w:b/>
          <w:kern w:val="0"/>
          <w:lang w:val="en-US" w:eastAsia="ru-RU"/>
          <w14:ligatures w14:val="none"/>
        </w:rPr>
        <w:t xml:space="preserve"> 5 ani.</w:t>
      </w:r>
    </w:p>
    <w:p w14:paraId="7570025F"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Garanția</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bună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execuție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contractului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după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5 %, </w:t>
      </w:r>
      <w:proofErr w:type="spellStart"/>
      <w:r w:rsidRPr="00142D0D">
        <w:rPr>
          <w:rFonts w:ascii="Times New Roman" w:eastAsia="Times New Roman" w:hAnsi="Times New Roman" w:cs="Times New Roman"/>
          <w:b/>
          <w:kern w:val="0"/>
          <w:lang w:val="en-US" w:eastAsia="ru-RU"/>
          <w14:ligatures w14:val="none"/>
        </w:rPr>
        <w:t>cuantumul</w:t>
      </w:r>
      <w:proofErr w:type="spellEnd"/>
      <w:r w:rsidRPr="00142D0D">
        <w:rPr>
          <w:rFonts w:ascii="Times New Roman" w:eastAsia="Times New Roman" w:hAnsi="Times New Roman" w:cs="Times New Roman"/>
          <w:b/>
          <w:kern w:val="0"/>
          <w:lang w:val="en-US" w:eastAsia="ru-RU"/>
          <w14:ligatures w14:val="none"/>
        </w:rPr>
        <w:t xml:space="preserve">_ </w:t>
      </w:r>
      <w:proofErr w:type="spellStart"/>
      <w:r w:rsidRPr="00142D0D">
        <w:rPr>
          <w:rFonts w:ascii="Times New Roman" w:eastAsia="Times New Roman" w:hAnsi="Times New Roman" w:cs="Times New Roman"/>
          <w:b/>
          <w:kern w:val="0"/>
          <w:lang w:val="en-US" w:eastAsia="ru-RU"/>
          <w14:ligatures w14:val="none"/>
        </w:rPr>
        <w:t>cuantumul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valorii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fara</w:t>
      </w:r>
      <w:proofErr w:type="spellEnd"/>
      <w:r w:rsidRPr="00142D0D">
        <w:rPr>
          <w:rFonts w:ascii="Times New Roman" w:eastAsia="Times New Roman" w:hAnsi="Times New Roman" w:cs="Times New Roman"/>
          <w:b/>
          <w:kern w:val="0"/>
          <w:lang w:val="en-US" w:eastAsia="ru-RU"/>
          <w14:ligatures w14:val="none"/>
        </w:rPr>
        <w:t xml:space="preserve"> TVA.</w:t>
      </w:r>
    </w:p>
    <w:p w14:paraId="6517F1EB"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Motivul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recurgerii</w:t>
      </w:r>
      <w:proofErr w:type="spellEnd"/>
      <w:r w:rsidRPr="00142D0D">
        <w:rPr>
          <w:rFonts w:ascii="Times New Roman" w:eastAsia="Times New Roman" w:hAnsi="Times New Roman" w:cs="Times New Roman"/>
          <w:b/>
          <w:kern w:val="0"/>
          <w:lang w:val="en-US" w:eastAsia="ru-RU"/>
          <w14:ligatures w14:val="none"/>
        </w:rPr>
        <w:t xml:space="preserve"> la </w:t>
      </w:r>
      <w:proofErr w:type="spellStart"/>
      <w:r w:rsidRPr="00142D0D">
        <w:rPr>
          <w:rFonts w:ascii="Times New Roman" w:eastAsia="Times New Roman" w:hAnsi="Times New Roman" w:cs="Times New Roman"/>
          <w:b/>
          <w:kern w:val="0"/>
          <w:lang w:val="en-US" w:eastAsia="ru-RU"/>
          <w14:ligatures w14:val="none"/>
        </w:rPr>
        <w:t>procedura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accelerată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licitației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deschise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restrânse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procedurii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negociate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după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nu se </w:t>
      </w:r>
      <w:proofErr w:type="spellStart"/>
      <w:r w:rsidRPr="00142D0D">
        <w:rPr>
          <w:rFonts w:ascii="Times New Roman" w:eastAsia="Times New Roman" w:hAnsi="Times New Roman" w:cs="Times New Roman"/>
          <w:b/>
          <w:color w:val="FF0000"/>
          <w:kern w:val="0"/>
          <w:lang w:val="en-US" w:eastAsia="ru-RU"/>
          <w14:ligatures w14:val="none"/>
        </w:rPr>
        <w:t>aplica</w:t>
      </w:r>
      <w:proofErr w:type="spellEnd"/>
    </w:p>
    <w:p w14:paraId="62A8A481"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Tehnici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instrumente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specifice</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atribuire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dacă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specificați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dacă</w:t>
      </w:r>
      <w:proofErr w:type="spellEnd"/>
      <w:r w:rsidRPr="00142D0D">
        <w:rPr>
          <w:rFonts w:ascii="Times New Roman" w:eastAsia="Times New Roman" w:hAnsi="Times New Roman" w:cs="Times New Roman"/>
          <w:b/>
          <w:kern w:val="0"/>
          <w:lang w:val="en-US" w:eastAsia="ru-RU"/>
          <w14:ligatures w14:val="none"/>
        </w:rPr>
        <w:t xml:space="preserve"> se </w:t>
      </w:r>
      <w:proofErr w:type="spellStart"/>
      <w:r w:rsidRPr="00142D0D">
        <w:rPr>
          <w:rFonts w:ascii="Times New Roman" w:eastAsia="Times New Roman" w:hAnsi="Times New Roman" w:cs="Times New Roman"/>
          <w:b/>
          <w:kern w:val="0"/>
          <w:lang w:val="en-US" w:eastAsia="ru-RU"/>
          <w14:ligatures w14:val="none"/>
        </w:rPr>
        <w:t>va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utiliza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acordul-cadru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sistemul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dinamic</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licitația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electronică</w:t>
      </w:r>
      <w:proofErr w:type="spellEnd"/>
      <w:r w:rsidRPr="00142D0D">
        <w:rPr>
          <w:rFonts w:ascii="Times New Roman" w:eastAsia="Times New Roman" w:hAnsi="Times New Roman" w:cs="Times New Roman"/>
          <w:b/>
          <w:kern w:val="0"/>
          <w:lang w:val="en-US" w:eastAsia="ru-RU"/>
          <w14:ligatures w14:val="none"/>
        </w:rPr>
        <w:t>):</w:t>
      </w:r>
      <w:r w:rsidRPr="00142D0D">
        <w:rPr>
          <w:rFonts w:ascii="Times New Roman" w:eastAsia="Times New Roman" w:hAnsi="Times New Roman" w:cs="Times New Roman"/>
          <w:b/>
          <w:color w:val="FF0000"/>
          <w:kern w:val="0"/>
          <w:lang w:val="en-US" w:eastAsia="ru-RU"/>
          <w14:ligatures w14:val="none"/>
        </w:rPr>
        <w:t xml:space="preserve">nu se </w:t>
      </w:r>
      <w:proofErr w:type="spellStart"/>
      <w:r w:rsidRPr="00142D0D">
        <w:rPr>
          <w:rFonts w:ascii="Times New Roman" w:eastAsia="Times New Roman" w:hAnsi="Times New Roman" w:cs="Times New Roman"/>
          <w:b/>
          <w:color w:val="FF0000"/>
          <w:kern w:val="0"/>
          <w:lang w:val="en-US" w:eastAsia="ru-RU"/>
          <w14:ligatures w14:val="none"/>
        </w:rPr>
        <w:t>aplica</w:t>
      </w:r>
      <w:proofErr w:type="spellEnd"/>
    </w:p>
    <w:p w14:paraId="7ABBC46C" w14:textId="77777777" w:rsidR="00142D0D" w:rsidRPr="00142D0D" w:rsidRDefault="00142D0D" w:rsidP="00142D0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Condiții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speciale</w:t>
      </w:r>
      <w:proofErr w:type="spellEnd"/>
      <w:r w:rsidRPr="00142D0D">
        <w:rPr>
          <w:rFonts w:ascii="Times New Roman" w:eastAsia="Times New Roman" w:hAnsi="Times New Roman" w:cs="Times New Roman"/>
          <w:b/>
          <w:kern w:val="0"/>
          <w:lang w:val="en-US" w:eastAsia="ru-RU"/>
          <w14:ligatures w14:val="none"/>
        </w:rPr>
        <w:t xml:space="preserve"> de care </w:t>
      </w:r>
      <w:proofErr w:type="spellStart"/>
      <w:r w:rsidRPr="00142D0D">
        <w:rPr>
          <w:rFonts w:ascii="Times New Roman" w:eastAsia="Times New Roman" w:hAnsi="Times New Roman" w:cs="Times New Roman"/>
          <w:b/>
          <w:kern w:val="0"/>
          <w:lang w:val="en-US" w:eastAsia="ru-RU"/>
          <w14:ligatures w14:val="none"/>
        </w:rPr>
        <w:t>depinde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îndeplinirea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indicați</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după</w:t>
      </w:r>
      <w:proofErr w:type="spellEnd"/>
      <w:r w:rsidRPr="00142D0D">
        <w:rPr>
          <w:rFonts w:ascii="Times New Roman" w:eastAsia="Times New Roman" w:hAnsi="Times New Roman" w:cs="Times New Roman"/>
          <w:kern w:val="0"/>
          <w:lang w:val="en-US" w:eastAsia="ru-RU"/>
          <w14:ligatures w14:val="none"/>
        </w:rPr>
        <w:t xml:space="preserve"> </w:t>
      </w:r>
      <w:proofErr w:type="spellStart"/>
      <w:r w:rsidRPr="00142D0D">
        <w:rPr>
          <w:rFonts w:ascii="Times New Roman" w:eastAsia="Times New Roman" w:hAnsi="Times New Roman" w:cs="Times New Roman"/>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nu se </w:t>
      </w:r>
      <w:proofErr w:type="spellStart"/>
      <w:r w:rsidRPr="00142D0D">
        <w:rPr>
          <w:rFonts w:ascii="Times New Roman" w:eastAsia="Times New Roman" w:hAnsi="Times New Roman" w:cs="Times New Roman"/>
          <w:b/>
          <w:color w:val="FF0000"/>
          <w:kern w:val="0"/>
          <w:lang w:val="en-US" w:eastAsia="ru-RU"/>
          <w14:ligatures w14:val="none"/>
        </w:rPr>
        <w:t>aplica</w:t>
      </w:r>
      <w:proofErr w:type="spellEnd"/>
    </w:p>
    <w:p w14:paraId="106B6217" w14:textId="77777777" w:rsidR="00142D0D" w:rsidRPr="00142D0D" w:rsidRDefault="00142D0D" w:rsidP="00142D0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7" w:name="_Hlk71621175"/>
      <w:proofErr w:type="spellStart"/>
      <w:r w:rsidRPr="00142D0D">
        <w:rPr>
          <w:rFonts w:ascii="Times New Roman" w:eastAsia="Times New Roman" w:hAnsi="Times New Roman" w:cs="Times New Roman"/>
          <w:b/>
          <w:kern w:val="0"/>
          <w:lang w:val="en-US" w:eastAsia="ru-RU"/>
          <w14:ligatures w14:val="none"/>
        </w:rPr>
        <w:t>Ofertele</w:t>
      </w:r>
      <w:proofErr w:type="spellEnd"/>
      <w:r w:rsidRPr="00142D0D">
        <w:rPr>
          <w:rFonts w:ascii="Times New Roman" w:eastAsia="Times New Roman" w:hAnsi="Times New Roman" w:cs="Times New Roman"/>
          <w:b/>
          <w:kern w:val="0"/>
          <w:lang w:val="en-US" w:eastAsia="ru-RU"/>
          <w14:ligatures w14:val="none"/>
        </w:rPr>
        <w:t xml:space="preserve"> se </w:t>
      </w:r>
      <w:proofErr w:type="spellStart"/>
      <w:r w:rsidRPr="00142D0D">
        <w:rPr>
          <w:rFonts w:ascii="Times New Roman" w:eastAsia="Times New Roman" w:hAnsi="Times New Roman" w:cs="Times New Roman"/>
          <w:b/>
          <w:kern w:val="0"/>
          <w:lang w:val="en-US" w:eastAsia="ru-RU"/>
          <w14:ligatures w14:val="none"/>
        </w:rPr>
        <w:t>prezintă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valută_</w:t>
      </w:r>
      <w:bookmarkEnd w:id="47"/>
      <w:r w:rsidRPr="00142D0D">
        <w:rPr>
          <w:rFonts w:ascii="Times New Roman" w:eastAsia="Times New Roman" w:hAnsi="Times New Roman" w:cs="Times New Roman"/>
          <w:b/>
          <w:kern w:val="0"/>
          <w:lang w:val="en-US" w:eastAsia="ru-RU"/>
          <w14:ligatures w14:val="none"/>
        </w:rPr>
        <w:t>MDL</w:t>
      </w:r>
      <w:proofErr w:type="spellEnd"/>
    </w:p>
    <w:p w14:paraId="029ED3C4" w14:textId="77777777" w:rsidR="00142D0D" w:rsidRPr="00142D0D" w:rsidRDefault="00142D0D" w:rsidP="00142D0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Criteriul</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evaluare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aplicat</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pentru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atribuirea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contractului</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Cel </w:t>
      </w:r>
      <w:proofErr w:type="spellStart"/>
      <w:r w:rsidRPr="00142D0D">
        <w:rPr>
          <w:rFonts w:ascii="Times New Roman" w:eastAsia="Times New Roman" w:hAnsi="Times New Roman" w:cs="Times New Roman"/>
          <w:b/>
          <w:color w:val="FF0000"/>
          <w:kern w:val="0"/>
          <w:lang w:val="en-US" w:eastAsia="ru-RU"/>
          <w14:ligatures w14:val="none"/>
        </w:rPr>
        <w:t>mai</w:t>
      </w:r>
      <w:proofErr w:type="spellEnd"/>
      <w:r w:rsidRPr="00142D0D">
        <w:rPr>
          <w:rFonts w:ascii="Times New Roman" w:eastAsia="Times New Roman" w:hAnsi="Times New Roman" w:cs="Times New Roman"/>
          <w:b/>
          <w:color w:val="FF0000"/>
          <w:kern w:val="0"/>
          <w:lang w:val="en-US" w:eastAsia="ru-RU"/>
          <w14:ligatures w14:val="none"/>
        </w:rPr>
        <w:t xml:space="preserve"> mic </w:t>
      </w:r>
      <w:proofErr w:type="spellStart"/>
      <w:r w:rsidRPr="00142D0D">
        <w:rPr>
          <w:rFonts w:ascii="Times New Roman" w:eastAsia="Times New Roman" w:hAnsi="Times New Roman" w:cs="Times New Roman"/>
          <w:b/>
          <w:color w:val="FF0000"/>
          <w:kern w:val="0"/>
          <w:lang w:val="en-US" w:eastAsia="ru-RU"/>
          <w14:ligatures w14:val="none"/>
        </w:rPr>
        <w:t>pret</w:t>
      </w:r>
      <w:proofErr w:type="spellEnd"/>
    </w:p>
    <w:p w14:paraId="222EBDA7" w14:textId="77777777" w:rsidR="00142D0D" w:rsidRPr="00142D0D" w:rsidRDefault="00142D0D" w:rsidP="00142D0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Factorii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evaluare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ofertei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celei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mai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avantajoase</w:t>
      </w:r>
      <w:proofErr w:type="spellEnd"/>
      <w:r w:rsidRPr="00142D0D">
        <w:rPr>
          <w:rFonts w:ascii="Times New Roman" w:eastAsia="Times New Roman" w:hAnsi="Times New Roman" w:cs="Times New Roman"/>
          <w:b/>
          <w:kern w:val="0"/>
          <w:lang w:val="en-US" w:eastAsia="ru-RU"/>
          <w14:ligatures w14:val="none"/>
        </w:rPr>
        <w:t xml:space="preserve"> din </w:t>
      </w:r>
      <w:proofErr w:type="spellStart"/>
      <w:r w:rsidRPr="00142D0D">
        <w:rPr>
          <w:rFonts w:ascii="Times New Roman" w:eastAsia="Times New Roman" w:hAnsi="Times New Roman" w:cs="Times New Roman"/>
          <w:b/>
          <w:kern w:val="0"/>
          <w:lang w:val="en-US" w:eastAsia="ru-RU"/>
          <w14:ligatures w14:val="none"/>
        </w:rPr>
        <w:t>punct</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vedere</w:t>
      </w:r>
      <w:proofErr w:type="spellEnd"/>
      <w:r w:rsidRPr="00142D0D">
        <w:rPr>
          <w:rFonts w:ascii="Times New Roman" w:eastAsia="Times New Roman" w:hAnsi="Times New Roman" w:cs="Times New Roman"/>
          <w:b/>
          <w:kern w:val="0"/>
          <w:lang w:val="en-US" w:eastAsia="ru-RU"/>
          <w14:ligatures w14:val="none"/>
        </w:rPr>
        <w:t xml:space="preserve"> economic, precum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ponderile</w:t>
      </w:r>
      <w:proofErr w:type="spellEnd"/>
      <w:r w:rsidRPr="00142D0D">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142D0D" w:rsidRPr="00142D0D" w14:paraId="4FAF5AB0" w14:textId="77777777" w:rsidTr="001564AE">
        <w:tc>
          <w:tcPr>
            <w:tcW w:w="577" w:type="dxa"/>
            <w:shd w:val="clear" w:color="auto" w:fill="auto"/>
          </w:tcPr>
          <w:p w14:paraId="762E7307" w14:textId="77777777" w:rsidR="00142D0D" w:rsidRPr="00142D0D" w:rsidRDefault="00142D0D" w:rsidP="00142D0D">
            <w:pPr>
              <w:shd w:val="clear" w:color="auto" w:fill="FFFFFF" w:themeFill="background1"/>
              <w:tabs>
                <w:tab w:val="left" w:pos="612"/>
              </w:tabs>
              <w:spacing w:before="120" w:after="120" w:line="259" w:lineRule="auto"/>
              <w:rPr>
                <w:b/>
                <w:iCs/>
                <w:sz w:val="20"/>
                <w:szCs w:val="20"/>
                <w:lang w:val="en-US" w:eastAsia="ru-RU"/>
              </w:rPr>
            </w:pPr>
            <w:r w:rsidRPr="00142D0D">
              <w:rPr>
                <w:b/>
                <w:iCs/>
                <w:sz w:val="20"/>
                <w:szCs w:val="20"/>
                <w:lang w:val="en-US" w:eastAsia="ru-RU"/>
              </w:rPr>
              <w:t>Nr. d/o</w:t>
            </w:r>
          </w:p>
        </w:tc>
        <w:tc>
          <w:tcPr>
            <w:tcW w:w="7248" w:type="dxa"/>
            <w:shd w:val="clear" w:color="auto" w:fill="auto"/>
          </w:tcPr>
          <w:p w14:paraId="6EFFCFB2" w14:textId="77777777" w:rsidR="00142D0D" w:rsidRPr="00142D0D" w:rsidRDefault="00142D0D" w:rsidP="00142D0D">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142D0D">
              <w:rPr>
                <w:b/>
                <w:iCs/>
                <w:sz w:val="20"/>
                <w:szCs w:val="20"/>
                <w:lang w:val="en-US" w:eastAsia="ru-RU"/>
              </w:rPr>
              <w:t>Denumirea</w:t>
            </w:r>
            <w:proofErr w:type="spellEnd"/>
            <w:r w:rsidRPr="00142D0D">
              <w:rPr>
                <w:b/>
                <w:iCs/>
                <w:sz w:val="20"/>
                <w:szCs w:val="20"/>
                <w:lang w:val="en-US" w:eastAsia="ru-RU"/>
              </w:rPr>
              <w:t xml:space="preserve"> </w:t>
            </w:r>
            <w:proofErr w:type="spellStart"/>
            <w:r w:rsidRPr="00142D0D">
              <w:rPr>
                <w:b/>
                <w:iCs/>
                <w:sz w:val="20"/>
                <w:szCs w:val="20"/>
                <w:lang w:val="en-US" w:eastAsia="ru-RU"/>
              </w:rPr>
              <w:t>factorului</w:t>
            </w:r>
            <w:proofErr w:type="spellEnd"/>
            <w:r w:rsidRPr="00142D0D">
              <w:rPr>
                <w:b/>
                <w:iCs/>
                <w:sz w:val="20"/>
                <w:szCs w:val="20"/>
                <w:lang w:val="en-US" w:eastAsia="ru-RU"/>
              </w:rPr>
              <w:t xml:space="preserve"> de </w:t>
            </w:r>
            <w:proofErr w:type="spellStart"/>
            <w:r w:rsidRPr="00142D0D">
              <w:rPr>
                <w:b/>
                <w:iCs/>
                <w:sz w:val="20"/>
                <w:szCs w:val="20"/>
                <w:lang w:val="en-US" w:eastAsia="ru-RU"/>
              </w:rPr>
              <w:t>evaluare</w:t>
            </w:r>
            <w:proofErr w:type="spellEnd"/>
          </w:p>
        </w:tc>
        <w:tc>
          <w:tcPr>
            <w:tcW w:w="1800" w:type="dxa"/>
            <w:shd w:val="clear" w:color="auto" w:fill="auto"/>
          </w:tcPr>
          <w:p w14:paraId="66CFDF1D" w14:textId="77777777" w:rsidR="00142D0D" w:rsidRPr="00142D0D" w:rsidRDefault="00142D0D" w:rsidP="00142D0D">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142D0D">
              <w:rPr>
                <w:b/>
                <w:iCs/>
                <w:sz w:val="20"/>
                <w:szCs w:val="20"/>
                <w:lang w:val="en-US" w:eastAsia="ru-RU"/>
              </w:rPr>
              <w:t>Ponderea</w:t>
            </w:r>
            <w:proofErr w:type="spellEnd"/>
            <w:r w:rsidRPr="00142D0D">
              <w:rPr>
                <w:b/>
                <w:iCs/>
                <w:sz w:val="20"/>
                <w:szCs w:val="20"/>
                <w:lang w:val="en-US" w:eastAsia="ru-RU"/>
              </w:rPr>
              <w:t>%</w:t>
            </w:r>
          </w:p>
        </w:tc>
      </w:tr>
      <w:tr w:rsidR="00142D0D" w:rsidRPr="00142D0D" w14:paraId="6DBB77FB" w14:textId="77777777" w:rsidTr="001564AE">
        <w:tc>
          <w:tcPr>
            <w:tcW w:w="577" w:type="dxa"/>
            <w:shd w:val="clear" w:color="auto" w:fill="auto"/>
          </w:tcPr>
          <w:p w14:paraId="1536F525" w14:textId="77777777" w:rsidR="00142D0D" w:rsidRPr="00142D0D" w:rsidRDefault="00142D0D" w:rsidP="00142D0D">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786752CC" w14:textId="77777777" w:rsidR="00142D0D" w:rsidRPr="00142D0D" w:rsidRDefault="00142D0D" w:rsidP="00142D0D">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2EE04B74" w14:textId="77777777" w:rsidR="00142D0D" w:rsidRPr="00142D0D" w:rsidRDefault="00142D0D" w:rsidP="00142D0D">
            <w:pPr>
              <w:shd w:val="clear" w:color="auto" w:fill="FFFFFF" w:themeFill="background1"/>
              <w:tabs>
                <w:tab w:val="left" w:pos="612"/>
              </w:tabs>
              <w:spacing w:before="120" w:after="120" w:line="259" w:lineRule="auto"/>
              <w:rPr>
                <w:iCs/>
                <w:lang w:val="en-US" w:eastAsia="ru-RU"/>
              </w:rPr>
            </w:pPr>
          </w:p>
        </w:tc>
      </w:tr>
    </w:tbl>
    <w:p w14:paraId="4BF6C607"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Termenul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limită</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depunere</w:t>
      </w:r>
      <w:proofErr w:type="spellEnd"/>
      <w:r w:rsidRPr="00142D0D">
        <w:rPr>
          <w:rFonts w:ascii="Times New Roman" w:eastAsia="Times New Roman" w:hAnsi="Times New Roman" w:cs="Times New Roman"/>
          <w:b/>
          <w:kern w:val="0"/>
          <w:lang w:val="en-US" w:eastAsia="ru-RU"/>
          <w14:ligatures w14:val="none"/>
        </w:rPr>
        <w:t>/</w:t>
      </w:r>
      <w:proofErr w:type="spellStart"/>
      <w:r w:rsidRPr="00142D0D">
        <w:rPr>
          <w:rFonts w:ascii="Times New Roman" w:eastAsia="Times New Roman" w:hAnsi="Times New Roman" w:cs="Times New Roman"/>
          <w:b/>
          <w:kern w:val="0"/>
          <w:lang w:val="en-US" w:eastAsia="ru-RU"/>
          <w14:ligatures w14:val="none"/>
        </w:rPr>
        <w:t>deschidere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ofertelor</w:t>
      </w:r>
      <w:proofErr w:type="spellEnd"/>
      <w:r w:rsidRPr="00142D0D">
        <w:rPr>
          <w:rFonts w:ascii="Times New Roman" w:eastAsia="Times New Roman" w:hAnsi="Times New Roman" w:cs="Times New Roman"/>
          <w:b/>
          <w:kern w:val="0"/>
          <w:lang w:val="en-US" w:eastAsia="ru-RU"/>
          <w14:ligatures w14:val="none"/>
        </w:rPr>
        <w:t>:</w:t>
      </w:r>
    </w:p>
    <w:p w14:paraId="5517DF78" w14:textId="77777777" w:rsidR="00142D0D" w:rsidRPr="00142D0D" w:rsidRDefault="00142D0D" w:rsidP="00142D0D">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conform SIA RSAP /</w:t>
      </w:r>
      <w:proofErr w:type="spellStart"/>
      <w:r w:rsidRPr="00142D0D">
        <w:rPr>
          <w:rFonts w:ascii="Times New Roman" w:eastAsia="Times New Roman" w:hAnsi="Times New Roman" w:cs="Times New Roman"/>
          <w:b/>
          <w:kern w:val="0"/>
          <w:lang w:val="en-US" w:eastAsia="ru-RU"/>
          <w14:ligatures w14:val="none"/>
        </w:rPr>
        <w:t>până</w:t>
      </w:r>
      <w:proofErr w:type="spellEnd"/>
      <w:r w:rsidRPr="00142D0D">
        <w:rPr>
          <w:rFonts w:ascii="Times New Roman" w:eastAsia="Times New Roman" w:hAnsi="Times New Roman" w:cs="Times New Roman"/>
          <w:b/>
          <w:kern w:val="0"/>
          <w:lang w:val="en-US" w:eastAsia="ru-RU"/>
          <w14:ligatures w14:val="none"/>
        </w:rPr>
        <w:t xml:space="preserve"> la: </w:t>
      </w:r>
      <w:r w:rsidRPr="00142D0D">
        <w:rPr>
          <w:rFonts w:ascii="Times New Roman" w:eastAsia="Times New Roman" w:hAnsi="Times New Roman" w:cs="Times New Roman"/>
          <w:b/>
          <w:i/>
          <w:kern w:val="0"/>
          <w:lang w:val="en-US" w:eastAsia="ru-RU"/>
          <w14:ligatures w14:val="none"/>
        </w:rPr>
        <w:t>conform SIA RSAP</w:t>
      </w:r>
    </w:p>
    <w:p w14:paraId="0FE4F223" w14:textId="77777777" w:rsidR="00142D0D" w:rsidRPr="00142D0D" w:rsidRDefault="00142D0D" w:rsidP="00142D0D">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pe: </w:t>
      </w:r>
      <w:r w:rsidRPr="00142D0D">
        <w:rPr>
          <w:rFonts w:ascii="Times New Roman" w:eastAsia="Times New Roman" w:hAnsi="Times New Roman" w:cs="Times New Roman"/>
          <w:b/>
          <w:i/>
          <w:kern w:val="0"/>
          <w:lang w:val="en-US" w:eastAsia="ru-RU"/>
          <w14:ligatures w14:val="none"/>
        </w:rPr>
        <w:t>conform SIA RSAP</w:t>
      </w:r>
    </w:p>
    <w:p w14:paraId="5D29DFA3" w14:textId="77777777" w:rsidR="00142D0D" w:rsidRPr="00142D0D" w:rsidRDefault="00142D0D" w:rsidP="00142D0D">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Adresa</w:t>
      </w:r>
      <w:proofErr w:type="spellEnd"/>
      <w:r w:rsidRPr="00142D0D">
        <w:rPr>
          <w:rFonts w:ascii="Times New Roman" w:eastAsia="Times New Roman" w:hAnsi="Times New Roman" w:cs="Times New Roman"/>
          <w:b/>
          <w:kern w:val="0"/>
          <w:lang w:val="en-US" w:eastAsia="ru-RU"/>
          <w14:ligatures w14:val="none"/>
        </w:rPr>
        <w:t xml:space="preserve"> la care </w:t>
      </w:r>
      <w:proofErr w:type="spellStart"/>
      <w:r w:rsidRPr="00142D0D">
        <w:rPr>
          <w:rFonts w:ascii="Times New Roman" w:eastAsia="Times New Roman" w:hAnsi="Times New Roman" w:cs="Times New Roman"/>
          <w:b/>
          <w:kern w:val="0"/>
          <w:lang w:val="en-US" w:eastAsia="ru-RU"/>
          <w14:ligatures w14:val="none"/>
        </w:rPr>
        <w:t>trebuie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transmise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ofertele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cererile</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participare</w:t>
      </w:r>
      <w:proofErr w:type="spellEnd"/>
      <w:r w:rsidRPr="00142D0D">
        <w:rPr>
          <w:rFonts w:ascii="Times New Roman" w:eastAsia="Times New Roman" w:hAnsi="Times New Roman" w:cs="Times New Roman"/>
          <w:b/>
          <w:kern w:val="0"/>
          <w:lang w:val="en-US" w:eastAsia="ru-RU"/>
          <w14:ligatures w14:val="none"/>
        </w:rPr>
        <w:t xml:space="preserve">: </w:t>
      </w:r>
    </w:p>
    <w:p w14:paraId="2A754F86" w14:textId="77777777" w:rsidR="00142D0D" w:rsidRPr="00142D0D" w:rsidRDefault="00142D0D" w:rsidP="00142D0D">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i/>
          <w:kern w:val="0"/>
          <w:lang w:val="en-US" w:eastAsia="ru-RU"/>
          <w14:ligatures w14:val="none"/>
        </w:rPr>
        <w:t>Ofertele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sau</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cererile</w:t>
      </w:r>
      <w:proofErr w:type="spellEnd"/>
      <w:r w:rsidRPr="00142D0D">
        <w:rPr>
          <w:rFonts w:ascii="Times New Roman" w:eastAsia="Times New Roman" w:hAnsi="Times New Roman" w:cs="Times New Roman"/>
          <w:b/>
          <w:i/>
          <w:kern w:val="0"/>
          <w:lang w:val="en-US" w:eastAsia="ru-RU"/>
          <w14:ligatures w14:val="none"/>
        </w:rPr>
        <w:t xml:space="preserve"> de </w:t>
      </w:r>
      <w:proofErr w:type="spellStart"/>
      <w:r w:rsidRPr="00142D0D">
        <w:rPr>
          <w:rFonts w:ascii="Times New Roman" w:eastAsia="Times New Roman" w:hAnsi="Times New Roman" w:cs="Times New Roman"/>
          <w:b/>
          <w:i/>
          <w:kern w:val="0"/>
          <w:lang w:val="en-US" w:eastAsia="ru-RU"/>
          <w14:ligatures w14:val="none"/>
        </w:rPr>
        <w:t>participare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vor</w:t>
      </w:r>
      <w:proofErr w:type="spellEnd"/>
      <w:r w:rsidRPr="00142D0D">
        <w:rPr>
          <w:rFonts w:ascii="Times New Roman" w:eastAsia="Times New Roman" w:hAnsi="Times New Roman" w:cs="Times New Roman"/>
          <w:b/>
          <w:i/>
          <w:kern w:val="0"/>
          <w:lang w:val="en-US" w:eastAsia="ru-RU"/>
          <w14:ligatures w14:val="none"/>
        </w:rPr>
        <w:t xml:space="preserve"> fi </w:t>
      </w:r>
      <w:proofErr w:type="spellStart"/>
      <w:r w:rsidRPr="00142D0D">
        <w:rPr>
          <w:rFonts w:ascii="Times New Roman" w:eastAsia="Times New Roman" w:hAnsi="Times New Roman" w:cs="Times New Roman"/>
          <w:b/>
          <w:i/>
          <w:kern w:val="0"/>
          <w:lang w:val="en-US" w:eastAsia="ru-RU"/>
          <w14:ligatures w14:val="none"/>
        </w:rPr>
        <w:t>depuse</w:t>
      </w:r>
      <w:proofErr w:type="spellEnd"/>
      <w:r w:rsidRPr="00142D0D">
        <w:rPr>
          <w:rFonts w:ascii="Times New Roman" w:eastAsia="Times New Roman" w:hAnsi="Times New Roman" w:cs="Times New Roman"/>
          <w:b/>
          <w:i/>
          <w:kern w:val="0"/>
          <w:lang w:val="en-US" w:eastAsia="ru-RU"/>
          <w14:ligatures w14:val="none"/>
        </w:rPr>
        <w:t xml:space="preserve"> electronic </w:t>
      </w:r>
      <w:proofErr w:type="spellStart"/>
      <w:r w:rsidRPr="00142D0D">
        <w:rPr>
          <w:rFonts w:ascii="Times New Roman" w:eastAsia="Times New Roman" w:hAnsi="Times New Roman" w:cs="Times New Roman"/>
          <w:b/>
          <w:i/>
          <w:kern w:val="0"/>
          <w:lang w:val="en-US" w:eastAsia="ru-RU"/>
          <w14:ligatures w14:val="none"/>
        </w:rPr>
        <w:t>prin</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intermediul</w:t>
      </w:r>
      <w:proofErr w:type="spellEnd"/>
      <w:r w:rsidRPr="00142D0D">
        <w:rPr>
          <w:rFonts w:ascii="Times New Roman" w:eastAsia="Times New Roman" w:hAnsi="Times New Roman" w:cs="Times New Roman"/>
          <w:b/>
          <w:i/>
          <w:kern w:val="0"/>
          <w:lang w:val="en-US" w:eastAsia="ru-RU"/>
          <w14:ligatures w14:val="none"/>
        </w:rPr>
        <w:t xml:space="preserve"> SIA RSAP</w:t>
      </w:r>
    </w:p>
    <w:p w14:paraId="7178A350" w14:textId="77777777" w:rsidR="00142D0D" w:rsidRPr="00142D0D" w:rsidRDefault="00142D0D" w:rsidP="00142D0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Termenul</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valabilitate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ofertelor</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 xml:space="preserve">60 </w:t>
      </w:r>
      <w:proofErr w:type="spellStart"/>
      <w:r w:rsidRPr="00142D0D">
        <w:rPr>
          <w:rFonts w:ascii="Times New Roman" w:eastAsia="Times New Roman" w:hAnsi="Times New Roman" w:cs="Times New Roman"/>
          <w:b/>
          <w:color w:val="FF0000"/>
          <w:kern w:val="0"/>
          <w:lang w:val="en-US" w:eastAsia="ru-RU"/>
          <w14:ligatures w14:val="none"/>
        </w:rPr>
        <w:t>zile</w:t>
      </w:r>
      <w:proofErr w:type="spellEnd"/>
    </w:p>
    <w:p w14:paraId="3C1E39E3" w14:textId="77777777" w:rsidR="00142D0D" w:rsidRPr="00142D0D" w:rsidRDefault="00142D0D" w:rsidP="00142D0D">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Locul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deschiderii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ofertelor</w:t>
      </w:r>
      <w:proofErr w:type="spellEnd"/>
      <w:r w:rsidRPr="00142D0D">
        <w:rPr>
          <w:rFonts w:ascii="Times New Roman" w:eastAsia="Times New Roman" w:hAnsi="Times New Roman" w:cs="Times New Roman"/>
          <w:b/>
          <w:kern w:val="0"/>
          <w:lang w:val="en-US" w:eastAsia="ru-RU"/>
          <w14:ligatures w14:val="none"/>
        </w:rPr>
        <w:t xml:space="preserve">: SIA RSAP </w:t>
      </w:r>
    </w:p>
    <w:p w14:paraId="6E9F7CD3" w14:textId="77777777" w:rsidR="00142D0D" w:rsidRPr="00142D0D" w:rsidRDefault="00142D0D" w:rsidP="00142D0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142D0D">
        <w:rPr>
          <w:rFonts w:ascii="Times New Roman" w:eastAsia="Times New Roman" w:hAnsi="Times New Roman" w:cs="Times New Roman"/>
          <w:b/>
          <w:i/>
          <w:kern w:val="0"/>
          <w:lang w:val="en-US" w:eastAsia="ru-RU"/>
          <w14:ligatures w14:val="none"/>
        </w:rPr>
        <w:t>Ofertele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întârziate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vor</w:t>
      </w:r>
      <w:proofErr w:type="spellEnd"/>
      <w:r w:rsidRPr="00142D0D">
        <w:rPr>
          <w:rFonts w:ascii="Times New Roman" w:eastAsia="Times New Roman" w:hAnsi="Times New Roman" w:cs="Times New Roman"/>
          <w:b/>
          <w:i/>
          <w:kern w:val="0"/>
          <w:lang w:val="en-US" w:eastAsia="ru-RU"/>
          <w14:ligatures w14:val="none"/>
        </w:rPr>
        <w:t xml:space="preserve"> fi </w:t>
      </w:r>
      <w:proofErr w:type="spellStart"/>
      <w:r w:rsidRPr="00142D0D">
        <w:rPr>
          <w:rFonts w:ascii="Times New Roman" w:eastAsia="Times New Roman" w:hAnsi="Times New Roman" w:cs="Times New Roman"/>
          <w:b/>
          <w:i/>
          <w:kern w:val="0"/>
          <w:lang w:val="en-US" w:eastAsia="ru-RU"/>
          <w14:ligatures w14:val="none"/>
        </w:rPr>
        <w:t>respinse</w:t>
      </w:r>
      <w:proofErr w:type="spellEnd"/>
      <w:r w:rsidRPr="00142D0D">
        <w:rPr>
          <w:rFonts w:ascii="Times New Roman" w:eastAsia="Times New Roman" w:hAnsi="Times New Roman" w:cs="Times New Roman"/>
          <w:b/>
          <w:i/>
          <w:kern w:val="0"/>
          <w:lang w:val="en-US" w:eastAsia="ru-RU"/>
          <w14:ligatures w14:val="none"/>
        </w:rPr>
        <w:t xml:space="preserve">. </w:t>
      </w:r>
    </w:p>
    <w:p w14:paraId="77848FCD"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Persoanele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autorizate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asiste</w:t>
      </w:r>
      <w:proofErr w:type="spellEnd"/>
      <w:r w:rsidRPr="00142D0D">
        <w:rPr>
          <w:rFonts w:ascii="Times New Roman" w:eastAsia="Times New Roman" w:hAnsi="Times New Roman" w:cs="Times New Roman"/>
          <w:b/>
          <w:kern w:val="0"/>
          <w:lang w:val="en-US" w:eastAsia="ru-RU"/>
          <w14:ligatures w14:val="none"/>
        </w:rPr>
        <w:t xml:space="preserve"> la </w:t>
      </w:r>
      <w:proofErr w:type="spellStart"/>
      <w:r w:rsidRPr="00142D0D">
        <w:rPr>
          <w:rFonts w:ascii="Times New Roman" w:eastAsia="Times New Roman" w:hAnsi="Times New Roman" w:cs="Times New Roman"/>
          <w:b/>
          <w:kern w:val="0"/>
          <w:lang w:val="en-US" w:eastAsia="ru-RU"/>
          <w14:ligatures w14:val="none"/>
        </w:rPr>
        <w:t>deschiderea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ofertelor</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kern w:val="0"/>
          <w:lang w:val="en-US" w:eastAsia="ru-RU"/>
          <w14:ligatures w14:val="none"/>
        </w:rPr>
        <w:br/>
      </w:r>
      <w:proofErr w:type="spellStart"/>
      <w:r w:rsidRPr="00142D0D">
        <w:rPr>
          <w:rFonts w:ascii="Times New Roman" w:eastAsia="Times New Roman" w:hAnsi="Times New Roman" w:cs="Times New Roman"/>
          <w:b/>
          <w:i/>
          <w:kern w:val="0"/>
          <w:lang w:val="en-US" w:eastAsia="ru-RU"/>
          <w14:ligatures w14:val="none"/>
        </w:rPr>
        <w:t>Ofertanții</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sau</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reprezentanții</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acestora</w:t>
      </w:r>
      <w:proofErr w:type="spellEnd"/>
      <w:r w:rsidRPr="00142D0D">
        <w:rPr>
          <w:rFonts w:ascii="Times New Roman" w:eastAsia="Times New Roman" w:hAnsi="Times New Roman" w:cs="Times New Roman"/>
          <w:b/>
          <w:i/>
          <w:kern w:val="0"/>
          <w:lang w:val="en-US" w:eastAsia="ru-RU"/>
          <w14:ligatures w14:val="none"/>
        </w:rPr>
        <w:t xml:space="preserve"> au </w:t>
      </w:r>
      <w:proofErr w:type="spellStart"/>
      <w:r w:rsidRPr="00142D0D">
        <w:rPr>
          <w:rFonts w:ascii="Times New Roman" w:eastAsia="Times New Roman" w:hAnsi="Times New Roman" w:cs="Times New Roman"/>
          <w:b/>
          <w:i/>
          <w:kern w:val="0"/>
          <w:lang w:val="en-US" w:eastAsia="ru-RU"/>
          <w14:ligatures w14:val="none"/>
        </w:rPr>
        <w:t>dreptul</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să</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participe</w:t>
      </w:r>
      <w:proofErr w:type="spellEnd"/>
      <w:r w:rsidRPr="00142D0D">
        <w:rPr>
          <w:rFonts w:ascii="Times New Roman" w:eastAsia="Times New Roman" w:hAnsi="Times New Roman" w:cs="Times New Roman"/>
          <w:b/>
          <w:i/>
          <w:kern w:val="0"/>
          <w:lang w:val="en-US" w:eastAsia="ru-RU"/>
          <w14:ligatures w14:val="none"/>
        </w:rPr>
        <w:t xml:space="preserve"> la </w:t>
      </w:r>
      <w:proofErr w:type="spellStart"/>
      <w:r w:rsidRPr="00142D0D">
        <w:rPr>
          <w:rFonts w:ascii="Times New Roman" w:eastAsia="Times New Roman" w:hAnsi="Times New Roman" w:cs="Times New Roman"/>
          <w:b/>
          <w:i/>
          <w:kern w:val="0"/>
          <w:lang w:val="en-US" w:eastAsia="ru-RU"/>
          <w14:ligatures w14:val="none"/>
        </w:rPr>
        <w:t>deschiderea</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ofertelor</w:t>
      </w:r>
      <w:proofErr w:type="spellEnd"/>
      <w:r w:rsidRPr="00142D0D">
        <w:rPr>
          <w:rFonts w:ascii="Times New Roman" w:eastAsia="Times New Roman" w:hAnsi="Times New Roman" w:cs="Times New Roman"/>
          <w:b/>
          <w:i/>
          <w:kern w:val="0"/>
          <w:lang w:val="en-US" w:eastAsia="ru-RU"/>
          <w14:ligatures w14:val="none"/>
        </w:rPr>
        <w:t xml:space="preserve">, cu </w:t>
      </w:r>
      <w:proofErr w:type="spellStart"/>
      <w:r w:rsidRPr="00142D0D">
        <w:rPr>
          <w:rFonts w:ascii="Times New Roman" w:eastAsia="Times New Roman" w:hAnsi="Times New Roman" w:cs="Times New Roman"/>
          <w:b/>
          <w:i/>
          <w:kern w:val="0"/>
          <w:lang w:val="en-US" w:eastAsia="ru-RU"/>
          <w14:ligatures w14:val="none"/>
        </w:rPr>
        <w:t>excepția</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cazului</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când</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ofertele</w:t>
      </w:r>
      <w:proofErr w:type="spellEnd"/>
      <w:r w:rsidRPr="00142D0D">
        <w:rPr>
          <w:rFonts w:ascii="Times New Roman" w:eastAsia="Times New Roman" w:hAnsi="Times New Roman" w:cs="Times New Roman"/>
          <w:b/>
          <w:i/>
          <w:kern w:val="0"/>
          <w:lang w:val="en-US" w:eastAsia="ru-RU"/>
          <w14:ligatures w14:val="none"/>
        </w:rPr>
        <w:t xml:space="preserve"> au </w:t>
      </w:r>
      <w:proofErr w:type="spellStart"/>
      <w:r w:rsidRPr="00142D0D">
        <w:rPr>
          <w:rFonts w:ascii="Times New Roman" w:eastAsia="Times New Roman" w:hAnsi="Times New Roman" w:cs="Times New Roman"/>
          <w:b/>
          <w:i/>
          <w:kern w:val="0"/>
          <w:lang w:val="en-US" w:eastAsia="ru-RU"/>
          <w14:ligatures w14:val="none"/>
        </w:rPr>
        <w:t>fost</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depuse</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prin</w:t>
      </w:r>
      <w:proofErr w:type="spellEnd"/>
      <w:r w:rsidRPr="00142D0D">
        <w:rPr>
          <w:rFonts w:ascii="Times New Roman" w:eastAsia="Times New Roman" w:hAnsi="Times New Roman" w:cs="Times New Roman"/>
          <w:b/>
          <w:i/>
          <w:kern w:val="0"/>
          <w:lang w:val="en-US" w:eastAsia="ru-RU"/>
          <w14:ligatures w14:val="none"/>
        </w:rPr>
        <w:t xml:space="preserve"> SIA RSAP</w:t>
      </w:r>
      <w:r w:rsidRPr="00142D0D">
        <w:rPr>
          <w:rFonts w:ascii="Times New Roman" w:eastAsia="Times New Roman" w:hAnsi="Times New Roman" w:cs="Times New Roman"/>
          <w:b/>
          <w:kern w:val="0"/>
          <w:lang w:val="en-US" w:eastAsia="ru-RU"/>
          <w14:ligatures w14:val="none"/>
        </w:rPr>
        <w:t>.</w:t>
      </w:r>
    </w:p>
    <w:p w14:paraId="338DB411"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Limba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limbile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care </w:t>
      </w:r>
      <w:proofErr w:type="spellStart"/>
      <w:r w:rsidRPr="00142D0D">
        <w:rPr>
          <w:rFonts w:ascii="Times New Roman" w:eastAsia="Times New Roman" w:hAnsi="Times New Roman" w:cs="Times New Roman"/>
          <w:b/>
          <w:kern w:val="0"/>
          <w:lang w:val="en-US" w:eastAsia="ru-RU"/>
          <w14:ligatures w14:val="none"/>
        </w:rPr>
        <w:t>trebuie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redactate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ofertele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cererile</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participare</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Limba de Stat</w:t>
      </w:r>
    </w:p>
    <w:p w14:paraId="5E41CF1C"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Respectivul</w:t>
      </w:r>
      <w:proofErr w:type="spellEnd"/>
      <w:r w:rsidRPr="00142D0D">
        <w:rPr>
          <w:rFonts w:ascii="Times New Roman" w:eastAsia="Times New Roman" w:hAnsi="Times New Roman" w:cs="Times New Roman"/>
          <w:b/>
          <w:kern w:val="0"/>
          <w:lang w:val="en-US" w:eastAsia="ru-RU"/>
          <w14:ligatures w14:val="none"/>
        </w:rPr>
        <w:t xml:space="preserve"> contract se </w:t>
      </w:r>
      <w:proofErr w:type="spellStart"/>
      <w:r w:rsidRPr="00142D0D">
        <w:rPr>
          <w:rFonts w:ascii="Times New Roman" w:eastAsia="Times New Roman" w:hAnsi="Times New Roman" w:cs="Times New Roman"/>
          <w:b/>
          <w:kern w:val="0"/>
          <w:lang w:val="en-US" w:eastAsia="ru-RU"/>
          <w14:ligatures w14:val="none"/>
        </w:rPr>
        <w:t>referă</w:t>
      </w:r>
      <w:proofErr w:type="spellEnd"/>
      <w:r w:rsidRPr="00142D0D">
        <w:rPr>
          <w:rFonts w:ascii="Times New Roman" w:eastAsia="Times New Roman" w:hAnsi="Times New Roman" w:cs="Times New Roman"/>
          <w:b/>
          <w:kern w:val="0"/>
          <w:lang w:val="en-US" w:eastAsia="ru-RU"/>
          <w14:ligatures w14:val="none"/>
        </w:rPr>
        <w:t xml:space="preserve"> la un </w:t>
      </w:r>
      <w:proofErr w:type="spellStart"/>
      <w:r w:rsidRPr="00142D0D">
        <w:rPr>
          <w:rFonts w:ascii="Times New Roman" w:eastAsia="Times New Roman" w:hAnsi="Times New Roman" w:cs="Times New Roman"/>
          <w:b/>
          <w:kern w:val="0"/>
          <w:lang w:val="en-US" w:eastAsia="ru-RU"/>
          <w14:ligatures w14:val="none"/>
        </w:rPr>
        <w:t>proiect</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program </w:t>
      </w:r>
      <w:proofErr w:type="spellStart"/>
      <w:r w:rsidRPr="00142D0D">
        <w:rPr>
          <w:rFonts w:ascii="Times New Roman" w:eastAsia="Times New Roman" w:hAnsi="Times New Roman" w:cs="Times New Roman"/>
          <w:b/>
          <w:kern w:val="0"/>
          <w:lang w:val="en-US" w:eastAsia="ru-RU"/>
          <w14:ligatures w14:val="none"/>
        </w:rPr>
        <w:t>finanțat</w:t>
      </w:r>
      <w:proofErr w:type="spellEnd"/>
      <w:r w:rsidRPr="00142D0D">
        <w:rPr>
          <w:rFonts w:ascii="Times New Roman" w:eastAsia="Times New Roman" w:hAnsi="Times New Roman" w:cs="Times New Roman"/>
          <w:b/>
          <w:kern w:val="0"/>
          <w:lang w:val="en-US" w:eastAsia="ru-RU"/>
          <w14:ligatures w14:val="none"/>
        </w:rPr>
        <w:t xml:space="preserve"> din </w:t>
      </w:r>
      <w:proofErr w:type="spellStart"/>
      <w:r w:rsidRPr="00142D0D">
        <w:rPr>
          <w:rFonts w:ascii="Times New Roman" w:eastAsia="Times New Roman" w:hAnsi="Times New Roman" w:cs="Times New Roman"/>
          <w:b/>
          <w:kern w:val="0"/>
          <w:lang w:val="en-US" w:eastAsia="ru-RU"/>
          <w14:ligatures w14:val="none"/>
        </w:rPr>
        <w:t>fonduri</w:t>
      </w:r>
      <w:proofErr w:type="spellEnd"/>
      <w:r w:rsidRPr="00142D0D">
        <w:rPr>
          <w:rFonts w:ascii="Times New Roman" w:eastAsia="Times New Roman" w:hAnsi="Times New Roman" w:cs="Times New Roman"/>
          <w:b/>
          <w:kern w:val="0"/>
          <w:lang w:val="en-US" w:eastAsia="ru-RU"/>
          <w14:ligatures w14:val="none"/>
        </w:rPr>
        <w:t xml:space="preserve"> ale </w:t>
      </w:r>
      <w:proofErr w:type="spellStart"/>
      <w:r w:rsidRPr="00142D0D">
        <w:rPr>
          <w:rFonts w:ascii="Times New Roman" w:eastAsia="Times New Roman" w:hAnsi="Times New Roman" w:cs="Times New Roman"/>
          <w:b/>
          <w:kern w:val="0"/>
          <w:lang w:val="en-US" w:eastAsia="ru-RU"/>
          <w14:ligatures w14:val="none"/>
        </w:rPr>
        <w:t>Uniunii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Europene</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NU</w:t>
      </w:r>
    </w:p>
    <w:p w14:paraId="1DB34455"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Denumirea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adresa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organismului</w:t>
      </w:r>
      <w:proofErr w:type="spellEnd"/>
      <w:r w:rsidRPr="00142D0D">
        <w:rPr>
          <w:rFonts w:ascii="Times New Roman" w:eastAsia="Times New Roman" w:hAnsi="Times New Roman" w:cs="Times New Roman"/>
          <w:b/>
          <w:kern w:val="0"/>
          <w:lang w:val="en-US" w:eastAsia="ru-RU"/>
          <w14:ligatures w14:val="none"/>
        </w:rPr>
        <w:t xml:space="preserve"> competent de </w:t>
      </w:r>
      <w:proofErr w:type="spellStart"/>
      <w:r w:rsidRPr="00142D0D">
        <w:rPr>
          <w:rFonts w:ascii="Times New Roman" w:eastAsia="Times New Roman" w:hAnsi="Times New Roman" w:cs="Times New Roman"/>
          <w:b/>
          <w:kern w:val="0"/>
          <w:lang w:val="en-US" w:eastAsia="ru-RU"/>
          <w14:ligatures w14:val="none"/>
        </w:rPr>
        <w:t>soluționare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contestațiilor</w:t>
      </w:r>
      <w:proofErr w:type="spellEnd"/>
      <w:r w:rsidRPr="00142D0D">
        <w:rPr>
          <w:rFonts w:ascii="Times New Roman" w:eastAsia="Times New Roman" w:hAnsi="Times New Roman" w:cs="Times New Roman"/>
          <w:b/>
          <w:kern w:val="0"/>
          <w:lang w:val="en-US" w:eastAsia="ru-RU"/>
          <w14:ligatures w14:val="none"/>
        </w:rPr>
        <w:t xml:space="preserve">: </w:t>
      </w:r>
    </w:p>
    <w:p w14:paraId="01513E95" w14:textId="77777777" w:rsidR="00142D0D" w:rsidRPr="00142D0D" w:rsidRDefault="00142D0D" w:rsidP="00142D0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142D0D">
        <w:rPr>
          <w:rFonts w:ascii="Times New Roman" w:eastAsia="Times New Roman" w:hAnsi="Times New Roman" w:cs="Times New Roman"/>
          <w:b/>
          <w:i/>
          <w:kern w:val="0"/>
          <w:lang w:val="en-US" w:eastAsia="ru-RU"/>
          <w14:ligatures w14:val="none"/>
        </w:rPr>
        <w:t>Agenția</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Națională</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pentru</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Soluționarea</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Contestațiilor</w:t>
      </w:r>
      <w:proofErr w:type="spellEnd"/>
    </w:p>
    <w:p w14:paraId="24DA9B78" w14:textId="77777777" w:rsidR="00142D0D" w:rsidRPr="00142D0D" w:rsidRDefault="00142D0D" w:rsidP="00142D0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142D0D">
        <w:rPr>
          <w:rFonts w:ascii="Times New Roman" w:eastAsia="Times New Roman" w:hAnsi="Times New Roman" w:cs="Times New Roman"/>
          <w:b/>
          <w:i/>
          <w:kern w:val="0"/>
          <w:lang w:val="en-US" w:eastAsia="ru-RU"/>
          <w14:ligatures w14:val="none"/>
        </w:rPr>
        <w:t>Adresa</w:t>
      </w:r>
      <w:proofErr w:type="spellEnd"/>
      <w:r w:rsidRPr="00142D0D">
        <w:rPr>
          <w:rFonts w:ascii="Times New Roman" w:eastAsia="Times New Roman" w:hAnsi="Times New Roman" w:cs="Times New Roman"/>
          <w:b/>
          <w:i/>
          <w:kern w:val="0"/>
          <w:lang w:val="en-US" w:eastAsia="ru-RU"/>
          <w14:ligatures w14:val="none"/>
        </w:rPr>
        <w:t xml:space="preserve">: mun. Chișinău, bd. </w:t>
      </w:r>
      <w:proofErr w:type="spellStart"/>
      <w:r w:rsidRPr="00142D0D">
        <w:rPr>
          <w:rFonts w:ascii="Times New Roman" w:eastAsia="Times New Roman" w:hAnsi="Times New Roman" w:cs="Times New Roman"/>
          <w:b/>
          <w:i/>
          <w:kern w:val="0"/>
          <w:lang w:val="en-US" w:eastAsia="ru-RU"/>
          <w14:ligatures w14:val="none"/>
        </w:rPr>
        <w:t>Ștefan</w:t>
      </w:r>
      <w:proofErr w:type="spellEnd"/>
      <w:r w:rsidRPr="00142D0D">
        <w:rPr>
          <w:rFonts w:ascii="Times New Roman" w:eastAsia="Times New Roman" w:hAnsi="Times New Roman" w:cs="Times New Roman"/>
          <w:b/>
          <w:i/>
          <w:kern w:val="0"/>
          <w:lang w:val="en-US" w:eastAsia="ru-RU"/>
          <w14:ligatures w14:val="none"/>
        </w:rPr>
        <w:t xml:space="preserve"> cel Mare </w:t>
      </w:r>
      <w:proofErr w:type="spellStart"/>
      <w:r w:rsidRPr="00142D0D">
        <w:rPr>
          <w:rFonts w:ascii="Times New Roman" w:eastAsia="Times New Roman" w:hAnsi="Times New Roman" w:cs="Times New Roman"/>
          <w:b/>
          <w:i/>
          <w:kern w:val="0"/>
          <w:lang w:val="en-US" w:eastAsia="ru-RU"/>
          <w14:ligatures w14:val="none"/>
        </w:rPr>
        <w:t>și</w:t>
      </w:r>
      <w:proofErr w:type="spellEnd"/>
      <w:r w:rsidRPr="00142D0D">
        <w:rPr>
          <w:rFonts w:ascii="Times New Roman" w:eastAsia="Times New Roman" w:hAnsi="Times New Roman" w:cs="Times New Roman"/>
          <w:b/>
          <w:i/>
          <w:kern w:val="0"/>
          <w:lang w:val="en-US" w:eastAsia="ru-RU"/>
          <w14:ligatures w14:val="none"/>
        </w:rPr>
        <w:t xml:space="preserve"> </w:t>
      </w:r>
      <w:proofErr w:type="spellStart"/>
      <w:r w:rsidRPr="00142D0D">
        <w:rPr>
          <w:rFonts w:ascii="Times New Roman" w:eastAsia="Times New Roman" w:hAnsi="Times New Roman" w:cs="Times New Roman"/>
          <w:b/>
          <w:i/>
          <w:kern w:val="0"/>
          <w:lang w:val="en-US" w:eastAsia="ru-RU"/>
          <w14:ligatures w14:val="none"/>
        </w:rPr>
        <w:t>Sfânt</w:t>
      </w:r>
      <w:proofErr w:type="spellEnd"/>
      <w:r w:rsidRPr="00142D0D">
        <w:rPr>
          <w:rFonts w:ascii="Times New Roman" w:eastAsia="Times New Roman" w:hAnsi="Times New Roman" w:cs="Times New Roman"/>
          <w:b/>
          <w:i/>
          <w:kern w:val="0"/>
          <w:lang w:val="en-US" w:eastAsia="ru-RU"/>
          <w14:ligatures w14:val="none"/>
        </w:rPr>
        <w:t xml:space="preserve"> nr.124 (et.4), MD 2001;</w:t>
      </w:r>
    </w:p>
    <w:p w14:paraId="718B0D0E" w14:textId="77777777" w:rsidR="00142D0D" w:rsidRPr="00142D0D" w:rsidRDefault="00142D0D" w:rsidP="00142D0D">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142D0D">
        <w:rPr>
          <w:rFonts w:ascii="Times New Roman" w:eastAsia="Times New Roman" w:hAnsi="Times New Roman" w:cs="Times New Roman"/>
          <w:b/>
          <w:i/>
          <w:kern w:val="0"/>
          <w:lang w:val="en-US" w:eastAsia="ru-RU"/>
          <w14:ligatures w14:val="none"/>
        </w:rPr>
        <w:t>Tel/Fax/email: 022-820 652, 022 820-651, contestatii@ansc.md</w:t>
      </w:r>
    </w:p>
    <w:p w14:paraId="7E80BBD8"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Data (</w:t>
      </w:r>
      <w:proofErr w:type="spellStart"/>
      <w:r w:rsidRPr="00142D0D">
        <w:rPr>
          <w:rFonts w:ascii="Times New Roman" w:eastAsia="Times New Roman" w:hAnsi="Times New Roman" w:cs="Times New Roman"/>
          <w:b/>
          <w:kern w:val="0"/>
          <w:lang w:val="en-US" w:eastAsia="ru-RU"/>
          <w14:ligatures w14:val="none"/>
        </w:rPr>
        <w:t>datele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și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referința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referințele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publicărilor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anterioare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Jurnalul </w:t>
      </w:r>
      <w:proofErr w:type="spellStart"/>
      <w:r w:rsidRPr="00142D0D">
        <w:rPr>
          <w:rFonts w:ascii="Times New Roman" w:eastAsia="Times New Roman" w:hAnsi="Times New Roman" w:cs="Times New Roman"/>
          <w:b/>
          <w:kern w:val="0"/>
          <w:lang w:val="en-US" w:eastAsia="ru-RU"/>
          <w14:ligatures w14:val="none"/>
        </w:rPr>
        <w:t>Oficial</w:t>
      </w:r>
      <w:proofErr w:type="spellEnd"/>
      <w:r w:rsidRPr="00142D0D">
        <w:rPr>
          <w:rFonts w:ascii="Times New Roman" w:eastAsia="Times New Roman" w:hAnsi="Times New Roman" w:cs="Times New Roman"/>
          <w:b/>
          <w:kern w:val="0"/>
          <w:lang w:val="en-US" w:eastAsia="ru-RU"/>
          <w14:ligatures w14:val="none"/>
        </w:rPr>
        <w:t xml:space="preserve"> al </w:t>
      </w:r>
      <w:proofErr w:type="spellStart"/>
      <w:r w:rsidRPr="00142D0D">
        <w:rPr>
          <w:rFonts w:ascii="Times New Roman" w:eastAsia="Times New Roman" w:hAnsi="Times New Roman" w:cs="Times New Roman"/>
          <w:b/>
          <w:kern w:val="0"/>
          <w:lang w:val="en-US" w:eastAsia="ru-RU"/>
          <w14:ligatures w14:val="none"/>
        </w:rPr>
        <w:t>Uniunii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Europene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privind</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contractele</w:t>
      </w:r>
      <w:proofErr w:type="spellEnd"/>
      <w:r w:rsidRPr="00142D0D">
        <w:rPr>
          <w:rFonts w:ascii="Times New Roman" w:eastAsia="Times New Roman" w:hAnsi="Times New Roman" w:cs="Times New Roman"/>
          <w:b/>
          <w:kern w:val="0"/>
          <w:lang w:val="en-US" w:eastAsia="ru-RU"/>
          <w14:ligatures w14:val="none"/>
        </w:rPr>
        <w:t xml:space="preserve">) la care se </w:t>
      </w:r>
      <w:proofErr w:type="spellStart"/>
      <w:r w:rsidRPr="00142D0D">
        <w:rPr>
          <w:rFonts w:ascii="Times New Roman" w:eastAsia="Times New Roman" w:hAnsi="Times New Roman" w:cs="Times New Roman"/>
          <w:b/>
          <w:kern w:val="0"/>
          <w:lang w:val="en-US" w:eastAsia="ru-RU"/>
          <w14:ligatures w14:val="none"/>
        </w:rPr>
        <w:t>referă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anunțul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respectiv</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dacă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w:t>
      </w:r>
      <w:r w:rsidRPr="00142D0D">
        <w:rPr>
          <w:rFonts w:ascii="Times New Roman" w:eastAsia="Times New Roman" w:hAnsi="Times New Roman" w:cs="Times New Roman"/>
          <w:b/>
          <w:color w:val="FF0000"/>
          <w:kern w:val="0"/>
          <w:lang w:val="en-US" w:eastAsia="ru-RU"/>
          <w14:ligatures w14:val="none"/>
        </w:rPr>
        <w:t>Nu</w:t>
      </w:r>
    </w:p>
    <w:p w14:paraId="2BB34954"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achizițiilor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periodice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calendarul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estimat</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pentru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publicarea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anunțurilor</w:t>
      </w:r>
      <w:proofErr w:type="spellEnd"/>
      <w:r w:rsidRPr="00142D0D">
        <w:rPr>
          <w:rFonts w:ascii="Times New Roman" w:eastAsia="Times New Roman" w:hAnsi="Times New Roman" w:cs="Times New Roman"/>
          <w:b/>
          <w:kern w:val="0"/>
          <w:lang w:val="en-US" w:eastAsia="ru-RU"/>
          <w14:ligatures w14:val="none"/>
        </w:rPr>
        <w:t xml:space="preserve"> viitoare</w:t>
      </w:r>
      <w:r w:rsidRPr="00142D0D">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:___________________________________________________________________</w:t>
      </w:r>
    </w:p>
    <w:p w14:paraId="1810D8BC"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Data </w:t>
      </w:r>
      <w:proofErr w:type="spellStart"/>
      <w:r w:rsidRPr="00142D0D">
        <w:rPr>
          <w:rFonts w:ascii="Times New Roman" w:eastAsia="Times New Roman" w:hAnsi="Times New Roman" w:cs="Times New Roman"/>
          <w:b/>
          <w:kern w:val="0"/>
          <w:lang w:val="en-US" w:eastAsia="ru-RU"/>
          <w14:ligatures w14:val="none"/>
        </w:rPr>
        <w:t>publicării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anunțului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intenție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sau</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după</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precizarea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că</w:t>
      </w:r>
      <w:proofErr w:type="spellEnd"/>
      <w:r w:rsidRPr="00142D0D">
        <w:rPr>
          <w:rFonts w:ascii="Times New Roman" w:eastAsia="Times New Roman" w:hAnsi="Times New Roman" w:cs="Times New Roman"/>
          <w:b/>
          <w:kern w:val="0"/>
          <w:lang w:val="en-US" w:eastAsia="ru-RU"/>
          <w14:ligatures w14:val="none"/>
        </w:rPr>
        <w:t xml:space="preserve"> nu a </w:t>
      </w:r>
      <w:proofErr w:type="spellStart"/>
      <w:r w:rsidRPr="00142D0D">
        <w:rPr>
          <w:rFonts w:ascii="Times New Roman" w:eastAsia="Times New Roman" w:hAnsi="Times New Roman" w:cs="Times New Roman"/>
          <w:b/>
          <w:kern w:val="0"/>
          <w:lang w:val="en-US" w:eastAsia="ru-RU"/>
          <w14:ligatures w14:val="none"/>
        </w:rPr>
        <w:t>fost</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publicat</w:t>
      </w:r>
      <w:proofErr w:type="spellEnd"/>
      <w:r w:rsidRPr="00142D0D">
        <w:rPr>
          <w:rFonts w:ascii="Times New Roman" w:eastAsia="Times New Roman" w:hAnsi="Times New Roman" w:cs="Times New Roman"/>
          <w:b/>
          <w:kern w:val="0"/>
          <w:lang w:val="en-US" w:eastAsia="ru-RU"/>
          <w14:ligatures w14:val="none"/>
        </w:rPr>
        <w:t xml:space="preserve"> un </w:t>
      </w:r>
      <w:proofErr w:type="spellStart"/>
      <w:r w:rsidRPr="00142D0D">
        <w:rPr>
          <w:rFonts w:ascii="Times New Roman" w:eastAsia="Times New Roman" w:hAnsi="Times New Roman" w:cs="Times New Roman"/>
          <w:b/>
          <w:kern w:val="0"/>
          <w:lang w:val="en-US" w:eastAsia="ru-RU"/>
          <w14:ligatures w14:val="none"/>
        </w:rPr>
        <w:t>astfel</w:t>
      </w:r>
      <w:proofErr w:type="spellEnd"/>
      <w:r w:rsidRPr="00142D0D">
        <w:rPr>
          <w:rFonts w:ascii="Times New Roman" w:eastAsia="Times New Roman" w:hAnsi="Times New Roman" w:cs="Times New Roman"/>
          <w:b/>
          <w:kern w:val="0"/>
          <w:lang w:val="en-US" w:eastAsia="ru-RU"/>
          <w14:ligatures w14:val="none"/>
        </w:rPr>
        <w:t xml:space="preserve"> de </w:t>
      </w:r>
      <w:r w:rsidRPr="00142D0D">
        <w:rPr>
          <w:rFonts w:ascii="Times New Roman" w:eastAsia="Times New Roman" w:hAnsi="Times New Roman" w:cs="Times New Roman"/>
          <w:b/>
          <w:kern w:val="0"/>
          <w:shd w:val="clear" w:color="auto" w:fill="FFFFFF" w:themeFill="background1"/>
          <w:lang w:val="en-US" w:eastAsia="ru-RU"/>
          <w14:ligatures w14:val="none"/>
        </w:rPr>
        <w:t>anunţ:_____________________________________________________________</w:t>
      </w:r>
    </w:p>
    <w:p w14:paraId="59576722"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Data </w:t>
      </w:r>
      <w:proofErr w:type="spellStart"/>
      <w:r w:rsidRPr="00142D0D">
        <w:rPr>
          <w:rFonts w:ascii="Times New Roman" w:eastAsia="Times New Roman" w:hAnsi="Times New Roman" w:cs="Times New Roman"/>
          <w:b/>
          <w:kern w:val="0"/>
          <w:lang w:val="en-US" w:eastAsia="ru-RU"/>
          <w14:ligatures w14:val="none"/>
        </w:rPr>
        <w:t>transmiterii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spre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publicare</w:t>
      </w:r>
      <w:proofErr w:type="spellEnd"/>
      <w:r w:rsidRPr="00142D0D">
        <w:rPr>
          <w:rFonts w:ascii="Times New Roman" w:eastAsia="Times New Roman" w:hAnsi="Times New Roman" w:cs="Times New Roman"/>
          <w:b/>
          <w:kern w:val="0"/>
          <w:lang w:val="en-US" w:eastAsia="ru-RU"/>
          <w14:ligatures w14:val="none"/>
        </w:rPr>
        <w:t xml:space="preserve"> a </w:t>
      </w:r>
      <w:proofErr w:type="spellStart"/>
      <w:r w:rsidRPr="00142D0D">
        <w:rPr>
          <w:rFonts w:ascii="Times New Roman" w:eastAsia="Times New Roman" w:hAnsi="Times New Roman" w:cs="Times New Roman"/>
          <w:b/>
          <w:kern w:val="0"/>
          <w:lang w:val="en-US" w:eastAsia="ru-RU"/>
          <w14:ligatures w14:val="none"/>
        </w:rPr>
        <w:t>anunțului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participar</w:t>
      </w:r>
      <w:r w:rsidRPr="00142D0D">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142D0D">
        <w:rPr>
          <w:rFonts w:ascii="Times New Roman" w:eastAsia="Times New Roman" w:hAnsi="Times New Roman" w:cs="Times New Roman"/>
          <w:b/>
          <w:kern w:val="0"/>
          <w:shd w:val="clear" w:color="auto" w:fill="FFFFFF" w:themeFill="background1"/>
          <w:lang w:val="en-US" w:eastAsia="ru-RU"/>
          <w14:ligatures w14:val="none"/>
        </w:rPr>
        <w:t xml:space="preserve">: </w:t>
      </w:r>
    </w:p>
    <w:p w14:paraId="091C5E18"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cadrul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procedurii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achiziție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publică</w:t>
      </w:r>
      <w:proofErr w:type="spellEnd"/>
      <w:r w:rsidRPr="00142D0D">
        <w:rPr>
          <w:rFonts w:ascii="Times New Roman" w:eastAsia="Times New Roman" w:hAnsi="Times New Roman" w:cs="Times New Roman"/>
          <w:b/>
          <w:kern w:val="0"/>
          <w:lang w:val="en-US" w:eastAsia="ru-RU"/>
          <w14:ligatures w14:val="none"/>
        </w:rPr>
        <w:t xml:space="preserve"> se </w:t>
      </w:r>
      <w:proofErr w:type="spellStart"/>
      <w:r w:rsidRPr="00142D0D">
        <w:rPr>
          <w:rFonts w:ascii="Times New Roman" w:eastAsia="Times New Roman" w:hAnsi="Times New Roman" w:cs="Times New Roman"/>
          <w:b/>
          <w:kern w:val="0"/>
          <w:lang w:val="en-US" w:eastAsia="ru-RU"/>
          <w14:ligatures w14:val="none"/>
        </w:rPr>
        <w:t>va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utiliza</w:t>
      </w:r>
      <w:proofErr w:type="spellEnd"/>
      <w:r w:rsidRPr="00142D0D">
        <w:rPr>
          <w:rFonts w:ascii="Times New Roman" w:eastAsia="Times New Roman" w:hAnsi="Times New Roman" w:cs="Times New Roman"/>
          <w:b/>
          <w:kern w:val="0"/>
          <w:lang w:val="en-US" w:eastAsia="ru-RU"/>
          <w14:ligatures w14:val="none"/>
        </w:rPr>
        <w:t>/</w:t>
      </w:r>
      <w:proofErr w:type="spellStart"/>
      <w:r w:rsidRPr="00142D0D">
        <w:rPr>
          <w:rFonts w:ascii="Times New Roman" w:eastAsia="Times New Roman" w:hAnsi="Times New Roman" w:cs="Times New Roman"/>
          <w:b/>
          <w:kern w:val="0"/>
          <w:lang w:val="en-US" w:eastAsia="ru-RU"/>
          <w14:ligatures w14:val="none"/>
        </w:rPr>
        <w:t>accepta</w:t>
      </w:r>
      <w:proofErr w:type="spellEnd"/>
      <w:r w:rsidRPr="00142D0D">
        <w:rPr>
          <w:rFonts w:ascii="Times New Roman" w:eastAsia="Times New Roman" w:hAnsi="Times New Roman" w:cs="Times New Roman"/>
          <w:b/>
          <w:kern w:val="0"/>
          <w:lang w:val="en-US" w:eastAsia="ru-RU"/>
          <w14:ligatures w14:val="none"/>
        </w:rPr>
        <w:t>:</w:t>
      </w:r>
    </w:p>
    <w:p w14:paraId="205270EC" w14:textId="77777777" w:rsidR="00142D0D" w:rsidRPr="00142D0D" w:rsidRDefault="00142D0D" w:rsidP="00142D0D">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42D0D" w:rsidRPr="00142D0D" w14:paraId="20253322" w14:textId="77777777" w:rsidTr="001564AE">
        <w:tc>
          <w:tcPr>
            <w:tcW w:w="5305" w:type="dxa"/>
            <w:shd w:val="clear" w:color="auto" w:fill="FFFFFF"/>
          </w:tcPr>
          <w:p w14:paraId="15C2DC0A"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142D0D">
              <w:rPr>
                <w:rFonts w:ascii="Times New Roman" w:eastAsia="Times New Roman" w:hAnsi="Times New Roman" w:cs="Times New Roman"/>
                <w:b/>
                <w:lang w:val="en-US" w:eastAsia="ru-RU"/>
              </w:rPr>
              <w:t>Denumirea</w:t>
            </w:r>
            <w:proofErr w:type="spellEnd"/>
            <w:r w:rsidRPr="00142D0D">
              <w:rPr>
                <w:rFonts w:ascii="Times New Roman" w:eastAsia="Times New Roman" w:hAnsi="Times New Roman" w:cs="Times New Roman"/>
                <w:b/>
                <w:lang w:val="en-US" w:eastAsia="ru-RU"/>
              </w:rPr>
              <w:t xml:space="preserve"> </w:t>
            </w:r>
            <w:proofErr w:type="spellStart"/>
            <w:r w:rsidRPr="00142D0D">
              <w:rPr>
                <w:rFonts w:ascii="Times New Roman" w:eastAsia="Times New Roman" w:hAnsi="Times New Roman" w:cs="Times New Roman"/>
                <w:b/>
                <w:lang w:val="en-US" w:eastAsia="ru-RU"/>
              </w:rPr>
              <w:t>instrumentului</w:t>
            </w:r>
            <w:proofErr w:type="spellEnd"/>
            <w:r w:rsidRPr="00142D0D">
              <w:rPr>
                <w:rFonts w:ascii="Times New Roman" w:eastAsia="Times New Roman" w:hAnsi="Times New Roman" w:cs="Times New Roman"/>
                <w:b/>
                <w:lang w:val="en-US" w:eastAsia="ru-RU"/>
              </w:rPr>
              <w:t xml:space="preserve"> electronic</w:t>
            </w:r>
          </w:p>
        </w:tc>
        <w:tc>
          <w:tcPr>
            <w:tcW w:w="3785" w:type="dxa"/>
            <w:shd w:val="clear" w:color="auto" w:fill="FFFFFF"/>
          </w:tcPr>
          <w:p w14:paraId="6F8017FD"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142D0D">
              <w:rPr>
                <w:rFonts w:ascii="Times New Roman" w:eastAsia="Times New Roman" w:hAnsi="Times New Roman" w:cs="Times New Roman"/>
                <w:b/>
                <w:lang w:val="en-US" w:eastAsia="ru-RU"/>
              </w:rPr>
              <w:t xml:space="preserve">Se </w:t>
            </w:r>
            <w:proofErr w:type="spellStart"/>
            <w:r w:rsidRPr="00142D0D">
              <w:rPr>
                <w:rFonts w:ascii="Times New Roman" w:eastAsia="Times New Roman" w:hAnsi="Times New Roman" w:cs="Times New Roman"/>
                <w:b/>
                <w:lang w:val="en-US" w:eastAsia="ru-RU"/>
              </w:rPr>
              <w:t>va</w:t>
            </w:r>
            <w:proofErr w:type="spellEnd"/>
            <w:r w:rsidRPr="00142D0D">
              <w:rPr>
                <w:rFonts w:ascii="Times New Roman" w:eastAsia="Times New Roman" w:hAnsi="Times New Roman" w:cs="Times New Roman"/>
                <w:b/>
                <w:lang w:val="en-US" w:eastAsia="ru-RU"/>
              </w:rPr>
              <w:t xml:space="preserve"> </w:t>
            </w:r>
            <w:proofErr w:type="spellStart"/>
            <w:r w:rsidRPr="00142D0D">
              <w:rPr>
                <w:rFonts w:ascii="Times New Roman" w:eastAsia="Times New Roman" w:hAnsi="Times New Roman" w:cs="Times New Roman"/>
                <w:b/>
                <w:lang w:val="en-US" w:eastAsia="ru-RU"/>
              </w:rPr>
              <w:t>utiliza</w:t>
            </w:r>
            <w:proofErr w:type="spellEnd"/>
            <w:r w:rsidRPr="00142D0D">
              <w:rPr>
                <w:rFonts w:ascii="Times New Roman" w:eastAsia="Times New Roman" w:hAnsi="Times New Roman" w:cs="Times New Roman"/>
                <w:b/>
                <w:lang w:val="en-US" w:eastAsia="ru-RU"/>
              </w:rPr>
              <w:t>/</w:t>
            </w:r>
            <w:proofErr w:type="spellStart"/>
            <w:r w:rsidRPr="00142D0D">
              <w:rPr>
                <w:rFonts w:ascii="Times New Roman" w:eastAsia="Times New Roman" w:hAnsi="Times New Roman" w:cs="Times New Roman"/>
                <w:b/>
                <w:lang w:val="en-US" w:eastAsia="ru-RU"/>
              </w:rPr>
              <w:t>accepta</w:t>
            </w:r>
            <w:proofErr w:type="spellEnd"/>
            <w:r w:rsidRPr="00142D0D">
              <w:rPr>
                <w:rFonts w:ascii="Times New Roman" w:eastAsia="Times New Roman" w:hAnsi="Times New Roman" w:cs="Times New Roman"/>
                <w:b/>
                <w:lang w:val="en-US" w:eastAsia="ru-RU"/>
              </w:rPr>
              <w:t xml:space="preserve"> </w:t>
            </w:r>
            <w:proofErr w:type="spellStart"/>
            <w:r w:rsidRPr="00142D0D">
              <w:rPr>
                <w:rFonts w:ascii="Times New Roman" w:eastAsia="Times New Roman" w:hAnsi="Times New Roman" w:cs="Times New Roman"/>
                <w:b/>
                <w:lang w:val="en-US" w:eastAsia="ru-RU"/>
              </w:rPr>
              <w:t>sau</w:t>
            </w:r>
            <w:proofErr w:type="spellEnd"/>
            <w:r w:rsidRPr="00142D0D">
              <w:rPr>
                <w:rFonts w:ascii="Times New Roman" w:eastAsia="Times New Roman" w:hAnsi="Times New Roman" w:cs="Times New Roman"/>
                <w:b/>
                <w:lang w:val="en-US" w:eastAsia="ru-RU"/>
              </w:rPr>
              <w:t xml:space="preserve"> nu</w:t>
            </w:r>
          </w:p>
        </w:tc>
      </w:tr>
      <w:tr w:rsidR="00142D0D" w:rsidRPr="00142D0D" w14:paraId="3E887665" w14:textId="77777777" w:rsidTr="001564AE">
        <w:tc>
          <w:tcPr>
            <w:tcW w:w="5305" w:type="dxa"/>
            <w:shd w:val="clear" w:color="auto" w:fill="FFFFFF"/>
          </w:tcPr>
          <w:p w14:paraId="4E275A52"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2D0D">
              <w:rPr>
                <w:rFonts w:ascii="Times New Roman" w:eastAsia="Times New Roman" w:hAnsi="Times New Roman" w:cs="Times New Roman"/>
                <w:lang w:val="en-US" w:eastAsia="ru-RU"/>
              </w:rPr>
              <w:t>depunerea</w:t>
            </w:r>
            <w:proofErr w:type="spellEnd"/>
            <w:r w:rsidRPr="00142D0D">
              <w:rPr>
                <w:rFonts w:ascii="Times New Roman" w:eastAsia="Times New Roman" w:hAnsi="Times New Roman" w:cs="Times New Roman"/>
                <w:lang w:val="en-US" w:eastAsia="ru-RU"/>
              </w:rPr>
              <w:t xml:space="preserve"> </w:t>
            </w:r>
            <w:proofErr w:type="spellStart"/>
            <w:r w:rsidRPr="00142D0D">
              <w:rPr>
                <w:rFonts w:ascii="Times New Roman" w:eastAsia="Times New Roman" w:hAnsi="Times New Roman" w:cs="Times New Roman"/>
                <w:lang w:val="en-US" w:eastAsia="ru-RU"/>
              </w:rPr>
              <w:t>electronică</w:t>
            </w:r>
            <w:proofErr w:type="spellEnd"/>
            <w:r w:rsidRPr="00142D0D">
              <w:rPr>
                <w:rFonts w:ascii="Times New Roman" w:eastAsia="Times New Roman" w:hAnsi="Times New Roman" w:cs="Times New Roman"/>
                <w:lang w:val="en-US" w:eastAsia="ru-RU"/>
              </w:rPr>
              <w:t xml:space="preserve"> a </w:t>
            </w:r>
            <w:proofErr w:type="spellStart"/>
            <w:r w:rsidRPr="00142D0D">
              <w:rPr>
                <w:rFonts w:ascii="Times New Roman" w:eastAsia="Times New Roman" w:hAnsi="Times New Roman" w:cs="Times New Roman"/>
                <w:lang w:val="en-US" w:eastAsia="ru-RU"/>
              </w:rPr>
              <w:t>ofertelor</w:t>
            </w:r>
            <w:proofErr w:type="spellEnd"/>
            <w:r w:rsidRPr="00142D0D">
              <w:rPr>
                <w:rFonts w:ascii="Times New Roman" w:eastAsia="Times New Roman" w:hAnsi="Times New Roman" w:cs="Times New Roman"/>
                <w:lang w:val="en-US" w:eastAsia="ru-RU"/>
              </w:rPr>
              <w:t xml:space="preserve"> </w:t>
            </w:r>
            <w:proofErr w:type="spellStart"/>
            <w:r w:rsidRPr="00142D0D">
              <w:rPr>
                <w:rFonts w:ascii="Times New Roman" w:eastAsia="Times New Roman" w:hAnsi="Times New Roman" w:cs="Times New Roman"/>
                <w:lang w:val="en-US" w:eastAsia="ru-RU"/>
              </w:rPr>
              <w:t>sau</w:t>
            </w:r>
            <w:proofErr w:type="spellEnd"/>
            <w:r w:rsidRPr="00142D0D">
              <w:rPr>
                <w:rFonts w:ascii="Times New Roman" w:eastAsia="Times New Roman" w:hAnsi="Times New Roman" w:cs="Times New Roman"/>
                <w:lang w:val="en-US" w:eastAsia="ru-RU"/>
              </w:rPr>
              <w:t xml:space="preserve"> a </w:t>
            </w:r>
            <w:proofErr w:type="spellStart"/>
            <w:r w:rsidRPr="00142D0D">
              <w:rPr>
                <w:rFonts w:ascii="Times New Roman" w:eastAsia="Times New Roman" w:hAnsi="Times New Roman" w:cs="Times New Roman"/>
                <w:lang w:val="en-US" w:eastAsia="ru-RU"/>
              </w:rPr>
              <w:t>cererilor</w:t>
            </w:r>
            <w:proofErr w:type="spellEnd"/>
            <w:r w:rsidRPr="00142D0D">
              <w:rPr>
                <w:rFonts w:ascii="Times New Roman" w:eastAsia="Times New Roman" w:hAnsi="Times New Roman" w:cs="Times New Roman"/>
                <w:lang w:val="en-US" w:eastAsia="ru-RU"/>
              </w:rPr>
              <w:t xml:space="preserve"> de </w:t>
            </w:r>
            <w:proofErr w:type="spellStart"/>
            <w:r w:rsidRPr="00142D0D">
              <w:rPr>
                <w:rFonts w:ascii="Times New Roman" w:eastAsia="Times New Roman" w:hAnsi="Times New Roman" w:cs="Times New Roman"/>
                <w:lang w:val="en-US" w:eastAsia="ru-RU"/>
              </w:rPr>
              <w:t>participare</w:t>
            </w:r>
            <w:proofErr w:type="spellEnd"/>
          </w:p>
        </w:tc>
        <w:tc>
          <w:tcPr>
            <w:tcW w:w="3785" w:type="dxa"/>
            <w:shd w:val="clear" w:color="auto" w:fill="FFFFFF"/>
          </w:tcPr>
          <w:p w14:paraId="56C0D3C1"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2D0D">
              <w:rPr>
                <w:rFonts w:ascii="Times New Roman" w:eastAsia="Times New Roman" w:hAnsi="Times New Roman" w:cs="Times New Roman"/>
                <w:lang w:val="en-US" w:eastAsia="ru-RU"/>
              </w:rPr>
              <w:t>Da</w:t>
            </w:r>
          </w:p>
        </w:tc>
      </w:tr>
      <w:tr w:rsidR="00142D0D" w:rsidRPr="00142D0D" w14:paraId="00A175EB" w14:textId="77777777" w:rsidTr="001564AE">
        <w:tc>
          <w:tcPr>
            <w:tcW w:w="5305" w:type="dxa"/>
            <w:shd w:val="clear" w:color="auto" w:fill="FFFFFF"/>
          </w:tcPr>
          <w:p w14:paraId="1432CE05"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2D0D">
              <w:rPr>
                <w:rFonts w:ascii="Times New Roman" w:eastAsia="Times New Roman" w:hAnsi="Times New Roman" w:cs="Times New Roman"/>
                <w:lang w:val="en-US" w:eastAsia="ru-RU"/>
              </w:rPr>
              <w:t>sistemul</w:t>
            </w:r>
            <w:proofErr w:type="spellEnd"/>
            <w:r w:rsidRPr="00142D0D">
              <w:rPr>
                <w:rFonts w:ascii="Times New Roman" w:eastAsia="Times New Roman" w:hAnsi="Times New Roman" w:cs="Times New Roman"/>
                <w:lang w:val="en-US" w:eastAsia="ru-RU"/>
              </w:rPr>
              <w:t xml:space="preserve"> de </w:t>
            </w:r>
            <w:proofErr w:type="spellStart"/>
            <w:r w:rsidRPr="00142D0D">
              <w:rPr>
                <w:rFonts w:ascii="Times New Roman" w:eastAsia="Times New Roman" w:hAnsi="Times New Roman" w:cs="Times New Roman"/>
                <w:lang w:val="en-US" w:eastAsia="ru-RU"/>
              </w:rPr>
              <w:t>comenzi</w:t>
            </w:r>
            <w:proofErr w:type="spellEnd"/>
            <w:r w:rsidRPr="00142D0D">
              <w:rPr>
                <w:rFonts w:ascii="Times New Roman" w:eastAsia="Times New Roman" w:hAnsi="Times New Roman" w:cs="Times New Roman"/>
                <w:lang w:val="en-US" w:eastAsia="ru-RU"/>
              </w:rPr>
              <w:t xml:space="preserve"> </w:t>
            </w:r>
            <w:proofErr w:type="spellStart"/>
            <w:r w:rsidRPr="00142D0D">
              <w:rPr>
                <w:rFonts w:ascii="Times New Roman" w:eastAsia="Times New Roman" w:hAnsi="Times New Roman" w:cs="Times New Roman"/>
                <w:lang w:val="en-US" w:eastAsia="ru-RU"/>
              </w:rPr>
              <w:t>electronice</w:t>
            </w:r>
            <w:proofErr w:type="spellEnd"/>
          </w:p>
        </w:tc>
        <w:tc>
          <w:tcPr>
            <w:tcW w:w="3785" w:type="dxa"/>
            <w:shd w:val="clear" w:color="auto" w:fill="FFFFFF"/>
          </w:tcPr>
          <w:p w14:paraId="7C165AAC"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2D0D">
              <w:rPr>
                <w:rFonts w:ascii="Times New Roman" w:eastAsia="Times New Roman" w:hAnsi="Times New Roman" w:cs="Times New Roman"/>
                <w:lang w:val="en-US" w:eastAsia="ru-RU"/>
              </w:rPr>
              <w:t>Nu</w:t>
            </w:r>
          </w:p>
        </w:tc>
      </w:tr>
      <w:tr w:rsidR="00142D0D" w:rsidRPr="00142D0D" w14:paraId="1B335EC9" w14:textId="77777777" w:rsidTr="001564AE">
        <w:tc>
          <w:tcPr>
            <w:tcW w:w="5305" w:type="dxa"/>
            <w:shd w:val="clear" w:color="auto" w:fill="FFFFFF"/>
          </w:tcPr>
          <w:p w14:paraId="4D356E8B"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2D0D">
              <w:rPr>
                <w:rFonts w:ascii="Times New Roman" w:eastAsia="Times New Roman" w:hAnsi="Times New Roman" w:cs="Times New Roman"/>
                <w:lang w:val="en-US" w:eastAsia="ru-RU"/>
              </w:rPr>
              <w:t>facturarea</w:t>
            </w:r>
            <w:proofErr w:type="spellEnd"/>
            <w:r w:rsidRPr="00142D0D">
              <w:rPr>
                <w:rFonts w:ascii="Times New Roman" w:eastAsia="Times New Roman" w:hAnsi="Times New Roman" w:cs="Times New Roman"/>
                <w:lang w:val="en-US" w:eastAsia="ru-RU"/>
              </w:rPr>
              <w:t xml:space="preserve"> </w:t>
            </w:r>
            <w:proofErr w:type="spellStart"/>
            <w:r w:rsidRPr="00142D0D">
              <w:rPr>
                <w:rFonts w:ascii="Times New Roman" w:eastAsia="Times New Roman" w:hAnsi="Times New Roman" w:cs="Times New Roman"/>
                <w:lang w:val="en-US" w:eastAsia="ru-RU"/>
              </w:rPr>
              <w:t>electronică</w:t>
            </w:r>
            <w:proofErr w:type="spellEnd"/>
          </w:p>
        </w:tc>
        <w:tc>
          <w:tcPr>
            <w:tcW w:w="3785" w:type="dxa"/>
            <w:shd w:val="clear" w:color="auto" w:fill="FFFFFF"/>
          </w:tcPr>
          <w:p w14:paraId="15DEB0DA"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2D0D">
              <w:rPr>
                <w:rFonts w:ascii="Times New Roman" w:eastAsia="Times New Roman" w:hAnsi="Times New Roman" w:cs="Times New Roman"/>
                <w:lang w:val="en-US" w:eastAsia="ru-RU"/>
              </w:rPr>
              <w:t>Da</w:t>
            </w:r>
          </w:p>
        </w:tc>
      </w:tr>
      <w:tr w:rsidR="00142D0D" w:rsidRPr="00142D0D" w14:paraId="207F808E" w14:textId="77777777" w:rsidTr="001564AE">
        <w:trPr>
          <w:trHeight w:val="77"/>
        </w:trPr>
        <w:tc>
          <w:tcPr>
            <w:tcW w:w="5305" w:type="dxa"/>
            <w:shd w:val="clear" w:color="auto" w:fill="FFFFFF"/>
          </w:tcPr>
          <w:p w14:paraId="1CC7F25B"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2D0D">
              <w:rPr>
                <w:rFonts w:ascii="Times New Roman" w:eastAsia="Times New Roman" w:hAnsi="Times New Roman" w:cs="Times New Roman"/>
                <w:lang w:val="en-US" w:eastAsia="ru-RU"/>
              </w:rPr>
              <w:t>plățile</w:t>
            </w:r>
            <w:proofErr w:type="spellEnd"/>
            <w:r w:rsidRPr="00142D0D">
              <w:rPr>
                <w:rFonts w:ascii="Times New Roman" w:eastAsia="Times New Roman" w:hAnsi="Times New Roman" w:cs="Times New Roman"/>
                <w:lang w:val="en-US" w:eastAsia="ru-RU"/>
              </w:rPr>
              <w:t xml:space="preserve"> </w:t>
            </w:r>
            <w:proofErr w:type="spellStart"/>
            <w:r w:rsidRPr="00142D0D">
              <w:rPr>
                <w:rFonts w:ascii="Times New Roman" w:eastAsia="Times New Roman" w:hAnsi="Times New Roman" w:cs="Times New Roman"/>
                <w:lang w:val="en-US" w:eastAsia="ru-RU"/>
              </w:rPr>
              <w:t>electronice</w:t>
            </w:r>
            <w:proofErr w:type="spellEnd"/>
          </w:p>
        </w:tc>
        <w:tc>
          <w:tcPr>
            <w:tcW w:w="3785" w:type="dxa"/>
            <w:shd w:val="clear" w:color="auto" w:fill="FFFFFF"/>
          </w:tcPr>
          <w:p w14:paraId="3DA93C6A" w14:textId="77777777" w:rsidR="00142D0D" w:rsidRPr="00142D0D" w:rsidRDefault="00142D0D" w:rsidP="00142D0D">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2D0D">
              <w:rPr>
                <w:rFonts w:ascii="Times New Roman" w:eastAsia="Times New Roman" w:hAnsi="Times New Roman" w:cs="Times New Roman"/>
                <w:lang w:val="en-US" w:eastAsia="ru-RU"/>
              </w:rPr>
              <w:t>Da</w:t>
            </w:r>
          </w:p>
        </w:tc>
      </w:tr>
    </w:tbl>
    <w:p w14:paraId="56739D74"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2D0D">
        <w:rPr>
          <w:rFonts w:ascii="Times New Roman" w:eastAsia="Times New Roman" w:hAnsi="Times New Roman" w:cs="Times New Roman"/>
          <w:b/>
          <w:kern w:val="0"/>
          <w:lang w:val="en-US" w:eastAsia="ru-RU"/>
          <w14:ligatures w14:val="none"/>
        </w:rPr>
        <w:t>Contractul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intră</w:t>
      </w:r>
      <w:proofErr w:type="spellEnd"/>
      <w:r w:rsidRPr="00142D0D">
        <w:rPr>
          <w:rFonts w:ascii="Times New Roman" w:eastAsia="Times New Roman" w:hAnsi="Times New Roman" w:cs="Times New Roman"/>
          <w:b/>
          <w:kern w:val="0"/>
          <w:lang w:val="en-US" w:eastAsia="ru-RU"/>
          <w14:ligatures w14:val="none"/>
        </w:rPr>
        <w:t xml:space="preserve"> sub </w:t>
      </w:r>
      <w:proofErr w:type="spellStart"/>
      <w:r w:rsidRPr="00142D0D">
        <w:rPr>
          <w:rFonts w:ascii="Times New Roman" w:eastAsia="Times New Roman" w:hAnsi="Times New Roman" w:cs="Times New Roman"/>
          <w:b/>
          <w:kern w:val="0"/>
          <w:lang w:val="en-US" w:eastAsia="ru-RU"/>
          <w14:ligatures w14:val="none"/>
        </w:rPr>
        <w:t>incidența</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Acordului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privind</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achizițiile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guvernamentale</w:t>
      </w:r>
      <w:proofErr w:type="spellEnd"/>
      <w:r w:rsidRPr="00142D0D">
        <w:rPr>
          <w:rFonts w:ascii="Times New Roman" w:eastAsia="Times New Roman" w:hAnsi="Times New Roman" w:cs="Times New Roman"/>
          <w:b/>
          <w:kern w:val="0"/>
          <w:lang w:val="en-US" w:eastAsia="ru-RU"/>
          <w14:ligatures w14:val="none"/>
        </w:rPr>
        <w:t xml:space="preserve"> al </w:t>
      </w:r>
      <w:proofErr w:type="spellStart"/>
      <w:r w:rsidRPr="00142D0D">
        <w:rPr>
          <w:rFonts w:ascii="Times New Roman" w:eastAsia="Times New Roman" w:hAnsi="Times New Roman" w:cs="Times New Roman"/>
          <w:b/>
          <w:kern w:val="0"/>
          <w:lang w:val="en-US" w:eastAsia="ru-RU"/>
          <w14:ligatures w14:val="none"/>
        </w:rPr>
        <w:t>Organizației</w:t>
      </w:r>
      <w:proofErr w:type="spellEnd"/>
      <w:r w:rsidRPr="00142D0D">
        <w:rPr>
          <w:rFonts w:ascii="Times New Roman" w:eastAsia="Times New Roman" w:hAnsi="Times New Roman" w:cs="Times New Roman"/>
          <w:b/>
          <w:kern w:val="0"/>
          <w:lang w:val="en-US" w:eastAsia="ru-RU"/>
          <w14:ligatures w14:val="none"/>
        </w:rPr>
        <w:t xml:space="preserve"> Mondiale a </w:t>
      </w:r>
      <w:proofErr w:type="spellStart"/>
      <w:r w:rsidRPr="00142D0D">
        <w:rPr>
          <w:rFonts w:ascii="Times New Roman" w:eastAsia="Times New Roman" w:hAnsi="Times New Roman" w:cs="Times New Roman"/>
          <w:b/>
          <w:kern w:val="0"/>
          <w:lang w:val="en-US" w:eastAsia="ru-RU"/>
          <w14:ligatures w14:val="none"/>
        </w:rPr>
        <w:t>Comerțului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numai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cazul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anunțurilor</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transmise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spre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publicare</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în</w:t>
      </w:r>
      <w:proofErr w:type="spellEnd"/>
      <w:r w:rsidRPr="00142D0D">
        <w:rPr>
          <w:rFonts w:ascii="Times New Roman" w:eastAsia="Times New Roman" w:hAnsi="Times New Roman" w:cs="Times New Roman"/>
          <w:b/>
          <w:kern w:val="0"/>
          <w:lang w:val="en-US" w:eastAsia="ru-RU"/>
          <w14:ligatures w14:val="none"/>
        </w:rPr>
        <w:t xml:space="preserve"> Jurnalul </w:t>
      </w:r>
      <w:proofErr w:type="spellStart"/>
      <w:r w:rsidRPr="00142D0D">
        <w:rPr>
          <w:rFonts w:ascii="Times New Roman" w:eastAsia="Times New Roman" w:hAnsi="Times New Roman" w:cs="Times New Roman"/>
          <w:b/>
          <w:kern w:val="0"/>
          <w:lang w:val="en-US" w:eastAsia="ru-RU"/>
          <w14:ligatures w14:val="none"/>
        </w:rPr>
        <w:t>Oficial</w:t>
      </w:r>
      <w:proofErr w:type="spellEnd"/>
      <w:r w:rsidRPr="00142D0D">
        <w:rPr>
          <w:rFonts w:ascii="Times New Roman" w:eastAsia="Times New Roman" w:hAnsi="Times New Roman" w:cs="Times New Roman"/>
          <w:b/>
          <w:kern w:val="0"/>
          <w:lang w:val="en-US" w:eastAsia="ru-RU"/>
          <w14:ligatures w14:val="none"/>
        </w:rPr>
        <w:t xml:space="preserve"> al </w:t>
      </w:r>
      <w:proofErr w:type="spellStart"/>
      <w:r w:rsidRPr="00142D0D">
        <w:rPr>
          <w:rFonts w:ascii="Times New Roman" w:eastAsia="Times New Roman" w:hAnsi="Times New Roman" w:cs="Times New Roman"/>
          <w:b/>
          <w:kern w:val="0"/>
          <w:lang w:val="en-US" w:eastAsia="ru-RU"/>
          <w14:ligatures w14:val="none"/>
        </w:rPr>
        <w:t>Uniunii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Europene</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color w:val="FF0000"/>
          <w:kern w:val="0"/>
          <w:lang w:val="en-US" w:eastAsia="ru-RU"/>
          <w14:ligatures w14:val="none"/>
        </w:rPr>
        <w:t>Nu</w:t>
      </w:r>
    </w:p>
    <w:p w14:paraId="2C6C4B20" w14:textId="77777777" w:rsidR="00142D0D" w:rsidRPr="00142D0D" w:rsidRDefault="00142D0D" w:rsidP="00142D0D">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518AD840" w14:textId="77777777" w:rsidR="00142D0D" w:rsidRPr="00142D0D" w:rsidRDefault="00142D0D" w:rsidP="00142D0D">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2D0D">
        <w:rPr>
          <w:rFonts w:ascii="Times New Roman" w:eastAsia="Times New Roman" w:hAnsi="Times New Roman" w:cs="Times New Roman"/>
          <w:b/>
          <w:kern w:val="0"/>
          <w:lang w:val="en-US" w:eastAsia="ru-RU"/>
          <w14:ligatures w14:val="none"/>
        </w:rPr>
        <w:t xml:space="preserve">Alte </w:t>
      </w:r>
      <w:proofErr w:type="spellStart"/>
      <w:r w:rsidRPr="00142D0D">
        <w:rPr>
          <w:rFonts w:ascii="Times New Roman" w:eastAsia="Times New Roman" w:hAnsi="Times New Roman" w:cs="Times New Roman"/>
          <w:b/>
          <w:kern w:val="0"/>
          <w:lang w:val="en-US" w:eastAsia="ru-RU"/>
          <w14:ligatures w14:val="none"/>
        </w:rPr>
        <w:t>informații</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relevante</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kern w:val="0"/>
          <w:shd w:val="clear" w:color="auto" w:fill="FFFFFF" w:themeFill="background1"/>
          <w:lang w:val="en-US" w:eastAsia="ru-RU"/>
          <w14:ligatures w14:val="none"/>
        </w:rPr>
        <w:t>OBIECTUL ESTE FINANTAT DE CATRE OFICIUL NATIONAL DE DEZVOLTARE REGIONALA SI LOCALA (ONDRL).</w:t>
      </w:r>
    </w:p>
    <w:p w14:paraId="5696EFFB" w14:textId="77777777" w:rsidR="00142D0D" w:rsidRPr="00142D0D" w:rsidRDefault="00142D0D" w:rsidP="00142D0D">
      <w:pPr>
        <w:spacing w:line="259" w:lineRule="auto"/>
        <w:ind w:left="720"/>
        <w:contextualSpacing/>
        <w:rPr>
          <w:rFonts w:ascii="Times New Roman" w:eastAsia="Times New Roman" w:hAnsi="Times New Roman" w:cs="Times New Roman"/>
          <w:b/>
          <w:kern w:val="0"/>
          <w:lang w:val="en-US" w:eastAsia="ru-RU"/>
          <w14:ligatures w14:val="none"/>
        </w:rPr>
      </w:pPr>
    </w:p>
    <w:p w14:paraId="77815D20" w14:textId="77777777" w:rsidR="00142D0D" w:rsidRPr="00142D0D" w:rsidRDefault="00142D0D" w:rsidP="00142D0D">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38DE98E0" w14:textId="77777777" w:rsidR="00142D0D" w:rsidRPr="00142D0D" w:rsidRDefault="00142D0D" w:rsidP="00142D0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142D0D">
        <w:rPr>
          <w:rFonts w:ascii="Times New Roman" w:eastAsia="Times New Roman" w:hAnsi="Times New Roman" w:cs="Times New Roman"/>
          <w:b/>
          <w:kern w:val="0"/>
          <w:lang w:val="en-US" w:eastAsia="ru-RU"/>
          <w14:ligatures w14:val="none"/>
        </w:rPr>
        <w:t>Conducătorul</w:t>
      </w:r>
      <w:proofErr w:type="spellEnd"/>
      <w:r w:rsidRPr="00142D0D">
        <w:rPr>
          <w:rFonts w:ascii="Times New Roman" w:eastAsia="Times New Roman" w:hAnsi="Times New Roman" w:cs="Times New Roman"/>
          <w:b/>
          <w:kern w:val="0"/>
          <w:lang w:val="en-US" w:eastAsia="ru-RU"/>
          <w14:ligatures w14:val="none"/>
        </w:rPr>
        <w:t xml:space="preserve"> </w:t>
      </w:r>
      <w:proofErr w:type="spellStart"/>
      <w:r w:rsidRPr="00142D0D">
        <w:rPr>
          <w:rFonts w:ascii="Times New Roman" w:eastAsia="Times New Roman" w:hAnsi="Times New Roman" w:cs="Times New Roman"/>
          <w:b/>
          <w:kern w:val="0"/>
          <w:lang w:val="en-US" w:eastAsia="ru-RU"/>
          <w14:ligatures w14:val="none"/>
        </w:rPr>
        <w:t>grupului</w:t>
      </w:r>
      <w:proofErr w:type="spellEnd"/>
      <w:r w:rsidRPr="00142D0D">
        <w:rPr>
          <w:rFonts w:ascii="Times New Roman" w:eastAsia="Times New Roman" w:hAnsi="Times New Roman" w:cs="Times New Roman"/>
          <w:b/>
          <w:kern w:val="0"/>
          <w:lang w:val="en-US" w:eastAsia="ru-RU"/>
          <w14:ligatures w14:val="none"/>
        </w:rPr>
        <w:t xml:space="preserve"> de </w:t>
      </w:r>
      <w:proofErr w:type="spellStart"/>
      <w:r w:rsidRPr="00142D0D">
        <w:rPr>
          <w:rFonts w:ascii="Times New Roman" w:eastAsia="Times New Roman" w:hAnsi="Times New Roman" w:cs="Times New Roman"/>
          <w:b/>
          <w:kern w:val="0"/>
          <w:lang w:val="en-US" w:eastAsia="ru-RU"/>
          <w14:ligatures w14:val="none"/>
        </w:rPr>
        <w:t>lucru</w:t>
      </w:r>
      <w:proofErr w:type="spellEnd"/>
      <w:r w:rsidRPr="00142D0D">
        <w:rPr>
          <w:rFonts w:ascii="Times New Roman" w:eastAsia="Times New Roman" w:hAnsi="Times New Roman" w:cs="Times New Roman"/>
          <w:b/>
          <w:kern w:val="0"/>
          <w:lang w:val="en-US" w:eastAsia="ru-RU"/>
          <w14:ligatures w14:val="none"/>
        </w:rPr>
        <w:t xml:space="preserve">:  </w:t>
      </w:r>
      <w:r w:rsidRPr="00142D0D">
        <w:rPr>
          <w:rFonts w:ascii="Times New Roman" w:eastAsia="Times New Roman" w:hAnsi="Times New Roman" w:cs="Times New Roman"/>
          <w:b/>
          <w:kern w:val="0"/>
          <w:shd w:val="clear" w:color="auto" w:fill="FFFFFF" w:themeFill="background1"/>
          <w:lang w:val="en-US" w:eastAsia="ru-RU"/>
          <w14:ligatures w14:val="none"/>
        </w:rPr>
        <w:t>DONȚU Alexandru</w:t>
      </w:r>
    </w:p>
    <w:p w14:paraId="4E9B93C7" w14:textId="77777777" w:rsidR="00142D0D" w:rsidRPr="00142D0D" w:rsidRDefault="00142D0D" w:rsidP="00142D0D">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181214B" w14:textId="77777777" w:rsidR="00142D0D" w:rsidRPr="00142D0D" w:rsidRDefault="00142D0D" w:rsidP="00142D0D">
      <w:pPr>
        <w:spacing w:after="0" w:line="240" w:lineRule="auto"/>
        <w:rPr>
          <w:rFonts w:ascii="Times New Roman" w:eastAsia="Times New Roman" w:hAnsi="Times New Roman" w:cs="Times New Roman"/>
          <w:kern w:val="0"/>
          <w:lang w:val="en-US"/>
          <w14:ligatures w14:val="none"/>
        </w:rPr>
      </w:pPr>
    </w:p>
    <w:p w14:paraId="11E71895" w14:textId="77777777" w:rsidR="00142D0D" w:rsidRPr="00142D0D" w:rsidRDefault="00142D0D" w:rsidP="00142D0D">
      <w:pPr>
        <w:spacing w:line="259" w:lineRule="auto"/>
        <w:rPr>
          <w:kern w:val="0"/>
          <w:sz w:val="22"/>
          <w:szCs w:val="22"/>
          <w:lang w:val="en-US"/>
          <w14:ligatures w14:val="none"/>
        </w:rPr>
      </w:pPr>
    </w:p>
    <w:p w14:paraId="69A6D9E7" w14:textId="77777777" w:rsidR="00142D0D" w:rsidRPr="00142D0D" w:rsidRDefault="00142D0D" w:rsidP="00142D0D">
      <w:pPr>
        <w:spacing w:line="259" w:lineRule="auto"/>
        <w:rPr>
          <w:kern w:val="0"/>
          <w:sz w:val="22"/>
          <w:szCs w:val="22"/>
          <w:lang w:val="ro-MD"/>
          <w14:ligatures w14:val="none"/>
        </w:rPr>
      </w:pPr>
    </w:p>
    <w:bookmarkEnd w:id="45"/>
    <w:p w14:paraId="41026196" w14:textId="77777777" w:rsidR="00142D0D" w:rsidRPr="00142D0D" w:rsidRDefault="00142D0D" w:rsidP="00142D0D">
      <w:pPr>
        <w:rPr>
          <w:lang w:val="en-US"/>
        </w:rPr>
      </w:pPr>
    </w:p>
    <w:p w14:paraId="1D71744C" w14:textId="77777777" w:rsidR="007A5F95" w:rsidRDefault="007A5F95" w:rsidP="007A5F95">
      <w:pPr>
        <w:spacing w:after="0" w:line="240" w:lineRule="auto"/>
        <w:rPr>
          <w:rFonts w:ascii="Times New Roman" w:eastAsia="Times New Roman" w:hAnsi="Times New Roman" w:cs="Times New Roman"/>
          <w:b/>
          <w:kern w:val="0"/>
          <w:lang w:val="en-US" w:eastAsia="ru-RU"/>
          <w14:ligatures w14:val="none"/>
        </w:rPr>
      </w:pPr>
    </w:p>
    <w:p w14:paraId="521701F7" w14:textId="77777777" w:rsidR="00142D0D" w:rsidRPr="007A5F95" w:rsidRDefault="00142D0D" w:rsidP="007A5F95">
      <w:pPr>
        <w:spacing w:after="0" w:line="240" w:lineRule="auto"/>
        <w:rPr>
          <w:rFonts w:ascii="Times New Roman" w:eastAsia="Times New Roman" w:hAnsi="Times New Roman" w:cs="Times New Roman"/>
          <w:kern w:val="0"/>
          <w:lang w:val="ro-MD"/>
          <w14:ligatures w14:val="none"/>
        </w:rPr>
      </w:pPr>
    </w:p>
    <w:p w14:paraId="2487517E"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764E05FE"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3</w:t>
      </w:r>
    </w:p>
    <w:p w14:paraId="2A48DC75"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483E3FA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71CF0FE" w14:textId="77777777" w:rsidR="007A5F95" w:rsidRPr="007A5F95" w:rsidRDefault="007A5F95" w:rsidP="007A5F95">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4C55F566"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8B41B94" w14:textId="77777777" w:rsidR="007A5F95" w:rsidRPr="007A5F95" w:rsidRDefault="007A5F95" w:rsidP="007A5F95">
      <w:pPr>
        <w:spacing w:before="240" w:line="240" w:lineRule="auto"/>
        <w:jc w:val="center"/>
        <w:rPr>
          <w:rFonts w:ascii="Times New Roman" w:eastAsia="Calibri" w:hAnsi="Times New Roman" w:cs="Times New Roman"/>
          <w:b/>
          <w:kern w:val="0"/>
          <w:sz w:val="28"/>
          <w:szCs w:val="28"/>
          <w:lang w:val="ro-MD"/>
          <w14:ligatures w14:val="none"/>
        </w:rPr>
      </w:pPr>
      <w:r w:rsidRPr="007A5F95">
        <w:rPr>
          <w:rFonts w:ascii="Times New Roman" w:eastAsia="Calibri" w:hAnsi="Times New Roman" w:cs="Times New Roman"/>
          <w:b/>
          <w:kern w:val="0"/>
          <w:sz w:val="28"/>
          <w:szCs w:val="28"/>
          <w:lang w:val="ro-MD"/>
          <w14:ligatures w14:val="none"/>
        </w:rPr>
        <w:t>INVITAȚIE DE PARTICIPARE LA ETAPELE DE PRESELECȚIE/LA PROCEDURILE NEGOCIATE</w:t>
      </w:r>
    </w:p>
    <w:p w14:paraId="5092C838" w14:textId="77777777" w:rsidR="007A5F95" w:rsidRPr="007A5F95" w:rsidRDefault="007A5F95" w:rsidP="007A5F95">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2A17E2D0" w14:textId="77777777" w:rsidR="007A5F95" w:rsidRPr="007A5F95" w:rsidRDefault="007A5F95" w:rsidP="007A5F95">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privind achiziționarea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7A5F95">
        <w:rPr>
          <w:rFonts w:ascii="Times New Roman" w:eastAsia="Times New Roman" w:hAnsi="Times New Roman" w:cs="Times New Roman"/>
          <w:b/>
          <w:kern w:val="0"/>
          <w:shd w:val="clear" w:color="auto" w:fill="FFFFFF" w:themeFill="background1"/>
          <w:lang w:val="ro-MD" w:eastAsia="ru-RU"/>
          <w14:ligatures w14:val="none"/>
        </w:rPr>
        <w:br/>
      </w:r>
      <w:r w:rsidRPr="007A5F95">
        <w:rPr>
          <w:rFonts w:ascii="Times New Roman" w:eastAsia="Times New Roman" w:hAnsi="Times New Roman" w:cs="Times New Roman"/>
          <w:kern w:val="0"/>
          <w:sz w:val="20"/>
          <w:lang w:val="ro-MD" w:eastAsia="ru-RU"/>
          <w14:ligatures w14:val="none"/>
        </w:rPr>
        <w:t xml:space="preserve">                                                             (se indică obiectul achiziției)</w:t>
      </w:r>
      <w:r w:rsidRPr="007A5F95">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7A5F95">
        <w:rPr>
          <w:rFonts w:ascii="Times New Roman" w:eastAsia="Times New Roman" w:hAnsi="Times New Roman" w:cs="Times New Roman"/>
          <w:b/>
          <w:kern w:val="0"/>
          <w:lang w:val="ro-MD" w:eastAsia="ru-RU"/>
          <w14:ligatures w14:val="none"/>
        </w:rPr>
        <w:br/>
      </w:r>
      <w:r w:rsidRPr="007A5F95">
        <w:rPr>
          <w:rFonts w:ascii="Times New Roman" w:eastAsia="Times New Roman" w:hAnsi="Times New Roman" w:cs="Times New Roman"/>
          <w:kern w:val="0"/>
          <w:sz w:val="20"/>
          <w:lang w:val="ro-MD" w:eastAsia="ru-RU"/>
          <w14:ligatures w14:val="none"/>
        </w:rPr>
        <w:t xml:space="preserve">                                                             (tipul procedurii de achiziție)</w:t>
      </w:r>
    </w:p>
    <w:p w14:paraId="71651090" w14:textId="77777777" w:rsidR="007A5F95" w:rsidRPr="007A5F95" w:rsidRDefault="007A5F95" w:rsidP="007A5F95">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4D395DB2" w14:textId="77777777" w:rsidR="007A5F95" w:rsidRPr="007A5F95" w:rsidRDefault="007A5F95" w:rsidP="007A5F95">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Denumirea autorității contractante: ___________________________________________</w:t>
      </w:r>
    </w:p>
    <w:p w14:paraId="2CCC5965" w14:textId="77777777" w:rsidR="007A5F95" w:rsidRPr="007A5F95" w:rsidRDefault="007A5F95" w:rsidP="007A5F95">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IDNO: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368E4877" w14:textId="77777777" w:rsidR="007A5F95" w:rsidRPr="007A5F95" w:rsidRDefault="007A5F95" w:rsidP="007A5F95">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Adresa: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0B7ECFBB" w14:textId="77777777" w:rsidR="007A5F95" w:rsidRPr="007A5F95" w:rsidRDefault="007A5F95" w:rsidP="007A5F95">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Numărul de telefon/fax: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1AF3EBE3" w14:textId="77777777" w:rsidR="007A5F95" w:rsidRPr="007A5F95" w:rsidRDefault="007A5F95" w:rsidP="007A5F95">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w:t>
      </w:r>
    </w:p>
    <w:p w14:paraId="1AAD2AB9" w14:textId="77777777" w:rsidR="007A5F95" w:rsidRPr="007A5F95" w:rsidRDefault="007A5F95" w:rsidP="007A5F95">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7A5F95">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004CCB16" w14:textId="77777777" w:rsidR="007A5F95" w:rsidRPr="007A5F95" w:rsidRDefault="007A5F95" w:rsidP="007A5F95">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o-RO"/>
          <w14:ligatures w14:val="none"/>
        </w:rPr>
        <w:t>Anunțul de participare: Nr._________, Data publicării____________, Link___________</w:t>
      </w:r>
    </w:p>
    <w:p w14:paraId="1D17B03C" w14:textId="77777777" w:rsidR="007A5F95" w:rsidRPr="007A5F95" w:rsidRDefault="007A5F95" w:rsidP="007A5F95">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30D0ABD7" w14:textId="77777777" w:rsidR="007A5F95" w:rsidRPr="007A5F95" w:rsidRDefault="007A5F95" w:rsidP="007A5F95">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A5F95" w:rsidRPr="00142D0D" w14:paraId="671DE8CE" w14:textId="77777777" w:rsidTr="00A90C6B">
        <w:trPr>
          <w:jc w:val="center"/>
        </w:trPr>
        <w:tc>
          <w:tcPr>
            <w:tcW w:w="576" w:type="dxa"/>
            <w:shd w:val="clear" w:color="auto" w:fill="auto"/>
          </w:tcPr>
          <w:p w14:paraId="505D2841" w14:textId="77777777" w:rsidR="007A5F95" w:rsidRPr="007A5F95" w:rsidRDefault="007A5F95" w:rsidP="007A5F95">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7A5F95">
              <w:rPr>
                <w:rFonts w:ascii="Times New Roman" w:eastAsia="Times New Roman" w:hAnsi="Times New Roman" w:cs="Times New Roman"/>
                <w:b/>
                <w:iCs/>
                <w:sz w:val="20"/>
                <w:szCs w:val="20"/>
                <w:lang w:val="ro-MD" w:eastAsia="ru-RU"/>
              </w:rPr>
              <w:t>Nr. d/o</w:t>
            </w:r>
          </w:p>
        </w:tc>
        <w:tc>
          <w:tcPr>
            <w:tcW w:w="3810" w:type="dxa"/>
            <w:shd w:val="clear" w:color="auto" w:fill="auto"/>
          </w:tcPr>
          <w:p w14:paraId="20DE1497" w14:textId="77777777" w:rsidR="007A5F95" w:rsidRPr="007A5F95" w:rsidRDefault="007A5F95" w:rsidP="007A5F95">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7A5F95">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02C8A992" w14:textId="77777777" w:rsidR="007A5F95" w:rsidRPr="007A5F95" w:rsidRDefault="007A5F95" w:rsidP="007A5F95">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7A5F95">
              <w:rPr>
                <w:rFonts w:ascii="Times New Roman" w:eastAsia="Times New Roman" w:hAnsi="Times New Roman" w:cs="Times New Roman"/>
                <w:b/>
                <w:iCs/>
                <w:sz w:val="20"/>
                <w:szCs w:val="20"/>
                <w:lang w:val="ro-MD" w:eastAsia="ru-RU"/>
              </w:rPr>
              <w:t>Mod de prezentare a documentului:</w:t>
            </w:r>
          </w:p>
        </w:tc>
      </w:tr>
      <w:tr w:rsidR="007A5F95" w:rsidRPr="00142D0D" w14:paraId="2A068C1D" w14:textId="77777777" w:rsidTr="00A90C6B">
        <w:trPr>
          <w:jc w:val="center"/>
        </w:trPr>
        <w:tc>
          <w:tcPr>
            <w:tcW w:w="576" w:type="dxa"/>
            <w:shd w:val="clear" w:color="auto" w:fill="auto"/>
          </w:tcPr>
          <w:p w14:paraId="01790B79" w14:textId="77777777" w:rsidR="007A5F95" w:rsidRPr="007A5F95" w:rsidRDefault="007A5F95" w:rsidP="007A5F95">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1BB9C2E7" w14:textId="77777777" w:rsidR="007A5F95" w:rsidRPr="007A5F95" w:rsidRDefault="007A5F95" w:rsidP="007A5F95">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4076D643" w14:textId="77777777" w:rsidR="007A5F95" w:rsidRPr="007A5F95" w:rsidRDefault="007A5F95" w:rsidP="007A5F95">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7A5F95" w:rsidRPr="00142D0D" w14:paraId="695D9E2F" w14:textId="77777777" w:rsidTr="00A90C6B">
        <w:trPr>
          <w:jc w:val="center"/>
        </w:trPr>
        <w:tc>
          <w:tcPr>
            <w:tcW w:w="576" w:type="dxa"/>
            <w:shd w:val="clear" w:color="auto" w:fill="auto"/>
          </w:tcPr>
          <w:p w14:paraId="583A0681" w14:textId="77777777" w:rsidR="007A5F95" w:rsidRPr="007A5F95" w:rsidRDefault="007A5F95" w:rsidP="007A5F95">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5187820" w14:textId="77777777" w:rsidR="007A5F95" w:rsidRPr="007A5F95" w:rsidRDefault="007A5F95" w:rsidP="007A5F95">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56C547BA" w14:textId="77777777" w:rsidR="007A5F95" w:rsidRPr="007A5F95" w:rsidRDefault="007A5F95" w:rsidP="007A5F95">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478A5554" w14:textId="77777777" w:rsidR="007A5F95" w:rsidRPr="007A5F95" w:rsidRDefault="007A5F95" w:rsidP="007A5F95">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Garanția pentru ofertă, după caz ________________</w:t>
      </w:r>
      <w:r w:rsidRPr="007A5F95">
        <w:rPr>
          <w:rFonts w:ascii="Times New Roman" w:eastAsia="Times New Roman" w:hAnsi="Times New Roman" w:cs="Times New Roman"/>
          <w:noProof/>
          <w:kern w:val="0"/>
          <w:lang w:val="ro-MD"/>
          <w14:ligatures w14:val="none"/>
        </w:rPr>
        <w:t xml:space="preserve">, </w:t>
      </w:r>
      <w:r w:rsidRPr="007A5F95">
        <w:rPr>
          <w:rFonts w:ascii="Times New Roman" w:eastAsia="Times New Roman" w:hAnsi="Times New Roman" w:cs="Times New Roman"/>
          <w:b/>
          <w:kern w:val="0"/>
          <w:lang w:val="ro-MD" w:eastAsia="ru-RU"/>
          <w14:ligatures w14:val="none"/>
        </w:rPr>
        <w:t>cuantumul________________.</w:t>
      </w:r>
    </w:p>
    <w:p w14:paraId="20F852B5" w14:textId="77777777" w:rsidR="007A5F95" w:rsidRPr="007A5F95" w:rsidRDefault="007A5F95" w:rsidP="007A5F95">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71899F66" w14:textId="77777777" w:rsidR="007A5F95" w:rsidRPr="007A5F95" w:rsidRDefault="007A5F95" w:rsidP="007A5F95">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Garanția de bună execuție a contractului, după caz______________,  cuantumul__.</w:t>
      </w:r>
    </w:p>
    <w:p w14:paraId="47B50E5B" w14:textId="77777777" w:rsidR="007A5F95" w:rsidRPr="007A5F95" w:rsidRDefault="007A5F95" w:rsidP="007A5F95">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Ofertele se prezintă în valuta_____________________________________________.</w:t>
      </w:r>
    </w:p>
    <w:p w14:paraId="07F48E1B"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Termenul limită de depunere/deschidere a ofertelor:</w:t>
      </w:r>
    </w:p>
    <w:p w14:paraId="4BFC5B81" w14:textId="77777777" w:rsidR="007A5F95" w:rsidRPr="007A5F95" w:rsidRDefault="007A5F95" w:rsidP="007A5F95">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până la: </w:t>
      </w:r>
      <w:r w:rsidRPr="007A5F95">
        <w:rPr>
          <w:rFonts w:ascii="Times New Roman" w:eastAsia="Times New Roman" w:hAnsi="Times New Roman" w:cs="Times New Roman"/>
          <w:b/>
          <w:i/>
          <w:kern w:val="0"/>
          <w:lang w:val="ro-MD" w:eastAsia="ru-RU"/>
          <w14:ligatures w14:val="none"/>
        </w:rPr>
        <w:t>[ora exactă]</w:t>
      </w:r>
      <w:r w:rsidRPr="007A5F95">
        <w:rPr>
          <w:rFonts w:ascii="Times New Roman" w:eastAsia="Times New Roman" w:hAnsi="Times New Roman" w:cs="Times New Roman"/>
          <w:b/>
          <w:kern w:val="0"/>
          <w:lang w:val="ro-MD" w:eastAsia="ru-RU"/>
          <w14:ligatures w14:val="none"/>
        </w:rPr>
        <w:t>______________________________________________________</w:t>
      </w:r>
    </w:p>
    <w:p w14:paraId="2B4F3875" w14:textId="77777777" w:rsidR="007A5F95" w:rsidRPr="007A5F95" w:rsidRDefault="007A5F95" w:rsidP="007A5F95">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pe: </w:t>
      </w:r>
      <w:r w:rsidRPr="007A5F95">
        <w:rPr>
          <w:rFonts w:ascii="Times New Roman" w:eastAsia="Times New Roman" w:hAnsi="Times New Roman" w:cs="Times New Roman"/>
          <w:b/>
          <w:i/>
          <w:kern w:val="0"/>
          <w:lang w:val="ro-MD" w:eastAsia="ru-RU"/>
          <w14:ligatures w14:val="none"/>
        </w:rPr>
        <w:t>[data]</w:t>
      </w:r>
      <w:r w:rsidRPr="007A5F95">
        <w:rPr>
          <w:rFonts w:ascii="Times New Roman" w:eastAsia="Times New Roman" w:hAnsi="Times New Roman" w:cs="Times New Roman"/>
          <w:b/>
          <w:kern w:val="0"/>
          <w:lang w:val="ro-MD" w:eastAsia="ru-RU"/>
          <w14:ligatures w14:val="none"/>
        </w:rPr>
        <w:t>_______________________________________________________________</w:t>
      </w:r>
    </w:p>
    <w:p w14:paraId="1935BD1E"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Adresa la care trebuie transmise ofertele: </w:t>
      </w:r>
    </w:p>
    <w:p w14:paraId="3DA4EEDB" w14:textId="77777777" w:rsidR="007A5F95" w:rsidRPr="007A5F95" w:rsidRDefault="007A5F95" w:rsidP="007A5F95">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i/>
          <w:kern w:val="0"/>
          <w:lang w:val="ro-MD" w:eastAsia="ru-RU"/>
          <w14:ligatures w14:val="none"/>
        </w:rPr>
        <w:t>Ofertele vor fi depuse electronic prin intermediul SIA RSAP(după caz)</w:t>
      </w:r>
    </w:p>
    <w:p w14:paraId="7B6C21EB" w14:textId="77777777" w:rsidR="007A5F95" w:rsidRPr="007A5F95" w:rsidRDefault="007A5F95" w:rsidP="007A5F95">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Termenul de valabilitate a ofertelor: __________________________________________</w:t>
      </w:r>
    </w:p>
    <w:p w14:paraId="7E5E36D1" w14:textId="77777777" w:rsidR="007A5F95" w:rsidRPr="007A5F95" w:rsidRDefault="007A5F95" w:rsidP="007A5F95">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Locul deschiderii ofertelor: __________________________________________________</w:t>
      </w:r>
    </w:p>
    <w:p w14:paraId="7F69F944" w14:textId="77777777" w:rsidR="007A5F95" w:rsidRPr="007A5F95" w:rsidRDefault="007A5F95" w:rsidP="007A5F95">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7A5F95">
        <w:rPr>
          <w:rFonts w:ascii="Times New Roman" w:eastAsia="Times New Roman" w:hAnsi="Times New Roman" w:cs="Times New Roman"/>
          <w:kern w:val="0"/>
          <w:sz w:val="20"/>
          <w:lang w:val="ro-MD" w:eastAsia="ru-RU"/>
          <w14:ligatures w14:val="none"/>
        </w:rPr>
        <w:t>(SIA RSAP sau adresa deschiderii)</w:t>
      </w:r>
    </w:p>
    <w:p w14:paraId="1F8CA3F6" w14:textId="77777777" w:rsidR="007A5F95" w:rsidRPr="007A5F95" w:rsidRDefault="007A5F95" w:rsidP="007A5F9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7A5F95">
        <w:rPr>
          <w:rFonts w:ascii="Times New Roman" w:eastAsia="Times New Roman" w:hAnsi="Times New Roman" w:cs="Times New Roman"/>
          <w:b/>
          <w:i/>
          <w:kern w:val="0"/>
          <w:lang w:val="ro-MD" w:eastAsia="ru-RU"/>
          <w14:ligatures w14:val="none"/>
        </w:rPr>
        <w:t xml:space="preserve">Ofertele întârziate vor fi respinse. </w:t>
      </w:r>
    </w:p>
    <w:p w14:paraId="717ACA63"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Persoanele autorizate să asiste la deschiderea ofertelor: </w:t>
      </w:r>
      <w:r w:rsidRPr="007A5F95">
        <w:rPr>
          <w:rFonts w:ascii="Times New Roman" w:eastAsia="Times New Roman" w:hAnsi="Times New Roman" w:cs="Times New Roman"/>
          <w:b/>
          <w:kern w:val="0"/>
          <w:lang w:val="ro-MD" w:eastAsia="ru-RU"/>
          <w14:ligatures w14:val="none"/>
        </w:rPr>
        <w:br/>
      </w:r>
      <w:r w:rsidRPr="007A5F95">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7A5F95">
        <w:rPr>
          <w:rFonts w:ascii="Times New Roman" w:eastAsia="Times New Roman" w:hAnsi="Times New Roman" w:cs="Times New Roman"/>
          <w:b/>
          <w:kern w:val="0"/>
          <w:lang w:val="ro-MD" w:eastAsia="ru-RU"/>
          <w14:ligatures w14:val="none"/>
        </w:rPr>
        <w:t>.</w:t>
      </w:r>
    </w:p>
    <w:p w14:paraId="0EB336BF"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0C47FDC1"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40DE89B7" w14:textId="77777777" w:rsidR="007A5F95" w:rsidRPr="007A5F95" w:rsidRDefault="007A5F95" w:rsidP="007A5F95">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7A5F95">
        <w:rPr>
          <w:rFonts w:ascii="Times New Roman" w:eastAsia="Times New Roman" w:hAnsi="Times New Roman" w:cs="Times New Roman"/>
          <w:kern w:val="0"/>
          <w:sz w:val="20"/>
          <w:lang w:val="ro-MD" w:eastAsia="ru-RU"/>
          <w14:ligatures w14:val="none"/>
        </w:rPr>
        <w:t>(se specifică denumirea proiectului și/sau programului)</w:t>
      </w:r>
    </w:p>
    <w:p w14:paraId="3455F897"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12E7ACA" w14:textId="77777777" w:rsidR="007A5F95" w:rsidRPr="007A5F95" w:rsidRDefault="007A5F95" w:rsidP="007A5F95">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b/>
          <w:kern w:val="0"/>
          <w:lang w:val="ro-MD" w:eastAsia="ru-RU"/>
          <w14:ligatures w14:val="none"/>
        </w:rPr>
        <w:t xml:space="preserve">Alte informații relevante: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4F299197" w14:textId="77777777" w:rsidR="007A5F95" w:rsidRPr="007A5F95" w:rsidRDefault="007A5F95" w:rsidP="007A5F95">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08C33184" w14:textId="77777777" w:rsidR="007A5F95" w:rsidRPr="007A5F95" w:rsidRDefault="007A5F95" w:rsidP="007A5F95">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434F3865" w14:textId="77777777" w:rsidR="007A5F95" w:rsidRPr="007A5F95" w:rsidRDefault="007A5F95" w:rsidP="007A5F9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7A5F95">
        <w:rPr>
          <w:rFonts w:ascii="Times New Roman" w:eastAsia="Times New Roman" w:hAnsi="Times New Roman" w:cs="Times New Roman"/>
          <w:b/>
          <w:kern w:val="0"/>
          <w:lang w:val="ro-MD" w:eastAsia="ru-RU"/>
          <w14:ligatures w14:val="none"/>
        </w:rPr>
        <w:t xml:space="preserve">Conducătorul grupului de lucru:  </w:t>
      </w:r>
      <w:r w:rsidRPr="007A5F95">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7A5F95">
        <w:rPr>
          <w:rFonts w:ascii="Times New Roman" w:eastAsia="Times New Roman" w:hAnsi="Times New Roman" w:cs="Times New Roman"/>
          <w:b/>
          <w:noProof/>
          <w:kern w:val="0"/>
          <w:lang w:val="ro-MD"/>
          <w14:ligatures w14:val="none"/>
        </w:rPr>
        <w:t>.</w:t>
      </w:r>
    </w:p>
    <w:p w14:paraId="5133514F" w14:textId="77777777" w:rsidR="007A5F95" w:rsidRPr="007A5F95" w:rsidRDefault="007A5F95" w:rsidP="007A5F95">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38C31CA4" w14:textId="77777777" w:rsidR="007A5F95" w:rsidRPr="007A5F95" w:rsidRDefault="007A5F95" w:rsidP="007A5F95">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302E8A5C"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47EA98B"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3ADCDE"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37D9F0"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CB082E2"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9A08DE"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25314BA"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84EE283"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554853F"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6888A91"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F38BDDC"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ED86AF4"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F8BD7CD"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E2A00C"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B22DE9F"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3C37A1E"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D308A37"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335E76"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FBB9FB9"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EB414A"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349FDB"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E56495"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75081AC"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68B5949"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ED0908"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8044A2"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D5D4B0"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4D5BF9"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5CE3900"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4</w:t>
      </w:r>
    </w:p>
    <w:p w14:paraId="236D6AC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37A6FDF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C6A7947"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BB4C45"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69C4BE"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3AD600D"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7A5F95">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6D4AA0F2"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630D5607"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7A5F95">
        <w:rPr>
          <w:rFonts w:ascii="Times New Roman" w:eastAsia="Times New Roman" w:hAnsi="Times New Roman" w:cs="Times New Roman"/>
          <w:color w:val="000000"/>
          <w:kern w:val="0"/>
          <w:lang w:val="ro-MD" w:eastAsia="ru-RU"/>
          <w14:ligatures w14:val="none"/>
        </w:rPr>
        <w:t>Nr. ____________ , aprobat la ___________</w:t>
      </w:r>
    </w:p>
    <w:p w14:paraId="11AA3CF6"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F16ADB"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A5F95" w:rsidRPr="007A5F95" w14:paraId="69794405"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D23F5"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7A5F95" w:rsidRPr="007A5F95" w14:paraId="0A39550C"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361BC" w14:textId="77777777" w:rsidR="007A5F95" w:rsidRPr="007A5F95" w:rsidRDefault="007A5F95" w:rsidP="007A5F95">
            <w:pPr>
              <w:spacing w:after="0" w:line="240" w:lineRule="auto"/>
              <w:ind w:right="129"/>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7A5F95" w:rsidRPr="007A5F95" w14:paraId="5D3AB5F6" w14:textId="77777777" w:rsidTr="00A90C6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8068A0"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p>
        </w:tc>
      </w:tr>
      <w:tr w:rsidR="007A5F95" w:rsidRPr="007A5F95" w14:paraId="77B8E4DD"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639787"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7A5F95" w:rsidRPr="007A5F95" w14:paraId="7051F177"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30F5CA"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7A5F95" w:rsidRPr="007A5F95" w14:paraId="03FED302"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A94D15"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7A5F95" w:rsidRPr="007A5F95" w14:paraId="0E7769C4" w14:textId="77777777" w:rsidTr="00A90C6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F1A5ED"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p>
        </w:tc>
      </w:tr>
      <w:tr w:rsidR="007A5F95" w:rsidRPr="007A5F95" w14:paraId="1250CC2C"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213090"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7A5F95" w:rsidRPr="007A5F95" w14:paraId="0B6B7EBD"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B56EE1" w14:textId="77777777" w:rsidR="007A5F95" w:rsidRPr="007A5F95" w:rsidRDefault="007A5F95" w:rsidP="007A5F95">
            <w:pPr>
              <w:spacing w:after="0" w:line="240" w:lineRule="auto"/>
              <w:ind w:right="129"/>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7A5F95" w:rsidRPr="007A5F95" w14:paraId="675174FA"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D9B3"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7A5F95" w:rsidRPr="007A5F95" w14:paraId="450744FC" w14:textId="77777777" w:rsidTr="00A90C6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018991" w14:textId="77777777" w:rsidR="007A5F95" w:rsidRPr="007A5F95" w:rsidRDefault="007A5F95" w:rsidP="007A5F95">
            <w:pPr>
              <w:spacing w:after="0" w:line="240" w:lineRule="auto"/>
              <w:rPr>
                <w:rFonts w:ascii="Times New Roman" w:eastAsia="Times New Roman" w:hAnsi="Times New Roman" w:cs="Times New Roman"/>
                <w:b/>
                <w:bCs/>
                <w:noProof/>
                <w:kern w:val="0"/>
                <w:lang w:val="ro-MD"/>
                <w14:ligatures w14:val="none"/>
              </w:rPr>
            </w:pPr>
          </w:p>
        </w:tc>
      </w:tr>
    </w:tbl>
    <w:p w14:paraId="42EE520F"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4BCEF379"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 xml:space="preserve">Grupul de lucru numit prin </w:t>
      </w:r>
      <w:r w:rsidRPr="007A5F95">
        <w:rPr>
          <w:rFonts w:ascii="Times New Roman" w:eastAsia="PMingLiU" w:hAnsi="Times New Roman" w:cs="Times New Roman"/>
          <w:b/>
          <w:kern w:val="0"/>
          <w:lang w:val="ro-MD" w:eastAsia="zh-CN"/>
          <w14:ligatures w14:val="none"/>
        </w:rPr>
        <w:t>Ordinul (Decizia)</w:t>
      </w:r>
      <w:r w:rsidRPr="007A5F95">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5D5F439E" w14:textId="77777777" w:rsidR="007A5F95" w:rsidRPr="007A5F95" w:rsidRDefault="007A5F95" w:rsidP="007A5F95">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2AB1FC5C" w14:textId="77777777" w:rsidR="007A5F95" w:rsidRPr="007A5F95" w:rsidRDefault="007A5F95" w:rsidP="007A5F95">
      <w:pPr>
        <w:tabs>
          <w:tab w:val="left" w:pos="0"/>
        </w:tabs>
        <w:spacing w:after="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1._________________________ preşedinte _____________________________</w:t>
      </w:r>
    </w:p>
    <w:p w14:paraId="092B27D9" w14:textId="77777777" w:rsidR="007A5F95" w:rsidRPr="007A5F95" w:rsidRDefault="007A5F95" w:rsidP="007A5F95">
      <w:pPr>
        <w:tabs>
          <w:tab w:val="left" w:pos="0"/>
        </w:tabs>
        <w:spacing w:after="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2. _________________________membru</w:t>
      </w:r>
      <w:r w:rsidRPr="007A5F95">
        <w:rPr>
          <w:rFonts w:ascii="Times New Roman" w:eastAsia="PMingLiU" w:hAnsi="Times New Roman" w:cs="Times New Roman"/>
          <w:kern w:val="0"/>
          <w:lang w:val="ro-MD" w:eastAsia="zh-CN"/>
          <w14:ligatures w14:val="none"/>
        </w:rPr>
        <w:softHyphen/>
      </w:r>
      <w:r w:rsidRPr="007A5F95">
        <w:rPr>
          <w:rFonts w:ascii="Times New Roman" w:eastAsia="PMingLiU" w:hAnsi="Times New Roman" w:cs="Times New Roman"/>
          <w:kern w:val="0"/>
          <w:lang w:val="ro-MD" w:eastAsia="zh-CN"/>
          <w14:ligatures w14:val="none"/>
        </w:rPr>
        <w:softHyphen/>
      </w:r>
      <w:r w:rsidRPr="007A5F95">
        <w:rPr>
          <w:rFonts w:ascii="Times New Roman" w:eastAsia="PMingLiU" w:hAnsi="Times New Roman" w:cs="Times New Roman"/>
          <w:kern w:val="0"/>
          <w:lang w:val="ro-MD" w:eastAsia="zh-CN"/>
          <w14:ligatures w14:val="none"/>
        </w:rPr>
        <w:softHyphen/>
      </w:r>
      <w:r w:rsidRPr="007A5F95">
        <w:rPr>
          <w:rFonts w:ascii="Times New Roman" w:eastAsia="PMingLiU" w:hAnsi="Times New Roman" w:cs="Times New Roman"/>
          <w:kern w:val="0"/>
          <w:lang w:val="ro-MD" w:eastAsia="zh-CN"/>
          <w14:ligatures w14:val="none"/>
        </w:rPr>
        <w:softHyphen/>
      </w:r>
      <w:r w:rsidRPr="007A5F95">
        <w:rPr>
          <w:rFonts w:ascii="Times New Roman" w:eastAsia="PMingLiU" w:hAnsi="Times New Roman" w:cs="Times New Roman"/>
          <w:kern w:val="0"/>
          <w:lang w:val="ro-MD" w:eastAsia="zh-CN"/>
          <w14:ligatures w14:val="none"/>
        </w:rPr>
        <w:softHyphen/>
        <w:t xml:space="preserve"> ______________________________</w:t>
      </w:r>
    </w:p>
    <w:p w14:paraId="57A45BD0" w14:textId="77777777" w:rsidR="007A5F95" w:rsidRPr="007A5F95" w:rsidRDefault="007A5F95" w:rsidP="007A5F95">
      <w:pPr>
        <w:tabs>
          <w:tab w:val="left" w:pos="0"/>
        </w:tabs>
        <w:spacing w:after="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3._________________________ membru______________________________</w:t>
      </w:r>
    </w:p>
    <w:p w14:paraId="57632C4D" w14:textId="77777777" w:rsidR="007A5F95" w:rsidRPr="007A5F95" w:rsidRDefault="007A5F95" w:rsidP="007A5F95">
      <w:pPr>
        <w:tabs>
          <w:tab w:val="left" w:pos="0"/>
        </w:tabs>
        <w:spacing w:after="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4._________________________ membru______________________________</w:t>
      </w:r>
    </w:p>
    <w:p w14:paraId="12A77BD7" w14:textId="77777777" w:rsidR="007A5F95" w:rsidRPr="007A5F95" w:rsidRDefault="007A5F95" w:rsidP="007A5F95">
      <w:pPr>
        <w:tabs>
          <w:tab w:val="left" w:pos="0"/>
        </w:tabs>
        <w:spacing w:after="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 xml:space="preserve">5._________________________ membru______________________________                   </w:t>
      </w:r>
    </w:p>
    <w:p w14:paraId="3E468FDE" w14:textId="77777777" w:rsidR="007A5F95" w:rsidRPr="007A5F95" w:rsidRDefault="007A5F95" w:rsidP="007A5F95">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etc.</w:t>
      </w:r>
    </w:p>
    <w:p w14:paraId="340A0A4C"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0039C680" w14:textId="77777777" w:rsidR="007A5F95" w:rsidRPr="007A5F95" w:rsidRDefault="007A5F95" w:rsidP="007A5F95">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1._________________________________________</w:t>
      </w:r>
    </w:p>
    <w:p w14:paraId="4380DB84" w14:textId="77777777" w:rsidR="007A5F95" w:rsidRPr="007A5F95" w:rsidRDefault="007A5F95" w:rsidP="007A5F95">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2._________________________________________</w:t>
      </w:r>
    </w:p>
    <w:p w14:paraId="41722794" w14:textId="77777777" w:rsidR="007A5F95" w:rsidRPr="007A5F95" w:rsidRDefault="007A5F95" w:rsidP="007A5F95">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3._________________________________________</w:t>
      </w:r>
    </w:p>
    <w:p w14:paraId="53652BB6" w14:textId="77777777" w:rsidR="007A5F95" w:rsidRPr="007A5F95" w:rsidRDefault="007A5F95" w:rsidP="007A5F95">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4._________________________________________</w:t>
      </w:r>
    </w:p>
    <w:p w14:paraId="6B4AC1E0" w14:textId="77777777" w:rsidR="007A5F95" w:rsidRPr="007A5F95" w:rsidRDefault="007A5F95" w:rsidP="007A5F95">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etc.</w:t>
      </w:r>
    </w:p>
    <w:p w14:paraId="2DFCA9A2"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1047E0C"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A5F95" w:rsidRPr="007A5F95" w14:paraId="0D160101" w14:textId="77777777" w:rsidTr="00A90C6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4762A" w14:textId="77777777" w:rsidR="007A5F95" w:rsidRPr="007A5F95" w:rsidRDefault="007A5F95" w:rsidP="007A5F95">
            <w:pPr>
              <w:spacing w:after="0" w:line="240" w:lineRule="auto"/>
              <w:rPr>
                <w:rFonts w:ascii="Times New Roman" w:eastAsia="Times New Roman" w:hAnsi="Times New Roman" w:cs="Times New Roman"/>
                <w:bCs/>
                <w:noProof/>
                <w:color w:val="000000" w:themeColor="text1"/>
                <w:kern w:val="0"/>
                <w:lang w:val="ro-MD"/>
                <w14:ligatures w14:val="none"/>
              </w:rPr>
            </w:pPr>
            <w:r w:rsidRPr="007A5F95">
              <w:rPr>
                <w:rFonts w:ascii="Times New Roman" w:eastAsia="Times New Roman" w:hAnsi="Times New Roman" w:cs="Times New Roman"/>
                <w:bCs/>
                <w:noProof/>
                <w:color w:val="000000" w:themeColor="text1"/>
                <w:kern w:val="0"/>
                <w:lang w:val="ro-MD"/>
                <w14:ligatures w14:val="none"/>
              </w:rPr>
              <w:t>CANDIDAT</w:t>
            </w:r>
          </w:p>
        </w:tc>
      </w:tr>
      <w:tr w:rsidR="007A5F95" w:rsidRPr="007A5F95" w14:paraId="27490D6A" w14:textId="77777777" w:rsidTr="00A90C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312B61" w14:textId="77777777" w:rsidR="007A5F95" w:rsidRPr="007A5F95" w:rsidRDefault="007A5F95" w:rsidP="007A5F95">
            <w:pPr>
              <w:spacing w:after="0" w:line="240" w:lineRule="auto"/>
              <w:rPr>
                <w:rFonts w:ascii="Times New Roman" w:eastAsia="Times New Roman" w:hAnsi="Times New Roman" w:cs="Times New Roman"/>
                <w:bCs/>
                <w:noProof/>
                <w:color w:val="000000" w:themeColor="text1"/>
                <w:kern w:val="0"/>
                <w:lang w:val="ro-MD"/>
                <w14:ligatures w14:val="none"/>
              </w:rPr>
            </w:pPr>
            <w:r w:rsidRPr="007A5F95">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59DB91" w14:textId="77777777" w:rsidR="007A5F95" w:rsidRPr="007A5F95" w:rsidRDefault="007A5F95" w:rsidP="007A5F95">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7A5F95">
              <w:rPr>
                <w:rFonts w:ascii="Times New Roman" w:eastAsia="Times New Roman" w:hAnsi="Times New Roman" w:cs="Times New Roman"/>
                <w:bCs/>
                <w:noProof/>
                <w:color w:val="000000" w:themeColor="text1"/>
                <w:kern w:val="0"/>
                <w:lang w:val="ro-MD"/>
                <w14:ligatures w14:val="none"/>
              </w:rPr>
              <w:t xml:space="preserve">Corespundere                                  </w:t>
            </w:r>
          </w:p>
        </w:tc>
      </w:tr>
      <w:tr w:rsidR="007A5F95" w:rsidRPr="007A5F95" w14:paraId="6735A15C" w14:textId="77777777" w:rsidTr="00A90C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89456C7" w14:textId="77777777" w:rsidR="007A5F95" w:rsidRPr="007A5F95" w:rsidRDefault="007A5F95" w:rsidP="007A5F95">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D1DDC5" w14:textId="77777777" w:rsidR="007A5F95" w:rsidRPr="007A5F95" w:rsidRDefault="007A5F95" w:rsidP="007A5F95">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7A5F95" w:rsidRPr="007A5F95" w14:paraId="3D7D5292" w14:textId="77777777" w:rsidTr="00A90C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7C3B9D" w14:textId="77777777" w:rsidR="007A5F95" w:rsidRPr="007A5F95" w:rsidRDefault="007A5F95" w:rsidP="007A5F95">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07ACCF" w14:textId="77777777" w:rsidR="007A5F95" w:rsidRPr="007A5F95" w:rsidRDefault="007A5F95" w:rsidP="007A5F95">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7A5F95" w:rsidRPr="007A5F95" w14:paraId="054E6BE3" w14:textId="77777777" w:rsidTr="00A90C6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D58EEC" w14:textId="77777777" w:rsidR="007A5F95" w:rsidRPr="007A5F95" w:rsidRDefault="007A5F95" w:rsidP="007A5F95">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D8AC15" w14:textId="77777777" w:rsidR="007A5F95" w:rsidRPr="007A5F95" w:rsidRDefault="007A5F95" w:rsidP="007A5F95">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2C8D972B"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EED0CD6"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Constatări/Comentarii privind documentele de calificare:</w:t>
      </w:r>
    </w:p>
    <w:p w14:paraId="77123AC4" w14:textId="77777777" w:rsidR="007A5F95" w:rsidRPr="007A5F95" w:rsidRDefault="007A5F95" w:rsidP="007A5F95">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_______________________________________________________________________________</w:t>
      </w:r>
    </w:p>
    <w:p w14:paraId="116566EB"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A2A06A1"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Candidați respinși/descalificaţi:</w:t>
      </w:r>
    </w:p>
    <w:p w14:paraId="394D56B5" w14:textId="77777777" w:rsidR="007A5F95" w:rsidRPr="007A5F95" w:rsidRDefault="007A5F95" w:rsidP="007A5F95">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_______________________________________________________________________________</w:t>
      </w:r>
    </w:p>
    <w:p w14:paraId="67044048"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92304E4"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7F6689"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158D6918" w14:textId="77777777" w:rsidR="007A5F95" w:rsidRPr="007A5F95" w:rsidRDefault="007A5F95" w:rsidP="007A5F95">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_______________________________________________________________________________</w:t>
      </w:r>
    </w:p>
    <w:p w14:paraId="6D057098"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4BD5DE0"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Rezultatele preselecției:</w:t>
      </w:r>
    </w:p>
    <w:p w14:paraId="6FC70827" w14:textId="77777777" w:rsidR="007A5F95" w:rsidRPr="007A5F95" w:rsidRDefault="007A5F95" w:rsidP="007A5F95">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_______________________________________________________________________________</w:t>
      </w:r>
    </w:p>
    <w:p w14:paraId="4190BFB2" w14:textId="77777777" w:rsidR="007A5F95" w:rsidRPr="007A5F95" w:rsidRDefault="007A5F95" w:rsidP="007A5F95">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6916EF7F"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FEEC131"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Candidații preselectați:</w:t>
      </w:r>
    </w:p>
    <w:p w14:paraId="75763769"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1.</w:t>
      </w:r>
    </w:p>
    <w:p w14:paraId="5338A357"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2.</w:t>
      </w:r>
    </w:p>
    <w:p w14:paraId="3EDF2589"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3.</w:t>
      </w:r>
    </w:p>
    <w:p w14:paraId="11AFC5F3"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etc.</w:t>
      </w:r>
    </w:p>
    <w:p w14:paraId="1F49B234"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9462DD5" w14:textId="77777777" w:rsidR="007A5F95" w:rsidRPr="007A5F95" w:rsidRDefault="007A5F95" w:rsidP="007A5F95">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44594661" w14:textId="77777777" w:rsidR="007A5F95" w:rsidRPr="007A5F95" w:rsidRDefault="007A5F95" w:rsidP="007A5F95">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_______________________________________________________________________________</w:t>
      </w:r>
    </w:p>
    <w:p w14:paraId="2FEDD6B3" w14:textId="77777777" w:rsidR="007A5F95" w:rsidRPr="007A5F95" w:rsidRDefault="007A5F95" w:rsidP="007A5F95">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5252543D" w14:textId="77777777" w:rsidR="007A5F95" w:rsidRPr="007A5F95" w:rsidRDefault="007A5F95" w:rsidP="007A5F95">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7A5F95">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A5F95">
        <w:rPr>
          <w:rFonts w:ascii="Times New Roman" w:eastAsia="PMingLiU" w:hAnsi="Times New Roman" w:cs="Times New Roman"/>
          <w:kern w:val="0"/>
          <w:lang w:val="ro-MD" w:eastAsia="zh-CN"/>
          <w14:ligatures w14:val="none"/>
        </w:rPr>
        <w:t>:</w:t>
      </w:r>
    </w:p>
    <w:p w14:paraId="3B767F61" w14:textId="77777777" w:rsidR="007A5F95" w:rsidRPr="007A5F95" w:rsidRDefault="007A5F95" w:rsidP="007A5F95">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_______________________________________________________________________________</w:t>
      </w:r>
    </w:p>
    <w:p w14:paraId="4C017033" w14:textId="77777777" w:rsidR="007A5F95" w:rsidRPr="007A5F95" w:rsidRDefault="007A5F95" w:rsidP="007A5F95">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6E3A24B3" w14:textId="77777777" w:rsidR="007A5F95" w:rsidRPr="007A5F95" w:rsidRDefault="007A5F95" w:rsidP="007A5F95">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Semnăturile membrilor grupului de lucru:</w:t>
      </w:r>
    </w:p>
    <w:p w14:paraId="479ECE81" w14:textId="77777777" w:rsidR="007A5F95" w:rsidRPr="007A5F95" w:rsidRDefault="007A5F95" w:rsidP="007A5F95">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1.</w:t>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t>____________________</w:t>
      </w:r>
    </w:p>
    <w:p w14:paraId="3264FEDC" w14:textId="77777777" w:rsidR="007A5F95" w:rsidRPr="007A5F95" w:rsidRDefault="007A5F95" w:rsidP="007A5F95">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2.</w:t>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t>____________________</w:t>
      </w:r>
    </w:p>
    <w:p w14:paraId="67920926" w14:textId="77777777" w:rsidR="007A5F95" w:rsidRPr="007A5F95" w:rsidRDefault="007A5F95" w:rsidP="007A5F95">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3.</w:t>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t>____________________</w:t>
      </w:r>
    </w:p>
    <w:p w14:paraId="6875DEBA" w14:textId="77777777" w:rsidR="007A5F95" w:rsidRPr="007A5F95" w:rsidRDefault="007A5F95" w:rsidP="007A5F95">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4.</w:t>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t>____________________</w:t>
      </w:r>
    </w:p>
    <w:p w14:paraId="0CEE834E"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5.</w:t>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t>____________________</w:t>
      </w:r>
      <w:r w:rsidRPr="007A5F95">
        <w:rPr>
          <w:rFonts w:ascii="Times New Roman" w:eastAsia="PMingLiU" w:hAnsi="Times New Roman" w:cs="Times New Roman"/>
          <w:b/>
          <w:kern w:val="0"/>
          <w:lang w:val="ro-MD" w:eastAsia="zh-CN"/>
          <w14:ligatures w14:val="none"/>
        </w:rPr>
        <w:tab/>
      </w:r>
    </w:p>
    <w:p w14:paraId="352FF2DF"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etc.</w:t>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r w:rsidRPr="007A5F95">
        <w:rPr>
          <w:rFonts w:ascii="Times New Roman" w:eastAsia="PMingLiU" w:hAnsi="Times New Roman" w:cs="Times New Roman"/>
          <w:b/>
          <w:kern w:val="0"/>
          <w:lang w:val="ro-MD" w:eastAsia="zh-CN"/>
          <w14:ligatures w14:val="none"/>
        </w:rPr>
        <w:tab/>
      </w:r>
    </w:p>
    <w:p w14:paraId="0B851CF2"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CB431C8"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E66C2B"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DD09565"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003390"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0C6D60E"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70EC083"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BFC2AF2"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4085917"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F4E6C4B"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E9D6825"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7B10053"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C66426C"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A0F1402"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7F646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753C58F3"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72D5AB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11FCE7E2"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5</w:t>
      </w:r>
    </w:p>
    <w:p w14:paraId="2E5889B1"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5A714C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45D603F1"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E621DFA"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524C919" w14:textId="77777777" w:rsidR="007A5F95" w:rsidRPr="007A5F95" w:rsidRDefault="007A5F95" w:rsidP="007A5F95">
      <w:pPr>
        <w:spacing w:before="240" w:line="240" w:lineRule="auto"/>
        <w:jc w:val="center"/>
        <w:rPr>
          <w:rFonts w:ascii="Times New Roman" w:eastAsia="Calibri" w:hAnsi="Times New Roman" w:cs="Times New Roman"/>
          <w:b/>
          <w:kern w:val="0"/>
          <w:sz w:val="28"/>
          <w:szCs w:val="28"/>
          <w:lang w:val="ro-MD"/>
          <w14:ligatures w14:val="none"/>
        </w:rPr>
      </w:pPr>
      <w:r w:rsidRPr="007A5F95">
        <w:rPr>
          <w:rFonts w:ascii="Times New Roman" w:eastAsia="Calibri" w:hAnsi="Times New Roman" w:cs="Times New Roman"/>
          <w:b/>
          <w:kern w:val="0"/>
          <w:sz w:val="28"/>
          <w:szCs w:val="28"/>
          <w:lang w:val="ro-MD"/>
          <w14:ligatures w14:val="none"/>
        </w:rPr>
        <w:t>ANUNȚ DE ATRIBUIRE</w:t>
      </w:r>
    </w:p>
    <w:p w14:paraId="7F43B6A5" w14:textId="77777777" w:rsidR="007A5F95" w:rsidRPr="007A5F95" w:rsidRDefault="007A5F95" w:rsidP="007A5F95">
      <w:pPr>
        <w:spacing w:line="240" w:lineRule="auto"/>
        <w:jc w:val="center"/>
        <w:rPr>
          <w:rFonts w:ascii="Times New Roman" w:eastAsia="Calibri" w:hAnsi="Times New Roman" w:cs="Times New Roman"/>
          <w:kern w:val="0"/>
          <w:u w:val="single"/>
          <w:lang w:val="ro-MD"/>
          <w14:ligatures w14:val="none"/>
        </w:rPr>
      </w:pPr>
      <w:r w:rsidRPr="007A5F95">
        <w:rPr>
          <w:rFonts w:ascii="Times New Roman" w:eastAsia="Cambria" w:hAnsi="Times New Roman" w:cs="Times New Roman"/>
          <w:kern w:val="0"/>
          <w:lang w:val="ro-MD"/>
          <w14:ligatures w14:val="none"/>
        </w:rPr>
        <w:t>Nr.din___________</w:t>
      </w:r>
    </w:p>
    <w:p w14:paraId="63C2CDBA" w14:textId="77777777" w:rsidR="007A5F95" w:rsidRPr="007A5F95" w:rsidRDefault="007A5F95" w:rsidP="007A5F95">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A5F95" w:rsidRPr="007A5F95" w14:paraId="19E7D024" w14:textId="77777777" w:rsidTr="00A90C6B">
        <w:tc>
          <w:tcPr>
            <w:tcW w:w="4248" w:type="dxa"/>
            <w:shd w:val="clear" w:color="auto" w:fill="FFFFFF" w:themeFill="background1"/>
          </w:tcPr>
          <w:p w14:paraId="435B4717" w14:textId="77777777" w:rsidR="007A5F95" w:rsidRPr="007A5F95" w:rsidRDefault="007A5F95" w:rsidP="007A5F95">
            <w:pPr>
              <w:spacing w:line="259" w:lineRule="auto"/>
              <w:ind w:right="-1"/>
              <w:jc w:val="both"/>
              <w:rPr>
                <w:rFonts w:ascii="Times New Roman" w:eastAsia="Cambria" w:hAnsi="Times New Roman" w:cs="Times New Roman"/>
                <w:lang w:val="ro-MD"/>
              </w:rPr>
            </w:pPr>
            <w:r w:rsidRPr="007A5F95">
              <w:rPr>
                <w:rFonts w:ascii="Times New Roman" w:eastAsia="Calibri" w:hAnsi="Times New Roman" w:cs="Times New Roman"/>
                <w:lang w:val="ro-MD"/>
              </w:rPr>
              <w:t>Denumirea autorității contractante</w:t>
            </w:r>
          </w:p>
        </w:tc>
        <w:tc>
          <w:tcPr>
            <w:tcW w:w="5528" w:type="dxa"/>
          </w:tcPr>
          <w:p w14:paraId="1FC31420"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2C6CDE77" w14:textId="77777777" w:rsidTr="00A90C6B">
        <w:tc>
          <w:tcPr>
            <w:tcW w:w="4248" w:type="dxa"/>
            <w:shd w:val="clear" w:color="auto" w:fill="FFFFFF" w:themeFill="background1"/>
          </w:tcPr>
          <w:p w14:paraId="6D28B79D"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mbria" w:hAnsi="Times New Roman" w:cs="Times New Roman"/>
                <w:lang w:val="ro-MD"/>
              </w:rPr>
              <w:t>Localitate</w:t>
            </w:r>
          </w:p>
        </w:tc>
        <w:tc>
          <w:tcPr>
            <w:tcW w:w="5528" w:type="dxa"/>
          </w:tcPr>
          <w:p w14:paraId="4E18E743"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41E320DD" w14:textId="77777777" w:rsidTr="00A90C6B">
        <w:tc>
          <w:tcPr>
            <w:tcW w:w="4248" w:type="dxa"/>
            <w:shd w:val="clear" w:color="auto" w:fill="FFFFFF" w:themeFill="background1"/>
          </w:tcPr>
          <w:p w14:paraId="679F4F00" w14:textId="77777777" w:rsidR="007A5F95" w:rsidRPr="007A5F95" w:rsidRDefault="007A5F95" w:rsidP="007A5F95">
            <w:pPr>
              <w:spacing w:line="259" w:lineRule="auto"/>
              <w:ind w:right="-1"/>
              <w:jc w:val="both"/>
              <w:rPr>
                <w:rFonts w:ascii="Times New Roman" w:eastAsia="Cambria" w:hAnsi="Times New Roman" w:cs="Times New Roman"/>
                <w:lang w:val="ro-MD"/>
              </w:rPr>
            </w:pPr>
            <w:r w:rsidRPr="007A5F95">
              <w:rPr>
                <w:rFonts w:ascii="Times New Roman" w:eastAsia="Calibri" w:hAnsi="Times New Roman" w:cs="Times New Roman"/>
                <w:lang w:val="ro-MD"/>
              </w:rPr>
              <w:t>IDNO</w:t>
            </w:r>
          </w:p>
        </w:tc>
        <w:tc>
          <w:tcPr>
            <w:tcW w:w="5528" w:type="dxa"/>
          </w:tcPr>
          <w:p w14:paraId="65A68FAF"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4A37C33F" w14:textId="77777777" w:rsidTr="00A90C6B">
        <w:tc>
          <w:tcPr>
            <w:tcW w:w="4248" w:type="dxa"/>
            <w:shd w:val="clear" w:color="auto" w:fill="FFFFFF" w:themeFill="background1"/>
          </w:tcPr>
          <w:p w14:paraId="41709487"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libri" w:hAnsi="Times New Roman" w:cs="Times New Roman"/>
                <w:lang w:val="ro-MD"/>
              </w:rPr>
              <w:t>Adresa</w:t>
            </w:r>
          </w:p>
        </w:tc>
        <w:tc>
          <w:tcPr>
            <w:tcW w:w="5528" w:type="dxa"/>
          </w:tcPr>
          <w:p w14:paraId="16FEDB82"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14E3BF20" w14:textId="77777777" w:rsidTr="00A90C6B">
        <w:tc>
          <w:tcPr>
            <w:tcW w:w="4248" w:type="dxa"/>
            <w:shd w:val="clear" w:color="auto" w:fill="FFFFFF" w:themeFill="background1"/>
          </w:tcPr>
          <w:p w14:paraId="584A2A7E"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libri" w:hAnsi="Times New Roman" w:cs="Times New Roman"/>
                <w:lang w:val="ro-MD"/>
              </w:rPr>
              <w:t>Număr de telefon/fax</w:t>
            </w:r>
          </w:p>
        </w:tc>
        <w:tc>
          <w:tcPr>
            <w:tcW w:w="5528" w:type="dxa"/>
          </w:tcPr>
          <w:p w14:paraId="304CFF1D"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47EA5A41" w14:textId="77777777" w:rsidTr="00A90C6B">
        <w:tc>
          <w:tcPr>
            <w:tcW w:w="4248" w:type="dxa"/>
            <w:shd w:val="clear" w:color="auto" w:fill="FFFFFF" w:themeFill="background1"/>
          </w:tcPr>
          <w:p w14:paraId="0027DBF6"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libri" w:hAnsi="Times New Roman" w:cs="Times New Roman"/>
                <w:lang w:val="ro-MD"/>
              </w:rPr>
              <w:t>E-mail</w:t>
            </w:r>
          </w:p>
        </w:tc>
        <w:tc>
          <w:tcPr>
            <w:tcW w:w="5528" w:type="dxa"/>
          </w:tcPr>
          <w:p w14:paraId="142E1BBA"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7C7C793F" w14:textId="77777777" w:rsidTr="00A90C6B">
        <w:tc>
          <w:tcPr>
            <w:tcW w:w="4248" w:type="dxa"/>
            <w:shd w:val="clear" w:color="auto" w:fill="FFFFFF" w:themeFill="background1"/>
          </w:tcPr>
          <w:p w14:paraId="049553DA"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libri" w:hAnsi="Times New Roman" w:cs="Times New Roman"/>
                <w:lang w:val="ro-MD"/>
              </w:rPr>
              <w:t>Pagina web oficială</w:t>
            </w:r>
          </w:p>
        </w:tc>
        <w:tc>
          <w:tcPr>
            <w:tcW w:w="5528" w:type="dxa"/>
          </w:tcPr>
          <w:p w14:paraId="6FBE8EE2"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7A5F95" w14:paraId="4BB86844" w14:textId="77777777" w:rsidTr="00A90C6B">
        <w:tc>
          <w:tcPr>
            <w:tcW w:w="4248" w:type="dxa"/>
            <w:shd w:val="clear" w:color="auto" w:fill="FFFFFF" w:themeFill="background1"/>
          </w:tcPr>
          <w:p w14:paraId="4E445D8C"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libri" w:hAnsi="Times New Roman" w:cs="Times New Roman"/>
                <w:lang w:val="ro-MD"/>
              </w:rPr>
              <w:t>Persoana de contact</w:t>
            </w:r>
          </w:p>
        </w:tc>
        <w:tc>
          <w:tcPr>
            <w:tcW w:w="5528" w:type="dxa"/>
          </w:tcPr>
          <w:p w14:paraId="2FC5A0D9"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r w:rsidR="007A5F95" w:rsidRPr="00142D0D" w14:paraId="3A952188" w14:textId="77777777" w:rsidTr="00A90C6B">
        <w:tc>
          <w:tcPr>
            <w:tcW w:w="4248" w:type="dxa"/>
            <w:shd w:val="clear" w:color="auto" w:fill="FFFFFF" w:themeFill="background1"/>
          </w:tcPr>
          <w:p w14:paraId="7C84E4D2"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Calibri" w:hAnsi="Times New Roman" w:cs="Times New Roman"/>
                <w:lang w:val="ro-MD"/>
              </w:rPr>
              <w:t xml:space="preserve">Tipul autorității contractante și obiectul principal de activitate </w:t>
            </w:r>
          </w:p>
          <w:p w14:paraId="114B509E" w14:textId="77777777" w:rsidR="007A5F95" w:rsidRPr="007A5F95" w:rsidRDefault="007A5F95" w:rsidP="007A5F95">
            <w:pPr>
              <w:spacing w:line="259" w:lineRule="auto"/>
              <w:ind w:right="-1"/>
              <w:jc w:val="both"/>
              <w:rPr>
                <w:rFonts w:ascii="Times New Roman" w:eastAsia="Calibri" w:hAnsi="Times New Roman" w:cs="Times New Roman"/>
                <w:sz w:val="20"/>
                <w:szCs w:val="20"/>
                <w:lang w:val="ro-MD"/>
              </w:rPr>
            </w:pPr>
            <w:r w:rsidRPr="007A5F95">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160687C" w14:textId="77777777" w:rsidR="007A5F95" w:rsidRPr="007A5F95" w:rsidRDefault="007A5F95" w:rsidP="007A5F95">
            <w:pPr>
              <w:spacing w:line="259" w:lineRule="auto"/>
              <w:ind w:right="-1"/>
              <w:jc w:val="both"/>
              <w:rPr>
                <w:rFonts w:ascii="Times New Roman" w:eastAsia="Cambria" w:hAnsi="Times New Roman" w:cs="Times New Roman"/>
                <w:lang w:val="ro-MD"/>
              </w:rPr>
            </w:pPr>
          </w:p>
        </w:tc>
      </w:tr>
    </w:tbl>
    <w:p w14:paraId="06343900" w14:textId="77777777" w:rsidR="007A5F95" w:rsidRPr="007A5F95" w:rsidRDefault="007A5F95" w:rsidP="007A5F95">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7A5F95">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7A5F95" w:rsidRPr="00142D0D" w14:paraId="320BAEDC" w14:textId="77777777" w:rsidTr="00A90C6B">
        <w:tc>
          <w:tcPr>
            <w:tcW w:w="4248" w:type="dxa"/>
            <w:shd w:val="clear" w:color="auto" w:fill="FFFFFF" w:themeFill="background1"/>
          </w:tcPr>
          <w:p w14:paraId="1C7B5945"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Tipul procedurii de atribuire aplicate</w:t>
            </w:r>
          </w:p>
        </w:tc>
        <w:tc>
          <w:tcPr>
            <w:tcW w:w="5570" w:type="dxa"/>
          </w:tcPr>
          <w:p w14:paraId="431C5C3F" w14:textId="77777777" w:rsidR="007A5F95" w:rsidRPr="007A5F95" w:rsidRDefault="007A5F95" w:rsidP="007A5F95">
            <w:pPr>
              <w:spacing w:line="259" w:lineRule="auto"/>
              <w:ind w:right="-1"/>
              <w:jc w:val="both"/>
              <w:rPr>
                <w:rFonts w:ascii="Times New Roman" w:eastAsia="Times New Roman" w:hAnsi="Times New Roman" w:cs="Times New Roman"/>
                <w:i/>
                <w:lang w:val="ro-MD" w:eastAsia="ro-RO"/>
              </w:rPr>
            </w:pPr>
          </w:p>
        </w:tc>
      </w:tr>
      <w:tr w:rsidR="007A5F95" w:rsidRPr="00142D0D" w14:paraId="1EB0FCCF" w14:textId="77777777" w:rsidTr="00A90C6B">
        <w:tc>
          <w:tcPr>
            <w:tcW w:w="4248" w:type="dxa"/>
            <w:shd w:val="clear" w:color="auto" w:fill="FFFFFF" w:themeFill="background1"/>
          </w:tcPr>
          <w:p w14:paraId="053FFCD3"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Justificarea alegerii procedurii de atribuire </w:t>
            </w:r>
          </w:p>
          <w:p w14:paraId="02D2E866" w14:textId="77777777" w:rsidR="007A5F95" w:rsidRPr="007A5F95" w:rsidRDefault="007A5F95" w:rsidP="007A5F95">
            <w:pPr>
              <w:spacing w:line="259" w:lineRule="auto"/>
              <w:ind w:right="-1"/>
              <w:jc w:val="both"/>
              <w:rPr>
                <w:rFonts w:ascii="Times New Roman" w:eastAsia="Times New Roman" w:hAnsi="Times New Roman" w:cs="Times New Roman"/>
                <w:i/>
                <w:sz w:val="20"/>
                <w:szCs w:val="20"/>
                <w:lang w:val="ro-MD" w:eastAsia="ro-RO"/>
              </w:rPr>
            </w:pPr>
            <w:r w:rsidRPr="007A5F95">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702A37F1" w14:textId="77777777" w:rsidR="007A5F95" w:rsidRPr="007A5F95" w:rsidRDefault="007A5F95" w:rsidP="007A5F95">
            <w:pPr>
              <w:spacing w:line="259" w:lineRule="auto"/>
              <w:ind w:right="-1"/>
              <w:jc w:val="both"/>
              <w:rPr>
                <w:rFonts w:ascii="Times New Roman" w:eastAsia="Times New Roman" w:hAnsi="Times New Roman" w:cs="Times New Roman"/>
                <w:i/>
                <w:lang w:val="ro-MD" w:eastAsia="ro-RO"/>
              </w:rPr>
            </w:pPr>
          </w:p>
        </w:tc>
      </w:tr>
      <w:tr w:rsidR="007A5F95" w:rsidRPr="007A5F95" w14:paraId="4FF5DD15" w14:textId="77777777" w:rsidTr="00A90C6B">
        <w:tc>
          <w:tcPr>
            <w:tcW w:w="4248" w:type="dxa"/>
            <w:shd w:val="clear" w:color="auto" w:fill="FFFFFF" w:themeFill="background1"/>
          </w:tcPr>
          <w:p w14:paraId="06DF5D1B"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Tipul obiectului contractului de achiziție/acordului-cadru</w:t>
            </w:r>
          </w:p>
        </w:tc>
        <w:tc>
          <w:tcPr>
            <w:tcW w:w="5570" w:type="dxa"/>
          </w:tcPr>
          <w:p w14:paraId="4203885C"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Servicii de proiectare □  </w:t>
            </w:r>
          </w:p>
          <w:p w14:paraId="1C930A11"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Lucrări □</w:t>
            </w:r>
          </w:p>
        </w:tc>
      </w:tr>
      <w:tr w:rsidR="007A5F95" w:rsidRPr="007A5F95" w14:paraId="05BAFF7F" w14:textId="77777777" w:rsidTr="00A90C6B">
        <w:tc>
          <w:tcPr>
            <w:tcW w:w="4248" w:type="dxa"/>
            <w:shd w:val="clear" w:color="auto" w:fill="FFFFFF" w:themeFill="background1"/>
          </w:tcPr>
          <w:p w14:paraId="262F3D3B"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Obiectul de achiziție</w:t>
            </w:r>
          </w:p>
        </w:tc>
        <w:tc>
          <w:tcPr>
            <w:tcW w:w="5570" w:type="dxa"/>
          </w:tcPr>
          <w:p w14:paraId="7D4CC8A9"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p>
        </w:tc>
      </w:tr>
      <w:tr w:rsidR="007A5F95" w:rsidRPr="007A5F95" w14:paraId="7CD414D0" w14:textId="77777777" w:rsidTr="00A90C6B">
        <w:trPr>
          <w:trHeight w:val="255"/>
        </w:trPr>
        <w:tc>
          <w:tcPr>
            <w:tcW w:w="4248" w:type="dxa"/>
            <w:vMerge w:val="restart"/>
            <w:shd w:val="clear" w:color="auto" w:fill="FFFFFF" w:themeFill="background1"/>
          </w:tcPr>
          <w:p w14:paraId="71E8679A"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Anunțul de participare</w:t>
            </w:r>
          </w:p>
          <w:p w14:paraId="7BDB6F2F" w14:textId="77777777" w:rsidR="007A5F95" w:rsidRPr="007A5F95" w:rsidRDefault="007A5F95" w:rsidP="007A5F95">
            <w:pPr>
              <w:spacing w:line="259" w:lineRule="auto"/>
              <w:ind w:right="-1"/>
              <w:jc w:val="both"/>
              <w:rPr>
                <w:rFonts w:ascii="Times New Roman" w:eastAsia="Times New Roman" w:hAnsi="Times New Roman" w:cs="Times New Roman"/>
                <w:i/>
                <w:lang w:val="ro-MD" w:eastAsia="ro-RO"/>
              </w:rPr>
            </w:pPr>
          </w:p>
        </w:tc>
        <w:tc>
          <w:tcPr>
            <w:tcW w:w="5570" w:type="dxa"/>
          </w:tcPr>
          <w:p w14:paraId="2C45622D" w14:textId="77777777" w:rsidR="007A5F95" w:rsidRPr="007A5F95" w:rsidRDefault="007A5F95" w:rsidP="007A5F95">
            <w:pPr>
              <w:spacing w:line="259" w:lineRule="auto"/>
              <w:ind w:right="-1"/>
              <w:jc w:val="both"/>
              <w:rPr>
                <w:rFonts w:ascii="Times New Roman" w:eastAsia="Cambria" w:hAnsi="Times New Roman" w:cs="Times New Roman"/>
                <w:lang w:val="ro-MD"/>
              </w:rPr>
            </w:pPr>
            <w:r w:rsidRPr="007A5F95">
              <w:rPr>
                <w:rFonts w:ascii="Times New Roman" w:eastAsia="Cambria" w:hAnsi="Times New Roman" w:cs="Times New Roman"/>
                <w:lang w:val="ro-MD"/>
              </w:rPr>
              <w:t>Nr.:</w:t>
            </w:r>
          </w:p>
        </w:tc>
      </w:tr>
      <w:tr w:rsidR="007A5F95" w:rsidRPr="007A5F95" w14:paraId="1E42A6DF" w14:textId="77777777" w:rsidTr="00A90C6B">
        <w:trPr>
          <w:trHeight w:val="255"/>
        </w:trPr>
        <w:tc>
          <w:tcPr>
            <w:tcW w:w="4248" w:type="dxa"/>
            <w:vMerge/>
            <w:shd w:val="clear" w:color="auto" w:fill="FFFFFF" w:themeFill="background1"/>
          </w:tcPr>
          <w:p w14:paraId="6F2F5FCD"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p>
        </w:tc>
        <w:tc>
          <w:tcPr>
            <w:tcW w:w="5570" w:type="dxa"/>
          </w:tcPr>
          <w:p w14:paraId="077B3F93" w14:textId="77777777" w:rsidR="007A5F95" w:rsidRPr="007A5F95" w:rsidRDefault="007A5F95" w:rsidP="007A5F95">
            <w:pPr>
              <w:spacing w:line="259" w:lineRule="auto"/>
              <w:ind w:right="-1"/>
              <w:jc w:val="both"/>
              <w:rPr>
                <w:rFonts w:ascii="Times New Roman" w:eastAsia="Cambria" w:hAnsi="Times New Roman" w:cs="Times New Roman"/>
                <w:lang w:val="ro-MD"/>
              </w:rPr>
            </w:pPr>
            <w:r w:rsidRPr="007A5F95">
              <w:rPr>
                <w:rFonts w:ascii="Times New Roman" w:eastAsia="Cambria" w:hAnsi="Times New Roman" w:cs="Times New Roman"/>
                <w:lang w:val="ro-MD"/>
              </w:rPr>
              <w:t>Data publicării:</w:t>
            </w:r>
          </w:p>
        </w:tc>
      </w:tr>
      <w:tr w:rsidR="007A5F95" w:rsidRPr="007A5F95" w14:paraId="310AB167" w14:textId="77777777" w:rsidTr="00A90C6B">
        <w:trPr>
          <w:trHeight w:val="255"/>
        </w:trPr>
        <w:tc>
          <w:tcPr>
            <w:tcW w:w="4248" w:type="dxa"/>
            <w:vMerge/>
            <w:shd w:val="clear" w:color="auto" w:fill="FFFFFF" w:themeFill="background1"/>
          </w:tcPr>
          <w:p w14:paraId="7E0882E3"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p>
        </w:tc>
        <w:tc>
          <w:tcPr>
            <w:tcW w:w="5570" w:type="dxa"/>
          </w:tcPr>
          <w:p w14:paraId="2792426A" w14:textId="77777777" w:rsidR="007A5F95" w:rsidRPr="007A5F95" w:rsidRDefault="007A5F95" w:rsidP="007A5F95">
            <w:pPr>
              <w:spacing w:line="259" w:lineRule="auto"/>
              <w:ind w:right="-1"/>
              <w:jc w:val="both"/>
              <w:rPr>
                <w:rFonts w:ascii="Times New Roman" w:eastAsia="Cambria" w:hAnsi="Times New Roman" w:cs="Times New Roman"/>
                <w:lang w:val="ro-MD"/>
              </w:rPr>
            </w:pPr>
            <w:r w:rsidRPr="007A5F95">
              <w:rPr>
                <w:rFonts w:ascii="Times New Roman" w:eastAsia="Cambria" w:hAnsi="Times New Roman" w:cs="Times New Roman"/>
                <w:lang w:val="ro-MD"/>
              </w:rPr>
              <w:t>Link:</w:t>
            </w:r>
          </w:p>
        </w:tc>
      </w:tr>
      <w:tr w:rsidR="007A5F95" w:rsidRPr="00142D0D" w14:paraId="555B992D" w14:textId="77777777" w:rsidTr="00A90C6B">
        <w:trPr>
          <w:trHeight w:val="281"/>
        </w:trPr>
        <w:tc>
          <w:tcPr>
            <w:tcW w:w="4248" w:type="dxa"/>
            <w:shd w:val="clear" w:color="auto" w:fill="FFFFFF" w:themeFill="background1"/>
          </w:tcPr>
          <w:p w14:paraId="02448E8B"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Criteriul de atribuire utilizat</w:t>
            </w:r>
          </w:p>
        </w:tc>
        <w:tc>
          <w:tcPr>
            <w:tcW w:w="5570" w:type="dxa"/>
          </w:tcPr>
          <w:p w14:paraId="1B1D20F9"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Prețul cel mai scăzut □</w:t>
            </w:r>
          </w:p>
          <w:p w14:paraId="4786A5F5"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Costul cel mai scăzut □</w:t>
            </w:r>
          </w:p>
          <w:p w14:paraId="13998D03"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Cel mai bun raport calitate-preț □</w:t>
            </w:r>
          </w:p>
          <w:p w14:paraId="04C359E0"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Cel mai bun raport calitate-cost □</w:t>
            </w:r>
          </w:p>
        </w:tc>
      </w:tr>
      <w:tr w:rsidR="007A5F95" w:rsidRPr="007A5F95" w14:paraId="08B921D2" w14:textId="77777777" w:rsidTr="00A90C6B">
        <w:trPr>
          <w:trHeight w:val="281"/>
        </w:trPr>
        <w:tc>
          <w:tcPr>
            <w:tcW w:w="4248" w:type="dxa"/>
            <w:shd w:val="clear" w:color="auto" w:fill="FFFFFF" w:themeFill="background1"/>
          </w:tcPr>
          <w:p w14:paraId="36103308"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rPr>
              <w:t>Tehnici și instrumente specifice de atribuire utilizate</w:t>
            </w:r>
          </w:p>
        </w:tc>
        <w:tc>
          <w:tcPr>
            <w:tcW w:w="5570" w:type="dxa"/>
          </w:tcPr>
          <w:p w14:paraId="26829206"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Acord-cadru □ </w:t>
            </w:r>
          </w:p>
          <w:p w14:paraId="7A28BB08"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rPr>
              <w:t xml:space="preserve">Sistem dinamic de achiziții </w:t>
            </w:r>
            <w:r w:rsidRPr="007A5F95">
              <w:rPr>
                <w:rFonts w:ascii="Times New Roman" w:eastAsia="Times New Roman" w:hAnsi="Times New Roman" w:cs="Times New Roman"/>
                <w:lang w:val="ro-MD" w:eastAsia="ro-RO"/>
              </w:rPr>
              <w:t xml:space="preserve">□ </w:t>
            </w:r>
          </w:p>
          <w:p w14:paraId="079C0D5B"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Licitație electronică □ </w:t>
            </w:r>
          </w:p>
        </w:tc>
      </w:tr>
      <w:tr w:rsidR="007A5F95" w:rsidRPr="007A5F95" w14:paraId="749502BF" w14:textId="77777777" w:rsidTr="00A90C6B">
        <w:trPr>
          <w:trHeight w:val="281"/>
        </w:trPr>
        <w:tc>
          <w:tcPr>
            <w:tcW w:w="4248" w:type="dxa"/>
            <w:vMerge w:val="restart"/>
            <w:shd w:val="clear" w:color="auto" w:fill="FFFFFF" w:themeFill="background1"/>
          </w:tcPr>
          <w:p w14:paraId="41532CE3"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Nr. oferte primite</w:t>
            </w:r>
          </w:p>
        </w:tc>
        <w:tc>
          <w:tcPr>
            <w:tcW w:w="5570" w:type="dxa"/>
          </w:tcPr>
          <w:p w14:paraId="2EEDD1C3"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Total:</w:t>
            </w:r>
          </w:p>
        </w:tc>
      </w:tr>
      <w:tr w:rsidR="007A5F95" w:rsidRPr="00142D0D" w14:paraId="707BE22E" w14:textId="77777777" w:rsidTr="00A90C6B">
        <w:trPr>
          <w:trHeight w:val="281"/>
        </w:trPr>
        <w:tc>
          <w:tcPr>
            <w:tcW w:w="4248" w:type="dxa"/>
            <w:vMerge/>
            <w:shd w:val="clear" w:color="auto" w:fill="FFFFFF" w:themeFill="background1"/>
          </w:tcPr>
          <w:p w14:paraId="13976295" w14:textId="77777777" w:rsidR="007A5F95" w:rsidRPr="007A5F95" w:rsidRDefault="007A5F95" w:rsidP="007A5F95">
            <w:pPr>
              <w:spacing w:line="259" w:lineRule="auto"/>
              <w:ind w:right="-1"/>
              <w:jc w:val="both"/>
              <w:rPr>
                <w:rFonts w:ascii="Times New Roman" w:eastAsia="Times New Roman" w:hAnsi="Times New Roman" w:cs="Times New Roman"/>
                <w:lang w:val="ro-MD"/>
              </w:rPr>
            </w:pPr>
          </w:p>
        </w:tc>
        <w:tc>
          <w:tcPr>
            <w:tcW w:w="5570" w:type="dxa"/>
          </w:tcPr>
          <w:p w14:paraId="31ADB816"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Calibri" w:hAnsi="Times New Roman" w:cs="Times New Roman"/>
                <w:lang w:val="ro-MD"/>
              </w:rPr>
              <w:t>De la operatori economici care sunt întreprinderi mici și mijlocii:</w:t>
            </w:r>
          </w:p>
        </w:tc>
      </w:tr>
      <w:tr w:rsidR="007A5F95" w:rsidRPr="00142D0D" w14:paraId="5879DDCF" w14:textId="77777777" w:rsidTr="00A90C6B">
        <w:trPr>
          <w:trHeight w:val="281"/>
        </w:trPr>
        <w:tc>
          <w:tcPr>
            <w:tcW w:w="4248" w:type="dxa"/>
            <w:vMerge/>
            <w:shd w:val="clear" w:color="auto" w:fill="FFFFFF" w:themeFill="background1"/>
          </w:tcPr>
          <w:p w14:paraId="5BA0F5C5" w14:textId="77777777" w:rsidR="007A5F95" w:rsidRPr="007A5F95" w:rsidRDefault="007A5F95" w:rsidP="007A5F95">
            <w:pPr>
              <w:spacing w:line="259" w:lineRule="auto"/>
              <w:ind w:right="-1"/>
              <w:jc w:val="both"/>
              <w:rPr>
                <w:rFonts w:ascii="Times New Roman" w:eastAsia="Times New Roman" w:hAnsi="Times New Roman" w:cs="Times New Roman"/>
                <w:lang w:val="ro-MD"/>
              </w:rPr>
            </w:pPr>
          </w:p>
        </w:tc>
        <w:tc>
          <w:tcPr>
            <w:tcW w:w="5570" w:type="dxa"/>
          </w:tcPr>
          <w:p w14:paraId="49017888"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Calibri" w:hAnsi="Times New Roman" w:cs="Times New Roman"/>
                <w:lang w:val="ro-MD"/>
              </w:rPr>
              <w:t>De la operatori economici dintr-un alt stat:</w:t>
            </w:r>
          </w:p>
        </w:tc>
      </w:tr>
      <w:tr w:rsidR="007A5F95" w:rsidRPr="007A5F95" w14:paraId="1F8CC06C" w14:textId="77777777" w:rsidTr="00A90C6B">
        <w:trPr>
          <w:trHeight w:val="281"/>
        </w:trPr>
        <w:tc>
          <w:tcPr>
            <w:tcW w:w="4248" w:type="dxa"/>
            <w:vMerge/>
            <w:shd w:val="clear" w:color="auto" w:fill="FFFFFF" w:themeFill="background1"/>
          </w:tcPr>
          <w:p w14:paraId="563F3753" w14:textId="77777777" w:rsidR="007A5F95" w:rsidRPr="007A5F95" w:rsidRDefault="007A5F95" w:rsidP="007A5F95">
            <w:pPr>
              <w:spacing w:line="259" w:lineRule="auto"/>
              <w:ind w:right="-1"/>
              <w:jc w:val="both"/>
              <w:rPr>
                <w:rFonts w:ascii="Times New Roman" w:eastAsia="Times New Roman" w:hAnsi="Times New Roman" w:cs="Times New Roman"/>
                <w:lang w:val="ro-MD"/>
              </w:rPr>
            </w:pPr>
          </w:p>
        </w:tc>
        <w:tc>
          <w:tcPr>
            <w:tcW w:w="5570" w:type="dxa"/>
          </w:tcPr>
          <w:p w14:paraId="523A3EEC"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Calibri" w:hAnsi="Times New Roman" w:cs="Times New Roman"/>
                <w:lang w:val="ro-MD"/>
              </w:rPr>
              <w:t>Pe cale electronică:</w:t>
            </w:r>
          </w:p>
        </w:tc>
      </w:tr>
    </w:tbl>
    <w:p w14:paraId="75BEBD28" w14:textId="77777777" w:rsidR="007A5F95" w:rsidRPr="007A5F95" w:rsidRDefault="007A5F95" w:rsidP="007A5F95">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Date cu privire la atribuirea contractelor de achiziție/acordului-cadru:</w:t>
      </w:r>
    </w:p>
    <w:p w14:paraId="316BA423" w14:textId="77777777" w:rsidR="007A5F95" w:rsidRPr="007A5F95" w:rsidRDefault="007A5F95" w:rsidP="007A5F95">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7A5F95">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7A5F95">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7A5F95" w:rsidRPr="007A5F95" w14:paraId="483DC26E" w14:textId="77777777" w:rsidTr="00A90C6B">
        <w:trPr>
          <w:trHeight w:val="269"/>
        </w:trPr>
        <w:tc>
          <w:tcPr>
            <w:tcW w:w="4253" w:type="dxa"/>
            <w:shd w:val="clear" w:color="auto" w:fill="FFFFFF" w:themeFill="background1"/>
          </w:tcPr>
          <w:p w14:paraId="0984AF41"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Denumire</w:t>
            </w:r>
          </w:p>
        </w:tc>
        <w:tc>
          <w:tcPr>
            <w:tcW w:w="5528" w:type="dxa"/>
          </w:tcPr>
          <w:p w14:paraId="4244109A"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p>
        </w:tc>
      </w:tr>
      <w:tr w:rsidR="007A5F95" w:rsidRPr="007A5F95" w14:paraId="20CD651A" w14:textId="77777777" w:rsidTr="00A90C6B">
        <w:trPr>
          <w:trHeight w:val="269"/>
        </w:trPr>
        <w:tc>
          <w:tcPr>
            <w:tcW w:w="4253" w:type="dxa"/>
            <w:shd w:val="clear" w:color="auto" w:fill="FFFFFF" w:themeFill="background1"/>
          </w:tcPr>
          <w:p w14:paraId="0458D1AD"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IDNO</w:t>
            </w:r>
          </w:p>
        </w:tc>
        <w:tc>
          <w:tcPr>
            <w:tcW w:w="5528" w:type="dxa"/>
          </w:tcPr>
          <w:p w14:paraId="5E7099E9"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p>
        </w:tc>
      </w:tr>
      <w:tr w:rsidR="007A5F95" w:rsidRPr="00142D0D" w14:paraId="17DDBE22" w14:textId="77777777" w:rsidTr="00A90C6B">
        <w:trPr>
          <w:trHeight w:val="269"/>
        </w:trPr>
        <w:tc>
          <w:tcPr>
            <w:tcW w:w="4253" w:type="dxa"/>
            <w:shd w:val="clear" w:color="auto" w:fill="FFFFFF" w:themeFill="background1"/>
          </w:tcPr>
          <w:p w14:paraId="02AC47AD"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 xml:space="preserve">Date de contact </w:t>
            </w:r>
          </w:p>
          <w:p w14:paraId="2646784A"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b/>
                <w:i/>
                <w:sz w:val="20"/>
                <w:szCs w:val="20"/>
                <w:lang w:val="ro-MD"/>
              </w:rPr>
            </w:pPr>
            <w:r w:rsidRPr="007A5F95">
              <w:rPr>
                <w:rFonts w:ascii="Times New Roman" w:eastAsia="Calibri" w:hAnsi="Times New Roman" w:cs="Times New Roman"/>
                <w:i/>
                <w:sz w:val="20"/>
                <w:szCs w:val="20"/>
                <w:lang w:val="ro-MD"/>
              </w:rPr>
              <w:t>(adresa/telefon/fax/e-mail/ pagina web)</w:t>
            </w:r>
          </w:p>
        </w:tc>
        <w:tc>
          <w:tcPr>
            <w:tcW w:w="5528" w:type="dxa"/>
          </w:tcPr>
          <w:p w14:paraId="78816A73"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p>
        </w:tc>
      </w:tr>
      <w:tr w:rsidR="007A5F95" w:rsidRPr="007A5F95" w14:paraId="58AE13CC" w14:textId="77777777" w:rsidTr="00A90C6B">
        <w:trPr>
          <w:trHeight w:val="269"/>
        </w:trPr>
        <w:tc>
          <w:tcPr>
            <w:tcW w:w="4253" w:type="dxa"/>
            <w:shd w:val="clear" w:color="auto" w:fill="FFFFFF" w:themeFill="background1"/>
          </w:tcPr>
          <w:p w14:paraId="30D3D7AC" w14:textId="77777777" w:rsidR="007A5F95" w:rsidRPr="007A5F95" w:rsidRDefault="007A5F95" w:rsidP="007A5F95">
            <w:pPr>
              <w:spacing w:line="259" w:lineRule="auto"/>
              <w:ind w:right="-1"/>
              <w:jc w:val="both"/>
              <w:rPr>
                <w:rFonts w:ascii="Times New Roman" w:eastAsia="Calibri" w:hAnsi="Times New Roman" w:cs="Times New Roman"/>
                <w:lang w:val="ro-MD"/>
              </w:rPr>
            </w:pPr>
            <w:r w:rsidRPr="007A5F95">
              <w:rPr>
                <w:rFonts w:ascii="Times New Roman" w:eastAsia="Times New Roman" w:hAnsi="Times New Roman" w:cs="Times New Roman"/>
                <w:lang w:val="ro-MD" w:eastAsia="ro-RO"/>
              </w:rPr>
              <w:t xml:space="preserve">Întreprindere mică sau mijlocie </w:t>
            </w:r>
          </w:p>
        </w:tc>
        <w:tc>
          <w:tcPr>
            <w:tcW w:w="5528" w:type="dxa"/>
          </w:tcPr>
          <w:p w14:paraId="4A05B99A"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Da □       Nu □       </w:t>
            </w:r>
          </w:p>
        </w:tc>
      </w:tr>
      <w:tr w:rsidR="007A5F95" w:rsidRPr="007A5F95" w14:paraId="75D77FCC" w14:textId="77777777" w:rsidTr="00A90C6B">
        <w:trPr>
          <w:trHeight w:val="269"/>
        </w:trPr>
        <w:tc>
          <w:tcPr>
            <w:tcW w:w="4253" w:type="dxa"/>
            <w:shd w:val="clear" w:color="auto" w:fill="FFFFFF" w:themeFill="background1"/>
          </w:tcPr>
          <w:p w14:paraId="293A648F" w14:textId="77777777" w:rsidR="007A5F95" w:rsidRPr="007A5F95" w:rsidRDefault="007A5F95" w:rsidP="007A5F95">
            <w:pPr>
              <w:tabs>
                <w:tab w:val="left" w:pos="1134"/>
                <w:tab w:val="left" w:pos="2694"/>
              </w:tabs>
              <w:spacing w:line="259" w:lineRule="auto"/>
              <w:jc w:val="both"/>
              <w:rPr>
                <w:rFonts w:ascii="Times New Roman" w:eastAsia="Times New Roman" w:hAnsi="Times New Roman" w:cs="Times New Roman"/>
                <w:lang w:val="ro-MD" w:eastAsia="ro-RO"/>
              </w:rPr>
            </w:pPr>
            <w:r w:rsidRPr="007A5F95">
              <w:rPr>
                <w:rFonts w:ascii="Times New Roman" w:eastAsia="Calibri" w:hAnsi="Times New Roman" w:cs="Times New Roman"/>
                <w:lang w:val="ro-MD"/>
              </w:rPr>
              <w:t xml:space="preserve">Asociație de operatori economici </w:t>
            </w:r>
          </w:p>
          <w:p w14:paraId="4030878F" w14:textId="77777777" w:rsidR="007A5F95" w:rsidRPr="007A5F95" w:rsidRDefault="007A5F95" w:rsidP="007A5F95">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7A5F95">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20CD48FA" w14:textId="77777777" w:rsidR="007A5F95" w:rsidRPr="007A5F95" w:rsidRDefault="007A5F95" w:rsidP="007A5F95">
            <w:pPr>
              <w:tabs>
                <w:tab w:val="left" w:pos="1134"/>
                <w:tab w:val="left" w:pos="2694"/>
              </w:tabs>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Da □       Nu □       </w:t>
            </w:r>
          </w:p>
          <w:p w14:paraId="7E7551FE"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p>
        </w:tc>
      </w:tr>
      <w:tr w:rsidR="007A5F95" w:rsidRPr="007A5F95" w14:paraId="4DDCCFFD" w14:textId="77777777" w:rsidTr="00A90C6B">
        <w:trPr>
          <w:trHeight w:val="604"/>
        </w:trPr>
        <w:tc>
          <w:tcPr>
            <w:tcW w:w="4253" w:type="dxa"/>
            <w:shd w:val="clear" w:color="auto" w:fill="FFFFFF" w:themeFill="background1"/>
          </w:tcPr>
          <w:p w14:paraId="674E9F21"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Subcontractanți</w:t>
            </w:r>
          </w:p>
          <w:p w14:paraId="4E3BB617" w14:textId="77777777" w:rsidR="007A5F95" w:rsidRPr="007A5F95" w:rsidRDefault="007A5F95" w:rsidP="007A5F95">
            <w:pPr>
              <w:tabs>
                <w:tab w:val="left" w:pos="1134"/>
                <w:tab w:val="left" w:pos="2694"/>
              </w:tabs>
              <w:spacing w:line="259" w:lineRule="auto"/>
              <w:jc w:val="both"/>
              <w:rPr>
                <w:rFonts w:ascii="Times New Roman" w:eastAsia="Calibri" w:hAnsi="Times New Roman" w:cs="Times New Roman"/>
                <w:i/>
                <w:sz w:val="20"/>
                <w:szCs w:val="20"/>
                <w:lang w:val="ro-MD"/>
              </w:rPr>
            </w:pPr>
            <w:r w:rsidRPr="007A5F95">
              <w:rPr>
                <w:rFonts w:ascii="Times New Roman" w:eastAsia="Calibri" w:hAnsi="Times New Roman" w:cs="Times New Roman"/>
                <w:i/>
                <w:sz w:val="20"/>
                <w:szCs w:val="20"/>
                <w:lang w:val="ro-MD"/>
              </w:rPr>
              <w:t>(denumirea, valoarea și procentul din contract)</w:t>
            </w:r>
          </w:p>
        </w:tc>
        <w:tc>
          <w:tcPr>
            <w:tcW w:w="5528" w:type="dxa"/>
          </w:tcPr>
          <w:p w14:paraId="63C568EB" w14:textId="77777777" w:rsidR="007A5F95" w:rsidRPr="007A5F95" w:rsidRDefault="007A5F95" w:rsidP="007A5F95">
            <w:pPr>
              <w:tabs>
                <w:tab w:val="left" w:pos="1134"/>
                <w:tab w:val="left" w:pos="2694"/>
              </w:tabs>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Da □       Nu □      </w:t>
            </w:r>
          </w:p>
          <w:p w14:paraId="2756F409" w14:textId="77777777" w:rsidR="007A5F95" w:rsidRPr="007A5F95" w:rsidRDefault="007A5F95" w:rsidP="007A5F95">
            <w:pPr>
              <w:tabs>
                <w:tab w:val="left" w:pos="1134"/>
                <w:tab w:val="left" w:pos="2694"/>
              </w:tabs>
              <w:spacing w:line="259" w:lineRule="auto"/>
              <w:jc w:val="both"/>
              <w:rPr>
                <w:rFonts w:ascii="Times New Roman" w:eastAsia="Times New Roman" w:hAnsi="Times New Roman" w:cs="Times New Roman"/>
                <w:lang w:val="ro-MD" w:eastAsia="ro-RO"/>
              </w:rPr>
            </w:pPr>
          </w:p>
        </w:tc>
      </w:tr>
    </w:tbl>
    <w:p w14:paraId="2B240B22" w14:textId="77777777" w:rsidR="007A5F95" w:rsidRPr="007A5F95" w:rsidRDefault="007A5F95" w:rsidP="007A5F95">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7A5F95">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7A5F95" w:rsidRPr="007A5F95" w14:paraId="5DB0663D" w14:textId="77777777" w:rsidTr="00A90C6B">
        <w:tc>
          <w:tcPr>
            <w:tcW w:w="562" w:type="dxa"/>
            <w:shd w:val="clear" w:color="auto" w:fill="F2F2F2"/>
          </w:tcPr>
          <w:p w14:paraId="20CBD23F" w14:textId="77777777" w:rsidR="007A5F95" w:rsidRPr="007A5F95" w:rsidRDefault="007A5F95" w:rsidP="007A5F95">
            <w:pPr>
              <w:tabs>
                <w:tab w:val="left" w:pos="1134"/>
                <w:tab w:val="left" w:pos="2694"/>
              </w:tabs>
              <w:spacing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Nr. crt.</w:t>
            </w:r>
          </w:p>
        </w:tc>
        <w:tc>
          <w:tcPr>
            <w:tcW w:w="3402" w:type="dxa"/>
            <w:shd w:val="clear" w:color="auto" w:fill="F2F2F2"/>
          </w:tcPr>
          <w:p w14:paraId="464D8BE2" w14:textId="77777777" w:rsidR="007A5F95" w:rsidRPr="007A5F95" w:rsidRDefault="007A5F95" w:rsidP="007A5F95">
            <w:pPr>
              <w:tabs>
                <w:tab w:val="left" w:pos="1134"/>
                <w:tab w:val="left" w:pos="2694"/>
              </w:tabs>
              <w:spacing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Denumirea serviciilor de proiectare sau lucrărilor</w:t>
            </w:r>
          </w:p>
        </w:tc>
        <w:tc>
          <w:tcPr>
            <w:tcW w:w="1418" w:type="dxa"/>
            <w:shd w:val="clear" w:color="auto" w:fill="F2F2F2"/>
          </w:tcPr>
          <w:p w14:paraId="27FC4481" w14:textId="77777777" w:rsidR="007A5F95" w:rsidRPr="007A5F95" w:rsidRDefault="007A5F95" w:rsidP="007A5F95">
            <w:pPr>
              <w:tabs>
                <w:tab w:val="left" w:pos="1134"/>
                <w:tab w:val="left" w:pos="2694"/>
              </w:tabs>
              <w:spacing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Cod CPV</w:t>
            </w:r>
          </w:p>
        </w:tc>
        <w:tc>
          <w:tcPr>
            <w:tcW w:w="1417" w:type="dxa"/>
            <w:shd w:val="clear" w:color="auto" w:fill="F2F2F2"/>
          </w:tcPr>
          <w:p w14:paraId="13DCD5D1" w14:textId="77777777" w:rsidR="007A5F95" w:rsidRPr="007A5F95" w:rsidRDefault="007A5F95" w:rsidP="007A5F95">
            <w:pPr>
              <w:tabs>
                <w:tab w:val="left" w:pos="1134"/>
                <w:tab w:val="left" w:pos="2694"/>
              </w:tabs>
              <w:spacing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Cantitate/ Unitate de măsură</w:t>
            </w:r>
          </w:p>
        </w:tc>
        <w:tc>
          <w:tcPr>
            <w:tcW w:w="1560" w:type="dxa"/>
            <w:shd w:val="clear" w:color="auto" w:fill="F2F2F2"/>
          </w:tcPr>
          <w:p w14:paraId="1A037B4F" w14:textId="77777777" w:rsidR="007A5F95" w:rsidRPr="007A5F95" w:rsidRDefault="007A5F95" w:rsidP="007A5F95">
            <w:pPr>
              <w:tabs>
                <w:tab w:val="left" w:pos="1134"/>
                <w:tab w:val="left" w:pos="2694"/>
              </w:tabs>
              <w:spacing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Nr. și data contractului</w:t>
            </w:r>
          </w:p>
        </w:tc>
        <w:tc>
          <w:tcPr>
            <w:tcW w:w="1417" w:type="dxa"/>
            <w:shd w:val="clear" w:color="auto" w:fill="F2F2F2"/>
          </w:tcPr>
          <w:p w14:paraId="129E4B03" w14:textId="77777777" w:rsidR="007A5F95" w:rsidRPr="007A5F95" w:rsidRDefault="007A5F95" w:rsidP="007A5F95">
            <w:pPr>
              <w:tabs>
                <w:tab w:val="left" w:pos="1134"/>
                <w:tab w:val="left" w:pos="2694"/>
              </w:tabs>
              <w:spacing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Suma, inclusiv TVA</w:t>
            </w:r>
          </w:p>
        </w:tc>
      </w:tr>
      <w:tr w:rsidR="007A5F95" w:rsidRPr="007A5F95" w14:paraId="1DCD559C" w14:textId="77777777" w:rsidTr="00A90C6B">
        <w:tc>
          <w:tcPr>
            <w:tcW w:w="562" w:type="dxa"/>
          </w:tcPr>
          <w:p w14:paraId="534F1C2F"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1</w:t>
            </w:r>
          </w:p>
        </w:tc>
        <w:tc>
          <w:tcPr>
            <w:tcW w:w="3402" w:type="dxa"/>
          </w:tcPr>
          <w:p w14:paraId="1CF911BD" w14:textId="77777777" w:rsidR="007A5F95" w:rsidRPr="007A5F95" w:rsidRDefault="007A5F95" w:rsidP="007A5F95">
            <w:pPr>
              <w:tabs>
                <w:tab w:val="left" w:pos="1134"/>
                <w:tab w:val="left" w:pos="2694"/>
              </w:tabs>
              <w:spacing w:before="240"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Denumire lot nr. 1</w:t>
            </w:r>
          </w:p>
        </w:tc>
        <w:tc>
          <w:tcPr>
            <w:tcW w:w="1418" w:type="dxa"/>
          </w:tcPr>
          <w:p w14:paraId="1A2A5142"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47C2365"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0966D268"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48A284CC"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r>
      <w:tr w:rsidR="007A5F95" w:rsidRPr="007A5F95" w14:paraId="1A71D1F4" w14:textId="77777777" w:rsidTr="00A90C6B">
        <w:tc>
          <w:tcPr>
            <w:tcW w:w="562" w:type="dxa"/>
          </w:tcPr>
          <w:p w14:paraId="695A10CB"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r w:rsidRPr="007A5F95">
              <w:rPr>
                <w:rFonts w:ascii="Times New Roman" w:eastAsia="Calibri" w:hAnsi="Times New Roman" w:cs="Times New Roman"/>
                <w:lang w:val="ro-MD"/>
              </w:rPr>
              <w:t>n</w:t>
            </w:r>
          </w:p>
        </w:tc>
        <w:tc>
          <w:tcPr>
            <w:tcW w:w="3402" w:type="dxa"/>
          </w:tcPr>
          <w:p w14:paraId="3F4334C1" w14:textId="77777777" w:rsidR="007A5F95" w:rsidRPr="007A5F95" w:rsidRDefault="007A5F95" w:rsidP="007A5F95">
            <w:pPr>
              <w:tabs>
                <w:tab w:val="left" w:pos="1134"/>
                <w:tab w:val="left" w:pos="2694"/>
              </w:tabs>
              <w:spacing w:before="240"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Denumire lot nr. n</w:t>
            </w:r>
          </w:p>
        </w:tc>
        <w:tc>
          <w:tcPr>
            <w:tcW w:w="1418" w:type="dxa"/>
          </w:tcPr>
          <w:p w14:paraId="104BB75E"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43C6502A"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9FE2BE2"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6E641AA" w14:textId="77777777" w:rsidR="007A5F95" w:rsidRPr="007A5F95" w:rsidRDefault="007A5F95" w:rsidP="007A5F95">
            <w:pPr>
              <w:tabs>
                <w:tab w:val="left" w:pos="1134"/>
                <w:tab w:val="left" w:pos="2694"/>
              </w:tabs>
              <w:spacing w:before="240" w:line="259" w:lineRule="auto"/>
              <w:jc w:val="center"/>
              <w:rPr>
                <w:rFonts w:ascii="Times New Roman" w:eastAsia="Calibri" w:hAnsi="Times New Roman" w:cs="Times New Roman"/>
                <w:lang w:val="ro-MD"/>
              </w:rPr>
            </w:pPr>
          </w:p>
        </w:tc>
      </w:tr>
    </w:tbl>
    <w:p w14:paraId="1B904427" w14:textId="77777777" w:rsidR="007A5F95" w:rsidRPr="007A5F95" w:rsidRDefault="007A5F95" w:rsidP="007A5F95">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7A5F95">
        <w:rPr>
          <w:rFonts w:ascii="Times New Roman" w:eastAsia="Calibri" w:hAnsi="Times New Roman" w:cs="Times New Roman"/>
          <w:b/>
          <w:i/>
          <w:color w:val="FF0000"/>
          <w:kern w:val="0"/>
          <w:lang w:val="ro-MD"/>
          <w14:ligatures w14:val="none"/>
        </w:rPr>
        <w:t>Notă:</w:t>
      </w:r>
      <w:r w:rsidRPr="007A5F95">
        <w:rPr>
          <w:rFonts w:ascii="Times New Roman" w:eastAsia="Calibri" w:hAnsi="Times New Roman" w:cs="Times New Roman"/>
          <w:i/>
          <w:kern w:val="0"/>
          <w:lang w:val="ro-MD"/>
          <w14:ligatures w14:val="none"/>
        </w:rPr>
        <w:t xml:space="preserve"> Informațiile respective urmează a fi indicate pentru fiecare atribuire în parte.</w:t>
      </w:r>
    </w:p>
    <w:p w14:paraId="08933CBA" w14:textId="77777777" w:rsidR="007A5F95" w:rsidRPr="007A5F95" w:rsidRDefault="007A5F95" w:rsidP="007A5F95">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7A5F95" w:rsidRPr="007A5F95" w14:paraId="1BC5D804" w14:textId="77777777" w:rsidTr="00A90C6B">
        <w:tc>
          <w:tcPr>
            <w:tcW w:w="5524" w:type="dxa"/>
            <w:shd w:val="clear" w:color="auto" w:fill="FFFFFF" w:themeFill="background1"/>
          </w:tcPr>
          <w:p w14:paraId="138D53A9" w14:textId="77777777" w:rsidR="007A5F95" w:rsidRPr="007A5F95" w:rsidRDefault="007A5F95" w:rsidP="007A5F95">
            <w:pPr>
              <w:tabs>
                <w:tab w:val="left" w:pos="1134"/>
                <w:tab w:val="left" w:pos="2694"/>
              </w:tabs>
              <w:spacing w:line="259" w:lineRule="auto"/>
              <w:contextualSpacing/>
              <w:jc w:val="both"/>
              <w:rPr>
                <w:rFonts w:ascii="Times New Roman" w:eastAsia="Calibri" w:hAnsi="Times New Roman" w:cs="Times New Roman"/>
                <w:bCs/>
                <w:lang w:val="ro-MD"/>
              </w:rPr>
            </w:pPr>
            <w:r w:rsidRPr="007A5F95">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2FCF34B1"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Nu □        </w:t>
            </w:r>
          </w:p>
          <w:p w14:paraId="3B2529EA"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Da □        </w:t>
            </w:r>
          </w:p>
        </w:tc>
      </w:tr>
      <w:tr w:rsidR="007A5F95" w:rsidRPr="007A5F95" w14:paraId="4EC4F8F0" w14:textId="77777777" w:rsidTr="00A90C6B">
        <w:tc>
          <w:tcPr>
            <w:tcW w:w="5524" w:type="dxa"/>
            <w:vMerge w:val="restart"/>
            <w:shd w:val="clear" w:color="auto" w:fill="FFFFFF" w:themeFill="background1"/>
          </w:tcPr>
          <w:p w14:paraId="0FFCDB69" w14:textId="77777777" w:rsidR="007A5F95" w:rsidRPr="007A5F95" w:rsidRDefault="007A5F95" w:rsidP="007A5F95">
            <w:pPr>
              <w:spacing w:line="259" w:lineRule="auto"/>
              <w:ind w:right="-1"/>
              <w:jc w:val="both"/>
              <w:rPr>
                <w:rFonts w:ascii="Times New Roman" w:eastAsia="Times New Roman" w:hAnsi="Times New Roman" w:cs="Times New Roman"/>
                <w:highlight w:val="yellow"/>
                <w:lang w:val="ro-MD" w:eastAsia="ro-RO"/>
              </w:rPr>
            </w:pPr>
            <w:r w:rsidRPr="007A5F95">
              <w:rPr>
                <w:rFonts w:ascii="Times New Roman" w:eastAsia="Times New Roman" w:hAnsi="Times New Roman" w:cs="Times New Roman"/>
                <w:lang w:val="ro-MD" w:eastAsia="ro-RO"/>
              </w:rPr>
              <w:t xml:space="preserve">Publicarea anterioară în </w:t>
            </w:r>
            <w:r w:rsidRPr="007A5F95">
              <w:rPr>
                <w:rFonts w:ascii="Times New Roman" w:eastAsia="Times New Roman" w:hAnsi="Times New Roman" w:cs="Times New Roman"/>
                <w:i/>
                <w:lang w:val="ro-MD" w:eastAsia="zh-CN"/>
              </w:rPr>
              <w:t xml:space="preserve">Jurnalul Oficial al Uniunii Europene </w:t>
            </w:r>
            <w:r w:rsidRPr="007A5F95">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727A0955"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Nu □        </w:t>
            </w:r>
          </w:p>
        </w:tc>
      </w:tr>
      <w:tr w:rsidR="007A5F95" w:rsidRPr="00142D0D" w14:paraId="58DDDF2A" w14:textId="77777777" w:rsidTr="00A90C6B">
        <w:tc>
          <w:tcPr>
            <w:tcW w:w="5524" w:type="dxa"/>
            <w:vMerge/>
            <w:shd w:val="clear" w:color="auto" w:fill="FFFFFF" w:themeFill="background1"/>
          </w:tcPr>
          <w:p w14:paraId="758F0127" w14:textId="77777777" w:rsidR="007A5F95" w:rsidRPr="007A5F95" w:rsidRDefault="007A5F95" w:rsidP="007A5F95">
            <w:pPr>
              <w:spacing w:line="259" w:lineRule="auto"/>
              <w:jc w:val="both"/>
              <w:rPr>
                <w:rFonts w:ascii="Times New Roman" w:eastAsia="Calibri" w:hAnsi="Times New Roman" w:cs="Times New Roman"/>
                <w:lang w:val="ro-MD"/>
              </w:rPr>
            </w:pPr>
          </w:p>
        </w:tc>
        <w:tc>
          <w:tcPr>
            <w:tcW w:w="4394" w:type="dxa"/>
          </w:tcPr>
          <w:p w14:paraId="0A2C1993" w14:textId="77777777" w:rsidR="007A5F95" w:rsidRPr="007A5F95" w:rsidRDefault="007A5F95" w:rsidP="007A5F95">
            <w:pPr>
              <w:spacing w:line="259" w:lineRule="auto"/>
              <w:jc w:val="both"/>
              <w:rPr>
                <w:rFonts w:ascii="Times New Roman" w:eastAsia="Calibri" w:hAnsi="Times New Roman" w:cs="Times New Roman"/>
                <w:lang w:val="ro-MD"/>
              </w:rPr>
            </w:pPr>
            <w:r w:rsidRPr="007A5F95">
              <w:rPr>
                <w:rFonts w:ascii="Times New Roman" w:eastAsia="Times New Roman" w:hAnsi="Times New Roman" w:cs="Times New Roman"/>
                <w:lang w:val="ro-MD" w:eastAsia="ro-RO"/>
              </w:rPr>
              <w:t>Data (datele) și referința (referințele) publicărilor:</w:t>
            </w:r>
          </w:p>
        </w:tc>
      </w:tr>
      <w:tr w:rsidR="007A5F95" w:rsidRPr="00142D0D" w14:paraId="6146762D" w14:textId="77777777" w:rsidTr="00A90C6B">
        <w:tc>
          <w:tcPr>
            <w:tcW w:w="5524" w:type="dxa"/>
            <w:shd w:val="clear" w:color="auto" w:fill="FFFFFF" w:themeFill="background1"/>
          </w:tcPr>
          <w:p w14:paraId="52C72207" w14:textId="77777777" w:rsidR="007A5F95" w:rsidRPr="007A5F95" w:rsidRDefault="007A5F95" w:rsidP="007A5F95">
            <w:pPr>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Agenția Națională pentru Soluționarea Contestațiilor</w:t>
            </w:r>
          </w:p>
          <w:p w14:paraId="3C71433B" w14:textId="77777777" w:rsidR="007A5F95" w:rsidRPr="007A5F95" w:rsidRDefault="007A5F95" w:rsidP="007A5F95">
            <w:pPr>
              <w:spacing w:line="259" w:lineRule="auto"/>
              <w:contextualSpacing/>
              <w:jc w:val="both"/>
              <w:rPr>
                <w:rFonts w:ascii="Times New Roman" w:eastAsia="Times New Roman" w:hAnsi="Times New Roman" w:cs="Times New Roman"/>
                <w:lang w:val="ro-MD" w:eastAsia="zh-CN"/>
              </w:rPr>
            </w:pPr>
          </w:p>
        </w:tc>
        <w:tc>
          <w:tcPr>
            <w:tcW w:w="4394" w:type="dxa"/>
          </w:tcPr>
          <w:p w14:paraId="602CFC5B" w14:textId="77777777" w:rsidR="007A5F95" w:rsidRPr="007A5F95" w:rsidRDefault="007A5F95" w:rsidP="007A5F95">
            <w:pPr>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mun. Chișinău, bd. Ștefan cel Mare și Sfânt, 124, MD-2001;</w:t>
            </w:r>
          </w:p>
          <w:p w14:paraId="38DA2BAA" w14:textId="77777777" w:rsidR="007A5F95" w:rsidRPr="007A5F95" w:rsidRDefault="007A5F95" w:rsidP="007A5F95">
            <w:pPr>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 xml:space="preserve">tel/fax: (022) 820 652, 820-651 </w:t>
            </w:r>
          </w:p>
          <w:p w14:paraId="24C9F539" w14:textId="77777777" w:rsidR="007A5F95" w:rsidRPr="007A5F95" w:rsidRDefault="007A5F95" w:rsidP="007A5F95">
            <w:pPr>
              <w:spacing w:line="259" w:lineRule="auto"/>
              <w:jc w:val="both"/>
              <w:rPr>
                <w:rFonts w:ascii="Times New Roman" w:eastAsia="Calibri" w:hAnsi="Times New Roman" w:cs="Times New Roman"/>
                <w:color w:val="0563C1"/>
                <w:u w:val="single"/>
                <w:lang w:val="ro-MD"/>
              </w:rPr>
            </w:pPr>
            <w:r w:rsidRPr="007A5F95">
              <w:rPr>
                <w:rFonts w:ascii="Times New Roman" w:eastAsia="Calibri" w:hAnsi="Times New Roman" w:cs="Times New Roman"/>
                <w:lang w:val="ro-MD"/>
              </w:rPr>
              <w:t xml:space="preserve">e-mail: </w:t>
            </w:r>
            <w:hyperlink r:id="rId9" w:history="1">
              <w:r w:rsidRPr="007A5F95">
                <w:rPr>
                  <w:rFonts w:ascii="Times New Roman" w:eastAsia="Calibri" w:hAnsi="Times New Roman" w:cs="Times New Roman"/>
                  <w:color w:val="0563C1"/>
                  <w:u w:val="single"/>
                  <w:lang w:val="ro-MD"/>
                </w:rPr>
                <w:t>contestatii@ansc.md</w:t>
              </w:r>
            </w:hyperlink>
          </w:p>
          <w:p w14:paraId="72D144BA" w14:textId="77777777" w:rsidR="007A5F95" w:rsidRPr="007A5F95" w:rsidRDefault="007A5F95" w:rsidP="007A5F95">
            <w:pPr>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 xml:space="preserve">pagina web: </w:t>
            </w:r>
            <w:r w:rsidRPr="007A5F95">
              <w:rPr>
                <w:rFonts w:ascii="Times New Roman" w:eastAsia="Calibri" w:hAnsi="Times New Roman" w:cs="Times New Roman"/>
                <w:color w:val="0563C1"/>
                <w:u w:val="single"/>
                <w:lang w:val="ro-MD"/>
              </w:rPr>
              <w:t>www.ansc.md</w:t>
            </w:r>
          </w:p>
        </w:tc>
      </w:tr>
      <w:tr w:rsidR="007A5F95" w:rsidRPr="007A5F95" w14:paraId="5D730E60" w14:textId="77777777" w:rsidTr="00A90C6B">
        <w:tc>
          <w:tcPr>
            <w:tcW w:w="5524" w:type="dxa"/>
            <w:shd w:val="clear" w:color="auto" w:fill="FFFFFF" w:themeFill="background1"/>
          </w:tcPr>
          <w:p w14:paraId="673077AF" w14:textId="77777777" w:rsidR="007A5F95" w:rsidRPr="007A5F95" w:rsidRDefault="007A5F95" w:rsidP="007A5F95">
            <w:pPr>
              <w:spacing w:line="259" w:lineRule="auto"/>
              <w:jc w:val="both"/>
              <w:rPr>
                <w:rFonts w:ascii="Times New Roman" w:eastAsia="Calibri" w:hAnsi="Times New Roman" w:cs="Times New Roman"/>
                <w:lang w:val="ro-MD"/>
              </w:rPr>
            </w:pPr>
            <w:r w:rsidRPr="007A5F95">
              <w:rPr>
                <w:rFonts w:ascii="Times New Roman" w:eastAsia="Calibri" w:hAnsi="Times New Roman" w:cs="Times New Roman"/>
                <w:lang w:val="ro-MD"/>
              </w:rPr>
              <w:t>Alte informații relevante</w:t>
            </w:r>
          </w:p>
        </w:tc>
        <w:tc>
          <w:tcPr>
            <w:tcW w:w="4394" w:type="dxa"/>
          </w:tcPr>
          <w:p w14:paraId="496C5E86" w14:textId="77777777" w:rsidR="007A5F95" w:rsidRPr="007A5F95" w:rsidRDefault="007A5F95" w:rsidP="007A5F95">
            <w:pPr>
              <w:spacing w:line="259" w:lineRule="auto"/>
              <w:jc w:val="both"/>
              <w:rPr>
                <w:rFonts w:ascii="Times New Roman" w:eastAsia="Calibri" w:hAnsi="Times New Roman" w:cs="Times New Roman"/>
                <w:lang w:val="ro-MD"/>
              </w:rPr>
            </w:pPr>
          </w:p>
        </w:tc>
      </w:tr>
    </w:tbl>
    <w:p w14:paraId="21FB4E98" w14:textId="77777777" w:rsidR="007A5F95" w:rsidRPr="007A5F95" w:rsidRDefault="007A5F95" w:rsidP="007A5F95">
      <w:pPr>
        <w:spacing w:after="0" w:line="240" w:lineRule="auto"/>
        <w:jc w:val="both"/>
        <w:rPr>
          <w:rFonts w:ascii="Times New Roman" w:eastAsia="Calibri" w:hAnsi="Times New Roman" w:cs="Times New Roman"/>
          <w:kern w:val="0"/>
          <w:lang w:val="ro-MD"/>
          <w14:ligatures w14:val="none"/>
        </w:rPr>
      </w:pPr>
    </w:p>
    <w:p w14:paraId="4102EF44" w14:textId="77777777" w:rsidR="007A5F95" w:rsidRPr="007A5F95" w:rsidRDefault="007A5F95" w:rsidP="007A5F95">
      <w:pPr>
        <w:spacing w:before="120" w:after="0" w:line="240" w:lineRule="auto"/>
        <w:ind w:firstLine="567"/>
        <w:rPr>
          <w:rFonts w:ascii="Times New Roman" w:eastAsia="Calibri" w:hAnsi="Times New Roman" w:cs="Times New Roman"/>
          <w:b/>
          <w:kern w:val="0"/>
          <w:lang w:val="ro-MD"/>
          <w14:ligatures w14:val="none"/>
        </w:rPr>
      </w:pPr>
      <w:r w:rsidRPr="007A5F95">
        <w:rPr>
          <w:rFonts w:ascii="Times New Roman" w:eastAsia="Calibri" w:hAnsi="Times New Roman" w:cs="Times New Roman"/>
          <w:b/>
          <w:kern w:val="0"/>
          <w:lang w:val="ro-MD"/>
          <w14:ligatures w14:val="none"/>
        </w:rPr>
        <w:t xml:space="preserve">Conducătorul grupului de lucru:  ___________________________                </w:t>
      </w:r>
    </w:p>
    <w:p w14:paraId="28A1D993" w14:textId="77777777" w:rsidR="007A5F95" w:rsidRPr="007A5F95" w:rsidRDefault="007A5F95" w:rsidP="007A5F95">
      <w:pPr>
        <w:spacing w:after="0" w:line="240" w:lineRule="auto"/>
        <w:jc w:val="both"/>
        <w:rPr>
          <w:rFonts w:ascii="Times New Roman" w:eastAsia="Calibri" w:hAnsi="Times New Roman" w:cs="Times New Roman"/>
          <w:kern w:val="0"/>
          <w:lang w:val="ro-MD"/>
          <w14:ligatures w14:val="none"/>
        </w:rPr>
      </w:pPr>
    </w:p>
    <w:p w14:paraId="64249605"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7A5F95">
        <w:rPr>
          <w:rFonts w:ascii="Times New Roman" w:eastAsia="Calibri" w:hAnsi="Times New Roman" w:cs="Times New Roman"/>
          <w:b/>
          <w:i/>
          <w:color w:val="FF0000"/>
          <w:kern w:val="0"/>
          <w:lang w:val="ro-MD"/>
          <w14:ligatures w14:val="none"/>
        </w:rPr>
        <w:t xml:space="preserve">Notă: </w:t>
      </w:r>
      <w:r w:rsidRPr="007A5F95">
        <w:rPr>
          <w:rFonts w:ascii="Times New Roman" w:eastAsia="Calibri" w:hAnsi="Times New Roman" w:cs="Times New Roman"/>
          <w:i/>
          <w:kern w:val="0"/>
          <w:lang w:val="ro-MD"/>
          <w14:ligatures w14:val="none"/>
        </w:rPr>
        <w:t>A</w:t>
      </w:r>
      <w:r w:rsidRPr="007A5F95">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7A5F95">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A5F95">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6A9C31CE"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52F8C93"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C3083A0"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C3648A6"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98DD2A3"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0D671E3"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DDBCD8E"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469B459"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638AC85"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73F639F"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5DDCDF6"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933324E" w14:textId="77777777" w:rsidR="007A5F95" w:rsidRPr="007A5F95" w:rsidRDefault="007A5F95" w:rsidP="007A5F95">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C1DAF4D" w14:textId="77777777" w:rsidR="007A5F95" w:rsidRPr="007A5F95" w:rsidRDefault="007A5F95" w:rsidP="007A5F95">
      <w:pPr>
        <w:spacing w:after="0" w:line="240" w:lineRule="auto"/>
        <w:jc w:val="both"/>
        <w:rPr>
          <w:rFonts w:ascii="Times New Roman" w:eastAsia="Calibri" w:hAnsi="Times New Roman" w:cs="Times New Roman"/>
          <w:kern w:val="0"/>
          <w:lang w:val="ro-MD"/>
          <w14:ligatures w14:val="none"/>
        </w:rPr>
      </w:pPr>
    </w:p>
    <w:p w14:paraId="19DB1C6E" w14:textId="77777777" w:rsidR="007A5F95" w:rsidRPr="007A5F95" w:rsidRDefault="007A5F95" w:rsidP="007A5F95">
      <w:pPr>
        <w:spacing w:after="0" w:line="240" w:lineRule="auto"/>
        <w:jc w:val="both"/>
        <w:rPr>
          <w:rFonts w:ascii="Times New Roman" w:eastAsia="Calibri" w:hAnsi="Times New Roman" w:cs="Times New Roman"/>
          <w:kern w:val="0"/>
          <w:lang w:val="ro-MD"/>
          <w14:ligatures w14:val="none"/>
        </w:rPr>
      </w:pPr>
    </w:p>
    <w:p w14:paraId="05DE5A64" w14:textId="77777777" w:rsidR="007A5F95" w:rsidRPr="007A5F95" w:rsidRDefault="007A5F95" w:rsidP="007A5F95">
      <w:pPr>
        <w:spacing w:after="0" w:line="240" w:lineRule="auto"/>
        <w:jc w:val="both"/>
        <w:rPr>
          <w:rFonts w:ascii="Times New Roman" w:eastAsia="Calibri" w:hAnsi="Times New Roman" w:cs="Times New Roman"/>
          <w:kern w:val="0"/>
          <w:lang w:val="ro-MD"/>
          <w14:ligatures w14:val="none"/>
        </w:rPr>
      </w:pPr>
    </w:p>
    <w:p w14:paraId="3E3E6B2C"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6</w:t>
      </w:r>
    </w:p>
    <w:p w14:paraId="7BA23D5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A1821F4"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2ADB3E1F"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p>
    <w:p w14:paraId="37EAF2BE" w14:textId="77777777" w:rsidR="007A5F95" w:rsidRPr="007A5F95" w:rsidRDefault="007A5F95" w:rsidP="007A5F95">
      <w:pPr>
        <w:spacing w:after="0" w:line="240" w:lineRule="auto"/>
        <w:jc w:val="right"/>
        <w:rPr>
          <w:rFonts w:ascii="Times New Roman" w:eastAsia="Times New Roman" w:hAnsi="Times New Roman" w:cs="Times New Roman"/>
          <w:i/>
          <w:kern w:val="0"/>
          <w:sz w:val="22"/>
          <w:szCs w:val="22"/>
          <w:lang w:val="ro-MD"/>
          <w14:ligatures w14:val="none"/>
        </w:rPr>
      </w:pPr>
    </w:p>
    <w:p w14:paraId="4B6F47CD" w14:textId="77777777" w:rsidR="007A5F95" w:rsidRPr="007A5F95" w:rsidRDefault="007A5F95" w:rsidP="007A5F95">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07226914" w14:textId="77777777" w:rsidR="007A5F95" w:rsidRPr="007A5F95" w:rsidRDefault="007A5F95" w:rsidP="007A5F95">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7A5F95">
        <w:rPr>
          <w:rFonts w:ascii="Times New Roman" w:eastAsia="Times New Roman" w:hAnsi="Times New Roman" w:cs="Times New Roman"/>
          <w:b/>
          <w:bCs/>
          <w:color w:val="000000"/>
          <w:kern w:val="0"/>
          <w:sz w:val="28"/>
          <w:szCs w:val="28"/>
          <w:lang w:val="ro-MD"/>
          <w14:ligatures w14:val="none"/>
        </w:rPr>
        <w:t>ANUNȚ</w:t>
      </w:r>
    </w:p>
    <w:p w14:paraId="4E25E36E" w14:textId="77777777" w:rsidR="007A5F95" w:rsidRPr="007A5F95" w:rsidRDefault="007A5F95" w:rsidP="007A5F95">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7A5F95">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7A5F95">
        <w:rPr>
          <w:rFonts w:ascii="Times New Roman" w:eastAsia="Times New Roman" w:hAnsi="Times New Roman" w:cs="Times New Roman"/>
          <w:b/>
          <w:bCs/>
          <w:color w:val="000000"/>
          <w:kern w:val="0"/>
          <w:sz w:val="22"/>
          <w:szCs w:val="22"/>
          <w:lang w:val="ro-MD"/>
          <w14:ligatures w14:val="none"/>
        </w:rPr>
        <w:br/>
        <w:t>de achiziții publice/acordului-cadru</w:t>
      </w:r>
    </w:p>
    <w:p w14:paraId="1E92D186" w14:textId="77777777" w:rsidR="007A5F95" w:rsidRPr="007A5F95" w:rsidRDefault="007A5F95" w:rsidP="007A5F95">
      <w:pPr>
        <w:spacing w:before="240" w:after="240" w:line="240" w:lineRule="auto"/>
        <w:ind w:right="-1"/>
        <w:jc w:val="center"/>
        <w:rPr>
          <w:rFonts w:ascii="Times New Roman" w:eastAsia="Cambria" w:hAnsi="Times New Roman" w:cs="Times New Roman"/>
          <w:kern w:val="0"/>
          <w:sz w:val="22"/>
          <w:szCs w:val="22"/>
          <w:lang w:val="ro-MD"/>
          <w14:ligatures w14:val="none"/>
        </w:rPr>
      </w:pPr>
      <w:r w:rsidRPr="007A5F95">
        <w:rPr>
          <w:rFonts w:ascii="Times New Roman" w:eastAsia="Cambria" w:hAnsi="Times New Roman" w:cs="Times New Roman"/>
          <w:kern w:val="0"/>
          <w:sz w:val="22"/>
          <w:szCs w:val="22"/>
          <w:lang w:val="ro-MD"/>
          <w14:ligatures w14:val="none"/>
        </w:rPr>
        <w:t>Nr. ___________ din _____________</w:t>
      </w:r>
    </w:p>
    <w:p w14:paraId="017CBE00" w14:textId="77777777" w:rsidR="007A5F95" w:rsidRPr="007A5F95" w:rsidRDefault="007A5F95" w:rsidP="007A5F95">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A5F95">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7A5F95" w:rsidRPr="007A5F95" w14:paraId="004908D0" w14:textId="77777777" w:rsidTr="00A90C6B">
        <w:tc>
          <w:tcPr>
            <w:tcW w:w="5353" w:type="dxa"/>
            <w:shd w:val="clear" w:color="auto" w:fill="FFFFFF" w:themeFill="background1"/>
          </w:tcPr>
          <w:p w14:paraId="2991C1F2" w14:textId="77777777" w:rsidR="007A5F95" w:rsidRPr="007A5F95" w:rsidRDefault="007A5F95" w:rsidP="007A5F95">
            <w:pPr>
              <w:spacing w:line="259" w:lineRule="auto"/>
              <w:jc w:val="both"/>
              <w:rPr>
                <w:rFonts w:ascii="Times New Roman" w:eastAsia="Cambria" w:hAnsi="Times New Roman" w:cs="Times New Roman"/>
                <w:b/>
                <w:lang w:val="ro-MD"/>
              </w:rPr>
            </w:pPr>
            <w:r w:rsidRPr="007A5F95">
              <w:rPr>
                <w:rFonts w:ascii="Times New Roman" w:eastAsia="Times New Roman" w:hAnsi="Times New Roman" w:cs="Times New Roman"/>
                <w:b/>
                <w:lang w:val="ro-MD"/>
              </w:rPr>
              <w:t>Denumirea autorității contractante</w:t>
            </w:r>
          </w:p>
        </w:tc>
        <w:tc>
          <w:tcPr>
            <w:tcW w:w="4218" w:type="dxa"/>
          </w:tcPr>
          <w:p w14:paraId="57CA2061"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60A8BBEF" w14:textId="77777777" w:rsidTr="00A90C6B">
        <w:tc>
          <w:tcPr>
            <w:tcW w:w="5353" w:type="dxa"/>
            <w:shd w:val="clear" w:color="auto" w:fill="FFFFFF" w:themeFill="background1"/>
          </w:tcPr>
          <w:p w14:paraId="0CE3CE03"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Cambria" w:hAnsi="Times New Roman" w:cs="Times New Roman"/>
                <w:b/>
                <w:lang w:val="ro-MD"/>
              </w:rPr>
              <w:t>Localitate</w:t>
            </w:r>
          </w:p>
        </w:tc>
        <w:tc>
          <w:tcPr>
            <w:tcW w:w="4218" w:type="dxa"/>
          </w:tcPr>
          <w:p w14:paraId="1A62F048"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68F2D9C4" w14:textId="77777777" w:rsidTr="00A90C6B">
        <w:tc>
          <w:tcPr>
            <w:tcW w:w="5353" w:type="dxa"/>
            <w:shd w:val="clear" w:color="auto" w:fill="FFFFFF" w:themeFill="background1"/>
          </w:tcPr>
          <w:p w14:paraId="443E9CD9" w14:textId="77777777" w:rsidR="007A5F95" w:rsidRPr="007A5F95" w:rsidRDefault="007A5F95" w:rsidP="007A5F95">
            <w:pPr>
              <w:spacing w:line="259" w:lineRule="auto"/>
              <w:jc w:val="both"/>
              <w:rPr>
                <w:rFonts w:ascii="Times New Roman" w:eastAsia="Cambria" w:hAnsi="Times New Roman" w:cs="Times New Roman"/>
                <w:b/>
                <w:lang w:val="ro-MD"/>
              </w:rPr>
            </w:pPr>
            <w:r w:rsidRPr="007A5F95">
              <w:rPr>
                <w:rFonts w:ascii="Times New Roman" w:eastAsia="Times New Roman" w:hAnsi="Times New Roman" w:cs="Times New Roman"/>
                <w:b/>
                <w:lang w:val="ro-MD"/>
              </w:rPr>
              <w:t>IDNO</w:t>
            </w:r>
          </w:p>
        </w:tc>
        <w:tc>
          <w:tcPr>
            <w:tcW w:w="4218" w:type="dxa"/>
          </w:tcPr>
          <w:p w14:paraId="31140AE6"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215EBF3B" w14:textId="77777777" w:rsidTr="00A90C6B">
        <w:tc>
          <w:tcPr>
            <w:tcW w:w="5353" w:type="dxa"/>
            <w:shd w:val="clear" w:color="auto" w:fill="FFFFFF" w:themeFill="background1"/>
          </w:tcPr>
          <w:p w14:paraId="47992798"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rPr>
              <w:t>Adresa</w:t>
            </w:r>
          </w:p>
        </w:tc>
        <w:tc>
          <w:tcPr>
            <w:tcW w:w="4218" w:type="dxa"/>
          </w:tcPr>
          <w:p w14:paraId="5990C191"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530F2849" w14:textId="77777777" w:rsidTr="00A90C6B">
        <w:tc>
          <w:tcPr>
            <w:tcW w:w="5353" w:type="dxa"/>
            <w:shd w:val="clear" w:color="auto" w:fill="FFFFFF" w:themeFill="background1"/>
          </w:tcPr>
          <w:p w14:paraId="4ADAEEF5"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rPr>
              <w:t>Număr de telefon</w:t>
            </w:r>
          </w:p>
        </w:tc>
        <w:tc>
          <w:tcPr>
            <w:tcW w:w="4218" w:type="dxa"/>
          </w:tcPr>
          <w:p w14:paraId="4C0E1381"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43B6FA67" w14:textId="77777777" w:rsidTr="00A90C6B">
        <w:tc>
          <w:tcPr>
            <w:tcW w:w="5353" w:type="dxa"/>
            <w:shd w:val="clear" w:color="auto" w:fill="FFFFFF" w:themeFill="background1"/>
          </w:tcPr>
          <w:p w14:paraId="07894BFE"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rPr>
              <w:t>Număr de fax</w:t>
            </w:r>
          </w:p>
        </w:tc>
        <w:tc>
          <w:tcPr>
            <w:tcW w:w="4218" w:type="dxa"/>
          </w:tcPr>
          <w:p w14:paraId="39351016"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7C8C8D20" w14:textId="77777777" w:rsidTr="00A90C6B">
        <w:tc>
          <w:tcPr>
            <w:tcW w:w="5353" w:type="dxa"/>
            <w:shd w:val="clear" w:color="auto" w:fill="FFFFFF" w:themeFill="background1"/>
          </w:tcPr>
          <w:p w14:paraId="5DB11629"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rPr>
              <w:t xml:space="preserve">E-mail </w:t>
            </w:r>
          </w:p>
        </w:tc>
        <w:tc>
          <w:tcPr>
            <w:tcW w:w="4218" w:type="dxa"/>
          </w:tcPr>
          <w:p w14:paraId="6DAC0D71"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26522D3B" w14:textId="77777777" w:rsidTr="00A90C6B">
        <w:tc>
          <w:tcPr>
            <w:tcW w:w="5353" w:type="dxa"/>
            <w:shd w:val="clear" w:color="auto" w:fill="FFFFFF" w:themeFill="background1"/>
          </w:tcPr>
          <w:p w14:paraId="370F062D"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rPr>
              <w:t>Pagina web oficială</w:t>
            </w:r>
          </w:p>
        </w:tc>
        <w:tc>
          <w:tcPr>
            <w:tcW w:w="4218" w:type="dxa"/>
          </w:tcPr>
          <w:p w14:paraId="566CC86F"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142D0D" w14:paraId="223686B6" w14:textId="77777777" w:rsidTr="00A90C6B">
        <w:tc>
          <w:tcPr>
            <w:tcW w:w="5353" w:type="dxa"/>
            <w:shd w:val="clear" w:color="auto" w:fill="FFFFFF" w:themeFill="background1"/>
          </w:tcPr>
          <w:p w14:paraId="399E0148"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rPr>
              <w:t xml:space="preserve">Persoana de contact </w:t>
            </w:r>
          </w:p>
          <w:p w14:paraId="7DA4009E"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i/>
                <w:lang w:val="ro-MD"/>
              </w:rPr>
              <w:t>(nume, prenume, telefon, e-mail)</w:t>
            </w:r>
          </w:p>
        </w:tc>
        <w:tc>
          <w:tcPr>
            <w:tcW w:w="4218" w:type="dxa"/>
          </w:tcPr>
          <w:p w14:paraId="17B8A8F5" w14:textId="77777777" w:rsidR="007A5F95" w:rsidRPr="007A5F95" w:rsidRDefault="007A5F95" w:rsidP="007A5F95">
            <w:pPr>
              <w:spacing w:line="259" w:lineRule="auto"/>
              <w:jc w:val="both"/>
              <w:rPr>
                <w:rFonts w:ascii="Times New Roman" w:eastAsia="Cambria" w:hAnsi="Times New Roman" w:cs="Times New Roman"/>
                <w:lang w:val="ro-MD"/>
              </w:rPr>
            </w:pPr>
          </w:p>
        </w:tc>
      </w:tr>
    </w:tbl>
    <w:p w14:paraId="20DAC771" w14:textId="77777777" w:rsidR="007A5F95" w:rsidRPr="007A5F95" w:rsidRDefault="007A5F95" w:rsidP="007A5F95">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A5F95">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7A5F95" w:rsidRPr="00142D0D" w14:paraId="6C4AD59D" w14:textId="77777777" w:rsidTr="00A90C6B">
        <w:tc>
          <w:tcPr>
            <w:tcW w:w="5353" w:type="dxa"/>
            <w:shd w:val="clear" w:color="auto" w:fill="FFFFFF" w:themeFill="background1"/>
          </w:tcPr>
          <w:p w14:paraId="0421ECEE"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Tipul procedurii de achiziție</w:t>
            </w:r>
          </w:p>
        </w:tc>
        <w:tc>
          <w:tcPr>
            <w:tcW w:w="4218" w:type="dxa"/>
          </w:tcPr>
          <w:p w14:paraId="248B26C0"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Cererea ofertelor de prețuri □  </w:t>
            </w:r>
          </w:p>
          <w:p w14:paraId="095A67C0" w14:textId="77777777" w:rsidR="007A5F95" w:rsidRPr="007A5F95" w:rsidRDefault="007A5F95" w:rsidP="007A5F95">
            <w:pPr>
              <w:spacing w:line="259" w:lineRule="auto"/>
              <w:jc w:val="both"/>
              <w:rPr>
                <w:rFonts w:ascii="Times New Roman" w:eastAsia="Times New Roman" w:hAnsi="Times New Roman" w:cs="Times New Roman"/>
                <w:i/>
                <w:lang w:val="ro-MD" w:eastAsia="ro-RO"/>
              </w:rPr>
            </w:pPr>
            <w:r w:rsidRPr="007A5F95">
              <w:rPr>
                <w:rFonts w:ascii="Times New Roman" w:eastAsia="Times New Roman" w:hAnsi="Times New Roman" w:cs="Times New Roman"/>
                <w:lang w:val="ro-MD" w:eastAsia="ro-RO"/>
              </w:rPr>
              <w:t xml:space="preserve">Licitație deschisă □  Altele: </w:t>
            </w:r>
            <w:r w:rsidRPr="007A5F95">
              <w:rPr>
                <w:rFonts w:ascii="Times New Roman" w:eastAsia="Times New Roman" w:hAnsi="Times New Roman" w:cs="Times New Roman"/>
                <w:i/>
                <w:lang w:val="ro-MD" w:eastAsia="ro-RO"/>
              </w:rPr>
              <w:t>[Indicați]</w:t>
            </w:r>
          </w:p>
        </w:tc>
      </w:tr>
      <w:tr w:rsidR="007A5F95" w:rsidRPr="007A5F95" w14:paraId="46A0C910" w14:textId="77777777" w:rsidTr="00A90C6B">
        <w:tc>
          <w:tcPr>
            <w:tcW w:w="5353" w:type="dxa"/>
            <w:shd w:val="clear" w:color="auto" w:fill="FFFFFF" w:themeFill="background1"/>
          </w:tcPr>
          <w:p w14:paraId="0DF1CFF7"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Obiectul achiziției</w:t>
            </w:r>
          </w:p>
        </w:tc>
        <w:tc>
          <w:tcPr>
            <w:tcW w:w="4218" w:type="dxa"/>
          </w:tcPr>
          <w:p w14:paraId="10C3E7D0" w14:textId="77777777" w:rsidR="007A5F95" w:rsidRPr="007A5F95" w:rsidRDefault="007A5F95" w:rsidP="007A5F95">
            <w:pPr>
              <w:spacing w:line="259" w:lineRule="auto"/>
              <w:jc w:val="both"/>
              <w:rPr>
                <w:rFonts w:ascii="Times New Roman" w:eastAsia="Times New Roman" w:hAnsi="Times New Roman" w:cs="Times New Roman"/>
                <w:lang w:val="ro-MD" w:eastAsia="ro-RO"/>
              </w:rPr>
            </w:pPr>
          </w:p>
        </w:tc>
      </w:tr>
      <w:tr w:rsidR="007A5F95" w:rsidRPr="007A5F95" w14:paraId="2886EB29" w14:textId="77777777" w:rsidTr="00A90C6B">
        <w:tc>
          <w:tcPr>
            <w:tcW w:w="5353" w:type="dxa"/>
            <w:shd w:val="clear" w:color="auto" w:fill="FFFFFF" w:themeFill="background1"/>
          </w:tcPr>
          <w:p w14:paraId="214E54FD"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Cod CPV</w:t>
            </w:r>
          </w:p>
        </w:tc>
        <w:tc>
          <w:tcPr>
            <w:tcW w:w="4218" w:type="dxa"/>
          </w:tcPr>
          <w:p w14:paraId="551F3025" w14:textId="77777777" w:rsidR="007A5F95" w:rsidRPr="007A5F95" w:rsidRDefault="007A5F95" w:rsidP="007A5F95">
            <w:pPr>
              <w:spacing w:line="259" w:lineRule="auto"/>
              <w:jc w:val="both"/>
              <w:rPr>
                <w:rFonts w:ascii="Times New Roman" w:eastAsia="Times New Roman" w:hAnsi="Times New Roman" w:cs="Times New Roman"/>
                <w:lang w:val="ro-MD" w:eastAsia="ro-RO"/>
              </w:rPr>
            </w:pPr>
          </w:p>
        </w:tc>
      </w:tr>
      <w:tr w:rsidR="007A5F95" w:rsidRPr="007A5F95" w14:paraId="64D32136" w14:textId="77777777" w:rsidTr="00A90C6B">
        <w:tc>
          <w:tcPr>
            <w:tcW w:w="5353" w:type="dxa"/>
            <w:shd w:val="clear" w:color="auto" w:fill="FFFFFF" w:themeFill="background1"/>
          </w:tcPr>
          <w:p w14:paraId="5AF85710"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 xml:space="preserve">Valoarea estimată a achiziției </w:t>
            </w:r>
          </w:p>
        </w:tc>
        <w:tc>
          <w:tcPr>
            <w:tcW w:w="4218" w:type="dxa"/>
          </w:tcPr>
          <w:p w14:paraId="0430F27C"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7A5F95" w14:paraId="405B8961" w14:textId="77777777" w:rsidTr="00A90C6B">
        <w:tc>
          <w:tcPr>
            <w:tcW w:w="5353" w:type="dxa"/>
            <w:vMerge w:val="restart"/>
            <w:shd w:val="clear" w:color="auto" w:fill="FFFFFF" w:themeFill="background1"/>
          </w:tcPr>
          <w:p w14:paraId="12AE0E3B"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 xml:space="preserve">Nr. și link-ul procedurii </w:t>
            </w:r>
            <w:r w:rsidRPr="007A5F95">
              <w:rPr>
                <w:rFonts w:ascii="Times New Roman" w:eastAsia="Times New Roman" w:hAnsi="Times New Roman" w:cs="Times New Roman"/>
                <w:i/>
                <w:lang w:val="ro-MD" w:eastAsia="ro-RO"/>
              </w:rPr>
              <w:t xml:space="preserve">(se va indica din cadrul portalului guvernamental </w:t>
            </w:r>
            <w:hyperlink r:id="rId10" w:history="1">
              <w:r w:rsidRPr="007A5F95">
                <w:rPr>
                  <w:rFonts w:ascii="Times New Roman" w:eastAsia="Times New Roman" w:hAnsi="Times New Roman" w:cs="Times New Roman"/>
                  <w:i/>
                  <w:color w:val="0000FF"/>
                  <w:u w:val="single"/>
                  <w:lang w:val="ro-MD" w:eastAsia="ro-RO"/>
                </w:rPr>
                <w:t>www.mtender.gov.md</w:t>
              </w:r>
            </w:hyperlink>
            <w:r w:rsidRPr="007A5F95">
              <w:rPr>
                <w:rFonts w:ascii="Times New Roman" w:eastAsia="Times New Roman" w:hAnsi="Times New Roman" w:cs="Times New Roman"/>
                <w:i/>
                <w:lang w:val="ro-MD" w:eastAsia="ro-RO"/>
              </w:rPr>
              <w:t>)</w:t>
            </w:r>
          </w:p>
        </w:tc>
        <w:tc>
          <w:tcPr>
            <w:tcW w:w="4218" w:type="dxa"/>
          </w:tcPr>
          <w:p w14:paraId="3A649958" w14:textId="77777777" w:rsidR="007A5F95" w:rsidRPr="007A5F95" w:rsidRDefault="007A5F95" w:rsidP="007A5F95">
            <w:pPr>
              <w:spacing w:line="259" w:lineRule="auto"/>
              <w:jc w:val="both"/>
              <w:rPr>
                <w:rFonts w:ascii="Times New Roman" w:eastAsia="Cambria" w:hAnsi="Times New Roman" w:cs="Times New Roman"/>
                <w:lang w:val="ro-MD"/>
              </w:rPr>
            </w:pPr>
            <w:r w:rsidRPr="007A5F95">
              <w:rPr>
                <w:rFonts w:ascii="Times New Roman" w:eastAsia="Cambria" w:hAnsi="Times New Roman" w:cs="Times New Roman"/>
                <w:lang w:val="ro-MD"/>
              </w:rPr>
              <w:t>Nr:</w:t>
            </w:r>
          </w:p>
        </w:tc>
      </w:tr>
      <w:tr w:rsidR="007A5F95" w:rsidRPr="007A5F95" w14:paraId="156473A8" w14:textId="77777777" w:rsidTr="00A90C6B">
        <w:tc>
          <w:tcPr>
            <w:tcW w:w="5353" w:type="dxa"/>
            <w:vMerge/>
            <w:shd w:val="clear" w:color="auto" w:fill="FFFFFF" w:themeFill="background1"/>
          </w:tcPr>
          <w:p w14:paraId="12B221DD"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p>
        </w:tc>
        <w:tc>
          <w:tcPr>
            <w:tcW w:w="4218" w:type="dxa"/>
          </w:tcPr>
          <w:p w14:paraId="56C9C3AC" w14:textId="77777777" w:rsidR="007A5F95" w:rsidRPr="007A5F95" w:rsidRDefault="007A5F95" w:rsidP="007A5F95">
            <w:pPr>
              <w:spacing w:line="259" w:lineRule="auto"/>
              <w:jc w:val="both"/>
              <w:rPr>
                <w:rFonts w:ascii="Times New Roman" w:eastAsia="Cambria" w:hAnsi="Times New Roman" w:cs="Times New Roman"/>
                <w:lang w:val="ro-MD"/>
              </w:rPr>
            </w:pPr>
            <w:r w:rsidRPr="007A5F95">
              <w:rPr>
                <w:rFonts w:ascii="Times New Roman" w:eastAsia="Cambria" w:hAnsi="Times New Roman" w:cs="Times New Roman"/>
                <w:lang w:val="ro-MD"/>
              </w:rPr>
              <w:t>Link:</w:t>
            </w:r>
          </w:p>
        </w:tc>
      </w:tr>
      <w:tr w:rsidR="007A5F95" w:rsidRPr="00142D0D" w14:paraId="5A2A0E49" w14:textId="77777777" w:rsidTr="00A90C6B">
        <w:tc>
          <w:tcPr>
            <w:tcW w:w="5353" w:type="dxa"/>
            <w:shd w:val="clear" w:color="auto" w:fill="FFFFFF" w:themeFill="background1"/>
          </w:tcPr>
          <w:p w14:paraId="49B5A329" w14:textId="77777777" w:rsidR="007A5F95" w:rsidRPr="007A5F95" w:rsidRDefault="007A5F95" w:rsidP="007A5F95">
            <w:pPr>
              <w:spacing w:line="259" w:lineRule="auto"/>
              <w:jc w:val="both"/>
              <w:rPr>
                <w:rFonts w:ascii="Times New Roman" w:eastAsia="Times New Roman" w:hAnsi="Times New Roman" w:cs="Times New Roman"/>
                <w:b/>
                <w:lang w:val="ro-MD"/>
              </w:rPr>
            </w:pPr>
            <w:r w:rsidRPr="007A5F95">
              <w:rPr>
                <w:rFonts w:ascii="Times New Roman" w:eastAsia="Times New Roman" w:hAnsi="Times New Roman" w:cs="Times New Roman"/>
                <w:b/>
                <w:lang w:val="ro-MD" w:eastAsia="ro-RO"/>
              </w:rPr>
              <w:t>Data publicării anunțului de participare</w:t>
            </w:r>
          </w:p>
        </w:tc>
        <w:tc>
          <w:tcPr>
            <w:tcW w:w="4218" w:type="dxa"/>
          </w:tcPr>
          <w:p w14:paraId="58413F66" w14:textId="77777777" w:rsidR="007A5F95" w:rsidRPr="007A5F95" w:rsidRDefault="007A5F95" w:rsidP="007A5F95">
            <w:pPr>
              <w:spacing w:line="259" w:lineRule="auto"/>
              <w:jc w:val="both"/>
              <w:rPr>
                <w:rFonts w:ascii="Times New Roman" w:eastAsia="Cambria" w:hAnsi="Times New Roman" w:cs="Times New Roman"/>
                <w:lang w:val="ro-MD"/>
              </w:rPr>
            </w:pPr>
          </w:p>
        </w:tc>
      </w:tr>
      <w:tr w:rsidR="007A5F95" w:rsidRPr="00142D0D" w14:paraId="76BC57C8" w14:textId="77777777" w:rsidTr="00A90C6B">
        <w:trPr>
          <w:trHeight w:val="1040"/>
        </w:trPr>
        <w:tc>
          <w:tcPr>
            <w:tcW w:w="5353" w:type="dxa"/>
            <w:shd w:val="clear" w:color="auto" w:fill="FFFFFF" w:themeFill="background1"/>
          </w:tcPr>
          <w:p w14:paraId="1A72E562"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7A5F95">
              <w:rPr>
                <w:rFonts w:ascii="Times New Roman" w:eastAsia="Times New Roman" w:hAnsi="Times New Roman" w:cs="Times New Roman"/>
                <w:i/>
                <w:color w:val="000000"/>
                <w:lang w:val="ro-MD"/>
              </w:rPr>
              <w:t>(după caz)</w:t>
            </w:r>
          </w:p>
        </w:tc>
        <w:tc>
          <w:tcPr>
            <w:tcW w:w="4218" w:type="dxa"/>
          </w:tcPr>
          <w:p w14:paraId="44D6926E" w14:textId="77777777" w:rsidR="007A5F95" w:rsidRPr="007A5F95" w:rsidRDefault="007A5F95" w:rsidP="007A5F95">
            <w:pPr>
              <w:spacing w:line="259" w:lineRule="auto"/>
              <w:jc w:val="both"/>
              <w:rPr>
                <w:rFonts w:ascii="Times New Roman" w:eastAsia="Cambria" w:hAnsi="Times New Roman" w:cs="Times New Roman"/>
                <w:lang w:val="ro-MD"/>
              </w:rPr>
            </w:pPr>
          </w:p>
        </w:tc>
      </w:tr>
    </w:tbl>
    <w:p w14:paraId="32807AFC" w14:textId="77777777" w:rsidR="007A5F95" w:rsidRPr="007A5F95" w:rsidRDefault="007A5F95" w:rsidP="007A5F95">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A5F95">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7A5F95" w:rsidRPr="007A5F95" w14:paraId="1BD66579" w14:textId="77777777" w:rsidTr="00A90C6B">
        <w:trPr>
          <w:trHeight w:val="304"/>
        </w:trPr>
        <w:tc>
          <w:tcPr>
            <w:tcW w:w="5353" w:type="dxa"/>
            <w:shd w:val="clear" w:color="auto" w:fill="FFFFFF" w:themeFill="background1"/>
          </w:tcPr>
          <w:p w14:paraId="05FADB9C"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Tipul contractului de achiziție/acordului-cadru</w:t>
            </w:r>
          </w:p>
        </w:tc>
        <w:tc>
          <w:tcPr>
            <w:tcW w:w="4218" w:type="dxa"/>
          </w:tcPr>
          <w:p w14:paraId="03C79CC8"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 Servicii de proiectare □      Lucrări □</w:t>
            </w:r>
          </w:p>
        </w:tc>
      </w:tr>
      <w:tr w:rsidR="007A5F95" w:rsidRPr="007A5F95" w14:paraId="5D4D485B" w14:textId="77777777" w:rsidTr="00A90C6B">
        <w:trPr>
          <w:trHeight w:val="315"/>
        </w:trPr>
        <w:tc>
          <w:tcPr>
            <w:tcW w:w="5353" w:type="dxa"/>
            <w:shd w:val="clear" w:color="auto" w:fill="FFFFFF" w:themeFill="background1"/>
          </w:tcPr>
          <w:p w14:paraId="0AFF8B02"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08847A1C"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Nu □    Da □</w:t>
            </w:r>
          </w:p>
        </w:tc>
      </w:tr>
      <w:tr w:rsidR="007A5F95" w:rsidRPr="007A5F95" w14:paraId="7CA189B0" w14:textId="77777777" w:rsidTr="00A90C6B">
        <w:trPr>
          <w:trHeight w:val="525"/>
        </w:trPr>
        <w:tc>
          <w:tcPr>
            <w:tcW w:w="5353" w:type="dxa"/>
            <w:shd w:val="clear" w:color="auto" w:fill="FFFFFF" w:themeFill="background1"/>
          </w:tcPr>
          <w:p w14:paraId="78DDB022"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Sursa de finanțare</w:t>
            </w:r>
          </w:p>
        </w:tc>
        <w:tc>
          <w:tcPr>
            <w:tcW w:w="4218" w:type="dxa"/>
          </w:tcPr>
          <w:p w14:paraId="6BBB09D3"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Bugetul de stat □     FAOAM □ </w:t>
            </w:r>
          </w:p>
          <w:p w14:paraId="0174DF10"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BASS □     Surse externe □ </w:t>
            </w:r>
          </w:p>
          <w:p w14:paraId="7B9E2294"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Alte surse: </w:t>
            </w:r>
            <w:r w:rsidRPr="007A5F95">
              <w:rPr>
                <w:rFonts w:ascii="Times New Roman" w:eastAsia="Times New Roman" w:hAnsi="Times New Roman" w:cs="Times New Roman"/>
                <w:i/>
                <w:lang w:val="ro-MD" w:eastAsia="ro-RO"/>
              </w:rPr>
              <w:t>[Indicați]</w:t>
            </w:r>
          </w:p>
        </w:tc>
      </w:tr>
      <w:tr w:rsidR="007A5F95" w:rsidRPr="00142D0D" w14:paraId="4B306B24" w14:textId="77777777" w:rsidTr="00A90C6B">
        <w:trPr>
          <w:trHeight w:val="353"/>
        </w:trPr>
        <w:tc>
          <w:tcPr>
            <w:tcW w:w="5353" w:type="dxa"/>
            <w:shd w:val="clear" w:color="auto" w:fill="FFFFFF" w:themeFill="background1"/>
          </w:tcPr>
          <w:p w14:paraId="5C2C2F54"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Data deciziei de atribuire a contractului de achiziție/ acordului-cadru</w:t>
            </w:r>
          </w:p>
        </w:tc>
        <w:tc>
          <w:tcPr>
            <w:tcW w:w="4218" w:type="dxa"/>
          </w:tcPr>
          <w:p w14:paraId="2620963D" w14:textId="77777777" w:rsidR="007A5F95" w:rsidRPr="007A5F95" w:rsidRDefault="007A5F95" w:rsidP="007A5F95">
            <w:pPr>
              <w:spacing w:line="259" w:lineRule="auto"/>
              <w:jc w:val="both"/>
              <w:rPr>
                <w:rFonts w:ascii="Times New Roman" w:eastAsia="Times New Roman" w:hAnsi="Times New Roman" w:cs="Times New Roman"/>
                <w:lang w:val="ro-MD" w:eastAsia="ro-RO"/>
              </w:rPr>
            </w:pPr>
          </w:p>
        </w:tc>
      </w:tr>
      <w:tr w:rsidR="007A5F95" w:rsidRPr="007A5F95" w14:paraId="7CED29F9" w14:textId="77777777" w:rsidTr="00A90C6B">
        <w:trPr>
          <w:trHeight w:val="140"/>
        </w:trPr>
        <w:tc>
          <w:tcPr>
            <w:tcW w:w="5353" w:type="dxa"/>
            <w:shd w:val="clear" w:color="auto" w:fill="FFFFFF" w:themeFill="background1"/>
          </w:tcPr>
          <w:p w14:paraId="1B8B1AC6"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Denumirea operatorului economic</w:t>
            </w:r>
          </w:p>
        </w:tc>
        <w:tc>
          <w:tcPr>
            <w:tcW w:w="4218" w:type="dxa"/>
          </w:tcPr>
          <w:p w14:paraId="428ED77A" w14:textId="77777777" w:rsidR="007A5F95" w:rsidRPr="007A5F95" w:rsidRDefault="007A5F95" w:rsidP="007A5F95">
            <w:pPr>
              <w:spacing w:line="259" w:lineRule="auto"/>
              <w:jc w:val="both"/>
              <w:rPr>
                <w:rFonts w:ascii="Times New Roman" w:eastAsia="Times New Roman" w:hAnsi="Times New Roman" w:cs="Times New Roman"/>
                <w:i/>
                <w:lang w:val="ro-MD" w:eastAsia="ro-RO"/>
              </w:rPr>
            </w:pPr>
          </w:p>
        </w:tc>
      </w:tr>
      <w:tr w:rsidR="007A5F95" w:rsidRPr="007A5F95" w14:paraId="2718013C" w14:textId="77777777" w:rsidTr="00A90C6B">
        <w:trPr>
          <w:trHeight w:val="188"/>
        </w:trPr>
        <w:tc>
          <w:tcPr>
            <w:tcW w:w="5353" w:type="dxa"/>
            <w:vMerge w:val="restart"/>
            <w:shd w:val="clear" w:color="auto" w:fill="FFFFFF" w:themeFill="background1"/>
          </w:tcPr>
          <w:p w14:paraId="317040AD"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Nr. și data contractului de achiziție/acordului-cadru</w:t>
            </w:r>
          </w:p>
        </w:tc>
        <w:tc>
          <w:tcPr>
            <w:tcW w:w="4218" w:type="dxa"/>
          </w:tcPr>
          <w:p w14:paraId="3A6DF335"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Nr:</w:t>
            </w:r>
          </w:p>
        </w:tc>
      </w:tr>
      <w:tr w:rsidR="007A5F95" w:rsidRPr="007A5F95" w14:paraId="0B7DD873" w14:textId="77777777" w:rsidTr="00A90C6B">
        <w:trPr>
          <w:trHeight w:val="219"/>
        </w:trPr>
        <w:tc>
          <w:tcPr>
            <w:tcW w:w="5353" w:type="dxa"/>
            <w:vMerge/>
            <w:shd w:val="clear" w:color="auto" w:fill="FFFFFF" w:themeFill="background1"/>
          </w:tcPr>
          <w:p w14:paraId="5EF4317D"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p>
        </w:tc>
        <w:tc>
          <w:tcPr>
            <w:tcW w:w="4218" w:type="dxa"/>
          </w:tcPr>
          <w:p w14:paraId="591B6851"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Data:</w:t>
            </w:r>
          </w:p>
        </w:tc>
      </w:tr>
      <w:tr w:rsidR="007A5F95" w:rsidRPr="007A5F95" w14:paraId="651B69E9" w14:textId="77777777" w:rsidTr="00A90C6B">
        <w:trPr>
          <w:trHeight w:val="207"/>
        </w:trPr>
        <w:tc>
          <w:tcPr>
            <w:tcW w:w="5353" w:type="dxa"/>
            <w:vMerge w:val="restart"/>
            <w:shd w:val="clear" w:color="auto" w:fill="FFFFFF" w:themeFill="background1"/>
          </w:tcPr>
          <w:p w14:paraId="75E57244"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Valoarea contractului de achiziție/acordului-cadru</w:t>
            </w:r>
          </w:p>
        </w:tc>
        <w:tc>
          <w:tcPr>
            <w:tcW w:w="4218" w:type="dxa"/>
          </w:tcPr>
          <w:p w14:paraId="7E5D8745"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Fără TVA:</w:t>
            </w:r>
          </w:p>
        </w:tc>
      </w:tr>
      <w:tr w:rsidR="007A5F95" w:rsidRPr="007A5F95" w14:paraId="2E096D86" w14:textId="77777777" w:rsidTr="00A90C6B">
        <w:trPr>
          <w:trHeight w:val="207"/>
        </w:trPr>
        <w:tc>
          <w:tcPr>
            <w:tcW w:w="5353" w:type="dxa"/>
            <w:vMerge/>
            <w:shd w:val="clear" w:color="auto" w:fill="FFFFFF" w:themeFill="background1"/>
          </w:tcPr>
          <w:p w14:paraId="67BAF59F"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p>
        </w:tc>
        <w:tc>
          <w:tcPr>
            <w:tcW w:w="4218" w:type="dxa"/>
          </w:tcPr>
          <w:p w14:paraId="0A6DB6C6" w14:textId="77777777" w:rsidR="007A5F95" w:rsidRPr="007A5F95" w:rsidRDefault="007A5F95" w:rsidP="007A5F95">
            <w:pPr>
              <w:spacing w:line="259" w:lineRule="auto"/>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Inclusiv TVA:</w:t>
            </w:r>
          </w:p>
        </w:tc>
      </w:tr>
      <w:tr w:rsidR="007A5F95" w:rsidRPr="007A5F95" w14:paraId="27DB83A6" w14:textId="77777777" w:rsidTr="00A90C6B">
        <w:trPr>
          <w:trHeight w:val="115"/>
        </w:trPr>
        <w:tc>
          <w:tcPr>
            <w:tcW w:w="5353" w:type="dxa"/>
            <w:shd w:val="clear" w:color="auto" w:fill="FFFFFF" w:themeFill="background1"/>
          </w:tcPr>
          <w:p w14:paraId="3ABB6BDF"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Termen de valabilitate</w:t>
            </w:r>
          </w:p>
        </w:tc>
        <w:tc>
          <w:tcPr>
            <w:tcW w:w="4218" w:type="dxa"/>
          </w:tcPr>
          <w:p w14:paraId="43261AB6" w14:textId="77777777" w:rsidR="007A5F95" w:rsidRPr="007A5F95" w:rsidRDefault="007A5F95" w:rsidP="007A5F95">
            <w:pPr>
              <w:spacing w:line="259" w:lineRule="auto"/>
              <w:jc w:val="both"/>
              <w:rPr>
                <w:rFonts w:ascii="Times New Roman" w:eastAsia="Times New Roman" w:hAnsi="Times New Roman" w:cs="Times New Roman"/>
                <w:lang w:val="ro-MD" w:eastAsia="ro-RO"/>
              </w:rPr>
            </w:pPr>
          </w:p>
        </w:tc>
      </w:tr>
      <w:tr w:rsidR="007A5F95" w:rsidRPr="007A5F95" w14:paraId="7A7DA6A7" w14:textId="77777777" w:rsidTr="00A90C6B">
        <w:trPr>
          <w:trHeight w:val="70"/>
        </w:trPr>
        <w:tc>
          <w:tcPr>
            <w:tcW w:w="5353" w:type="dxa"/>
            <w:shd w:val="clear" w:color="auto" w:fill="FFFFFF" w:themeFill="background1"/>
          </w:tcPr>
          <w:p w14:paraId="2B562E61" w14:textId="77777777" w:rsidR="007A5F95" w:rsidRPr="007A5F95" w:rsidRDefault="007A5F95" w:rsidP="007A5F95">
            <w:pPr>
              <w:spacing w:line="259" w:lineRule="auto"/>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Termen de execuție</w:t>
            </w:r>
          </w:p>
        </w:tc>
        <w:tc>
          <w:tcPr>
            <w:tcW w:w="4218" w:type="dxa"/>
          </w:tcPr>
          <w:p w14:paraId="243E061F" w14:textId="77777777" w:rsidR="007A5F95" w:rsidRPr="007A5F95" w:rsidRDefault="007A5F95" w:rsidP="007A5F95">
            <w:pPr>
              <w:spacing w:line="259" w:lineRule="auto"/>
              <w:jc w:val="both"/>
              <w:rPr>
                <w:rFonts w:ascii="Times New Roman" w:eastAsia="Times New Roman" w:hAnsi="Times New Roman" w:cs="Times New Roman"/>
                <w:lang w:val="ro-MD" w:eastAsia="ro-RO"/>
              </w:rPr>
            </w:pPr>
          </w:p>
        </w:tc>
      </w:tr>
    </w:tbl>
    <w:p w14:paraId="416F5B3D" w14:textId="77777777" w:rsidR="007A5F95" w:rsidRPr="007A5F95" w:rsidRDefault="007A5F95" w:rsidP="007A5F95">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A5F95">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7A5F95" w:rsidRPr="007A5F95" w14:paraId="0C510361" w14:textId="77777777" w:rsidTr="00A90C6B">
        <w:tc>
          <w:tcPr>
            <w:tcW w:w="4785" w:type="dxa"/>
            <w:shd w:val="clear" w:color="auto" w:fill="FFFFFF" w:themeFill="background1"/>
          </w:tcPr>
          <w:p w14:paraId="680C15B0" w14:textId="77777777" w:rsidR="007A5F95" w:rsidRPr="007A5F95" w:rsidRDefault="007A5F95" w:rsidP="007A5F95">
            <w:pPr>
              <w:spacing w:line="259" w:lineRule="auto"/>
              <w:ind w:right="-1"/>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 xml:space="preserve">Tipul modificărilor </w:t>
            </w:r>
          </w:p>
        </w:tc>
        <w:tc>
          <w:tcPr>
            <w:tcW w:w="4786" w:type="dxa"/>
          </w:tcPr>
          <w:p w14:paraId="32A8FBAC" w14:textId="77777777" w:rsidR="007A5F95" w:rsidRPr="007A5F95" w:rsidRDefault="007A5F95" w:rsidP="007A5F95">
            <w:pPr>
              <w:spacing w:line="259" w:lineRule="auto"/>
              <w:ind w:right="-1"/>
              <w:jc w:val="both"/>
              <w:rPr>
                <w:rFonts w:ascii="Times New Roman" w:eastAsia="Times New Roman" w:hAnsi="Times New Roman" w:cs="Times New Roman"/>
                <w:lang w:val="ro-MD"/>
              </w:rPr>
            </w:pPr>
            <w:r w:rsidRPr="007A5F95">
              <w:rPr>
                <w:rFonts w:ascii="Times New Roman" w:eastAsia="Times New Roman" w:hAnsi="Times New Roman" w:cs="Times New Roman"/>
                <w:lang w:val="ro-MD"/>
              </w:rPr>
              <w:t xml:space="preserve">Micşorarea valorii contractului </w:t>
            </w:r>
            <w:r w:rsidRPr="007A5F95">
              <w:rPr>
                <w:rFonts w:ascii="Times New Roman" w:eastAsia="Times New Roman" w:hAnsi="Times New Roman" w:cs="Times New Roman"/>
                <w:lang w:val="ro-MD" w:eastAsia="ro-RO"/>
              </w:rPr>
              <w:t xml:space="preserve"> □</w:t>
            </w:r>
          </w:p>
          <w:p w14:paraId="17CBBD32" w14:textId="77777777" w:rsidR="007A5F95" w:rsidRPr="007A5F95" w:rsidRDefault="007A5F95" w:rsidP="007A5F95">
            <w:pPr>
              <w:spacing w:line="259" w:lineRule="auto"/>
              <w:ind w:right="-1"/>
              <w:jc w:val="both"/>
              <w:rPr>
                <w:rFonts w:ascii="Times New Roman" w:eastAsia="Times New Roman" w:hAnsi="Times New Roman" w:cs="Times New Roman"/>
                <w:lang w:val="ro-MD"/>
              </w:rPr>
            </w:pPr>
            <w:r w:rsidRPr="007A5F95">
              <w:rPr>
                <w:rFonts w:ascii="Times New Roman" w:eastAsia="Times New Roman" w:hAnsi="Times New Roman" w:cs="Times New Roman"/>
                <w:lang w:val="ro-MD"/>
              </w:rPr>
              <w:t xml:space="preserve">Majorarea valorii contractului </w:t>
            </w:r>
            <w:r w:rsidRPr="007A5F95">
              <w:rPr>
                <w:rFonts w:ascii="Times New Roman" w:eastAsia="Times New Roman" w:hAnsi="Times New Roman" w:cs="Times New Roman"/>
                <w:lang w:val="ro-MD" w:eastAsia="ro-RO"/>
              </w:rPr>
              <w:t xml:space="preserve"> □</w:t>
            </w:r>
          </w:p>
          <w:p w14:paraId="7E25D41E" w14:textId="77777777" w:rsidR="007A5F95" w:rsidRPr="007A5F95" w:rsidRDefault="007A5F95" w:rsidP="007A5F95">
            <w:pPr>
              <w:spacing w:line="259" w:lineRule="auto"/>
              <w:ind w:right="-1"/>
              <w:rPr>
                <w:rFonts w:ascii="Times New Roman" w:eastAsia="Times New Roman" w:hAnsi="Times New Roman" w:cs="Times New Roman"/>
                <w:lang w:val="ro-MD"/>
              </w:rPr>
            </w:pPr>
            <w:r w:rsidRPr="007A5F95">
              <w:rPr>
                <w:rFonts w:ascii="Times New Roman" w:eastAsia="Times New Roman" w:hAnsi="Times New Roman" w:cs="Times New Roman"/>
                <w:lang w:val="ro-MD"/>
              </w:rPr>
              <w:t xml:space="preserve">Modificarea termenului de executare/ prestare </w:t>
            </w:r>
            <w:r w:rsidRPr="007A5F95">
              <w:rPr>
                <w:rFonts w:ascii="Times New Roman" w:eastAsia="Times New Roman" w:hAnsi="Times New Roman" w:cs="Times New Roman"/>
                <w:lang w:val="ro-MD" w:eastAsia="ro-RO"/>
              </w:rPr>
              <w:t xml:space="preserve"> □</w:t>
            </w:r>
          </w:p>
          <w:p w14:paraId="0C478281" w14:textId="77777777" w:rsidR="007A5F95" w:rsidRPr="007A5F95" w:rsidRDefault="007A5F95" w:rsidP="007A5F95">
            <w:pPr>
              <w:spacing w:line="259" w:lineRule="auto"/>
              <w:ind w:right="-1"/>
              <w:jc w:val="both"/>
              <w:rPr>
                <w:rFonts w:ascii="Times New Roman" w:eastAsia="Times New Roman" w:hAnsi="Times New Roman" w:cs="Times New Roman"/>
                <w:lang w:val="ro-MD"/>
              </w:rPr>
            </w:pPr>
            <w:r w:rsidRPr="007A5F95">
              <w:rPr>
                <w:rFonts w:ascii="Times New Roman" w:eastAsia="Times New Roman" w:hAnsi="Times New Roman" w:cs="Times New Roman"/>
                <w:lang w:val="ro-MD"/>
              </w:rPr>
              <w:t xml:space="preserve">Modificarea termenului de valabilitate </w:t>
            </w:r>
            <w:r w:rsidRPr="007A5F95">
              <w:rPr>
                <w:rFonts w:ascii="Times New Roman" w:eastAsia="Times New Roman" w:hAnsi="Times New Roman" w:cs="Times New Roman"/>
                <w:lang w:val="ro-MD" w:eastAsia="ro-RO"/>
              </w:rPr>
              <w:t xml:space="preserve"> □</w:t>
            </w:r>
          </w:p>
          <w:p w14:paraId="2E664F3A"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rPr>
              <w:t xml:space="preserve">Rezoluțiunea contractului </w:t>
            </w:r>
            <w:r w:rsidRPr="007A5F95">
              <w:rPr>
                <w:rFonts w:ascii="Times New Roman" w:eastAsia="Times New Roman" w:hAnsi="Times New Roman" w:cs="Times New Roman"/>
                <w:lang w:val="ro-MD" w:eastAsia="ro-RO"/>
              </w:rPr>
              <w:t xml:space="preserve"> □</w:t>
            </w:r>
          </w:p>
          <w:p w14:paraId="25FA3F09"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r w:rsidRPr="007A5F95">
              <w:rPr>
                <w:rFonts w:ascii="Times New Roman" w:eastAsia="Times New Roman" w:hAnsi="Times New Roman" w:cs="Times New Roman"/>
                <w:lang w:val="ro-MD" w:eastAsia="ro-RO"/>
              </w:rPr>
              <w:t xml:space="preserve">Altele:  </w:t>
            </w:r>
            <w:r w:rsidRPr="007A5F95">
              <w:rPr>
                <w:rFonts w:ascii="Times New Roman" w:eastAsia="Times New Roman" w:hAnsi="Times New Roman" w:cs="Times New Roman"/>
                <w:i/>
                <w:lang w:val="ro-MD" w:eastAsia="ro-RO"/>
              </w:rPr>
              <w:t>[Indicați]</w:t>
            </w:r>
          </w:p>
        </w:tc>
      </w:tr>
      <w:tr w:rsidR="007A5F95" w:rsidRPr="00142D0D" w14:paraId="3D963775" w14:textId="77777777" w:rsidTr="00A90C6B">
        <w:tc>
          <w:tcPr>
            <w:tcW w:w="4785" w:type="dxa"/>
            <w:shd w:val="clear" w:color="auto" w:fill="FFFFFF" w:themeFill="background1"/>
          </w:tcPr>
          <w:p w14:paraId="1AFB622E" w14:textId="77777777" w:rsidR="007A5F95" w:rsidRPr="007A5F95" w:rsidRDefault="007A5F95" w:rsidP="007A5F95">
            <w:pPr>
              <w:spacing w:line="259" w:lineRule="auto"/>
              <w:ind w:right="-1"/>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Temeiul juridic</w:t>
            </w:r>
          </w:p>
        </w:tc>
        <w:tc>
          <w:tcPr>
            <w:tcW w:w="4786" w:type="dxa"/>
          </w:tcPr>
          <w:p w14:paraId="38F22C31" w14:textId="77777777" w:rsidR="007A5F95" w:rsidRPr="007A5F95" w:rsidRDefault="007A5F95" w:rsidP="007A5F95">
            <w:pPr>
              <w:spacing w:line="259" w:lineRule="auto"/>
              <w:ind w:right="-1"/>
              <w:jc w:val="both"/>
              <w:rPr>
                <w:rFonts w:ascii="Times New Roman" w:eastAsia="Times New Roman" w:hAnsi="Times New Roman" w:cs="Times New Roman"/>
                <w:lang w:val="ro-MD"/>
              </w:rPr>
            </w:pPr>
            <w:r w:rsidRPr="007A5F95">
              <w:rPr>
                <w:rFonts w:ascii="Times New Roman" w:eastAsia="Times New Roman" w:hAnsi="Times New Roman" w:cs="Times New Roman"/>
                <w:i/>
                <w:lang w:val="ro-MD" w:eastAsia="ro-RO"/>
              </w:rPr>
              <w:t>[Indicați actul normativ, articol, alineat]</w:t>
            </w:r>
          </w:p>
        </w:tc>
      </w:tr>
      <w:tr w:rsidR="007A5F95" w:rsidRPr="00142D0D" w14:paraId="5BFD4A5D" w14:textId="77777777" w:rsidTr="00A90C6B">
        <w:tc>
          <w:tcPr>
            <w:tcW w:w="4785" w:type="dxa"/>
            <w:shd w:val="clear" w:color="auto" w:fill="FFFFFF" w:themeFill="background1"/>
          </w:tcPr>
          <w:p w14:paraId="46DA4D4F" w14:textId="77777777" w:rsidR="007A5F95" w:rsidRPr="007A5F95" w:rsidRDefault="007A5F95" w:rsidP="007A5F95">
            <w:pPr>
              <w:spacing w:line="259" w:lineRule="auto"/>
              <w:ind w:right="-1"/>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 xml:space="preserve">Creșterea </w:t>
            </w:r>
            <w:r w:rsidRPr="007A5F95">
              <w:rPr>
                <w:rFonts w:ascii="Times New Roman" w:eastAsia="Times New Roman" w:hAnsi="Times New Roman" w:cs="Times New Roman"/>
                <w:b/>
                <w:color w:val="000000"/>
                <w:lang w:val="ro-MD"/>
              </w:rPr>
              <w:t xml:space="preserve">prețului în urma modificării </w:t>
            </w:r>
            <w:r w:rsidRPr="007A5F95">
              <w:rPr>
                <w:rFonts w:ascii="Times New Roman" w:eastAsia="Times New Roman" w:hAnsi="Times New Roman" w:cs="Times New Roman"/>
                <w:i/>
                <w:lang w:val="ro-MD" w:eastAsia="ro-RO"/>
              </w:rPr>
              <w:t>(după caz)</w:t>
            </w:r>
          </w:p>
        </w:tc>
        <w:tc>
          <w:tcPr>
            <w:tcW w:w="4786" w:type="dxa"/>
          </w:tcPr>
          <w:p w14:paraId="3FD4A651" w14:textId="77777777" w:rsidR="007A5F95" w:rsidRPr="007A5F95" w:rsidRDefault="007A5F95" w:rsidP="007A5F95">
            <w:pPr>
              <w:spacing w:line="259" w:lineRule="auto"/>
              <w:ind w:right="-1"/>
              <w:jc w:val="both"/>
              <w:rPr>
                <w:rFonts w:ascii="Times New Roman" w:eastAsia="Times New Roman" w:hAnsi="Times New Roman" w:cs="Times New Roman"/>
                <w:i/>
                <w:lang w:val="ro-MD" w:eastAsia="ro-RO"/>
              </w:rPr>
            </w:pPr>
            <w:r w:rsidRPr="007A5F95">
              <w:rPr>
                <w:rFonts w:ascii="Times New Roman" w:eastAsia="Times New Roman" w:hAnsi="Times New Roman" w:cs="Times New Roman"/>
                <w:i/>
                <w:lang w:val="ro-MD" w:eastAsia="ro-RO"/>
              </w:rPr>
              <w:t>[</w:t>
            </w:r>
            <w:r w:rsidRPr="007A5F95">
              <w:rPr>
                <w:rFonts w:ascii="Times New Roman" w:eastAsia="Times New Roman" w:hAnsi="Times New Roman" w:cs="Times New Roman"/>
                <w:i/>
                <w:color w:val="000000"/>
                <w:lang w:val="ro-MD"/>
              </w:rPr>
              <w:t>Se va indica dacă se utilizează preţul actualizat al contractului de achiziţii publice/acordului-cadru</w:t>
            </w:r>
            <w:r w:rsidRPr="007A5F95">
              <w:rPr>
                <w:rFonts w:ascii="Times New Roman" w:eastAsia="Times New Roman" w:hAnsi="Times New Roman" w:cs="Times New Roman"/>
                <w:i/>
                <w:lang w:val="ro-MD" w:eastAsia="ro-RO"/>
              </w:rPr>
              <w:t>]</w:t>
            </w:r>
          </w:p>
        </w:tc>
      </w:tr>
      <w:tr w:rsidR="007A5F95" w:rsidRPr="00142D0D" w14:paraId="1665117F" w14:textId="77777777" w:rsidTr="00A90C6B">
        <w:tc>
          <w:tcPr>
            <w:tcW w:w="4785" w:type="dxa"/>
            <w:shd w:val="clear" w:color="auto" w:fill="FFFFFF" w:themeFill="background1"/>
          </w:tcPr>
          <w:p w14:paraId="1F1AC2EE" w14:textId="77777777" w:rsidR="007A5F95" w:rsidRPr="007A5F95" w:rsidRDefault="007A5F95" w:rsidP="007A5F95">
            <w:pPr>
              <w:spacing w:line="259" w:lineRule="auto"/>
              <w:ind w:right="-1"/>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 xml:space="preserve">Modificarea anterioară a contractului de achiziții publice/acordului-cadru </w:t>
            </w:r>
            <w:r w:rsidRPr="007A5F95">
              <w:rPr>
                <w:rFonts w:ascii="Times New Roman" w:eastAsia="Times New Roman" w:hAnsi="Times New Roman" w:cs="Times New Roman"/>
                <w:i/>
                <w:lang w:val="ro-MD" w:eastAsia="ro-RO"/>
              </w:rPr>
              <w:t>(după caz)</w:t>
            </w:r>
          </w:p>
        </w:tc>
        <w:tc>
          <w:tcPr>
            <w:tcW w:w="4786" w:type="dxa"/>
          </w:tcPr>
          <w:p w14:paraId="60B4E293" w14:textId="77777777" w:rsidR="007A5F95" w:rsidRPr="007A5F95" w:rsidRDefault="007A5F95" w:rsidP="007A5F95">
            <w:pPr>
              <w:spacing w:line="259" w:lineRule="auto"/>
              <w:ind w:right="-1"/>
              <w:jc w:val="both"/>
              <w:rPr>
                <w:rFonts w:ascii="Times New Roman" w:eastAsia="Times New Roman" w:hAnsi="Times New Roman" w:cs="Times New Roman"/>
                <w:i/>
                <w:lang w:val="ro-MD" w:eastAsia="ro-RO"/>
              </w:rPr>
            </w:pPr>
            <w:r w:rsidRPr="007A5F95">
              <w:rPr>
                <w:rFonts w:ascii="Times New Roman" w:eastAsia="Times New Roman" w:hAnsi="Times New Roman" w:cs="Times New Roman"/>
                <w:i/>
                <w:lang w:val="ro-MD" w:eastAsia="ro-RO"/>
              </w:rPr>
              <w:t>[Se vor indica toate modificările operate anterior și valoarea acestora]</w:t>
            </w:r>
          </w:p>
        </w:tc>
      </w:tr>
      <w:tr w:rsidR="007A5F95" w:rsidRPr="007A5F95" w14:paraId="7A11A008" w14:textId="77777777" w:rsidTr="00A90C6B">
        <w:tc>
          <w:tcPr>
            <w:tcW w:w="4785" w:type="dxa"/>
            <w:shd w:val="clear" w:color="auto" w:fill="FFFFFF" w:themeFill="background1"/>
          </w:tcPr>
          <w:p w14:paraId="3E5D04C9" w14:textId="77777777" w:rsidR="007A5F95" w:rsidRPr="007A5F95" w:rsidRDefault="007A5F95" w:rsidP="007A5F95">
            <w:pPr>
              <w:spacing w:line="259" w:lineRule="auto"/>
              <w:ind w:right="-1"/>
              <w:jc w:val="both"/>
              <w:rPr>
                <w:rFonts w:ascii="Times New Roman" w:eastAsia="Times New Roman" w:hAnsi="Times New Roman" w:cs="Times New Roman"/>
                <w:b/>
                <w:lang w:val="ro-MD" w:eastAsia="ro-RO"/>
              </w:rPr>
            </w:pPr>
            <w:r w:rsidRPr="007A5F95">
              <w:rPr>
                <w:rFonts w:ascii="Times New Roman" w:eastAsia="Times New Roman" w:hAnsi="Times New Roman" w:cs="Times New Roman"/>
                <w:b/>
                <w:lang w:val="ro-MD" w:eastAsia="ro-RO"/>
              </w:rPr>
              <w:t>Alte informații relevante</w:t>
            </w:r>
          </w:p>
        </w:tc>
        <w:tc>
          <w:tcPr>
            <w:tcW w:w="4786" w:type="dxa"/>
          </w:tcPr>
          <w:p w14:paraId="118D7015" w14:textId="77777777" w:rsidR="007A5F95" w:rsidRPr="007A5F95" w:rsidRDefault="007A5F95" w:rsidP="007A5F95">
            <w:pPr>
              <w:spacing w:line="259" w:lineRule="auto"/>
              <w:ind w:right="-1"/>
              <w:jc w:val="both"/>
              <w:rPr>
                <w:rFonts w:ascii="Times New Roman" w:eastAsia="Times New Roman" w:hAnsi="Times New Roman" w:cs="Times New Roman"/>
                <w:lang w:val="ro-MD" w:eastAsia="ro-RO"/>
              </w:rPr>
            </w:pPr>
          </w:p>
        </w:tc>
      </w:tr>
    </w:tbl>
    <w:p w14:paraId="11353AE9" w14:textId="77777777" w:rsidR="007A5F95" w:rsidRPr="007A5F95" w:rsidRDefault="007A5F95" w:rsidP="007A5F95">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7A5F95">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221B49E" w14:textId="77777777" w:rsidR="007A5F95" w:rsidRPr="007A5F95" w:rsidRDefault="007A5F95" w:rsidP="007A5F95">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7A5F95">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221ADF2D" w14:textId="77777777" w:rsidR="007A5F95" w:rsidRPr="007A5F95" w:rsidRDefault="007A5F95" w:rsidP="007A5F95">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7A5F95">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F089A6" w14:textId="77777777" w:rsidR="007A5F95" w:rsidRPr="007A5F95" w:rsidRDefault="007A5F95" w:rsidP="007A5F95">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7A5F95">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55DDB05F" w14:textId="77777777" w:rsidR="007A5F95" w:rsidRPr="007A5F95" w:rsidRDefault="007A5F95" w:rsidP="007A5F95">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7A5F95">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34C40B26" w14:textId="77777777" w:rsidR="007A5F95" w:rsidRPr="007A5F95" w:rsidRDefault="007A5F95" w:rsidP="007A5F95">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7A5F95">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EC7417" w14:textId="77777777" w:rsidR="007A5F95" w:rsidRPr="007A5F95" w:rsidRDefault="007A5F95" w:rsidP="007A5F95">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7A5F95">
        <w:rPr>
          <w:rFonts w:ascii="Times New Roman" w:eastAsia="Times New Roman" w:hAnsi="Times New Roman" w:cs="Times New Roman"/>
          <w:b/>
          <w:kern w:val="0"/>
          <w:sz w:val="22"/>
          <w:szCs w:val="22"/>
          <w:lang w:val="ro-MD" w:eastAsia="zh-CN"/>
          <w14:ligatures w14:val="none"/>
        </w:rPr>
        <w:t>Rezultatele examinării:</w:t>
      </w:r>
    </w:p>
    <w:p w14:paraId="0D2E748B" w14:textId="77777777" w:rsidR="007A5F95" w:rsidRPr="007A5F95" w:rsidRDefault="007A5F95" w:rsidP="007A5F95">
      <w:pPr>
        <w:spacing w:after="240" w:line="240" w:lineRule="auto"/>
        <w:jc w:val="both"/>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7A5F95" w:rsidRPr="007A5F95" w14:paraId="6212D0EB" w14:textId="77777777" w:rsidTr="00A90C6B">
        <w:tc>
          <w:tcPr>
            <w:tcW w:w="2093" w:type="dxa"/>
            <w:vMerge w:val="restart"/>
            <w:shd w:val="clear" w:color="auto" w:fill="FFFFFF" w:themeFill="background1"/>
            <w:vAlign w:val="center"/>
          </w:tcPr>
          <w:p w14:paraId="4A39B856"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r w:rsidRPr="007A5F95">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23618BCB"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r w:rsidRPr="007A5F95">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703CA856"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r w:rsidRPr="007A5F95">
              <w:rPr>
                <w:rFonts w:ascii="Times New Roman" w:eastAsia="Times New Roman" w:hAnsi="Times New Roman" w:cs="Times New Roman"/>
                <w:b/>
                <w:lang w:val="ro-MD"/>
              </w:rPr>
              <w:t xml:space="preserve">Valoarea modificărilor </w:t>
            </w:r>
            <w:r w:rsidRPr="007A5F95">
              <w:rPr>
                <w:rFonts w:ascii="Times New Roman" w:eastAsia="Times New Roman" w:hAnsi="Times New Roman" w:cs="Times New Roman"/>
                <w:lang w:val="ro-MD"/>
              </w:rPr>
              <w:t>(după caz)</w:t>
            </w:r>
          </w:p>
        </w:tc>
      </w:tr>
      <w:tr w:rsidR="007A5F95" w:rsidRPr="007A5F95" w14:paraId="707BF808" w14:textId="77777777" w:rsidTr="00A90C6B">
        <w:tc>
          <w:tcPr>
            <w:tcW w:w="2093" w:type="dxa"/>
            <w:vMerge/>
            <w:shd w:val="clear" w:color="auto" w:fill="FFFFFF" w:themeFill="background1"/>
            <w:vAlign w:val="center"/>
          </w:tcPr>
          <w:p w14:paraId="06E5B3F2"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353505F5"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4E3266F0"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r w:rsidRPr="007A5F95">
              <w:rPr>
                <w:rFonts w:ascii="Times New Roman" w:eastAsia="Times New Roman" w:hAnsi="Times New Roman" w:cs="Times New Roman"/>
                <w:b/>
                <w:lang w:val="ro-MD"/>
              </w:rPr>
              <w:t>Fără TVA</w:t>
            </w:r>
          </w:p>
        </w:tc>
        <w:tc>
          <w:tcPr>
            <w:tcW w:w="1915" w:type="dxa"/>
            <w:shd w:val="clear" w:color="auto" w:fill="FFFFFF" w:themeFill="background1"/>
            <w:vAlign w:val="center"/>
          </w:tcPr>
          <w:p w14:paraId="7EA3E458" w14:textId="77777777" w:rsidR="007A5F95" w:rsidRPr="007A5F95" w:rsidRDefault="007A5F95" w:rsidP="007A5F95">
            <w:pPr>
              <w:spacing w:line="259" w:lineRule="auto"/>
              <w:ind w:right="-1"/>
              <w:jc w:val="center"/>
              <w:rPr>
                <w:rFonts w:ascii="Times New Roman" w:eastAsia="Times New Roman" w:hAnsi="Times New Roman" w:cs="Times New Roman"/>
                <w:b/>
                <w:lang w:val="ro-MD"/>
              </w:rPr>
            </w:pPr>
            <w:r w:rsidRPr="007A5F95">
              <w:rPr>
                <w:rFonts w:ascii="Times New Roman" w:eastAsia="Times New Roman" w:hAnsi="Times New Roman" w:cs="Times New Roman"/>
                <w:b/>
                <w:lang w:val="ro-MD"/>
              </w:rPr>
              <w:t>Inclusiv TVA</w:t>
            </w:r>
          </w:p>
        </w:tc>
      </w:tr>
      <w:tr w:rsidR="007A5F95" w:rsidRPr="007A5F95" w14:paraId="1214B1CD" w14:textId="77777777" w:rsidTr="00A90C6B">
        <w:tc>
          <w:tcPr>
            <w:tcW w:w="2093" w:type="dxa"/>
          </w:tcPr>
          <w:p w14:paraId="5EE732AE" w14:textId="77777777" w:rsidR="007A5F95" w:rsidRPr="007A5F95" w:rsidRDefault="007A5F95" w:rsidP="007A5F95">
            <w:pPr>
              <w:spacing w:line="259" w:lineRule="auto"/>
              <w:jc w:val="both"/>
              <w:rPr>
                <w:rFonts w:ascii="Times New Roman" w:eastAsia="Times New Roman" w:hAnsi="Times New Roman" w:cs="Times New Roman"/>
                <w:lang w:val="ro-MD"/>
              </w:rPr>
            </w:pPr>
          </w:p>
        </w:tc>
        <w:tc>
          <w:tcPr>
            <w:tcW w:w="1735" w:type="dxa"/>
          </w:tcPr>
          <w:p w14:paraId="66902D14" w14:textId="77777777" w:rsidR="007A5F95" w:rsidRPr="007A5F95" w:rsidRDefault="007A5F95" w:rsidP="007A5F95">
            <w:pPr>
              <w:spacing w:line="259" w:lineRule="auto"/>
              <w:jc w:val="both"/>
              <w:rPr>
                <w:rFonts w:ascii="Times New Roman" w:eastAsia="Times New Roman" w:hAnsi="Times New Roman" w:cs="Times New Roman"/>
                <w:lang w:val="ro-MD"/>
              </w:rPr>
            </w:pPr>
          </w:p>
        </w:tc>
        <w:tc>
          <w:tcPr>
            <w:tcW w:w="1667" w:type="dxa"/>
          </w:tcPr>
          <w:p w14:paraId="441E395F" w14:textId="77777777" w:rsidR="007A5F95" w:rsidRPr="007A5F95" w:rsidRDefault="007A5F95" w:rsidP="007A5F95">
            <w:pPr>
              <w:spacing w:line="259" w:lineRule="auto"/>
              <w:jc w:val="both"/>
              <w:rPr>
                <w:rFonts w:ascii="Times New Roman" w:eastAsia="Times New Roman" w:hAnsi="Times New Roman" w:cs="Times New Roman"/>
                <w:lang w:val="ro-MD"/>
              </w:rPr>
            </w:pPr>
          </w:p>
        </w:tc>
        <w:tc>
          <w:tcPr>
            <w:tcW w:w="2161" w:type="dxa"/>
          </w:tcPr>
          <w:p w14:paraId="568BDAEF" w14:textId="77777777" w:rsidR="007A5F95" w:rsidRPr="007A5F95" w:rsidRDefault="007A5F95" w:rsidP="007A5F95">
            <w:pPr>
              <w:spacing w:line="259" w:lineRule="auto"/>
              <w:jc w:val="both"/>
              <w:rPr>
                <w:rFonts w:ascii="Times New Roman" w:eastAsia="Times New Roman" w:hAnsi="Times New Roman" w:cs="Times New Roman"/>
                <w:lang w:val="ro-MD"/>
              </w:rPr>
            </w:pPr>
          </w:p>
        </w:tc>
        <w:tc>
          <w:tcPr>
            <w:tcW w:w="1915" w:type="dxa"/>
          </w:tcPr>
          <w:p w14:paraId="4E5AF278" w14:textId="77777777" w:rsidR="007A5F95" w:rsidRPr="007A5F95" w:rsidRDefault="007A5F95" w:rsidP="007A5F95">
            <w:pPr>
              <w:spacing w:line="259" w:lineRule="auto"/>
              <w:jc w:val="both"/>
              <w:rPr>
                <w:rFonts w:ascii="Times New Roman" w:eastAsia="Times New Roman" w:hAnsi="Times New Roman" w:cs="Times New Roman"/>
                <w:lang w:val="ro-MD"/>
              </w:rPr>
            </w:pPr>
          </w:p>
        </w:tc>
      </w:tr>
    </w:tbl>
    <w:p w14:paraId="3EF5AE89" w14:textId="77777777" w:rsidR="007A5F95" w:rsidRPr="007A5F95" w:rsidRDefault="007A5F95" w:rsidP="007A5F95">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7A5F95">
        <w:rPr>
          <w:rFonts w:ascii="Times New Roman" w:eastAsia="Times New Roman" w:hAnsi="Times New Roman" w:cs="Times New Roman"/>
          <w:b/>
          <w:kern w:val="0"/>
          <w:sz w:val="22"/>
          <w:szCs w:val="22"/>
          <w:lang w:val="ro-MD"/>
          <w14:ligatures w14:val="none"/>
        </w:rPr>
        <w:t>Conducătorul grupului de lucru:</w:t>
      </w:r>
    </w:p>
    <w:p w14:paraId="723585EC" w14:textId="77777777" w:rsidR="007A5F95" w:rsidRPr="007A5F95" w:rsidRDefault="007A5F95" w:rsidP="007A5F95">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sz w:val="22"/>
          <w:szCs w:val="22"/>
          <w:lang w:val="ro-MD"/>
          <w14:ligatures w14:val="none"/>
        </w:rPr>
        <w:t xml:space="preserve">______________________________________                               </w:t>
      </w:r>
      <w:r w:rsidRPr="007A5F95">
        <w:rPr>
          <w:rFonts w:ascii="Times New Roman" w:eastAsia="Times New Roman" w:hAnsi="Times New Roman" w:cs="Times New Roman"/>
          <w:kern w:val="0"/>
          <w:sz w:val="22"/>
          <w:szCs w:val="22"/>
          <w:lang w:val="ro-MD"/>
          <w14:ligatures w14:val="none"/>
        </w:rPr>
        <w:tab/>
        <w:t>__________________</w:t>
      </w:r>
    </w:p>
    <w:p w14:paraId="0A5FABDE" w14:textId="77777777" w:rsidR="007A5F95" w:rsidRPr="007A5F95" w:rsidRDefault="007A5F95" w:rsidP="007A5F95">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13512451"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bookmarkStart w:id="48" w:name="_Toc449692095"/>
    </w:p>
    <w:p w14:paraId="2AEAE18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FDB21C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4AAD2E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86A20C5"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A77DD2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136C658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4080D57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98B4BF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FEE32F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026580B"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A0C72D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7A9D8713"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7</w:t>
      </w:r>
    </w:p>
    <w:p w14:paraId="0853EB3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673C55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7266A06D" w14:textId="77777777" w:rsidR="007A5F95" w:rsidRPr="007A5F95" w:rsidRDefault="007A5F95" w:rsidP="007A5F95">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6255F2B"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2C0F247" w14:textId="77777777" w:rsidR="007A5F95" w:rsidRPr="007A5F95" w:rsidRDefault="007A5F95" w:rsidP="007A5F95">
      <w:pPr>
        <w:tabs>
          <w:tab w:val="left" w:pos="567"/>
        </w:tabs>
        <w:spacing w:after="0" w:line="240" w:lineRule="auto"/>
        <w:rPr>
          <w:rFonts w:asciiTheme="majorHAnsi" w:eastAsia="Times New Roman" w:hAnsiTheme="majorHAnsi" w:cstheme="majorHAnsi"/>
          <w:b/>
          <w:kern w:val="0"/>
          <w:lang w:val="ro-MD"/>
          <w14:ligatures w14:val="none"/>
        </w:rPr>
      </w:pPr>
      <w:bookmarkStart w:id="49" w:name="_Toc449692096"/>
      <w:bookmarkEnd w:id="48"/>
    </w:p>
    <w:p w14:paraId="7F1B58B8"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7A5F95">
        <w:rPr>
          <w:rFonts w:ascii="Times New Roman" w:eastAsia="Times New Roman" w:hAnsi="Times New Roman" w:cs="Times New Roman"/>
          <w:b/>
          <w:kern w:val="0"/>
          <w:sz w:val="28"/>
          <w:szCs w:val="28"/>
          <w:lang w:val="ro-MD"/>
          <w14:ligatures w14:val="none"/>
        </w:rPr>
        <w:t>CERERE DE PARTICIPARE</w:t>
      </w:r>
    </w:p>
    <w:p w14:paraId="57277D42" w14:textId="77777777" w:rsidR="007A5F95" w:rsidRPr="007A5F95" w:rsidRDefault="007A5F95" w:rsidP="007A5F95">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20FD34E8" w14:textId="77777777" w:rsidR="007A5F95" w:rsidRPr="007A5F95" w:rsidRDefault="007A5F95" w:rsidP="007A5F95">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Către_________________________________________________________________________</w:t>
      </w:r>
      <w:r w:rsidRPr="007A5F95">
        <w:rPr>
          <w:rFonts w:ascii="Times New Roman" w:eastAsia="Times New Roman" w:hAnsi="Times New Roman" w:cs="Times New Roman"/>
          <w:kern w:val="0"/>
          <w:lang w:val="ro-MD"/>
          <w14:ligatures w14:val="none"/>
        </w:rPr>
        <w:softHyphen/>
      </w:r>
      <w:r w:rsidRPr="007A5F95">
        <w:rPr>
          <w:rFonts w:ascii="Times New Roman" w:eastAsia="Times New Roman" w:hAnsi="Times New Roman" w:cs="Times New Roman"/>
          <w:kern w:val="0"/>
          <w:lang w:val="ro-MD"/>
          <w14:ligatures w14:val="none"/>
        </w:rPr>
        <w:softHyphen/>
      </w:r>
      <w:r w:rsidRPr="007A5F95">
        <w:rPr>
          <w:rFonts w:ascii="Times New Roman" w:eastAsia="Times New Roman" w:hAnsi="Times New Roman" w:cs="Times New Roman"/>
          <w:kern w:val="0"/>
          <w:lang w:val="ro-MD"/>
          <w14:ligatures w14:val="none"/>
        </w:rPr>
        <w:softHyphen/>
        <w:t xml:space="preserve">                                                      (denumirea autorităţii contractante şi adresa completă)</w:t>
      </w:r>
    </w:p>
    <w:p w14:paraId="2CE35949" w14:textId="77777777" w:rsidR="007A5F95" w:rsidRPr="007A5F95" w:rsidRDefault="007A5F95" w:rsidP="007A5F95">
      <w:pPr>
        <w:tabs>
          <w:tab w:val="left" w:pos="567"/>
        </w:tabs>
        <w:spacing w:after="0" w:line="360" w:lineRule="auto"/>
        <w:jc w:val="both"/>
        <w:rPr>
          <w:rFonts w:ascii="Times New Roman" w:eastAsia="Times New Roman" w:hAnsi="Times New Roman" w:cs="Times New Roman"/>
          <w:kern w:val="0"/>
          <w:lang w:val="ro-MD"/>
          <w14:ligatures w14:val="none"/>
        </w:rPr>
      </w:pPr>
    </w:p>
    <w:p w14:paraId="28E5176B" w14:textId="77777777" w:rsidR="007A5F95" w:rsidRPr="007A5F95" w:rsidRDefault="007A5F95" w:rsidP="007A5F95">
      <w:pPr>
        <w:tabs>
          <w:tab w:val="left" w:pos="567"/>
        </w:tabs>
        <w:spacing w:after="0" w:line="36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Stimaţi domni</w:t>
      </w:r>
      <w:r w:rsidRPr="007A5F95">
        <w:rPr>
          <w:rFonts w:ascii="Times New Roman" w:eastAsia="Times New Roman" w:hAnsi="Times New Roman" w:cs="Times New Roman"/>
          <w:kern w:val="0"/>
          <w:lang w:val="ro-MD"/>
          <w14:ligatures w14:val="none"/>
        </w:rPr>
        <w:t>,</w:t>
      </w:r>
    </w:p>
    <w:p w14:paraId="77C02BCD" w14:textId="77777777" w:rsidR="007A5F95" w:rsidRPr="007A5F95" w:rsidRDefault="007A5F95" w:rsidP="007A5F95">
      <w:pPr>
        <w:tabs>
          <w:tab w:val="left" w:pos="567"/>
        </w:tabs>
        <w:spacing w:after="0" w:line="36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7A5F95">
        <w:rPr>
          <w:rFonts w:ascii="Times New Roman" w:eastAsia="Times New Roman" w:hAnsi="Times New Roman" w:cs="Times New Roman"/>
          <w:kern w:val="0"/>
          <w:szCs w:val="20"/>
          <w:lang w:val="ro-MD"/>
          <w14:ligatures w14:val="none"/>
        </w:rPr>
        <w:t xml:space="preserve">, </w:t>
      </w:r>
      <w:r w:rsidRPr="007A5F95">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7A5F95">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7A5F95">
        <w:rPr>
          <w:rFonts w:ascii="Times New Roman" w:eastAsia="Times New Roman" w:hAnsi="Times New Roman" w:cs="Times New Roman"/>
          <w:kern w:val="0"/>
          <w:lang w:val="ro-MD"/>
          <w14:ligatures w14:val="none"/>
        </w:rPr>
        <w:t xml:space="preserve"> neavînd obiecții la documentația de atribuire. </w:t>
      </w:r>
    </w:p>
    <w:p w14:paraId="225D3FB3"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6E6182FA"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Data completării . . . . . . . . . . . . .</w:t>
      </w:r>
      <w:r w:rsidRPr="007A5F95">
        <w:rPr>
          <w:rFonts w:ascii="Times New Roman" w:eastAsia="Times New Roman" w:hAnsi="Times New Roman" w:cs="Times New Roman"/>
          <w:kern w:val="0"/>
          <w:lang w:val="ro-MD"/>
          <w14:ligatures w14:val="none"/>
        </w:rPr>
        <w:tab/>
        <w:t>Cu stimă,</w:t>
      </w:r>
    </w:p>
    <w:p w14:paraId="2DEA9F91" w14:textId="77777777" w:rsidR="007A5F95" w:rsidRPr="007A5F95" w:rsidRDefault="007A5F95" w:rsidP="007A5F95">
      <w:pPr>
        <w:tabs>
          <w:tab w:val="left" w:pos="567"/>
        </w:tabs>
        <w:spacing w:after="0" w:line="36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Ofertant/candidat</w:t>
      </w:r>
    </w:p>
    <w:p w14:paraId="1CF84323" w14:textId="77777777" w:rsidR="007A5F95" w:rsidRPr="007A5F95" w:rsidRDefault="007A5F95" w:rsidP="007A5F95">
      <w:pPr>
        <w:tabs>
          <w:tab w:val="left" w:pos="567"/>
        </w:tabs>
        <w:spacing w:after="0" w:line="36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 . . . . . . . . . . . . . . . . . . . . . .</w:t>
      </w:r>
    </w:p>
    <w:p w14:paraId="7B3457CC" w14:textId="77777777" w:rsidR="007A5F95" w:rsidRPr="007A5F95" w:rsidRDefault="007A5F95" w:rsidP="007A5F95">
      <w:pPr>
        <w:tabs>
          <w:tab w:val="left" w:pos="567"/>
        </w:tabs>
        <w:spacing w:after="0" w:line="36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(semnătura autorizată)</w:t>
      </w:r>
    </w:p>
    <w:p w14:paraId="22193542"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3C1CDA1A"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39E7E8F8"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10E13D8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C02FA54"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094A3386"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7EA74855"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728EEEF8"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7072974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772364DF"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3E1C19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6CD6E97"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3218666E"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6D1E600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4157C79C"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5F91934C"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8</w:t>
      </w:r>
    </w:p>
    <w:p w14:paraId="6ECCAC7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3D01339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7225D48A"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3057AF6A"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EF143F6" w14:textId="77777777" w:rsidR="007A5F95" w:rsidRPr="007A5F95" w:rsidRDefault="007A5F95" w:rsidP="007A5F95">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7A5F95">
        <w:rPr>
          <w:rFonts w:ascii="Times New Roman" w:eastAsiaTheme="majorEastAsia" w:hAnsi="Times New Roman" w:cs="Times New Roman"/>
          <w:b/>
          <w:bCs/>
          <w:noProof/>
          <w:kern w:val="0"/>
          <w:lang w:val="ro-MD"/>
          <w14:ligatures w14:val="none"/>
        </w:rPr>
        <w:t>DECLARAŢIE</w:t>
      </w:r>
    </w:p>
    <w:p w14:paraId="78C8EEA9" w14:textId="77777777" w:rsidR="007A5F95" w:rsidRPr="007A5F95" w:rsidRDefault="007A5F95" w:rsidP="007A5F95">
      <w:pPr>
        <w:tabs>
          <w:tab w:val="left" w:pos="567"/>
        </w:tabs>
        <w:spacing w:after="0" w:line="360" w:lineRule="auto"/>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privind valabilitatea ofertei</w:t>
      </w:r>
    </w:p>
    <w:p w14:paraId="4F78AF5F"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63ECB197" w14:textId="77777777" w:rsidR="007A5F95" w:rsidRPr="007A5F95" w:rsidRDefault="007A5F95" w:rsidP="007A5F95">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Către_________________________________________________________________________</w:t>
      </w:r>
      <w:r w:rsidRPr="007A5F95">
        <w:rPr>
          <w:rFonts w:ascii="Times New Roman" w:eastAsia="Times New Roman" w:hAnsi="Times New Roman" w:cs="Times New Roman"/>
          <w:kern w:val="0"/>
          <w:lang w:val="ro-MD"/>
          <w14:ligatures w14:val="none"/>
        </w:rPr>
        <w:softHyphen/>
      </w:r>
      <w:r w:rsidRPr="007A5F95">
        <w:rPr>
          <w:rFonts w:ascii="Times New Roman" w:eastAsia="Times New Roman" w:hAnsi="Times New Roman" w:cs="Times New Roman"/>
          <w:kern w:val="0"/>
          <w:lang w:val="ro-MD"/>
          <w14:ligatures w14:val="none"/>
        </w:rPr>
        <w:softHyphen/>
      </w:r>
      <w:r w:rsidRPr="007A5F95">
        <w:rPr>
          <w:rFonts w:ascii="Times New Roman" w:eastAsia="Times New Roman" w:hAnsi="Times New Roman" w:cs="Times New Roman"/>
          <w:kern w:val="0"/>
          <w:lang w:val="ro-MD"/>
          <w14:ligatures w14:val="none"/>
        </w:rPr>
        <w:softHyphen/>
      </w:r>
      <w:r w:rsidRPr="007A5F95">
        <w:rPr>
          <w:rFonts w:ascii="Times New Roman" w:eastAsia="Times New Roman" w:hAnsi="Times New Roman" w:cs="Times New Roman"/>
          <w:kern w:val="0"/>
          <w:sz w:val="20"/>
          <w:szCs w:val="20"/>
          <w:lang w:val="ro-MD"/>
          <w14:ligatures w14:val="none"/>
        </w:rPr>
        <w:t>(</w:t>
      </w:r>
      <w:r w:rsidRPr="007A5F95">
        <w:rPr>
          <w:rFonts w:ascii="Times New Roman" w:eastAsia="Times New Roman" w:hAnsi="Times New Roman" w:cs="Times New Roman"/>
          <w:i/>
          <w:kern w:val="0"/>
          <w:sz w:val="20"/>
          <w:szCs w:val="20"/>
          <w:lang w:val="ro-MD"/>
          <w14:ligatures w14:val="none"/>
        </w:rPr>
        <w:t>denumirea autorităţii contractante şi adresa completă</w:t>
      </w:r>
      <w:r w:rsidRPr="007A5F95">
        <w:rPr>
          <w:rFonts w:ascii="Times New Roman" w:eastAsia="Times New Roman" w:hAnsi="Times New Roman" w:cs="Times New Roman"/>
          <w:kern w:val="0"/>
          <w:sz w:val="20"/>
          <w:szCs w:val="20"/>
          <w:lang w:val="ro-MD"/>
          <w14:ligatures w14:val="none"/>
        </w:rPr>
        <w:t>)</w:t>
      </w:r>
    </w:p>
    <w:p w14:paraId="0A65E525" w14:textId="77777777" w:rsidR="007A5F95" w:rsidRPr="007A5F95" w:rsidRDefault="007A5F95" w:rsidP="007A5F95">
      <w:pPr>
        <w:tabs>
          <w:tab w:val="left" w:pos="567"/>
        </w:tabs>
        <w:spacing w:after="0" w:line="360" w:lineRule="auto"/>
        <w:jc w:val="both"/>
        <w:rPr>
          <w:rFonts w:ascii="Times New Roman" w:eastAsia="Times New Roman" w:hAnsi="Times New Roman" w:cs="Times New Roman"/>
          <w:kern w:val="0"/>
          <w:lang w:val="ro-MD"/>
          <w14:ligatures w14:val="none"/>
        </w:rPr>
      </w:pPr>
    </w:p>
    <w:p w14:paraId="02147684" w14:textId="77777777" w:rsidR="007A5F95" w:rsidRPr="007A5F95" w:rsidRDefault="007A5F95" w:rsidP="007A5F95">
      <w:pPr>
        <w:tabs>
          <w:tab w:val="left" w:pos="567"/>
        </w:tabs>
        <w:spacing w:after="0" w:line="360" w:lineRule="auto"/>
        <w:jc w:val="both"/>
        <w:rPr>
          <w:rFonts w:ascii="Times New Roman" w:eastAsia="Times New Roman" w:hAnsi="Times New Roman" w:cs="Times New Roman"/>
          <w:kern w:val="0"/>
          <w:lang w:val="ro-MD"/>
          <w14:ligatures w14:val="none"/>
        </w:rPr>
      </w:pPr>
    </w:p>
    <w:p w14:paraId="661350A9" w14:textId="77777777" w:rsidR="007A5F95" w:rsidRPr="007A5F95" w:rsidRDefault="007A5F95" w:rsidP="007A5F95">
      <w:pPr>
        <w:tabs>
          <w:tab w:val="left" w:pos="567"/>
        </w:tabs>
        <w:spacing w:after="0" w:line="36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Stimaţi domni</w:t>
      </w:r>
      <w:r w:rsidRPr="007A5F95">
        <w:rPr>
          <w:rFonts w:ascii="Times New Roman" w:eastAsia="Times New Roman" w:hAnsi="Times New Roman" w:cs="Times New Roman"/>
          <w:kern w:val="0"/>
          <w:lang w:val="ro-MD"/>
          <w14:ligatures w14:val="none"/>
        </w:rPr>
        <w:t>,</w:t>
      </w:r>
    </w:p>
    <w:p w14:paraId="0E0A51C5"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3CEFAC09" w14:textId="77777777" w:rsidR="007A5F95" w:rsidRPr="007A5F95" w:rsidRDefault="007A5F95" w:rsidP="007A5F95">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Calibri" w:hAnsi="Times New Roman" w:cs="Times New Roman"/>
          <w:noProof/>
          <w:kern w:val="0"/>
          <w:lang w:val="ro-MD"/>
          <w14:ligatures w14:val="none"/>
        </w:rPr>
        <w:t xml:space="preserve">    Ne angajăm să menținem oferta valabilă, </w:t>
      </w:r>
      <w:r w:rsidRPr="007A5F95">
        <w:rPr>
          <w:rFonts w:ascii="Times New Roman" w:eastAsia="Times New Roman" w:hAnsi="Times New Roman" w:cs="Times New Roman"/>
          <w:b/>
          <w:kern w:val="0"/>
          <w:lang w:val="ro-MD" w:eastAsia="ru-RU"/>
          <w14:ligatures w14:val="none"/>
        </w:rPr>
        <w:t xml:space="preserve">privind achiziționarea </w:t>
      </w:r>
      <w:r w:rsidRPr="007A5F95">
        <w:rPr>
          <w:rFonts w:ascii="Times New Roman" w:eastAsia="Times New Roman" w:hAnsi="Times New Roman" w:cs="Times New Roman"/>
          <w:b/>
          <w:kern w:val="0"/>
          <w:shd w:val="clear" w:color="auto" w:fill="FFFFFF" w:themeFill="background1"/>
          <w:lang w:val="ro-MD" w:eastAsia="ru-RU"/>
          <w14:ligatures w14:val="none"/>
        </w:rPr>
        <w:t>_______________________</w:t>
      </w:r>
      <w:r w:rsidRPr="007A5F95">
        <w:rPr>
          <w:rFonts w:ascii="Times New Roman" w:eastAsia="Times New Roman" w:hAnsi="Times New Roman" w:cs="Times New Roman"/>
          <w:b/>
          <w:kern w:val="0"/>
          <w:shd w:val="clear" w:color="auto" w:fill="FFFFFF" w:themeFill="background1"/>
          <w:lang w:val="ro-MD" w:eastAsia="ru-RU"/>
          <w14:ligatures w14:val="none"/>
        </w:rPr>
        <w:br/>
      </w:r>
      <w:r w:rsidRPr="007A5F95">
        <w:rPr>
          <w:rFonts w:ascii="Times New Roman" w:eastAsia="Times New Roman" w:hAnsi="Times New Roman" w:cs="Times New Roman"/>
          <w:kern w:val="0"/>
          <w:sz w:val="20"/>
          <w:lang w:val="ro-MD" w:eastAsia="ru-RU"/>
          <w14:ligatures w14:val="none"/>
        </w:rPr>
        <w:t xml:space="preserve">                                                                                                                                   (se indică obiectul achiziției)</w:t>
      </w:r>
      <w:r w:rsidRPr="007A5F95">
        <w:rPr>
          <w:rFonts w:ascii="Times New Roman" w:eastAsia="Times New Roman" w:hAnsi="Times New Roman" w:cs="Times New Roman"/>
          <w:b/>
          <w:kern w:val="0"/>
          <w:lang w:val="ro-MD" w:eastAsia="ru-RU"/>
          <w14:ligatures w14:val="none"/>
        </w:rPr>
        <w:br/>
        <w:t>prin procedura de achiziție_____________________________________,</w:t>
      </w:r>
      <w:r w:rsidRPr="007A5F95">
        <w:rPr>
          <w:rFonts w:ascii="Times New Roman" w:eastAsia="Times New Roman" w:hAnsi="Times New Roman" w:cs="Times New Roman"/>
          <w:b/>
          <w:kern w:val="0"/>
          <w:lang w:val="ro-MD" w:eastAsia="ru-RU"/>
          <w14:ligatures w14:val="none"/>
        </w:rPr>
        <w:br/>
      </w:r>
      <w:r w:rsidRPr="007A5F95">
        <w:rPr>
          <w:rFonts w:ascii="Times New Roman" w:eastAsia="Times New Roman" w:hAnsi="Times New Roman" w:cs="Times New Roman"/>
          <w:kern w:val="0"/>
          <w:sz w:val="20"/>
          <w:lang w:val="ro-MD" w:eastAsia="ru-RU"/>
          <w14:ligatures w14:val="none"/>
        </w:rPr>
        <w:t xml:space="preserve">                                                                           (tipul procedurii de achiziție)</w:t>
      </w:r>
    </w:p>
    <w:p w14:paraId="51A7BB52" w14:textId="77777777" w:rsidR="007A5F95" w:rsidRPr="007A5F95" w:rsidRDefault="007A5F95" w:rsidP="007A5F95">
      <w:pPr>
        <w:autoSpaceDN w:val="0"/>
        <w:adjustRightInd w:val="0"/>
        <w:spacing w:after="0" w:line="240"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CA21C4"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77E220A"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CEC9833"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0B97A9B5"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54563BA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0B3C3B29"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0B6492C"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Data completării . . . . . . . . . . . . .</w:t>
      </w:r>
      <w:r w:rsidRPr="007A5F95">
        <w:rPr>
          <w:rFonts w:ascii="Times New Roman" w:eastAsia="Times New Roman" w:hAnsi="Times New Roman" w:cs="Times New Roman"/>
          <w:kern w:val="0"/>
          <w:lang w:val="ro-MD"/>
          <w14:ligatures w14:val="none"/>
        </w:rPr>
        <w:tab/>
        <w:t>Cu stimă,</w:t>
      </w:r>
    </w:p>
    <w:p w14:paraId="0C21D615" w14:textId="77777777" w:rsidR="007A5F95" w:rsidRPr="007A5F95" w:rsidRDefault="007A5F95" w:rsidP="007A5F95">
      <w:pPr>
        <w:tabs>
          <w:tab w:val="left" w:pos="567"/>
        </w:tabs>
        <w:spacing w:after="0" w:line="36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Ofertant/candidat</w:t>
      </w:r>
    </w:p>
    <w:p w14:paraId="091EA6D8" w14:textId="77777777" w:rsidR="007A5F95" w:rsidRPr="007A5F95" w:rsidRDefault="007A5F95" w:rsidP="007A5F95">
      <w:pPr>
        <w:tabs>
          <w:tab w:val="left" w:pos="567"/>
        </w:tabs>
        <w:spacing w:after="0" w:line="36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 . . . . . . . . . . . . . . . . . . . . . .</w:t>
      </w:r>
    </w:p>
    <w:p w14:paraId="77F35D52" w14:textId="77777777" w:rsidR="007A5F95" w:rsidRPr="007A5F95" w:rsidRDefault="007A5F95" w:rsidP="007A5F95">
      <w:pPr>
        <w:tabs>
          <w:tab w:val="left" w:pos="567"/>
        </w:tabs>
        <w:spacing w:after="0" w:line="36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(semnătura autorizată)</w:t>
      </w:r>
    </w:p>
    <w:p w14:paraId="4E4FFD1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6DAE11C8"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49ED141A"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728F965"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69F46A43"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609D6C9F"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125CF944"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13D34F97"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2CA11BF0"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3BB995FD"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p w14:paraId="59BBCF8B"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9</w:t>
      </w:r>
    </w:p>
    <w:p w14:paraId="1515F00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05A5D89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467209F8" w14:textId="77777777" w:rsidR="007A5F95" w:rsidRPr="007A5F95" w:rsidRDefault="007A5F95" w:rsidP="007A5F95">
      <w:pPr>
        <w:tabs>
          <w:tab w:val="left" w:pos="567"/>
        </w:tabs>
        <w:spacing w:after="0" w:line="360" w:lineRule="auto"/>
        <w:rPr>
          <w:rFonts w:ascii="Times New Roman" w:eastAsia="Times New Roman" w:hAnsi="Times New Roman" w:cs="Times New Roman"/>
          <w:kern w:val="0"/>
          <w:lang w:val="ro-MD"/>
          <w14:ligatures w14:val="none"/>
        </w:rPr>
      </w:pPr>
    </w:p>
    <w:bookmarkEnd w:id="49"/>
    <w:p w14:paraId="1FF53A06"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p w14:paraId="1DBFC43C"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b/>
      </w:r>
      <w:r w:rsidRPr="007A5F95">
        <w:rPr>
          <w:rFonts w:ascii="Times New Roman" w:eastAsia="Times New Roman" w:hAnsi="Times New Roman" w:cs="Times New Roman"/>
          <w:b/>
          <w:kern w:val="0"/>
          <w:lang w:val="ro-MD"/>
          <w14:ligatures w14:val="none"/>
        </w:rPr>
        <w:tab/>
      </w:r>
      <w:r w:rsidRPr="007A5F95">
        <w:rPr>
          <w:rFonts w:ascii="Times New Roman" w:eastAsia="Times New Roman" w:hAnsi="Times New Roman" w:cs="Times New Roman"/>
          <w:b/>
          <w:kern w:val="0"/>
          <w:lang w:val="ro-MD"/>
          <w14:ligatures w14:val="none"/>
        </w:rPr>
        <w:tab/>
        <w:t>BANCA</w:t>
      </w:r>
    </w:p>
    <w:p w14:paraId="60D7F34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w:t>
      </w:r>
    </w:p>
    <w:p w14:paraId="579D07E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(denumirea)</w:t>
      </w:r>
    </w:p>
    <w:p w14:paraId="3E459864"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p w14:paraId="0EF3FBE3"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SCRISOARE  DE  GARANŢIE  BANCARĂ</w:t>
      </w:r>
    </w:p>
    <w:p w14:paraId="4112F8D9"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pentru participare cu ofertă la procedura de atribuire a contractului de achiziţie publică</w:t>
      </w:r>
    </w:p>
    <w:p w14:paraId="0FE17E5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58B7A8F7"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18D9E6C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Către_________________________________________________________________________</w:t>
      </w:r>
    </w:p>
    <w:p w14:paraId="7A76E1A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t xml:space="preserve">                        (denumirea autorităţii contractante şi adresa completă)</w:t>
      </w:r>
    </w:p>
    <w:p w14:paraId="3DBB34C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_____________________________________________________________________________</w:t>
      </w:r>
    </w:p>
    <w:p w14:paraId="51E3CAC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2AE6CEA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t xml:space="preserve">             (denumirea contractului de achiziţie publică)</w:t>
      </w:r>
    </w:p>
    <w:p w14:paraId="73934D8F"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subsemnaţii___________________________________________________________________, </w:t>
      </w:r>
    </w:p>
    <w:p w14:paraId="7513662D"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(denumirea băncii)</w:t>
      </w:r>
    </w:p>
    <w:p w14:paraId="0443B6A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34C3B4BC"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(adresa băncii)</w:t>
      </w:r>
    </w:p>
    <w:p w14:paraId="52F9586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42C0510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(denumirea autorităţii contractante)</w:t>
      </w:r>
    </w:p>
    <w:p w14:paraId="66F1B144"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612A663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r>
    </w:p>
    <w:p w14:paraId="32A0A7D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852FA94" w14:textId="77777777" w:rsidR="007A5F95" w:rsidRPr="007A5F95" w:rsidRDefault="007A5F95" w:rsidP="007A5F95">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Ofertantul ____________________________________________________________________</w:t>
      </w:r>
    </w:p>
    <w:p w14:paraId="0263F110" w14:textId="77777777" w:rsidR="007A5F95" w:rsidRPr="007A5F95" w:rsidRDefault="007A5F95" w:rsidP="007A5F95">
      <w:pPr>
        <w:tabs>
          <w:tab w:val="left" w:pos="1069"/>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t xml:space="preserve">(denumirea ofertantului)                                </w:t>
      </w:r>
    </w:p>
    <w:p w14:paraId="4F239880" w14:textId="77777777" w:rsidR="007A5F95" w:rsidRPr="007A5F95" w:rsidRDefault="007A5F95" w:rsidP="007A5F95">
      <w:pPr>
        <w:tabs>
          <w:tab w:val="left" w:pos="567"/>
        </w:tabs>
        <w:spacing w:after="0" w:line="240" w:lineRule="auto"/>
        <w:ind w:hanging="349"/>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îşi  retrage sau modifică oferta în perioada de  valabilitate a acesteia;</w:t>
      </w:r>
    </w:p>
    <w:p w14:paraId="239E4E5B" w14:textId="77777777" w:rsidR="007A5F95" w:rsidRPr="007A5F95" w:rsidRDefault="007A5F95" w:rsidP="007A5F95">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B30BA1A" w14:textId="77777777" w:rsidR="007A5F95" w:rsidRPr="007A5F95" w:rsidRDefault="007A5F95" w:rsidP="007A5F95">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 sa fiind stabilită câştigătoare, ofertantul _______________________________________</w:t>
      </w:r>
    </w:p>
    <w:p w14:paraId="67601E0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(denumirea ofertantului)</w:t>
      </w:r>
    </w:p>
    <w:p w14:paraId="6D6D07A6" w14:textId="77777777" w:rsidR="007A5F95" w:rsidRPr="007A5F95" w:rsidRDefault="007A5F95" w:rsidP="007A5F95">
      <w:pPr>
        <w:tabs>
          <w:tab w:val="left" w:pos="567"/>
        </w:tabs>
        <w:spacing w:after="0" w:line="240" w:lineRule="auto"/>
        <w:ind w:hanging="349"/>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nu a constituit garanţia de bună execuție;</w:t>
      </w:r>
    </w:p>
    <w:p w14:paraId="0ACB56FB" w14:textId="77777777" w:rsidR="007A5F95" w:rsidRPr="007A5F95" w:rsidRDefault="007A5F95" w:rsidP="007A5F95">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Oferta sa fiind stabilită câştigătoare, ofertantul _______________________________________</w:t>
      </w:r>
    </w:p>
    <w:p w14:paraId="35D48F69" w14:textId="77777777" w:rsidR="007A5F95" w:rsidRPr="007A5F95" w:rsidRDefault="007A5F95" w:rsidP="007A5F95">
      <w:pPr>
        <w:tabs>
          <w:tab w:val="left" w:pos="567"/>
        </w:tabs>
        <w:spacing w:after="0" w:line="240" w:lineRule="auto"/>
        <w:ind w:hanging="349"/>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t xml:space="preserve">                                                                              (denumirea ofertantului) </w:t>
      </w:r>
    </w:p>
    <w:p w14:paraId="368E79C6" w14:textId="77777777" w:rsidR="007A5F95" w:rsidRPr="007A5F95" w:rsidRDefault="007A5F95" w:rsidP="007A5F95">
      <w:pPr>
        <w:tabs>
          <w:tab w:val="left" w:pos="567"/>
        </w:tabs>
        <w:spacing w:after="0" w:line="240" w:lineRule="auto"/>
        <w:ind w:hanging="349"/>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a refuzat să semneze contractul de achiziţie publică de lucrări;</w:t>
      </w:r>
    </w:p>
    <w:p w14:paraId="12E2777A" w14:textId="77777777" w:rsidR="007A5F95" w:rsidRPr="007A5F95" w:rsidRDefault="007A5F95" w:rsidP="007A5F95">
      <w:pPr>
        <w:tabs>
          <w:tab w:val="left" w:pos="567"/>
        </w:tabs>
        <w:spacing w:after="0" w:line="240" w:lineRule="auto"/>
        <w:ind w:hanging="502"/>
        <w:rPr>
          <w:rFonts w:ascii="Times New Roman" w:eastAsia="Times New Roman" w:hAnsi="Times New Roman" w:cs="Times New Roman"/>
          <w:kern w:val="0"/>
          <w:lang w:val="ro-MD"/>
          <w14:ligatures w14:val="none"/>
        </w:rPr>
      </w:pPr>
    </w:p>
    <w:p w14:paraId="150E2EEE"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5C2B2F5C"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Prezenta garanţie este valabilă până la data de _______________________________________</w:t>
      </w:r>
    </w:p>
    <w:p w14:paraId="7FC4C08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3A1AC84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(semnătura autorizată)</w:t>
      </w:r>
    </w:p>
    <w:p w14:paraId="3082C994" w14:textId="77777777" w:rsidR="007A5F95" w:rsidRPr="007A5F95" w:rsidRDefault="007A5F95" w:rsidP="007A5F95">
      <w:pPr>
        <w:spacing w:after="200" w:line="276" w:lineRule="auto"/>
        <w:jc w:val="center"/>
        <w:rPr>
          <w:rFonts w:ascii="Times New Roman" w:eastAsia="Times New Roman" w:hAnsi="Times New Roman" w:cs="Times New Roman"/>
          <w:noProof/>
          <w:kern w:val="0"/>
          <w:lang w:val="ro-MD" w:eastAsia="zh-CN"/>
          <w14:ligatures w14:val="none"/>
        </w:rPr>
      </w:pPr>
      <w:bookmarkStart w:id="50" w:name="_Toc449692097"/>
    </w:p>
    <w:p w14:paraId="247BEE8F" w14:textId="77777777" w:rsidR="007A5F95" w:rsidRPr="007A5F95" w:rsidRDefault="007A5F95" w:rsidP="007A5F95">
      <w:pPr>
        <w:spacing w:after="200" w:line="276" w:lineRule="auto"/>
        <w:jc w:val="center"/>
        <w:rPr>
          <w:rFonts w:ascii="Times New Roman" w:eastAsia="Times New Roman" w:hAnsi="Times New Roman" w:cs="Times New Roman"/>
          <w:noProof/>
          <w:kern w:val="0"/>
          <w:lang w:val="ro-MD" w:eastAsia="zh-CN"/>
          <w14:ligatures w14:val="none"/>
        </w:rPr>
      </w:pPr>
    </w:p>
    <w:p w14:paraId="417BBBD7" w14:textId="77777777" w:rsidR="007A5F95" w:rsidRPr="007A5F95" w:rsidRDefault="007A5F95" w:rsidP="007A5F95">
      <w:pPr>
        <w:spacing w:after="200" w:line="276" w:lineRule="auto"/>
        <w:jc w:val="center"/>
        <w:rPr>
          <w:rFonts w:ascii="Times New Roman" w:eastAsia="Times New Roman" w:hAnsi="Times New Roman" w:cs="Times New Roman"/>
          <w:noProof/>
          <w:kern w:val="0"/>
          <w:lang w:val="ro-MD" w:eastAsia="zh-CN"/>
          <w14:ligatures w14:val="none"/>
        </w:rPr>
      </w:pPr>
    </w:p>
    <w:p w14:paraId="42E2036B"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10</w:t>
      </w:r>
    </w:p>
    <w:p w14:paraId="73A9F151"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599B9B4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41A0A72B" w14:textId="77777777" w:rsidR="007A5F95" w:rsidRPr="007A5F95" w:rsidRDefault="007A5F95" w:rsidP="007A5F95">
      <w:pPr>
        <w:spacing w:after="200" w:line="276" w:lineRule="auto"/>
        <w:jc w:val="center"/>
        <w:rPr>
          <w:rFonts w:ascii="Times New Roman" w:eastAsia="Times New Roman" w:hAnsi="Times New Roman" w:cs="Times New Roman"/>
          <w:noProof/>
          <w:kern w:val="0"/>
          <w:lang w:val="ro-MD" w:eastAsia="zh-CN"/>
          <w14:ligatures w14:val="none"/>
        </w:rPr>
      </w:pPr>
    </w:p>
    <w:p w14:paraId="4B39F530" w14:textId="77777777" w:rsidR="007A5F95" w:rsidRPr="007A5F95" w:rsidRDefault="007A5F95" w:rsidP="007A5F95">
      <w:pPr>
        <w:spacing w:after="0" w:line="240" w:lineRule="auto"/>
        <w:rPr>
          <w:rFonts w:ascii="Times New Roman" w:eastAsia="Times New Roman" w:hAnsi="Times New Roman" w:cs="Times New Roman"/>
          <w:noProof/>
          <w:kern w:val="0"/>
          <w:lang w:val="ro-MD" w:eastAsia="zh-CN"/>
          <w14:ligatures w14:val="none"/>
        </w:rPr>
      </w:pPr>
    </w:p>
    <w:bookmarkEnd w:id="50"/>
    <w:p w14:paraId="098000BE"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p>
    <w:p w14:paraId="0EA92562"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GRAFIC DE  EXECUTARE A LUCRĂRILOR</w:t>
      </w:r>
    </w:p>
    <w:p w14:paraId="0A0BE87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_____________________________________________________________________________</w:t>
      </w:r>
    </w:p>
    <w:p w14:paraId="05E1B1C4"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(denumirea lucrărilor)</w:t>
      </w:r>
    </w:p>
    <w:p w14:paraId="3E6D56D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A5F95" w:rsidRPr="007A5F95" w14:paraId="575DEAEC" w14:textId="77777777" w:rsidTr="00A90C6B">
        <w:trPr>
          <w:cantSplit/>
          <w:trHeight w:val="300"/>
        </w:trPr>
        <w:tc>
          <w:tcPr>
            <w:tcW w:w="709" w:type="dxa"/>
            <w:vMerge w:val="restart"/>
          </w:tcPr>
          <w:p w14:paraId="03A93726"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Nr.</w:t>
            </w:r>
          </w:p>
          <w:p w14:paraId="0DB55365"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d/o</w:t>
            </w:r>
          </w:p>
        </w:tc>
        <w:tc>
          <w:tcPr>
            <w:tcW w:w="2825" w:type="dxa"/>
            <w:vMerge w:val="restart"/>
          </w:tcPr>
          <w:p w14:paraId="004D1214"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Grupa de obiecte/denumirea obiectului</w:t>
            </w:r>
          </w:p>
        </w:tc>
        <w:tc>
          <w:tcPr>
            <w:tcW w:w="3126" w:type="dxa"/>
            <w:gridSpan w:val="3"/>
          </w:tcPr>
          <w:p w14:paraId="27BB2836"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Anul 1</w:t>
            </w:r>
          </w:p>
        </w:tc>
        <w:tc>
          <w:tcPr>
            <w:tcW w:w="1044" w:type="dxa"/>
            <w:gridSpan w:val="2"/>
          </w:tcPr>
          <w:p w14:paraId="52027A22"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w:t>
            </w:r>
          </w:p>
        </w:tc>
        <w:tc>
          <w:tcPr>
            <w:tcW w:w="1320" w:type="dxa"/>
            <w:gridSpan w:val="2"/>
          </w:tcPr>
          <w:p w14:paraId="44143C66"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Anul (n)</w:t>
            </w:r>
          </w:p>
        </w:tc>
      </w:tr>
      <w:tr w:rsidR="007A5F95" w:rsidRPr="007A5F95" w14:paraId="26F5E41A" w14:textId="77777777" w:rsidTr="00A90C6B">
        <w:trPr>
          <w:cantSplit/>
          <w:trHeight w:val="240"/>
        </w:trPr>
        <w:tc>
          <w:tcPr>
            <w:tcW w:w="709" w:type="dxa"/>
            <w:vMerge/>
          </w:tcPr>
          <w:p w14:paraId="490A3FB8"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93B4379"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61983353"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Luna</w:t>
            </w:r>
          </w:p>
        </w:tc>
      </w:tr>
      <w:tr w:rsidR="007A5F95" w:rsidRPr="007A5F95" w14:paraId="05D06A9E" w14:textId="77777777" w:rsidTr="00A90C6B">
        <w:trPr>
          <w:cantSplit/>
          <w:trHeight w:val="120"/>
        </w:trPr>
        <w:tc>
          <w:tcPr>
            <w:tcW w:w="709" w:type="dxa"/>
            <w:vMerge/>
          </w:tcPr>
          <w:p w14:paraId="423C70F8"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3C6A46D"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69EA445"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1</w:t>
            </w:r>
          </w:p>
        </w:tc>
        <w:tc>
          <w:tcPr>
            <w:tcW w:w="1215" w:type="dxa"/>
          </w:tcPr>
          <w:p w14:paraId="5F10A728"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2</w:t>
            </w:r>
          </w:p>
        </w:tc>
        <w:tc>
          <w:tcPr>
            <w:tcW w:w="1005" w:type="dxa"/>
            <w:gridSpan w:val="2"/>
          </w:tcPr>
          <w:p w14:paraId="1CE99D4C"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3</w:t>
            </w:r>
          </w:p>
        </w:tc>
        <w:tc>
          <w:tcPr>
            <w:tcW w:w="990" w:type="dxa"/>
            <w:gridSpan w:val="2"/>
          </w:tcPr>
          <w:p w14:paraId="49443870"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w:t>
            </w:r>
          </w:p>
        </w:tc>
        <w:tc>
          <w:tcPr>
            <w:tcW w:w="1245" w:type="dxa"/>
          </w:tcPr>
          <w:p w14:paraId="5935F3A2"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n</w:t>
            </w:r>
          </w:p>
        </w:tc>
      </w:tr>
      <w:tr w:rsidR="007A5F95" w:rsidRPr="007A5F95" w14:paraId="1F4954DC" w14:textId="77777777" w:rsidTr="00A90C6B">
        <w:trPr>
          <w:cantSplit/>
          <w:trHeight w:val="180"/>
        </w:trPr>
        <w:tc>
          <w:tcPr>
            <w:tcW w:w="709" w:type="dxa"/>
          </w:tcPr>
          <w:p w14:paraId="2796DDE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w:t>
            </w:r>
          </w:p>
        </w:tc>
        <w:tc>
          <w:tcPr>
            <w:tcW w:w="2825" w:type="dxa"/>
          </w:tcPr>
          <w:p w14:paraId="61CCC59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Organizare de şantier</w:t>
            </w:r>
          </w:p>
        </w:tc>
        <w:tc>
          <w:tcPr>
            <w:tcW w:w="1035" w:type="dxa"/>
          </w:tcPr>
          <w:p w14:paraId="07C4C1F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251FC9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E54213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C8B3E8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4EBA5E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r w:rsidR="007A5F95" w:rsidRPr="007A5F95" w14:paraId="330884B7" w14:textId="77777777" w:rsidTr="00A90C6B">
        <w:trPr>
          <w:cantSplit/>
          <w:trHeight w:val="1372"/>
        </w:trPr>
        <w:tc>
          <w:tcPr>
            <w:tcW w:w="709" w:type="dxa"/>
          </w:tcPr>
          <w:p w14:paraId="5B4934A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2. </w:t>
            </w:r>
          </w:p>
          <w:p w14:paraId="227564A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0CA4064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0B92C6C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18E0EEC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83609E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Obiect 01</w:t>
            </w:r>
          </w:p>
          <w:p w14:paraId="1C26140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Categoria de lucrări:</w:t>
            </w:r>
          </w:p>
          <w:p w14:paraId="7BDAD36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14EC796C"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4EFAF2D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C42C3F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8650530"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6850B8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919300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653AC5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r w:rsidR="007A5F95" w:rsidRPr="007A5F95" w14:paraId="004C89E9" w14:textId="77777777" w:rsidTr="00A90C6B">
        <w:trPr>
          <w:cantSplit/>
          <w:trHeight w:val="1412"/>
        </w:trPr>
        <w:tc>
          <w:tcPr>
            <w:tcW w:w="709" w:type="dxa"/>
          </w:tcPr>
          <w:p w14:paraId="68D82FE7"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3.</w:t>
            </w:r>
          </w:p>
          <w:p w14:paraId="48B29F70"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079B627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6F1CE30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423DF95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E93D6EC"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Obiect 02</w:t>
            </w:r>
          </w:p>
          <w:p w14:paraId="68A904C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Categoria de lucrări:</w:t>
            </w:r>
          </w:p>
          <w:p w14:paraId="37295FD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494DDC1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4B0178A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27DB89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C20501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EADD2F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D82CED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E4676E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r w:rsidR="007A5F95" w:rsidRPr="007A5F95" w14:paraId="4D4DF390" w14:textId="77777777" w:rsidTr="00A90C6B">
        <w:trPr>
          <w:cantSplit/>
          <w:trHeight w:val="1593"/>
        </w:trPr>
        <w:tc>
          <w:tcPr>
            <w:tcW w:w="709" w:type="dxa"/>
          </w:tcPr>
          <w:p w14:paraId="13536B2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w:t>
            </w:r>
          </w:p>
        </w:tc>
        <w:tc>
          <w:tcPr>
            <w:tcW w:w="2825" w:type="dxa"/>
          </w:tcPr>
          <w:p w14:paraId="0242001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Obiect n …</w:t>
            </w:r>
          </w:p>
          <w:p w14:paraId="390A93E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Categoria de lucrări:</w:t>
            </w:r>
          </w:p>
          <w:p w14:paraId="65D8181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2E21A00C"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5B05B6D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5441EB7"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15B065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C0EB90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BDD2CB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F085267"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bl>
    <w:p w14:paraId="4285B35A"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1E3E6DF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5C0CA61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_________________________________________</w:t>
      </w:r>
    </w:p>
    <w:p w14:paraId="6C4DB87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__________________________________________</w:t>
      </w:r>
    </w:p>
    <w:p w14:paraId="7CABB3A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6219086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w:t>
      </w:r>
      <w:bookmarkStart w:id="51" w:name="_Toc449692098"/>
      <w:r w:rsidRPr="007A5F95">
        <w:rPr>
          <w:rFonts w:ascii="Times New Roman" w:eastAsia="PMingLiU" w:hAnsi="Times New Roman" w:cs="Times New Roman"/>
          <w:noProof/>
          <w:kern w:val="0"/>
          <w:lang w:val="ro-MD" w:eastAsia="zh-CN"/>
          <w14:ligatures w14:val="none"/>
        </w:rPr>
        <w:t>____</w:t>
      </w:r>
    </w:p>
    <w:p w14:paraId="7565454A"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49202636"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7166C90B"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0F3BACA0"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7F5A32E3"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425F3A95"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A573361"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E5AF47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626260F6"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732E9960"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DBEFA2C"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02906565"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788E8D62"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0FD2E391"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2870D891"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0C30F092"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4C89C5DD"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C788B4C"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1784BE8D"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A8ED5D4"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11</w:t>
      </w:r>
    </w:p>
    <w:p w14:paraId="34ADFF1B"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220878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04FBFBEC"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1FC30D9"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52EAE3CD"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183209B0" w14:textId="77777777" w:rsidR="007A5F95" w:rsidRPr="007A5F95" w:rsidRDefault="007A5F95" w:rsidP="007A5F95">
      <w:pPr>
        <w:spacing w:after="0" w:line="240" w:lineRule="auto"/>
        <w:jc w:val="center"/>
        <w:rPr>
          <w:rFonts w:ascii="Times New Roman" w:eastAsia="PMingLiU" w:hAnsi="Times New Roman" w:cs="Times New Roman"/>
          <w:noProof/>
          <w:kern w:val="0"/>
          <w:lang w:val="ro-MD" w:eastAsia="zh-CN"/>
          <w14:ligatures w14:val="none"/>
        </w:rPr>
      </w:pPr>
    </w:p>
    <w:p w14:paraId="52AA7316"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GRAFIC DE  EXECUTARE A DOCUMENTAȚIEI DE PROIECT</w:t>
      </w:r>
    </w:p>
    <w:p w14:paraId="700DFE2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_____________________________________________________________________________</w:t>
      </w:r>
    </w:p>
    <w:p w14:paraId="63DB7B2D"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(denumirea serviciilor)</w:t>
      </w:r>
    </w:p>
    <w:p w14:paraId="76114DE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A5F95" w:rsidRPr="007A5F95" w14:paraId="09D59F6D" w14:textId="77777777" w:rsidTr="00A90C6B">
        <w:trPr>
          <w:cantSplit/>
          <w:trHeight w:val="300"/>
        </w:trPr>
        <w:tc>
          <w:tcPr>
            <w:tcW w:w="709" w:type="dxa"/>
            <w:vMerge w:val="restart"/>
          </w:tcPr>
          <w:p w14:paraId="10E78279"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Nr.</w:t>
            </w:r>
          </w:p>
          <w:p w14:paraId="1C851BB9"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d/o</w:t>
            </w:r>
          </w:p>
        </w:tc>
        <w:tc>
          <w:tcPr>
            <w:tcW w:w="2825" w:type="dxa"/>
            <w:vMerge w:val="restart"/>
          </w:tcPr>
          <w:p w14:paraId="398551CA"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Grupa de obiecte/denumirea obiectului</w:t>
            </w:r>
          </w:p>
        </w:tc>
        <w:tc>
          <w:tcPr>
            <w:tcW w:w="3126" w:type="dxa"/>
            <w:gridSpan w:val="3"/>
          </w:tcPr>
          <w:p w14:paraId="4A9F7418"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Anul 1</w:t>
            </w:r>
          </w:p>
        </w:tc>
        <w:tc>
          <w:tcPr>
            <w:tcW w:w="1044" w:type="dxa"/>
            <w:gridSpan w:val="2"/>
          </w:tcPr>
          <w:p w14:paraId="6235A205"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w:t>
            </w:r>
          </w:p>
        </w:tc>
        <w:tc>
          <w:tcPr>
            <w:tcW w:w="1320" w:type="dxa"/>
            <w:gridSpan w:val="2"/>
          </w:tcPr>
          <w:p w14:paraId="3E9589D6"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Anul (n)</w:t>
            </w:r>
          </w:p>
        </w:tc>
      </w:tr>
      <w:tr w:rsidR="007A5F95" w:rsidRPr="007A5F95" w14:paraId="0914C3D9" w14:textId="77777777" w:rsidTr="00A90C6B">
        <w:trPr>
          <w:cantSplit/>
          <w:trHeight w:val="240"/>
        </w:trPr>
        <w:tc>
          <w:tcPr>
            <w:tcW w:w="709" w:type="dxa"/>
            <w:vMerge/>
          </w:tcPr>
          <w:p w14:paraId="6351D36A"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52879E6"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0CD95815"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Luna</w:t>
            </w:r>
          </w:p>
        </w:tc>
      </w:tr>
      <w:tr w:rsidR="007A5F95" w:rsidRPr="007A5F95" w14:paraId="53B92C30" w14:textId="77777777" w:rsidTr="00A90C6B">
        <w:trPr>
          <w:cantSplit/>
          <w:trHeight w:val="120"/>
        </w:trPr>
        <w:tc>
          <w:tcPr>
            <w:tcW w:w="709" w:type="dxa"/>
            <w:vMerge/>
          </w:tcPr>
          <w:p w14:paraId="7CAA015E"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103736E"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C6FF53E"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1</w:t>
            </w:r>
          </w:p>
        </w:tc>
        <w:tc>
          <w:tcPr>
            <w:tcW w:w="1215" w:type="dxa"/>
          </w:tcPr>
          <w:p w14:paraId="0E1FFA6F"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2</w:t>
            </w:r>
          </w:p>
        </w:tc>
        <w:tc>
          <w:tcPr>
            <w:tcW w:w="1005" w:type="dxa"/>
            <w:gridSpan w:val="2"/>
          </w:tcPr>
          <w:p w14:paraId="7BD71C8F"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3</w:t>
            </w:r>
          </w:p>
        </w:tc>
        <w:tc>
          <w:tcPr>
            <w:tcW w:w="990" w:type="dxa"/>
            <w:gridSpan w:val="2"/>
          </w:tcPr>
          <w:p w14:paraId="066F888C"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w:t>
            </w:r>
          </w:p>
        </w:tc>
        <w:tc>
          <w:tcPr>
            <w:tcW w:w="1245" w:type="dxa"/>
          </w:tcPr>
          <w:p w14:paraId="7FD61A3A"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n</w:t>
            </w:r>
          </w:p>
        </w:tc>
      </w:tr>
      <w:tr w:rsidR="007A5F95" w:rsidRPr="00142D0D" w14:paraId="3980324E" w14:textId="77777777" w:rsidTr="00A90C6B">
        <w:trPr>
          <w:cantSplit/>
          <w:trHeight w:val="180"/>
        </w:trPr>
        <w:tc>
          <w:tcPr>
            <w:tcW w:w="709" w:type="dxa"/>
          </w:tcPr>
          <w:p w14:paraId="01E116D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w:t>
            </w:r>
          </w:p>
        </w:tc>
        <w:tc>
          <w:tcPr>
            <w:tcW w:w="2825" w:type="dxa"/>
          </w:tcPr>
          <w:p w14:paraId="3336E59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Faza 1</w:t>
            </w:r>
          </w:p>
          <w:p w14:paraId="5C11B7E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2EC8192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D7A45B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6D12EB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1F9BC8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4C3758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r w:rsidR="007A5F95" w:rsidRPr="007A5F95" w14:paraId="36742BB7" w14:textId="77777777" w:rsidTr="00A90C6B">
        <w:trPr>
          <w:cantSplit/>
          <w:trHeight w:val="1372"/>
        </w:trPr>
        <w:tc>
          <w:tcPr>
            <w:tcW w:w="709" w:type="dxa"/>
          </w:tcPr>
          <w:p w14:paraId="0616B3A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2. </w:t>
            </w:r>
          </w:p>
          <w:p w14:paraId="2FF6D4E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2B5357F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3762B70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61159ED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57BFA5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Faza 2</w:t>
            </w:r>
          </w:p>
          <w:p w14:paraId="503EEF8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Schiță de proiect __________________</w:t>
            </w:r>
          </w:p>
          <w:p w14:paraId="19791DA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672C42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BDB6F5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C4A793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01A6BA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0A0088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r w:rsidR="007A5F95" w:rsidRPr="007A5F95" w14:paraId="7F798AFA" w14:textId="77777777" w:rsidTr="00A90C6B">
        <w:trPr>
          <w:cantSplit/>
          <w:trHeight w:val="1412"/>
        </w:trPr>
        <w:tc>
          <w:tcPr>
            <w:tcW w:w="709" w:type="dxa"/>
          </w:tcPr>
          <w:p w14:paraId="21BDCAF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3.</w:t>
            </w:r>
          </w:p>
          <w:p w14:paraId="091F79F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17978AB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2BB27ED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79B862C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31B17AD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Faza 3</w:t>
            </w:r>
          </w:p>
          <w:p w14:paraId="00C2D70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Proiect de execuție (desene și deviz):</w:t>
            </w:r>
          </w:p>
          <w:p w14:paraId="4DC045F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644807F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3A65823E"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6342484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0DAED9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9DA472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5E84F9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C42A13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3304FF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r w:rsidR="007A5F95" w:rsidRPr="007A5F95" w14:paraId="41E06D17" w14:textId="77777777" w:rsidTr="00A90C6B">
        <w:trPr>
          <w:cantSplit/>
          <w:trHeight w:val="1593"/>
        </w:trPr>
        <w:tc>
          <w:tcPr>
            <w:tcW w:w="709" w:type="dxa"/>
          </w:tcPr>
          <w:p w14:paraId="74D59280"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w:t>
            </w:r>
          </w:p>
        </w:tc>
        <w:tc>
          <w:tcPr>
            <w:tcW w:w="2825" w:type="dxa"/>
          </w:tcPr>
          <w:p w14:paraId="4062381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Faza n</w:t>
            </w:r>
          </w:p>
          <w:p w14:paraId="130F242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w:t>
            </w:r>
          </w:p>
          <w:p w14:paraId="46EB86F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54A4DF6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w:t>
            </w:r>
          </w:p>
          <w:p w14:paraId="541A9AE7"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BB563C4"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8C1137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215B8F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664CC2B"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3F9668F"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tc>
      </w:tr>
    </w:tbl>
    <w:p w14:paraId="59C5EFFC"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19946E37"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_________________________________________</w:t>
      </w:r>
    </w:p>
    <w:p w14:paraId="6E54FB62"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__________________________________________</w:t>
      </w:r>
    </w:p>
    <w:p w14:paraId="4D3CE2C6"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33D4AFA8"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________________________________</w:t>
      </w:r>
    </w:p>
    <w:p w14:paraId="01637ED3" w14:textId="77777777" w:rsidR="007A5F95" w:rsidRPr="007A5F95" w:rsidRDefault="007A5F95" w:rsidP="007A5F95">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105205E"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CB7AD70"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D856738"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1D5BEC4"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0041C80"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8C63649"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71D7BE9" w14:textId="77777777" w:rsidR="007A5F95" w:rsidRPr="007A5F95" w:rsidRDefault="007A5F95" w:rsidP="007A5F95">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127A157"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12</w:t>
      </w:r>
    </w:p>
    <w:p w14:paraId="28655EA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53ECCA3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bookmarkEnd w:id="51"/>
    <w:p w14:paraId="3E158302" w14:textId="77777777" w:rsidR="007A5F95" w:rsidRPr="007A5F95" w:rsidRDefault="007A5F95" w:rsidP="007A5F95">
      <w:pPr>
        <w:spacing w:after="0" w:line="240" w:lineRule="auto"/>
        <w:rPr>
          <w:rFonts w:ascii="Times New Roman" w:eastAsia="PMingLiU" w:hAnsi="Times New Roman" w:cs="Times New Roman"/>
          <w:b/>
          <w:noProof/>
          <w:kern w:val="0"/>
          <w:lang w:val="ro-MD" w:eastAsia="zh-CN"/>
          <w14:ligatures w14:val="none"/>
        </w:rPr>
      </w:pPr>
    </w:p>
    <w:p w14:paraId="5A4FA8F6" w14:textId="77777777" w:rsidR="007A5F95" w:rsidRPr="007A5F95" w:rsidRDefault="007A5F95" w:rsidP="007A5F95">
      <w:pPr>
        <w:spacing w:after="0" w:line="240" w:lineRule="auto"/>
        <w:jc w:val="center"/>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noProof/>
          <w:kern w:val="0"/>
          <w:lang w:val="ro-MD" w:eastAsia="zh-CN"/>
          <w14:ligatures w14:val="none"/>
        </w:rPr>
        <w:t>DECLARAȚIE</w:t>
      </w:r>
    </w:p>
    <w:p w14:paraId="3D11B8EA" w14:textId="77777777" w:rsidR="007A5F95" w:rsidRPr="007A5F95" w:rsidRDefault="007A5F95" w:rsidP="007A5F95">
      <w:pPr>
        <w:tabs>
          <w:tab w:val="left" w:pos="567"/>
        </w:tabs>
        <w:spacing w:after="0" w:line="240" w:lineRule="auto"/>
        <w:jc w:val="center"/>
        <w:rPr>
          <w:rFonts w:ascii="Baltica RR" w:eastAsia="Times New Roman" w:hAnsi="Baltica RR" w:cs="Times New Roman"/>
          <w:b/>
          <w:kern w:val="0"/>
          <w:szCs w:val="20"/>
          <w:lang w:val="ro-MD"/>
          <w14:ligatures w14:val="none"/>
        </w:rPr>
      </w:pPr>
      <w:r w:rsidRPr="007A5F95">
        <w:rPr>
          <w:rFonts w:ascii="Baltica RR" w:eastAsia="Times New Roman" w:hAnsi="Baltica RR" w:cs="Times New Roman"/>
          <w:b/>
          <w:kern w:val="0"/>
          <w:szCs w:val="20"/>
          <w:lang w:val="ro-MD"/>
          <w14:ligatures w14:val="none"/>
        </w:rPr>
        <w:t>privind experien</w:t>
      </w:r>
      <w:r w:rsidRPr="007A5F95">
        <w:rPr>
          <w:rFonts w:ascii="Baltica RR" w:eastAsia="Times New Roman" w:hAnsi="Baltica RR" w:cs="Times New Roman" w:hint="eastAsia"/>
          <w:b/>
          <w:kern w:val="0"/>
          <w:szCs w:val="20"/>
          <w:lang w:val="ro-MD"/>
          <w14:ligatures w14:val="none"/>
        </w:rPr>
        <w:t>ţ</w:t>
      </w:r>
      <w:r w:rsidRPr="007A5F95">
        <w:rPr>
          <w:rFonts w:ascii="Baltica RR" w:eastAsia="Times New Roman" w:hAnsi="Baltica RR" w:cs="Times New Roman"/>
          <w:b/>
          <w:kern w:val="0"/>
          <w:szCs w:val="20"/>
          <w:lang w:val="ro-MD"/>
          <w14:ligatures w14:val="none"/>
        </w:rPr>
        <w:t>a similar</w:t>
      </w:r>
      <w:r w:rsidRPr="007A5F95">
        <w:rPr>
          <w:rFonts w:ascii="Baltica RR" w:eastAsia="Times New Roman" w:hAnsi="Baltica RR" w:cs="Times New Roman" w:hint="eastAsia"/>
          <w:b/>
          <w:kern w:val="0"/>
          <w:szCs w:val="20"/>
          <w:lang w:val="ro-MD"/>
          <w14:ligatures w14:val="none"/>
        </w:rPr>
        <w:t>ă</w:t>
      </w:r>
    </w:p>
    <w:p w14:paraId="6BEFB0C9"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kern w:val="0"/>
          <w:lang w:val="ro-MD"/>
          <w14:ligatures w14:val="none"/>
        </w:rPr>
      </w:pPr>
    </w:p>
    <w:p w14:paraId="655E0FAB" w14:textId="77777777" w:rsidR="007A5F95" w:rsidRPr="007A5F95" w:rsidRDefault="007A5F95" w:rsidP="007A5F95">
      <w:pPr>
        <w:tabs>
          <w:tab w:val="left" w:pos="567"/>
        </w:tabs>
        <w:spacing w:after="0" w:line="240" w:lineRule="auto"/>
        <w:ind w:right="-58"/>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 Denumirea şi obiectul contractului______________________________________________</w:t>
      </w:r>
    </w:p>
    <w:p w14:paraId="648C0EAD" w14:textId="77777777" w:rsidR="007A5F95" w:rsidRPr="007A5F95" w:rsidRDefault="007A5F95" w:rsidP="007A5F95">
      <w:pPr>
        <w:tabs>
          <w:tab w:val="left" w:pos="567"/>
        </w:tabs>
        <w:spacing w:after="0" w:line="240" w:lineRule="auto"/>
        <w:ind w:right="-58"/>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2. Numărul şi data contractului___________________________________________________</w:t>
      </w:r>
    </w:p>
    <w:p w14:paraId="6C1BF0D7" w14:textId="77777777" w:rsidR="007A5F95" w:rsidRPr="007A5F95" w:rsidRDefault="007A5F95" w:rsidP="007A5F95">
      <w:pPr>
        <w:tabs>
          <w:tab w:val="left" w:pos="567"/>
        </w:tabs>
        <w:spacing w:after="0" w:line="240" w:lineRule="auto"/>
        <w:ind w:right="-58"/>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3. Denumirea/numele beneficiarului_______________________________________________</w:t>
      </w:r>
    </w:p>
    <w:p w14:paraId="06F35AD3" w14:textId="77777777" w:rsidR="007A5F95" w:rsidRPr="007A5F95" w:rsidRDefault="007A5F95" w:rsidP="007A5F95">
      <w:pPr>
        <w:tabs>
          <w:tab w:val="left" w:pos="567"/>
        </w:tabs>
        <w:spacing w:after="0" w:line="240" w:lineRule="auto"/>
        <w:ind w:right="-58"/>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4. Adresa beneficiarului_________________________________________________________</w:t>
      </w:r>
    </w:p>
    <w:p w14:paraId="40F007BA" w14:textId="77777777" w:rsidR="007A5F95" w:rsidRPr="007A5F95" w:rsidRDefault="007A5F95" w:rsidP="007A5F95">
      <w:pPr>
        <w:tabs>
          <w:tab w:val="left" w:pos="567"/>
        </w:tabs>
        <w:spacing w:after="0" w:line="240" w:lineRule="auto"/>
        <w:ind w:right="-58"/>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5. Ţara______________________________________________________________________</w:t>
      </w:r>
    </w:p>
    <w:p w14:paraId="53653174" w14:textId="77777777" w:rsidR="007A5F95" w:rsidRPr="007A5F95" w:rsidRDefault="007A5F95" w:rsidP="007A5F95">
      <w:pPr>
        <w:tabs>
          <w:tab w:val="left" w:pos="567"/>
        </w:tabs>
        <w:spacing w:after="0" w:line="240" w:lineRule="auto"/>
        <w:ind w:right="-58"/>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6. Calitatea în care a participat la îndeplinirea contractului______________________________</w:t>
      </w:r>
    </w:p>
    <w:p w14:paraId="6C270289" w14:textId="77777777" w:rsidR="007A5F95" w:rsidRPr="007A5F95" w:rsidRDefault="007A5F95" w:rsidP="007A5F95">
      <w:pPr>
        <w:tabs>
          <w:tab w:val="left" w:pos="567"/>
        </w:tabs>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 notează opţiunea corespunzătoare)</w:t>
      </w:r>
    </w:p>
    <w:p w14:paraId="2F9921FB" w14:textId="77777777" w:rsidR="007A5F95" w:rsidRPr="007A5F95" w:rsidRDefault="007A5F95" w:rsidP="007A5F95">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antreprenorul sau antreprenorul general (lider de asociaţie)</w:t>
      </w:r>
    </w:p>
    <w:p w14:paraId="20B9565A" w14:textId="77777777" w:rsidR="007A5F95" w:rsidRPr="007A5F95" w:rsidRDefault="007A5F95" w:rsidP="007A5F95">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antreprenor asociat</w:t>
      </w:r>
    </w:p>
    <w:p w14:paraId="01328F12" w14:textId="77777777" w:rsidR="007A5F95" w:rsidRPr="007A5F95" w:rsidRDefault="007A5F95" w:rsidP="007A5F95">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subantreprenor</w:t>
      </w:r>
    </w:p>
    <w:p w14:paraId="0BA746E3"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7.  Valoarea contractului</w:t>
      </w:r>
      <w:r w:rsidRPr="007A5F95">
        <w:rPr>
          <w:rFonts w:ascii="Times New Roman" w:eastAsia="Times New Roman" w:hAnsi="Times New Roman" w:cs="Times New Roman"/>
          <w:kern w:val="0"/>
          <w:lang w:val="ro-MD"/>
          <w14:ligatures w14:val="none"/>
        </w:rPr>
        <w:tab/>
      </w:r>
      <w:r w:rsidRPr="007A5F95">
        <w:rPr>
          <w:rFonts w:ascii="Times New Roman" w:eastAsia="Times New Roman" w:hAnsi="Times New Roman" w:cs="Times New Roman"/>
          <w:kern w:val="0"/>
          <w:lang w:val="ro-MD"/>
          <w14:ligatures w14:val="none"/>
        </w:rPr>
        <w:tab/>
        <w:t xml:space="preserve">exprimată în moneda      </w:t>
      </w:r>
      <w:r w:rsidRPr="007A5F95">
        <w:rPr>
          <w:rFonts w:ascii="Times New Roman" w:eastAsia="Times New Roman" w:hAnsi="Times New Roman" w:cs="Times New Roman"/>
          <w:kern w:val="0"/>
          <w:lang w:val="ro-MD"/>
          <w14:ligatures w14:val="none"/>
        </w:rPr>
        <w:tab/>
        <w:t xml:space="preserve">     exprimată</w:t>
      </w:r>
    </w:p>
    <w:p w14:paraId="2B571F6D"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în care s-a                       </w:t>
      </w:r>
      <w:r w:rsidRPr="007A5F95">
        <w:rPr>
          <w:rFonts w:ascii="Times New Roman" w:eastAsia="Times New Roman" w:hAnsi="Times New Roman" w:cs="Times New Roman"/>
          <w:kern w:val="0"/>
          <w:lang w:val="ro-MD"/>
          <w14:ligatures w14:val="none"/>
        </w:rPr>
        <w:tab/>
        <w:t xml:space="preserve">     în echivalent</w:t>
      </w:r>
    </w:p>
    <w:p w14:paraId="485D56FA" w14:textId="77777777" w:rsidR="007A5F95" w:rsidRPr="007A5F95" w:rsidRDefault="007A5F95" w:rsidP="007A5F95">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încheiat contractul     </w:t>
      </w:r>
      <w:r w:rsidRPr="007A5F95">
        <w:rPr>
          <w:rFonts w:ascii="Times New Roman" w:eastAsia="Times New Roman" w:hAnsi="Times New Roman" w:cs="Times New Roman"/>
          <w:kern w:val="0"/>
          <w:lang w:val="ro-MD"/>
          <w14:ligatures w14:val="none"/>
        </w:rPr>
        <w:tab/>
        <w:t>dolari SUA</w:t>
      </w:r>
    </w:p>
    <w:p w14:paraId="3FDE83C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a) iniţială (la data semnării contractului )    _________________ </w:t>
      </w:r>
      <w:r w:rsidRPr="007A5F95">
        <w:rPr>
          <w:rFonts w:ascii="Times New Roman" w:eastAsia="Times New Roman" w:hAnsi="Times New Roman" w:cs="Times New Roman"/>
          <w:kern w:val="0"/>
          <w:lang w:val="ro-MD"/>
          <w14:ligatures w14:val="none"/>
        </w:rPr>
        <w:tab/>
        <w:t xml:space="preserve">        __________________</w:t>
      </w:r>
    </w:p>
    <w:p w14:paraId="56717DD8"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b) finală </w:t>
      </w:r>
      <w:r w:rsidRPr="007A5F95">
        <w:rPr>
          <w:rFonts w:ascii="Baltica RR" w:eastAsia="Times New Roman" w:hAnsi="Baltica RR" w:cs="Times New Roman"/>
          <w:kern w:val="0"/>
          <w:szCs w:val="20"/>
          <w:lang w:val="ro-MD"/>
          <w14:ligatures w14:val="none"/>
        </w:rPr>
        <w:t>(la data  finaliz</w:t>
      </w:r>
      <w:r w:rsidRPr="007A5F95">
        <w:rPr>
          <w:rFonts w:ascii="Baltica RR" w:eastAsia="Times New Roman" w:hAnsi="Baltica RR" w:cs="Times New Roman" w:hint="eastAsia"/>
          <w:kern w:val="0"/>
          <w:szCs w:val="20"/>
          <w:lang w:val="ro-MD"/>
          <w14:ligatures w14:val="none"/>
        </w:rPr>
        <w:t>ă</w:t>
      </w:r>
      <w:r w:rsidRPr="007A5F95">
        <w:rPr>
          <w:rFonts w:ascii="Baltica RR" w:eastAsia="Times New Roman" w:hAnsi="Baltica RR" w:cs="Times New Roman"/>
          <w:kern w:val="0"/>
          <w:szCs w:val="20"/>
          <w:lang w:val="ro-MD"/>
          <w14:ligatures w14:val="none"/>
        </w:rPr>
        <w:t>rii contractului) __________________</w:t>
      </w:r>
      <w:r w:rsidRPr="007A5F95">
        <w:rPr>
          <w:rFonts w:ascii="Baltica RR" w:eastAsia="Times New Roman" w:hAnsi="Baltica RR" w:cs="Times New Roman"/>
          <w:kern w:val="0"/>
          <w:szCs w:val="20"/>
          <w:lang w:val="ro-MD"/>
          <w14:ligatures w14:val="none"/>
        </w:rPr>
        <w:tab/>
        <w:t xml:space="preserve">    ____________________</w:t>
      </w:r>
    </w:p>
    <w:p w14:paraId="5AF5B589"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F424275"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9. Perioada de executare a lucrării (luni)</w:t>
      </w:r>
    </w:p>
    <w:p w14:paraId="4BFC3561" w14:textId="77777777" w:rsidR="007A5F95" w:rsidRPr="007A5F95" w:rsidRDefault="007A5F95" w:rsidP="007A5F95">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contractată_______________________________________________________________</w:t>
      </w:r>
    </w:p>
    <w:p w14:paraId="2598B0E4" w14:textId="77777777" w:rsidR="007A5F95" w:rsidRPr="007A5F95" w:rsidRDefault="007A5F95" w:rsidP="007A5F95">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b) efectiv realizată ____________________________________________________________</w:t>
      </w:r>
    </w:p>
    <w:p w14:paraId="6DC6EED2" w14:textId="77777777" w:rsidR="007A5F95" w:rsidRPr="007A5F95" w:rsidRDefault="007A5F95" w:rsidP="007A5F95">
      <w:pPr>
        <w:tabs>
          <w:tab w:val="left" w:pos="567"/>
          <w:tab w:val="left" w:pos="1080"/>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03C4DFE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10. Numărul şi data procesului-verbal de recepţie la terminarea lucrărilor _________________</w:t>
      </w:r>
    </w:p>
    <w:p w14:paraId="32CDA2AA"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11. Principalele remedieri şi completări înscrise în procesul-verbal de recepţie_____________</w:t>
      </w:r>
    </w:p>
    <w:p w14:paraId="15E62B21"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____________________________________________________________________________</w:t>
      </w:r>
    </w:p>
    <w:p w14:paraId="3A113C8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24BA89C" w14:textId="77777777" w:rsidR="007A5F95" w:rsidRPr="007A5F95" w:rsidRDefault="007A5F95" w:rsidP="007A5F95">
      <w:pPr>
        <w:spacing w:after="0" w:line="240" w:lineRule="auto"/>
        <w:rPr>
          <w:rFonts w:ascii="Times New Roman" w:eastAsia="MS Mincho" w:hAnsi="Times New Roman" w:cs="Times New Roman"/>
          <w:noProof/>
          <w:kern w:val="0"/>
          <w:lang w:val="ro-MD" w:eastAsia="zh-CN"/>
          <w14:ligatures w14:val="none"/>
        </w:rPr>
      </w:pPr>
    </w:p>
    <w:p w14:paraId="6B9050E5" w14:textId="77777777" w:rsidR="007A5F95" w:rsidRPr="007A5F95" w:rsidRDefault="007A5F95" w:rsidP="007A5F95">
      <w:pPr>
        <w:spacing w:after="0" w:line="240" w:lineRule="auto"/>
        <w:rPr>
          <w:rFonts w:ascii="Times New Roman" w:eastAsia="MS Mincho" w:hAnsi="Times New Roman" w:cs="Times New Roman"/>
          <w:noProof/>
          <w:kern w:val="0"/>
          <w:lang w:val="ro-MD" w:eastAsia="zh-CN"/>
          <w14:ligatures w14:val="none"/>
        </w:rPr>
      </w:pPr>
      <w:r w:rsidRPr="007A5F95">
        <w:rPr>
          <w:rFonts w:ascii="Times New Roman" w:eastAsia="MS Mincho" w:hAnsi="Times New Roman" w:cs="Times New Roman"/>
          <w:noProof/>
          <w:kern w:val="0"/>
          <w:lang w:val="ro-MD" w:eastAsia="zh-CN"/>
          <w14:ligatures w14:val="none"/>
        </w:rPr>
        <w:t>Data completării:______________________</w:t>
      </w:r>
    </w:p>
    <w:p w14:paraId="1A7C546F"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w:t>
      </w:r>
    </w:p>
    <w:p w14:paraId="2EBFE7E3"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w:t>
      </w:r>
    </w:p>
    <w:p w14:paraId="132FC6D6"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2AEBAB47" w14:textId="77777777" w:rsidR="007A5F95" w:rsidRPr="007A5F95" w:rsidRDefault="007A5F95" w:rsidP="007A5F95">
      <w:pPr>
        <w:spacing w:after="0" w:line="240" w:lineRule="auto"/>
        <w:jc w:val="both"/>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w:t>
      </w:r>
    </w:p>
    <w:p w14:paraId="2E168ABA" w14:textId="77777777" w:rsidR="007A5F95" w:rsidRPr="007A5F95" w:rsidRDefault="007A5F95" w:rsidP="007A5F95">
      <w:pPr>
        <w:spacing w:after="200" w:line="276" w:lineRule="auto"/>
        <w:rPr>
          <w:rFonts w:ascii="Times New Roman" w:eastAsia="PMingLiU" w:hAnsi="Times New Roman" w:cs="Times New Roman"/>
          <w:noProof/>
          <w:kern w:val="0"/>
          <w:lang w:val="ro-MD" w:eastAsia="zh-CN"/>
          <w14:ligatures w14:val="none"/>
        </w:rPr>
      </w:pPr>
      <w:bookmarkStart w:id="52" w:name="_Toc449692109"/>
    </w:p>
    <w:p w14:paraId="31D4C36F"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4A5A4633"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0443FA4F"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3EE64BC4"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23F57858"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1B168F27"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4B7E9413"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52036CA0"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686B1A27"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6FD736D0"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2E5EB1F0"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01DD1F14"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1AFE0268"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13</w:t>
      </w:r>
    </w:p>
    <w:p w14:paraId="1DAF15D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60E5C394"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698CE2E0"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p w14:paraId="5CE88A9B"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p>
    <w:bookmarkEnd w:id="52"/>
    <w:p w14:paraId="601A5757"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p>
    <w:p w14:paraId="6D95882F" w14:textId="77777777" w:rsidR="007A5F95" w:rsidRPr="007A5F95" w:rsidRDefault="007A5F95" w:rsidP="007A5F95">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7A5F95">
        <w:rPr>
          <w:rFonts w:ascii="Times New Roman" w:eastAsia="PMingLiU" w:hAnsi="Times New Roman" w:cs="Times New Roman"/>
          <w:b/>
          <w:kern w:val="0"/>
          <w:lang w:val="ro-MD" w:eastAsia="zh-CN"/>
          <w14:ligatures w14:val="none"/>
        </w:rPr>
        <w:t xml:space="preserve">DECLARAȚIE </w:t>
      </w:r>
    </w:p>
    <w:p w14:paraId="1C965C47"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kern w:val="0"/>
          <w:lang w:val="ro-MD"/>
          <w14:ligatures w14:val="none"/>
        </w:rPr>
      </w:pPr>
      <w:r w:rsidRPr="007A5F95">
        <w:rPr>
          <w:rFonts w:ascii="Times New Roman" w:eastAsia="PMingLiU" w:hAnsi="Times New Roman" w:cs="Times New Roman"/>
          <w:b/>
          <w:kern w:val="0"/>
          <w:lang w:val="ro-MD" w:eastAsia="zh-CN"/>
          <w14:ligatures w14:val="none"/>
        </w:rPr>
        <w:t xml:space="preserve">privind </w:t>
      </w:r>
      <w:r w:rsidRPr="007A5F95">
        <w:rPr>
          <w:rFonts w:ascii="Times New Roman" w:eastAsia="Times New Roman" w:hAnsi="Times New Roman" w:cs="Times New Roman"/>
          <w:b/>
          <w:kern w:val="0"/>
          <w:lang w:val="ro-MD"/>
          <w14:ligatures w14:val="none"/>
        </w:rPr>
        <w:t>lista principalelor lucrări executate în ultimul an de activitate</w:t>
      </w:r>
    </w:p>
    <w:p w14:paraId="4F5EC42B" w14:textId="77777777" w:rsidR="007A5F95" w:rsidRPr="007A5F95" w:rsidRDefault="007A5F95" w:rsidP="007A5F95">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A5F95" w:rsidRPr="00142D0D" w14:paraId="5B7737C2" w14:textId="77777777" w:rsidTr="00A90C6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987E31"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Nr</w:t>
            </w:r>
          </w:p>
          <w:p w14:paraId="522DC5BD"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eastAsia="zh-CN"/>
                <w14:ligatures w14:val="none"/>
              </w:rPr>
            </w:pPr>
            <w:r w:rsidRPr="007A5F95">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4107B662"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FECA0EC"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3E656FA"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Calitatea antreprenorului</w:t>
            </w:r>
            <w:r w:rsidRPr="007A5F95">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06A3751D"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7D0872B"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5DE47DA"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Numărul şi data procesului-verbal de recepţie la terminarea lucrărilor</w:t>
            </w:r>
          </w:p>
        </w:tc>
      </w:tr>
      <w:tr w:rsidR="007A5F95" w:rsidRPr="007A5F95" w14:paraId="3429DB97" w14:textId="77777777" w:rsidTr="00A90C6B">
        <w:trPr>
          <w:trHeight w:val="300"/>
        </w:trPr>
        <w:tc>
          <w:tcPr>
            <w:tcW w:w="607" w:type="dxa"/>
            <w:tcBorders>
              <w:top w:val="nil"/>
              <w:left w:val="single" w:sz="4" w:space="0" w:color="auto"/>
              <w:bottom w:val="single" w:sz="4" w:space="0" w:color="auto"/>
              <w:right w:val="single" w:sz="4" w:space="0" w:color="auto"/>
            </w:tcBorders>
            <w:vAlign w:val="center"/>
          </w:tcPr>
          <w:p w14:paraId="07A2E4D9"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0F32045E"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CDE5215"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7FFB17E"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748FBA7"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5EAF716"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215AA10"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r>
      <w:tr w:rsidR="007A5F95" w:rsidRPr="007A5F95" w14:paraId="2191B528" w14:textId="77777777" w:rsidTr="00A90C6B">
        <w:trPr>
          <w:trHeight w:val="300"/>
        </w:trPr>
        <w:tc>
          <w:tcPr>
            <w:tcW w:w="607" w:type="dxa"/>
            <w:tcBorders>
              <w:top w:val="nil"/>
              <w:left w:val="single" w:sz="4" w:space="0" w:color="auto"/>
              <w:bottom w:val="single" w:sz="4" w:space="0" w:color="auto"/>
              <w:right w:val="single" w:sz="4" w:space="0" w:color="auto"/>
            </w:tcBorders>
            <w:vAlign w:val="center"/>
          </w:tcPr>
          <w:p w14:paraId="44D9F70A"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78E70389"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17F94DB"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267E7997"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D0B5C23"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7DA9318"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749B42B"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r>
      <w:tr w:rsidR="007A5F95" w:rsidRPr="007A5F95" w14:paraId="44B6292D" w14:textId="77777777" w:rsidTr="00A90C6B">
        <w:trPr>
          <w:trHeight w:val="300"/>
        </w:trPr>
        <w:tc>
          <w:tcPr>
            <w:tcW w:w="607" w:type="dxa"/>
            <w:tcBorders>
              <w:top w:val="nil"/>
              <w:left w:val="single" w:sz="4" w:space="0" w:color="auto"/>
              <w:bottom w:val="single" w:sz="4" w:space="0" w:color="auto"/>
              <w:right w:val="single" w:sz="4" w:space="0" w:color="auto"/>
            </w:tcBorders>
            <w:vAlign w:val="center"/>
          </w:tcPr>
          <w:p w14:paraId="6DDF89B5" w14:textId="77777777" w:rsidR="007A5F95" w:rsidRPr="007A5F95" w:rsidRDefault="007A5F95" w:rsidP="007A5F95">
            <w:pPr>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33B2DE37"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7003A863"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75FD7F2"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2EC5408"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F6066B7"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0051299D"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tc>
      </w:tr>
    </w:tbl>
    <w:p w14:paraId="1B56859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14F6C0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vertAlign w:val="superscript"/>
          <w:lang w:val="ro-MD"/>
          <w14:ligatures w14:val="none"/>
        </w:rPr>
        <w:t>*</w:t>
      </w:r>
      <w:r w:rsidRPr="007A5F95">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3EEF827C"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056DAF42"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________________________________________</w:t>
      </w:r>
    </w:p>
    <w:p w14:paraId="5BE93325"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w:t>
      </w:r>
    </w:p>
    <w:p w14:paraId="1C5BE6D0"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w:t>
      </w:r>
    </w:p>
    <w:p w14:paraId="0CB28146"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________________________________</w:t>
      </w:r>
    </w:p>
    <w:p w14:paraId="37160763" w14:textId="77777777" w:rsidR="007A5F95" w:rsidRPr="007A5F95" w:rsidRDefault="007A5F95" w:rsidP="007A5F95">
      <w:pPr>
        <w:spacing w:after="200" w:line="276" w:lineRule="auto"/>
        <w:rPr>
          <w:rFonts w:ascii="Times New Roman" w:eastAsia="PMingLiU" w:hAnsi="Times New Roman" w:cs="Times New Roman"/>
          <w:noProof/>
          <w:kern w:val="0"/>
          <w:lang w:val="ro-MD" w:eastAsia="zh-CN"/>
          <w14:ligatures w14:val="none"/>
        </w:rPr>
      </w:pPr>
      <w:bookmarkStart w:id="53" w:name="_Toc449692110"/>
    </w:p>
    <w:p w14:paraId="63263A34"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C93C38B"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BC17F7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944D001"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FEC77E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3DC19677"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6B62521"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4BB2AEB"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B6A6199"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B2EF776"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3D82B48"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7013296"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3FE7EA1"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354CD409"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F6F262C"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6185C1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F91029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91C615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0CE6F2B"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A8B7913"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3B08713"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63AB995"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5EE6ADF"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3686D829"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14</w:t>
      </w:r>
    </w:p>
    <w:p w14:paraId="6E1F6CFE"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46A52CC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49B3CCB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11C0B2EA"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bookmarkEnd w:id="53"/>
    <w:p w14:paraId="289C8437" w14:textId="77777777" w:rsidR="007A5F95" w:rsidRPr="007A5F95" w:rsidRDefault="007A5F95" w:rsidP="007A5F95">
      <w:pPr>
        <w:spacing w:after="0" w:line="276" w:lineRule="auto"/>
        <w:jc w:val="center"/>
        <w:rPr>
          <w:rFonts w:ascii="Times New Roman" w:eastAsia="PMingLiU" w:hAnsi="Times New Roman" w:cs="Times New Roman"/>
          <w:b/>
          <w:kern w:val="0"/>
          <w:lang w:val="ro-MD" w:eastAsia="zh-CN"/>
          <w14:ligatures w14:val="none"/>
        </w:rPr>
      </w:pPr>
    </w:p>
    <w:p w14:paraId="1788F738" w14:textId="77777777" w:rsidR="007A5F95" w:rsidRPr="007A5F95" w:rsidRDefault="007A5F95" w:rsidP="007A5F95">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4" w:name="_Toc449632664"/>
      <w:bookmarkStart w:id="55" w:name="_Toc449633156"/>
      <w:bookmarkStart w:id="56" w:name="_Toc449692111"/>
      <w:r w:rsidRPr="007A5F95">
        <w:rPr>
          <w:rFonts w:ascii="Times New Roman" w:eastAsia="PMingLiU" w:hAnsi="Times New Roman" w:cs="Times New Roman"/>
          <w:b/>
          <w:bCs/>
          <w:iCs/>
          <w:noProof/>
          <w:kern w:val="0"/>
          <w:lang w:val="ro-MD" w:eastAsia="zh-CN"/>
          <w14:ligatures w14:val="none"/>
        </w:rPr>
        <w:t>DECLARAŢIE</w:t>
      </w:r>
      <w:bookmarkEnd w:id="54"/>
      <w:bookmarkEnd w:id="55"/>
      <w:bookmarkEnd w:id="56"/>
    </w:p>
    <w:p w14:paraId="7C80CC86" w14:textId="77777777" w:rsidR="007A5F95" w:rsidRPr="007A5F95" w:rsidRDefault="007A5F95" w:rsidP="007A5F95">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7" w:name="_Toc449632665"/>
      <w:bookmarkStart w:id="58" w:name="_Toc449633157"/>
      <w:bookmarkStart w:id="59" w:name="_Toc449692112"/>
      <w:r w:rsidRPr="007A5F95">
        <w:rPr>
          <w:rFonts w:ascii="Times New Roman" w:eastAsia="PMingLiU" w:hAnsi="Times New Roman" w:cs="Times New Roman"/>
          <w:b/>
          <w:noProof/>
          <w:kern w:val="0"/>
          <w:lang w:val="ro-MD"/>
          <w14:ligatures w14:val="none"/>
        </w:rPr>
        <w:t xml:space="preserve">privind dotările specifice, utilajul şi echipamentul necesar </w:t>
      </w:r>
      <w:r w:rsidRPr="007A5F95">
        <w:rPr>
          <w:rFonts w:ascii="Times New Roman" w:eastAsia="PMingLiU" w:hAnsi="Times New Roman" w:cs="Times New Roman"/>
          <w:b/>
          <w:bCs/>
          <w:noProof/>
          <w:spacing w:val="-2"/>
          <w:kern w:val="0"/>
          <w:lang w:val="ro-MD" w:eastAsia="zh-CN"/>
          <w14:ligatures w14:val="none"/>
        </w:rPr>
        <w:t xml:space="preserve">pentru </w:t>
      </w:r>
      <w:r w:rsidRPr="007A5F95">
        <w:rPr>
          <w:rFonts w:ascii="Times New Roman" w:eastAsia="PMingLiU" w:hAnsi="Times New Roman" w:cs="Times New Roman"/>
          <w:b/>
          <w:noProof/>
          <w:kern w:val="0"/>
          <w:lang w:val="ro-MD" w:eastAsia="zh-CN"/>
          <w14:ligatures w14:val="none"/>
        </w:rPr>
        <w:t>îndeplinirea corespunzătoare a contractului</w:t>
      </w:r>
      <w:bookmarkEnd w:id="57"/>
      <w:bookmarkEnd w:id="58"/>
      <w:bookmarkEnd w:id="59"/>
    </w:p>
    <w:p w14:paraId="74331ED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A5F95" w:rsidRPr="00142D0D" w14:paraId="4F9FF4E7" w14:textId="77777777" w:rsidTr="00A90C6B">
        <w:trPr>
          <w:trHeight w:val="700"/>
        </w:trPr>
        <w:tc>
          <w:tcPr>
            <w:tcW w:w="720" w:type="dxa"/>
          </w:tcPr>
          <w:p w14:paraId="68325F17" w14:textId="77777777" w:rsidR="007A5F95" w:rsidRPr="007A5F95" w:rsidRDefault="007A5F95" w:rsidP="007A5F95">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F76D87C"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Nr.</w:t>
            </w:r>
          </w:p>
          <w:p w14:paraId="3D5BF2CD"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d/o</w:t>
            </w:r>
          </w:p>
        </w:tc>
        <w:tc>
          <w:tcPr>
            <w:tcW w:w="4680" w:type="dxa"/>
            <w:vAlign w:val="center"/>
          </w:tcPr>
          <w:p w14:paraId="0B7E6FBA"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90F077"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F65BA0E"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Unitatea de măsură</w:t>
            </w:r>
          </w:p>
          <w:p w14:paraId="6C9F8718"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(bucăţi şi seturi)</w:t>
            </w:r>
          </w:p>
        </w:tc>
        <w:tc>
          <w:tcPr>
            <w:tcW w:w="1289" w:type="dxa"/>
            <w:vAlign w:val="center"/>
          </w:tcPr>
          <w:p w14:paraId="3F0EA605"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3003E2DC"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Asigurate din dotare</w:t>
            </w:r>
          </w:p>
        </w:tc>
        <w:tc>
          <w:tcPr>
            <w:tcW w:w="1544" w:type="dxa"/>
            <w:vAlign w:val="center"/>
          </w:tcPr>
          <w:p w14:paraId="2022F1FB"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7A9FEC6"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Asigurate de la terţi sau din alte surse</w:t>
            </w:r>
          </w:p>
        </w:tc>
      </w:tr>
      <w:tr w:rsidR="007A5F95" w:rsidRPr="007A5F95" w14:paraId="14D7135C" w14:textId="77777777" w:rsidTr="00A90C6B">
        <w:trPr>
          <w:trHeight w:val="240"/>
        </w:trPr>
        <w:tc>
          <w:tcPr>
            <w:tcW w:w="720" w:type="dxa"/>
          </w:tcPr>
          <w:p w14:paraId="46832F3D"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0</w:t>
            </w:r>
          </w:p>
        </w:tc>
        <w:tc>
          <w:tcPr>
            <w:tcW w:w="4680" w:type="dxa"/>
          </w:tcPr>
          <w:p w14:paraId="31B81186"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1</w:t>
            </w:r>
          </w:p>
        </w:tc>
        <w:tc>
          <w:tcPr>
            <w:tcW w:w="1260" w:type="dxa"/>
          </w:tcPr>
          <w:p w14:paraId="7D851DC3"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2</w:t>
            </w:r>
          </w:p>
        </w:tc>
        <w:tc>
          <w:tcPr>
            <w:tcW w:w="1289" w:type="dxa"/>
          </w:tcPr>
          <w:p w14:paraId="76D3CB1B"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3</w:t>
            </w:r>
          </w:p>
        </w:tc>
        <w:tc>
          <w:tcPr>
            <w:tcW w:w="1544" w:type="dxa"/>
          </w:tcPr>
          <w:p w14:paraId="3623C205"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4</w:t>
            </w:r>
          </w:p>
        </w:tc>
      </w:tr>
      <w:tr w:rsidR="007A5F95" w:rsidRPr="007A5F95" w14:paraId="1EC17309" w14:textId="77777777" w:rsidTr="00A90C6B">
        <w:trPr>
          <w:trHeight w:val="240"/>
        </w:trPr>
        <w:tc>
          <w:tcPr>
            <w:tcW w:w="720" w:type="dxa"/>
          </w:tcPr>
          <w:p w14:paraId="1A0E6639"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w:t>
            </w:r>
          </w:p>
        </w:tc>
        <w:tc>
          <w:tcPr>
            <w:tcW w:w="4680" w:type="dxa"/>
          </w:tcPr>
          <w:p w14:paraId="35745C38"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C029D12"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B50956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D7F7BE8"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0FE79114" w14:textId="77777777" w:rsidTr="00A90C6B">
        <w:trPr>
          <w:trHeight w:val="240"/>
        </w:trPr>
        <w:tc>
          <w:tcPr>
            <w:tcW w:w="720" w:type="dxa"/>
          </w:tcPr>
          <w:p w14:paraId="7E66EE91"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w:t>
            </w:r>
          </w:p>
        </w:tc>
        <w:tc>
          <w:tcPr>
            <w:tcW w:w="4680" w:type="dxa"/>
          </w:tcPr>
          <w:p w14:paraId="4DDB29C2"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BDDE5B2"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AC1BEEC"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5C634E2"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41993C62" w14:textId="77777777" w:rsidTr="00A90C6B">
        <w:trPr>
          <w:trHeight w:val="240"/>
        </w:trPr>
        <w:tc>
          <w:tcPr>
            <w:tcW w:w="720" w:type="dxa"/>
          </w:tcPr>
          <w:p w14:paraId="41B570FA"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w:t>
            </w:r>
          </w:p>
        </w:tc>
        <w:tc>
          <w:tcPr>
            <w:tcW w:w="4680" w:type="dxa"/>
          </w:tcPr>
          <w:p w14:paraId="68BBEFF3"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CF121E9"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9AE98F3"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A2E69AF"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4246BC8B" w14:textId="77777777" w:rsidTr="00A90C6B">
        <w:trPr>
          <w:trHeight w:val="240"/>
        </w:trPr>
        <w:tc>
          <w:tcPr>
            <w:tcW w:w="720" w:type="dxa"/>
          </w:tcPr>
          <w:p w14:paraId="2EAE6554"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w:t>
            </w:r>
          </w:p>
        </w:tc>
        <w:tc>
          <w:tcPr>
            <w:tcW w:w="4680" w:type="dxa"/>
          </w:tcPr>
          <w:p w14:paraId="7372064D"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868C06A"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5AA99DE"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CDDC11F"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716ED38D" w14:textId="77777777" w:rsidTr="00A90C6B">
        <w:trPr>
          <w:trHeight w:val="240"/>
        </w:trPr>
        <w:tc>
          <w:tcPr>
            <w:tcW w:w="720" w:type="dxa"/>
          </w:tcPr>
          <w:p w14:paraId="2EBC0B1F"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7F0369F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1043FE8"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B147CC6"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C039B6F"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2FE19F55" w14:textId="77777777" w:rsidTr="00A90C6B">
        <w:trPr>
          <w:trHeight w:val="240"/>
        </w:trPr>
        <w:tc>
          <w:tcPr>
            <w:tcW w:w="720" w:type="dxa"/>
          </w:tcPr>
          <w:p w14:paraId="43B6CD7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n</w:t>
            </w:r>
          </w:p>
        </w:tc>
        <w:tc>
          <w:tcPr>
            <w:tcW w:w="4680" w:type="dxa"/>
          </w:tcPr>
          <w:p w14:paraId="56F466C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916D9DE"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CB11F18"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202C8E4"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7DAA44CF"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081EBD9A"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1E5C6EED"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_________________________________________</w:t>
      </w:r>
    </w:p>
    <w:p w14:paraId="5B18337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__________________________________________</w:t>
      </w:r>
    </w:p>
    <w:p w14:paraId="4A7C47DB"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1CDD89A8"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_________________________________</w:t>
      </w:r>
    </w:p>
    <w:p w14:paraId="79F6B77D" w14:textId="77777777" w:rsidR="007A5F95" w:rsidRPr="007A5F95" w:rsidRDefault="007A5F95" w:rsidP="007A5F95">
      <w:pPr>
        <w:spacing w:after="200" w:line="276" w:lineRule="auto"/>
        <w:jc w:val="center"/>
        <w:rPr>
          <w:rFonts w:ascii="Times New Roman" w:eastAsia="PMingLiU" w:hAnsi="Times New Roman" w:cs="Times New Roman"/>
          <w:noProof/>
          <w:kern w:val="0"/>
          <w:lang w:val="ro-MD" w:eastAsia="zh-CN"/>
          <w14:ligatures w14:val="none"/>
        </w:rPr>
      </w:pPr>
      <w:bookmarkStart w:id="60" w:name="_Toc449692113"/>
    </w:p>
    <w:p w14:paraId="08EA1ED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18AEBFDB"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302F78C"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3DF782C"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F12004F"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0A2BCC1"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E2FFAB9"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11B27768"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69B9AE4"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1A91C298"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4E309AC"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4F6FE1F"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27FE804"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3FF4CBE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D402136"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1046CD7E"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7460915"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15</w:t>
      </w:r>
    </w:p>
    <w:p w14:paraId="24D727D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6D2072A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0DBE4D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EE7A48F"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bookmarkEnd w:id="60"/>
    <w:p w14:paraId="77A0FD94" w14:textId="77777777" w:rsidR="007A5F95" w:rsidRPr="007A5F95" w:rsidRDefault="007A5F95" w:rsidP="007A5F95">
      <w:pPr>
        <w:spacing w:after="0" w:line="276" w:lineRule="auto"/>
        <w:jc w:val="center"/>
        <w:rPr>
          <w:rFonts w:ascii="Times New Roman" w:eastAsia="PMingLiU" w:hAnsi="Times New Roman" w:cs="Times New Roman"/>
          <w:b/>
          <w:kern w:val="0"/>
          <w:lang w:val="ro-MD" w:eastAsia="zh-CN"/>
          <w14:ligatures w14:val="none"/>
        </w:rPr>
      </w:pPr>
    </w:p>
    <w:p w14:paraId="762D0BBA" w14:textId="77777777" w:rsidR="007A5F95" w:rsidRPr="007A5F95" w:rsidRDefault="007A5F95" w:rsidP="007A5F95">
      <w:pPr>
        <w:spacing w:after="0" w:line="240" w:lineRule="auto"/>
        <w:ind w:firstLine="709"/>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DECLARAŢIE</w:t>
      </w:r>
    </w:p>
    <w:p w14:paraId="3927CD3D" w14:textId="77777777" w:rsidR="007A5F95" w:rsidRPr="007A5F95" w:rsidRDefault="007A5F95" w:rsidP="007A5F95">
      <w:pPr>
        <w:spacing w:after="0" w:line="240" w:lineRule="auto"/>
        <w:ind w:firstLine="709"/>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privind personalul de specialitate propus pentru implementarea contractului</w:t>
      </w:r>
    </w:p>
    <w:p w14:paraId="46F981F0"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A5F95" w:rsidRPr="00142D0D" w14:paraId="7AB67663" w14:textId="77777777" w:rsidTr="00A90C6B">
        <w:trPr>
          <w:cantSplit/>
          <w:trHeight w:val="1942"/>
        </w:trPr>
        <w:tc>
          <w:tcPr>
            <w:tcW w:w="273" w:type="pct"/>
            <w:vAlign w:val="center"/>
          </w:tcPr>
          <w:p w14:paraId="6CFAB9CA"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69B65FE9"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Nr.</w:t>
            </w:r>
          </w:p>
          <w:p w14:paraId="148A4C48"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d/o</w:t>
            </w:r>
          </w:p>
        </w:tc>
        <w:tc>
          <w:tcPr>
            <w:tcW w:w="727" w:type="pct"/>
            <w:vAlign w:val="center"/>
          </w:tcPr>
          <w:p w14:paraId="189D2972"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604BB23C"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Funcţia</w:t>
            </w:r>
          </w:p>
        </w:tc>
        <w:tc>
          <w:tcPr>
            <w:tcW w:w="1000" w:type="pct"/>
            <w:vAlign w:val="center"/>
          </w:tcPr>
          <w:p w14:paraId="53018E00"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DB1668B"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19B7ECD1"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4004CD64"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13484967"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Numărul certificatului de atestare</w:t>
            </w:r>
          </w:p>
          <w:p w14:paraId="5734A040"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și data eliberării</w:t>
            </w:r>
          </w:p>
          <w:p w14:paraId="18F49B0F"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AED3FD3" w14:textId="77777777" w:rsidR="007A5F95" w:rsidRPr="007A5F95" w:rsidRDefault="007A5F95" w:rsidP="007A5F95">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7A5F95" w:rsidRPr="007A5F95" w14:paraId="21677F70" w14:textId="77777777" w:rsidTr="00A90C6B">
        <w:trPr>
          <w:cantSplit/>
          <w:trHeight w:val="320"/>
        </w:trPr>
        <w:tc>
          <w:tcPr>
            <w:tcW w:w="273" w:type="pct"/>
          </w:tcPr>
          <w:p w14:paraId="44E8B42B" w14:textId="77777777" w:rsidR="007A5F95" w:rsidRPr="007A5F95" w:rsidRDefault="007A5F95" w:rsidP="007A5F95">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2E54A75F"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1</w:t>
            </w:r>
          </w:p>
        </w:tc>
        <w:tc>
          <w:tcPr>
            <w:tcW w:w="1000" w:type="pct"/>
          </w:tcPr>
          <w:p w14:paraId="00A5A183"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2</w:t>
            </w:r>
          </w:p>
        </w:tc>
        <w:tc>
          <w:tcPr>
            <w:tcW w:w="1036" w:type="pct"/>
          </w:tcPr>
          <w:p w14:paraId="6D31C254"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3</w:t>
            </w:r>
          </w:p>
        </w:tc>
        <w:tc>
          <w:tcPr>
            <w:tcW w:w="1056" w:type="pct"/>
          </w:tcPr>
          <w:p w14:paraId="28F9030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4</w:t>
            </w:r>
          </w:p>
        </w:tc>
        <w:tc>
          <w:tcPr>
            <w:tcW w:w="908" w:type="pct"/>
          </w:tcPr>
          <w:p w14:paraId="73F537B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5</w:t>
            </w:r>
          </w:p>
        </w:tc>
      </w:tr>
      <w:tr w:rsidR="007A5F95" w:rsidRPr="007A5F95" w14:paraId="5156B041" w14:textId="77777777" w:rsidTr="00A90C6B">
        <w:trPr>
          <w:cantSplit/>
          <w:trHeight w:val="140"/>
        </w:trPr>
        <w:tc>
          <w:tcPr>
            <w:tcW w:w="273" w:type="pct"/>
          </w:tcPr>
          <w:p w14:paraId="1A90AD4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B53479E"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Arhitect-șef</w:t>
            </w:r>
          </w:p>
        </w:tc>
        <w:tc>
          <w:tcPr>
            <w:tcW w:w="1000" w:type="pct"/>
          </w:tcPr>
          <w:p w14:paraId="04EF4A4D"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B020D8A"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8CE4F5C"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DC74960"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A5F95" w:rsidRPr="007A5F95" w14:paraId="16A3E16E" w14:textId="77777777" w:rsidTr="00A90C6B">
        <w:trPr>
          <w:cantSplit/>
          <w:trHeight w:val="140"/>
        </w:trPr>
        <w:tc>
          <w:tcPr>
            <w:tcW w:w="273" w:type="pct"/>
          </w:tcPr>
          <w:p w14:paraId="05B4994A"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C69600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Inginer-șef</w:t>
            </w:r>
          </w:p>
        </w:tc>
        <w:tc>
          <w:tcPr>
            <w:tcW w:w="1000" w:type="pct"/>
          </w:tcPr>
          <w:p w14:paraId="7195FCED"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22151134"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D41AA2C"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B2A08E3"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A5F95" w:rsidRPr="007A5F95" w14:paraId="75638436" w14:textId="77777777" w:rsidTr="00A90C6B">
        <w:trPr>
          <w:cantSplit/>
          <w:trHeight w:val="140"/>
        </w:trPr>
        <w:tc>
          <w:tcPr>
            <w:tcW w:w="273" w:type="pct"/>
          </w:tcPr>
          <w:p w14:paraId="280C0145"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F997267"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Diriginţi de şantier</w:t>
            </w:r>
          </w:p>
        </w:tc>
        <w:tc>
          <w:tcPr>
            <w:tcW w:w="1000" w:type="pct"/>
          </w:tcPr>
          <w:p w14:paraId="6CC6DE6A"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244F723C"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6DE26AA"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37E0A7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A5F95" w:rsidRPr="007A5F95" w14:paraId="280D0803" w14:textId="77777777" w:rsidTr="00A90C6B">
        <w:trPr>
          <w:cantSplit/>
          <w:trHeight w:val="140"/>
        </w:trPr>
        <w:tc>
          <w:tcPr>
            <w:tcW w:w="273" w:type="pct"/>
          </w:tcPr>
          <w:p w14:paraId="05D412CB"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3E19CEF"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Maiştri</w:t>
            </w:r>
          </w:p>
        </w:tc>
        <w:tc>
          <w:tcPr>
            <w:tcW w:w="1000" w:type="pct"/>
          </w:tcPr>
          <w:p w14:paraId="714E5696"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55CA98F"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EE1B089"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33E4C97"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A5F95" w:rsidRPr="007A5F95" w14:paraId="6AEC6ACA" w14:textId="77777777" w:rsidTr="00A90C6B">
        <w:trPr>
          <w:cantSplit/>
          <w:trHeight w:val="1270"/>
        </w:trPr>
        <w:tc>
          <w:tcPr>
            <w:tcW w:w="273" w:type="pct"/>
          </w:tcPr>
          <w:p w14:paraId="16F915B0"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CC1B60F"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Specialişti</w:t>
            </w:r>
          </w:p>
          <w:p w14:paraId="5E725555"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w:t>
            </w:r>
          </w:p>
          <w:p w14:paraId="63408FB1"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w:t>
            </w:r>
          </w:p>
          <w:p w14:paraId="3ED5762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w:t>
            </w:r>
          </w:p>
        </w:tc>
        <w:tc>
          <w:tcPr>
            <w:tcW w:w="1000" w:type="pct"/>
          </w:tcPr>
          <w:p w14:paraId="1E21C15B"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0039315"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42E49FE"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ED98C69"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0AC9AEA3"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763D6260"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_________________________________________</w:t>
      </w:r>
    </w:p>
    <w:p w14:paraId="2BF401CD"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__________________________________________</w:t>
      </w:r>
    </w:p>
    <w:p w14:paraId="4AF5D1F0"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5383D46E"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_________________________________</w:t>
      </w:r>
    </w:p>
    <w:p w14:paraId="03795D8D" w14:textId="77777777" w:rsidR="007A5F95" w:rsidRPr="007A5F95" w:rsidRDefault="007A5F95" w:rsidP="007A5F95">
      <w:pPr>
        <w:spacing w:after="200" w:line="276" w:lineRule="auto"/>
        <w:rPr>
          <w:rFonts w:ascii="Times New Roman" w:eastAsia="PMingLiU" w:hAnsi="Times New Roman" w:cs="Times New Roman"/>
          <w:noProof/>
          <w:kern w:val="0"/>
          <w:lang w:val="ro-MD" w:eastAsia="zh-CN"/>
          <w14:ligatures w14:val="none"/>
        </w:rPr>
      </w:pPr>
      <w:bookmarkStart w:id="61" w:name="_Toc449692114"/>
    </w:p>
    <w:p w14:paraId="620698A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321C165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A92CEBD"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D122A8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CF5B52F"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2934C4EF"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873DE36"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020B235"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161670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50B983B4"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7FE7145"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74C5EF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7E365EC"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9C9D9E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4FB8BA6C"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7CD49CDE"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0392F67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38064352"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16</w:t>
      </w:r>
    </w:p>
    <w:p w14:paraId="63515F94"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43CC92D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A2A5FC2"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6A84F8B"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p w14:paraId="62007EEE" w14:textId="77777777" w:rsidR="007A5F95" w:rsidRPr="007A5F95" w:rsidRDefault="007A5F95" w:rsidP="007A5F95">
      <w:pPr>
        <w:spacing w:after="0" w:line="276" w:lineRule="auto"/>
        <w:jc w:val="center"/>
        <w:rPr>
          <w:rFonts w:ascii="Times New Roman" w:eastAsia="PMingLiU" w:hAnsi="Times New Roman" w:cs="Times New Roman"/>
          <w:b/>
          <w:noProof/>
          <w:kern w:val="0"/>
          <w:lang w:val="ro-MD" w:eastAsia="zh-CN"/>
          <w14:ligatures w14:val="none"/>
        </w:rPr>
      </w:pPr>
    </w:p>
    <w:bookmarkEnd w:id="61"/>
    <w:p w14:paraId="48125ED5" w14:textId="77777777" w:rsidR="007A5F95" w:rsidRPr="007A5F95" w:rsidRDefault="007A5F95" w:rsidP="007A5F95">
      <w:pPr>
        <w:spacing w:after="0" w:line="276" w:lineRule="auto"/>
        <w:jc w:val="center"/>
        <w:rPr>
          <w:rFonts w:ascii="Times New Roman" w:eastAsia="PMingLiU" w:hAnsi="Times New Roman" w:cs="Times New Roman"/>
          <w:b/>
          <w:kern w:val="0"/>
          <w:lang w:val="ro-MD" w:eastAsia="zh-CN"/>
          <w14:ligatures w14:val="none"/>
        </w:rPr>
      </w:pPr>
    </w:p>
    <w:p w14:paraId="03CCDA37" w14:textId="77777777" w:rsidR="007A5F95" w:rsidRPr="007A5F95" w:rsidRDefault="007A5F95" w:rsidP="007A5F95">
      <w:pPr>
        <w:spacing w:after="0" w:line="240" w:lineRule="auto"/>
        <w:jc w:val="center"/>
        <w:rPr>
          <w:rFonts w:ascii="Times New Roman" w:eastAsia="SimSun" w:hAnsi="Times New Roman" w:cs="Times New Roman"/>
          <w:b/>
          <w:bCs/>
          <w:iCs/>
          <w:noProof/>
          <w:kern w:val="0"/>
          <w:lang w:val="ro-MD" w:eastAsia="zh-CN"/>
          <w14:ligatures w14:val="none"/>
        </w:rPr>
      </w:pPr>
      <w:r w:rsidRPr="007A5F95">
        <w:rPr>
          <w:rFonts w:ascii="Times New Roman" w:eastAsia="SimSun" w:hAnsi="Times New Roman" w:cs="Times New Roman"/>
          <w:b/>
          <w:bCs/>
          <w:iCs/>
          <w:noProof/>
          <w:kern w:val="0"/>
          <w:lang w:val="ro-MD" w:eastAsia="zh-CN"/>
          <w14:ligatures w14:val="none"/>
        </w:rPr>
        <w:t>LISTA SUBCONTRACTANȚILOR</w:t>
      </w:r>
    </w:p>
    <w:p w14:paraId="64DC125F" w14:textId="77777777" w:rsidR="007A5F95" w:rsidRPr="007A5F95" w:rsidRDefault="007A5F95" w:rsidP="007A5F95">
      <w:pPr>
        <w:spacing w:after="0" w:line="240" w:lineRule="auto"/>
        <w:jc w:val="center"/>
        <w:rPr>
          <w:rFonts w:ascii="Times New Roman" w:eastAsia="SimSun" w:hAnsi="Times New Roman" w:cs="Times New Roman"/>
          <w:b/>
          <w:bCs/>
          <w:iCs/>
          <w:noProof/>
          <w:kern w:val="0"/>
          <w:lang w:val="ro-MD" w:eastAsia="zh-CN"/>
          <w14:ligatures w14:val="none"/>
        </w:rPr>
      </w:pPr>
      <w:r w:rsidRPr="007A5F95">
        <w:rPr>
          <w:rFonts w:ascii="Times New Roman" w:eastAsia="SimSun" w:hAnsi="Times New Roman" w:cs="Times New Roman"/>
          <w:b/>
          <w:bCs/>
          <w:iCs/>
          <w:noProof/>
          <w:kern w:val="0"/>
          <w:lang w:val="ro-MD" w:eastAsia="zh-CN"/>
          <w14:ligatures w14:val="none"/>
        </w:rPr>
        <w:t>ŞI PARTEA/PĂRŢILE DIN CONTRACT CARE SUNT</w:t>
      </w:r>
    </w:p>
    <w:p w14:paraId="69B9AEA9" w14:textId="77777777" w:rsidR="007A5F95" w:rsidRPr="007A5F95" w:rsidRDefault="007A5F95" w:rsidP="007A5F95">
      <w:pPr>
        <w:spacing w:after="0" w:line="240" w:lineRule="auto"/>
        <w:jc w:val="center"/>
        <w:rPr>
          <w:rFonts w:ascii="Times New Roman" w:eastAsia="SimSun" w:hAnsi="Times New Roman" w:cs="Times New Roman"/>
          <w:b/>
          <w:bCs/>
          <w:iCs/>
          <w:noProof/>
          <w:kern w:val="0"/>
          <w:lang w:val="ro-MD" w:eastAsia="zh-CN"/>
          <w14:ligatures w14:val="none"/>
        </w:rPr>
      </w:pPr>
      <w:r w:rsidRPr="007A5F95">
        <w:rPr>
          <w:rFonts w:ascii="Times New Roman" w:eastAsia="SimSun" w:hAnsi="Times New Roman" w:cs="Times New Roman"/>
          <w:b/>
          <w:bCs/>
          <w:iCs/>
          <w:noProof/>
          <w:kern w:val="0"/>
          <w:lang w:val="ro-MD" w:eastAsia="zh-CN"/>
          <w14:ligatures w14:val="none"/>
        </w:rPr>
        <w:t>ÎNDEPLINITE DE ACEŞTIA</w:t>
      </w:r>
    </w:p>
    <w:p w14:paraId="136E75AB" w14:textId="77777777" w:rsidR="007A5F95" w:rsidRPr="007A5F95" w:rsidRDefault="007A5F95" w:rsidP="007A5F95">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A5F95" w:rsidRPr="007A5F95" w14:paraId="66581F19" w14:textId="77777777" w:rsidTr="00A90C6B">
        <w:trPr>
          <w:cantSplit/>
          <w:trHeight w:val="920"/>
        </w:trPr>
        <w:tc>
          <w:tcPr>
            <w:tcW w:w="0" w:type="auto"/>
            <w:vAlign w:val="center"/>
          </w:tcPr>
          <w:p w14:paraId="0FA4E6A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Nr. d/o</w:t>
            </w:r>
          </w:p>
        </w:tc>
        <w:tc>
          <w:tcPr>
            <w:tcW w:w="3126" w:type="dxa"/>
            <w:vAlign w:val="center"/>
          </w:tcPr>
          <w:p w14:paraId="44318416"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3AA51DA7" w14:textId="77777777" w:rsidR="007A5F95" w:rsidRPr="007A5F95" w:rsidRDefault="007A5F95" w:rsidP="007A5F95">
            <w:pPr>
              <w:spacing w:after="0" w:line="240" w:lineRule="auto"/>
              <w:rPr>
                <w:rFonts w:ascii="Times New Roman" w:eastAsia="MS Mincho" w:hAnsi="Times New Roman" w:cs="Times New Roman"/>
                <w:b/>
                <w:noProof/>
                <w:kern w:val="0"/>
                <w:lang w:val="ro-MD" w:eastAsia="zh-CN"/>
                <w14:ligatures w14:val="none"/>
              </w:rPr>
            </w:pPr>
            <w:r w:rsidRPr="007A5F95">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6B6F6B74" w14:textId="77777777" w:rsidR="007A5F95" w:rsidRPr="007A5F95" w:rsidRDefault="007A5F95" w:rsidP="007A5F95">
            <w:pPr>
              <w:spacing w:after="0" w:line="240" w:lineRule="auto"/>
              <w:rPr>
                <w:rFonts w:ascii="Times New Roman" w:eastAsia="MS Mincho" w:hAnsi="Times New Roman" w:cs="Times New Roman"/>
                <w:b/>
                <w:noProof/>
                <w:kern w:val="0"/>
                <w:lang w:val="ro-MD" w:eastAsia="zh-CN"/>
                <w14:ligatures w14:val="none"/>
              </w:rPr>
            </w:pPr>
            <w:r w:rsidRPr="007A5F95">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2C7A2E8A" w14:textId="77777777" w:rsidR="007A5F95" w:rsidRPr="007A5F95" w:rsidRDefault="007A5F95" w:rsidP="007A5F95">
            <w:pPr>
              <w:spacing w:after="0" w:line="240" w:lineRule="auto"/>
              <w:rPr>
                <w:rFonts w:ascii="Times New Roman" w:eastAsia="MS Mincho" w:hAnsi="Times New Roman" w:cs="Times New Roman"/>
                <w:b/>
                <w:noProof/>
                <w:kern w:val="0"/>
                <w:lang w:val="ro-MD" w:eastAsia="zh-CN"/>
                <w14:ligatures w14:val="none"/>
              </w:rPr>
            </w:pPr>
            <w:r w:rsidRPr="007A5F95">
              <w:rPr>
                <w:rFonts w:ascii="Times New Roman" w:eastAsia="MS Mincho" w:hAnsi="Times New Roman" w:cs="Times New Roman"/>
                <w:b/>
                <w:noProof/>
                <w:kern w:val="0"/>
                <w:lang w:val="ro-MD" w:eastAsia="zh-CN"/>
                <w14:ligatures w14:val="none"/>
              </w:rPr>
              <w:t>% din valoarea contractului</w:t>
            </w:r>
          </w:p>
        </w:tc>
      </w:tr>
      <w:tr w:rsidR="007A5F95" w:rsidRPr="007A5F95" w14:paraId="65C325EC" w14:textId="77777777" w:rsidTr="00A90C6B">
        <w:trPr>
          <w:trHeight w:val="175"/>
        </w:trPr>
        <w:tc>
          <w:tcPr>
            <w:tcW w:w="0" w:type="auto"/>
          </w:tcPr>
          <w:p w14:paraId="5DAE0069"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w:t>
            </w:r>
          </w:p>
        </w:tc>
        <w:tc>
          <w:tcPr>
            <w:tcW w:w="3126" w:type="dxa"/>
          </w:tcPr>
          <w:p w14:paraId="77529F6C"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7BAE5ED"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81379F6"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E3A8312"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2EC9B1D8" w14:textId="77777777" w:rsidTr="00A90C6B">
        <w:trPr>
          <w:trHeight w:val="337"/>
        </w:trPr>
        <w:tc>
          <w:tcPr>
            <w:tcW w:w="0" w:type="auto"/>
          </w:tcPr>
          <w:p w14:paraId="0A92CD84"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w:t>
            </w:r>
          </w:p>
        </w:tc>
        <w:tc>
          <w:tcPr>
            <w:tcW w:w="3126" w:type="dxa"/>
          </w:tcPr>
          <w:p w14:paraId="3CE3015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BB65B63"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DDCD26F"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B81D4B3"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289D6FEF" w14:textId="77777777" w:rsidTr="00A90C6B">
        <w:trPr>
          <w:trHeight w:val="181"/>
        </w:trPr>
        <w:tc>
          <w:tcPr>
            <w:tcW w:w="0" w:type="auto"/>
          </w:tcPr>
          <w:p w14:paraId="0AB864A5"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w:t>
            </w:r>
          </w:p>
        </w:tc>
        <w:tc>
          <w:tcPr>
            <w:tcW w:w="3126" w:type="dxa"/>
          </w:tcPr>
          <w:p w14:paraId="5EF9B1C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C253293"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A11F5BD"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E0D205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37488671" w14:textId="77777777" w:rsidTr="00A90C6B">
        <w:trPr>
          <w:trHeight w:val="181"/>
        </w:trPr>
        <w:tc>
          <w:tcPr>
            <w:tcW w:w="0" w:type="auto"/>
          </w:tcPr>
          <w:p w14:paraId="3ADBF99E"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w:t>
            </w:r>
          </w:p>
        </w:tc>
        <w:tc>
          <w:tcPr>
            <w:tcW w:w="3126" w:type="dxa"/>
          </w:tcPr>
          <w:p w14:paraId="2403FB6A"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7D0E34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3AB14F9"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5505E90"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A5F95" w:rsidRPr="007A5F95" w14:paraId="214F7445" w14:textId="77777777" w:rsidTr="00A90C6B">
        <w:trPr>
          <w:trHeight w:val="181"/>
        </w:trPr>
        <w:tc>
          <w:tcPr>
            <w:tcW w:w="0" w:type="auto"/>
          </w:tcPr>
          <w:p w14:paraId="745A658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4AF4F881"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2EE4368"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99CBEC0"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D4EC104" w14:textId="77777777" w:rsidR="007A5F95" w:rsidRPr="007A5F95" w:rsidRDefault="007A5F95" w:rsidP="007A5F95">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02C4F4A"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3EEA83A7"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______________________________________</w:t>
      </w:r>
    </w:p>
    <w:p w14:paraId="45C9793B"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w:t>
      </w:r>
    </w:p>
    <w:p w14:paraId="5D3CB34F"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w:t>
      </w:r>
    </w:p>
    <w:p w14:paraId="7CB7C698"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______________________________</w:t>
      </w:r>
    </w:p>
    <w:p w14:paraId="314AC0D0" w14:textId="77777777" w:rsidR="007A5F95" w:rsidRPr="007A5F95" w:rsidRDefault="007A5F95" w:rsidP="007A5F95">
      <w:pPr>
        <w:spacing w:after="0" w:line="240" w:lineRule="auto"/>
        <w:rPr>
          <w:rFonts w:ascii="Times New Roman" w:eastAsia="PMingLiU" w:hAnsi="Times New Roman" w:cs="Times New Roman"/>
          <w:noProof/>
          <w:kern w:val="0"/>
          <w:lang w:val="ro-MD" w:eastAsia="zh-CN"/>
          <w14:ligatures w14:val="none"/>
        </w:rPr>
      </w:pPr>
    </w:p>
    <w:p w14:paraId="1BD3AE53" w14:textId="77777777" w:rsidR="007A5F95" w:rsidRPr="007A5F95" w:rsidRDefault="007A5F95" w:rsidP="007A5F95">
      <w:pPr>
        <w:spacing w:after="200" w:line="276" w:lineRule="auto"/>
        <w:jc w:val="center"/>
        <w:rPr>
          <w:rFonts w:ascii="Times New Roman" w:eastAsia="PMingLiU" w:hAnsi="Times New Roman" w:cs="Times New Roman"/>
          <w:noProof/>
          <w:kern w:val="0"/>
          <w:lang w:val="ro-MD" w:eastAsia="zh-CN"/>
          <w14:ligatures w14:val="none"/>
        </w:rPr>
      </w:pPr>
      <w:bookmarkStart w:id="62" w:name="_Toc449692115"/>
    </w:p>
    <w:p w14:paraId="22D379ED"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25F92F6C"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639D1028"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1B81CB24"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5D5ADA2D"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0170CFBC"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5FDE1B8A"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66D35878"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54F5E901"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78F8BD67"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798703C9"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4BA94176"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3741270E"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59842019"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17</w:t>
      </w:r>
    </w:p>
    <w:p w14:paraId="3CD03B05"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B7503C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731F0F1B"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p w14:paraId="09937DE4" w14:textId="77777777" w:rsidR="007A5F95" w:rsidRPr="007A5F95" w:rsidRDefault="007A5F95" w:rsidP="007A5F95">
      <w:pPr>
        <w:spacing w:after="200" w:line="276" w:lineRule="auto"/>
        <w:jc w:val="center"/>
        <w:rPr>
          <w:rFonts w:ascii="Times New Roman" w:eastAsia="PMingLiU" w:hAnsi="Times New Roman" w:cs="Times New Roman"/>
          <w:b/>
          <w:noProof/>
          <w:kern w:val="0"/>
          <w:lang w:val="ro-MD" w:eastAsia="zh-CN"/>
          <w14:ligatures w14:val="none"/>
        </w:rPr>
      </w:pPr>
    </w:p>
    <w:bookmarkEnd w:id="62"/>
    <w:p w14:paraId="7A5149B3"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INFORMAŢII PRIVIND ASOCIEREA</w:t>
      </w:r>
    </w:p>
    <w:p w14:paraId="1B8548DF"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în vederea participării la procedura de atribuirea executării obiectivului de investiție</w:t>
      </w:r>
    </w:p>
    <w:p w14:paraId="63495BC4"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____________________________________________________________________________</w:t>
      </w:r>
    </w:p>
    <w:p w14:paraId="1052565B"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(denumirea)</w:t>
      </w:r>
    </w:p>
    <w:p w14:paraId="41C7A6F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7A5F95">
        <w:rPr>
          <w:rFonts w:ascii="Times New Roman" w:eastAsia="Times New Roman" w:hAnsi="Times New Roman" w:cs="Times New Roman"/>
          <w:b/>
          <w:noProof/>
          <w:kern w:val="0"/>
          <w:lang w:val="ro-MD"/>
          <w14:ligatures w14:val="none"/>
        </w:rPr>
        <w:t>1.Părţi contractante</w:t>
      </w:r>
      <w:r w:rsidRPr="007A5F95">
        <w:rPr>
          <w:rFonts w:ascii="Times New Roman" w:eastAsia="Times New Roman" w:hAnsi="Times New Roman" w:cs="Times New Roman"/>
          <w:noProof/>
          <w:kern w:val="0"/>
          <w:lang w:val="ro-MD"/>
          <w14:ligatures w14:val="none"/>
        </w:rPr>
        <w:t xml:space="preserve"> ( agenţi economici)</w:t>
      </w:r>
    </w:p>
    <w:p w14:paraId="235D3DA1" w14:textId="77777777" w:rsidR="007A5F95" w:rsidRPr="007A5F95" w:rsidRDefault="007A5F95" w:rsidP="007A5F95">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w:t>
      </w:r>
    </w:p>
    <w:p w14:paraId="4B12128B" w14:textId="77777777" w:rsidR="007A5F95" w:rsidRPr="007A5F95" w:rsidRDefault="007A5F95" w:rsidP="007A5F95">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w:t>
      </w:r>
    </w:p>
    <w:p w14:paraId="0F5E3C29" w14:textId="77777777" w:rsidR="007A5F95" w:rsidRPr="007A5F95" w:rsidRDefault="007A5F95" w:rsidP="007A5F95">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w:t>
      </w:r>
    </w:p>
    <w:p w14:paraId="2D36A65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2. Adrese, telefon, fax </w:t>
      </w:r>
      <w:r w:rsidRPr="007A5F95">
        <w:rPr>
          <w:rFonts w:ascii="Times New Roman" w:eastAsia="Times New Roman" w:hAnsi="Times New Roman" w:cs="Times New Roman"/>
          <w:noProof/>
          <w:kern w:val="0"/>
          <w:lang w:val="ro-MD"/>
          <w14:ligatures w14:val="none"/>
        </w:rPr>
        <w:t xml:space="preserve"> ale partenerilor (părţi contractante):</w:t>
      </w:r>
    </w:p>
    <w:p w14:paraId="24975ED3" w14:textId="77777777" w:rsidR="007A5F95" w:rsidRPr="007A5F95" w:rsidRDefault="007A5F95" w:rsidP="007A5F95">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w:t>
      </w:r>
    </w:p>
    <w:p w14:paraId="5E1D7F9F" w14:textId="77777777" w:rsidR="007A5F95" w:rsidRPr="007A5F95" w:rsidRDefault="007A5F95" w:rsidP="007A5F95">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w:t>
      </w:r>
    </w:p>
    <w:p w14:paraId="2CB5CEBB" w14:textId="77777777" w:rsidR="007A5F95" w:rsidRPr="007A5F95" w:rsidRDefault="007A5F95" w:rsidP="007A5F95">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w:t>
      </w:r>
    </w:p>
    <w:p w14:paraId="55C898D9"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3. Informaţii privind modul de asociere:</w:t>
      </w:r>
    </w:p>
    <w:p w14:paraId="0B9CB086"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 Data încheierii contractului de asociere __________________________________________</w:t>
      </w:r>
    </w:p>
    <w:p w14:paraId="152CC98B"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723C8A32" w14:textId="77777777" w:rsidR="007A5F95" w:rsidRPr="007A5F95" w:rsidRDefault="007A5F95" w:rsidP="007A5F95">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 Activităţi economice ce se vor realiza în comun ____________________________________</w:t>
      </w:r>
    </w:p>
    <w:p w14:paraId="178EA2EB"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_____________________________________________________________________________</w:t>
      </w:r>
    </w:p>
    <w:p w14:paraId="560CC37F" w14:textId="77777777" w:rsidR="007A5F95" w:rsidRPr="007A5F95" w:rsidRDefault="007A5F95" w:rsidP="007A5F95">
      <w:pPr>
        <w:tabs>
          <w:tab w:val="left" w:pos="284"/>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2B4CCD5"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2D22DE39"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_____________________________________________________________________________</w:t>
      </w:r>
    </w:p>
    <w:p w14:paraId="2DB3F831"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f) Condiţii de administrare a asociaţiei______________________________________________</w:t>
      </w:r>
    </w:p>
    <w:p w14:paraId="6C452E37"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350AD996"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7C4A0EA7"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40212197"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j) Alte cauze__________________________________________________________________</w:t>
      </w:r>
    </w:p>
    <w:p w14:paraId="521280AF"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2ADFA9D2"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61829482"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 xml:space="preserve">Data completării __________________________________                           </w:t>
      </w:r>
      <w:r w:rsidRPr="007A5F95">
        <w:rPr>
          <w:rFonts w:ascii="Times New Roman" w:eastAsia="PMingLiU" w:hAnsi="Times New Roman" w:cs="Times New Roman"/>
          <w:noProof/>
          <w:kern w:val="0"/>
          <w:lang w:val="ro-MD" w:eastAsia="zh-CN"/>
          <w14:ligatures w14:val="none"/>
        </w:rPr>
        <w:tab/>
      </w:r>
      <w:r w:rsidRPr="007A5F95">
        <w:rPr>
          <w:rFonts w:ascii="Times New Roman" w:eastAsia="PMingLiU" w:hAnsi="Times New Roman" w:cs="Times New Roman"/>
          <w:noProof/>
          <w:kern w:val="0"/>
          <w:lang w:val="ro-MD" w:eastAsia="zh-CN"/>
          <w14:ligatures w14:val="none"/>
        </w:rPr>
        <w:tab/>
      </w:r>
    </w:p>
    <w:p w14:paraId="69883A68"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Liderul Asociației: __________________________</w:t>
      </w:r>
    </w:p>
    <w:p w14:paraId="2A35994D"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__________________________________________</w:t>
      </w:r>
    </w:p>
    <w:p w14:paraId="6546D991"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6A156B29"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Denumirea întreprinderii: _________________________________</w:t>
      </w:r>
    </w:p>
    <w:p w14:paraId="52BCFBC7"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p>
    <w:p w14:paraId="3713F31C"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Semnat Asociatul secund: __________________________</w:t>
      </w:r>
    </w:p>
    <w:p w14:paraId="13624FA4"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Nume: __________________________________________</w:t>
      </w:r>
    </w:p>
    <w:p w14:paraId="3D961195" w14:textId="77777777" w:rsidR="007A5F95" w:rsidRPr="007A5F95" w:rsidRDefault="007A5F95" w:rsidP="007A5F95">
      <w:pPr>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Funcţia în cadrul întreprinderii: ____________________________</w:t>
      </w:r>
    </w:p>
    <w:p w14:paraId="412D5426" w14:textId="77777777" w:rsidR="007A5F95" w:rsidRPr="007A5F95" w:rsidRDefault="007A5F95" w:rsidP="007A5F95">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 xml:space="preserve">Denumirea întreprinderii: _________________________________  </w:t>
      </w:r>
    </w:p>
    <w:p w14:paraId="0302198A"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29A6D8C"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9693FFE"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18</w:t>
      </w:r>
    </w:p>
    <w:p w14:paraId="55C8E39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6CFCE7B"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3D31081F"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D115306"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AAC4C7"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4BD796" w14:textId="77777777" w:rsidR="007A5F95" w:rsidRPr="007A5F95" w:rsidRDefault="007A5F95" w:rsidP="007A5F95">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ANGAJAMENT TERŢ SUSŢINĂTOR FINANCIAR</w:t>
      </w:r>
    </w:p>
    <w:p w14:paraId="3E9A98C4"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BE37A08"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7A5F95">
        <w:rPr>
          <w:rFonts w:ascii="Times New Roman" w:eastAsia="Times New Roman" w:hAnsi="Times New Roman" w:cs="Times New Roman"/>
          <w:b/>
          <w:noProof/>
          <w:spacing w:val="-2"/>
          <w:kern w:val="0"/>
          <w:lang w:val="ro-MD"/>
          <w14:ligatures w14:val="none"/>
        </w:rPr>
        <w:t>Terţ susţinător financiar</w:t>
      </w:r>
    </w:p>
    <w:p w14:paraId="70CD7525"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spacing w:val="-2"/>
          <w:kern w:val="0"/>
          <w:lang w:val="ro-MD"/>
          <w14:ligatures w14:val="none"/>
        </w:rPr>
        <w:t>..........................</w:t>
      </w:r>
      <w:r w:rsidRPr="007A5F95">
        <w:rPr>
          <w:rFonts w:ascii="Times New Roman" w:eastAsia="Times New Roman" w:hAnsi="Times New Roman" w:cs="Times New Roman"/>
          <w:noProof/>
          <w:kern w:val="0"/>
          <w:lang w:val="ro-MD"/>
          <w14:ligatures w14:val="none"/>
        </w:rPr>
        <w:t xml:space="preserve">(denumirea)  </w:t>
      </w:r>
    </w:p>
    <w:p w14:paraId="15141065" w14:textId="77777777" w:rsidR="007A5F95" w:rsidRPr="007A5F95" w:rsidRDefault="007A5F95" w:rsidP="007A5F95">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ANGAJAMENT</w:t>
      </w:r>
    </w:p>
    <w:p w14:paraId="3DC5A139" w14:textId="77777777" w:rsidR="007A5F95" w:rsidRPr="007A5F95" w:rsidRDefault="007A5F95" w:rsidP="007A5F95">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privind susţinerea financiară </w:t>
      </w:r>
      <w:r w:rsidRPr="007A5F95">
        <w:rPr>
          <w:rFonts w:ascii="Times New Roman" w:eastAsia="Times New Roman" w:hAnsi="Times New Roman" w:cs="Times New Roman"/>
          <w:noProof/>
          <w:spacing w:val="-1"/>
          <w:kern w:val="0"/>
          <w:lang w:val="ro-MD"/>
          <w14:ligatures w14:val="none"/>
        </w:rPr>
        <w:t>a ofertantului/candidatului\</w:t>
      </w:r>
    </w:p>
    <w:p w14:paraId="61C6D9D4" w14:textId="77777777" w:rsidR="007A5F95" w:rsidRPr="007A5F95" w:rsidRDefault="007A5F95" w:rsidP="007A5F95">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7A5F95">
        <w:rPr>
          <w:rFonts w:ascii="Times New Roman" w:eastAsia="Times New Roman" w:hAnsi="Times New Roman" w:cs="Times New Roman"/>
          <w:noProof/>
          <w:spacing w:val="-3"/>
          <w:kern w:val="0"/>
          <w:lang w:val="ro-MD"/>
          <w14:ligatures w14:val="none"/>
        </w:rPr>
        <w:t>Către, ................................................................................................................................................</w:t>
      </w:r>
    </w:p>
    <w:p w14:paraId="249F76DB"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i/>
          <w:noProof/>
          <w:kern w:val="0"/>
          <w:lang w:val="ro-MD"/>
          <w14:ligatures w14:val="none"/>
        </w:rPr>
        <w:t xml:space="preserve">                            (denumirea autorităţii contractante şi adresa completă)</w:t>
      </w:r>
    </w:p>
    <w:p w14:paraId="149F650F" w14:textId="77777777" w:rsidR="007A5F95" w:rsidRPr="007A5F95" w:rsidRDefault="007A5F95" w:rsidP="007A5F95">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Cu privire la procedura pentru atribuirea contractului ......................................................................</w:t>
      </w:r>
    </w:p>
    <w:p w14:paraId="41F4BE73" w14:textId="77777777" w:rsidR="007A5F95" w:rsidRPr="007A5F95" w:rsidRDefault="007A5F95" w:rsidP="007A5F95">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i/>
          <w:noProof/>
          <w:kern w:val="0"/>
          <w:lang w:val="ro-MD"/>
          <w14:ligatures w14:val="none"/>
        </w:rPr>
        <w:t>(denumirea contractului de achiziţie publică),</w:t>
      </w:r>
      <w:r w:rsidRPr="007A5F95">
        <w:rPr>
          <w:rFonts w:ascii="Times New Roman" w:eastAsia="Times New Roman" w:hAnsi="Times New Roman" w:cs="Times New Roman"/>
          <w:noProof/>
          <w:kern w:val="0"/>
          <w:lang w:val="ro-MD"/>
          <w14:ligatures w14:val="none"/>
        </w:rPr>
        <w:t xml:space="preserve"> noi .......................(</w:t>
      </w:r>
      <w:r w:rsidRPr="007A5F95">
        <w:rPr>
          <w:rFonts w:ascii="Times New Roman" w:eastAsia="Times New Roman" w:hAnsi="Times New Roman" w:cs="Times New Roman"/>
          <w:i/>
          <w:noProof/>
          <w:kern w:val="0"/>
          <w:lang w:val="ro-MD"/>
          <w14:ligatures w14:val="none"/>
        </w:rPr>
        <w:t>denumirea terţului susţinător financiar)</w:t>
      </w:r>
      <w:r w:rsidRPr="007A5F95">
        <w:rPr>
          <w:rFonts w:ascii="Times New Roman" w:eastAsia="Times New Roman" w:hAnsi="Times New Roman" w:cs="Times New Roman"/>
          <w:noProof/>
          <w:kern w:val="0"/>
          <w:lang w:val="ro-MD"/>
          <w14:ligatures w14:val="none"/>
        </w:rPr>
        <w:t xml:space="preserve">, având sediul înregistrat </w:t>
      </w:r>
      <w:r w:rsidRPr="007A5F95">
        <w:rPr>
          <w:rFonts w:ascii="Times New Roman" w:eastAsia="Times New Roman" w:hAnsi="Times New Roman" w:cs="Times New Roman"/>
          <w:noProof/>
          <w:spacing w:val="-7"/>
          <w:kern w:val="0"/>
          <w:lang w:val="ro-MD"/>
          <w14:ligatures w14:val="none"/>
        </w:rPr>
        <w:t xml:space="preserve">la .................. </w:t>
      </w:r>
      <w:r w:rsidRPr="007A5F95">
        <w:rPr>
          <w:rFonts w:ascii="Times New Roman" w:eastAsia="Times New Roman" w:hAnsi="Times New Roman" w:cs="Times New Roman"/>
          <w:noProof/>
          <w:kern w:val="0"/>
          <w:lang w:val="ro-MD"/>
          <w14:ligatures w14:val="none"/>
        </w:rPr>
        <w:t>(</w:t>
      </w:r>
      <w:r w:rsidRPr="007A5F95">
        <w:rPr>
          <w:rFonts w:ascii="Times New Roman" w:eastAsia="Times New Roman" w:hAnsi="Times New Roman" w:cs="Times New Roman"/>
          <w:i/>
          <w:noProof/>
          <w:kern w:val="0"/>
          <w:lang w:val="ro-MD"/>
          <w14:ligatures w14:val="none"/>
        </w:rPr>
        <w:t>adresa terţului susţinător financiar)</w:t>
      </w:r>
      <w:r w:rsidRPr="007A5F95">
        <w:rPr>
          <w:rFonts w:ascii="Times New Roman" w:eastAsia="Times New Roman" w:hAnsi="Times New Roman" w:cs="Times New Roman"/>
          <w:noProof/>
          <w:kern w:val="0"/>
          <w:lang w:val="ro-MD"/>
          <w14:ligatures w14:val="none"/>
        </w:rPr>
        <w:t>, ne obligăm, în mod ferm, necondiţionat şi irevocabil, să punem la dispoziţia ................ (</w:t>
      </w:r>
      <w:r w:rsidRPr="007A5F95">
        <w:rPr>
          <w:rFonts w:ascii="Times New Roman" w:eastAsia="Times New Roman" w:hAnsi="Times New Roman" w:cs="Times New Roman"/>
          <w:i/>
          <w:noProof/>
          <w:kern w:val="0"/>
          <w:lang w:val="ro-MD"/>
          <w14:ligatures w14:val="none"/>
        </w:rPr>
        <w:t>denumirea ofertantului/candidatului</w:t>
      </w:r>
      <w:r w:rsidRPr="007A5F95">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3B1EFC"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2820A841"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7A5F95">
        <w:rPr>
          <w:rFonts w:ascii="Times New Roman" w:eastAsia="Times New Roman" w:hAnsi="Times New Roman" w:cs="Times New Roman"/>
          <w:i/>
          <w:noProof/>
          <w:kern w:val="0"/>
          <w:lang w:val="ro-MD"/>
          <w14:ligatures w14:val="none"/>
        </w:rPr>
        <w:t xml:space="preserve">denumirea ofertantului/candidatului) </w:t>
      </w:r>
      <w:r w:rsidRPr="007A5F95">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07E37F03"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Noi, ............................................ (</w:t>
      </w:r>
      <w:r w:rsidRPr="007A5F95">
        <w:rPr>
          <w:rFonts w:ascii="Times New Roman" w:eastAsia="Times New Roman" w:hAnsi="Times New Roman" w:cs="Times New Roman"/>
          <w:i/>
          <w:noProof/>
          <w:kern w:val="0"/>
          <w:lang w:val="ro-MD"/>
          <w14:ligatures w14:val="none"/>
        </w:rPr>
        <w:t>denumirea terţului susţinător financiar),</w:t>
      </w:r>
      <w:r w:rsidRPr="007A5F95">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7A5F95">
        <w:rPr>
          <w:rFonts w:ascii="Times New Roman" w:eastAsia="Times New Roman" w:hAnsi="Times New Roman" w:cs="Times New Roman"/>
          <w:i/>
          <w:noProof/>
          <w:kern w:val="0"/>
          <w:lang w:val="ro-MD"/>
          <w14:ligatures w14:val="none"/>
        </w:rPr>
        <w:t>denumirea ofertantului)</w:t>
      </w:r>
      <w:r w:rsidRPr="007A5F95">
        <w:rPr>
          <w:rFonts w:ascii="Times New Roman" w:eastAsia="Times New Roman" w:hAnsi="Times New Roman" w:cs="Times New Roman"/>
          <w:noProof/>
          <w:kern w:val="0"/>
          <w:lang w:val="ro-MD"/>
          <w14:ligatures w14:val="none"/>
        </w:rPr>
        <w:t>, în baza contractului de achiziţie publică şi pentru care ...... (</w:t>
      </w:r>
      <w:r w:rsidRPr="007A5F95">
        <w:rPr>
          <w:rFonts w:ascii="Times New Roman" w:eastAsia="Times New Roman" w:hAnsi="Times New Roman" w:cs="Times New Roman"/>
          <w:i/>
          <w:noProof/>
          <w:kern w:val="0"/>
          <w:lang w:val="ro-MD"/>
          <w14:ligatures w14:val="none"/>
        </w:rPr>
        <w:t>denumirea ofertantului/candidatului)</w:t>
      </w:r>
      <w:r w:rsidRPr="007A5F95">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3D8C4ED0"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Noi, ..................... </w:t>
      </w:r>
      <w:r w:rsidRPr="007A5F95">
        <w:rPr>
          <w:rFonts w:ascii="Times New Roman" w:eastAsia="Times New Roman" w:hAnsi="Times New Roman" w:cs="Times New Roman"/>
          <w:i/>
          <w:noProof/>
          <w:kern w:val="0"/>
          <w:lang w:val="ro-MD"/>
          <w14:ligatures w14:val="none"/>
        </w:rPr>
        <w:t>(denumirea terţului susţinător financiar)</w:t>
      </w:r>
      <w:r w:rsidRPr="007A5F95">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7A5F95">
        <w:rPr>
          <w:rFonts w:ascii="Times New Roman" w:eastAsia="Times New Roman" w:hAnsi="Times New Roman" w:cs="Times New Roman"/>
          <w:i/>
          <w:noProof/>
          <w:kern w:val="0"/>
          <w:lang w:val="ro-MD"/>
          <w14:ligatures w14:val="none"/>
        </w:rPr>
        <w:t>denumirea ofertantului/candidatului),</w:t>
      </w:r>
      <w:r w:rsidRPr="007A5F95">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4AB8484B"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Noi,..................................</w:t>
      </w:r>
      <w:r w:rsidRPr="007A5F95">
        <w:rPr>
          <w:rFonts w:ascii="Times New Roman" w:eastAsia="Times New Roman" w:hAnsi="Times New Roman" w:cs="Times New Roman"/>
          <w:i/>
          <w:noProof/>
          <w:kern w:val="0"/>
          <w:lang w:val="ro-MD"/>
          <w14:ligatures w14:val="none"/>
        </w:rPr>
        <w:t xml:space="preserve"> (denumirea terţului susţinător financiar),</w:t>
      </w:r>
      <w:r w:rsidRPr="007A5F95">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1ABA5112"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A5F95">
        <w:rPr>
          <w:rFonts w:ascii="Times New Roman" w:eastAsia="Times New Roman" w:hAnsi="Times New Roman" w:cs="Times New Roman"/>
          <w:noProof/>
          <w:kern w:val="0"/>
          <w:lang w:val="ro-MD"/>
          <w14:ligatures w14:val="none"/>
        </w:rPr>
        <w:t xml:space="preserve"> (</w:t>
      </w:r>
      <w:r w:rsidRPr="007A5F95">
        <w:rPr>
          <w:rFonts w:ascii="Times New Roman" w:eastAsia="Times New Roman" w:hAnsi="Times New Roman" w:cs="Times New Roman"/>
          <w:i/>
          <w:noProof/>
          <w:kern w:val="0"/>
          <w:lang w:val="ro-MD"/>
          <w14:ligatures w14:val="none"/>
        </w:rPr>
        <w:t>denumirea ofertantului/candidatului).</w:t>
      </w:r>
    </w:p>
    <w:p w14:paraId="78C4E19F"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41098E8"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BC6D7C4"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6507217"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735A7CF"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07386AA" w14:textId="77777777" w:rsidR="007A5F95" w:rsidRPr="007A5F95" w:rsidRDefault="007A5F95" w:rsidP="007A5F95">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Data completării,</w:t>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t xml:space="preserve">                                        Terţ susţinător,</w:t>
      </w:r>
      <w:r w:rsidRPr="007A5F95">
        <w:rPr>
          <w:rFonts w:ascii="Times New Roman" w:eastAsia="Times New Roman" w:hAnsi="Times New Roman" w:cs="Times New Roman"/>
          <w:i/>
          <w:noProof/>
          <w:spacing w:val="-1"/>
          <w:kern w:val="0"/>
          <w:lang w:val="ro-MD"/>
          <w14:ligatures w14:val="none"/>
        </w:rPr>
        <w:t xml:space="preserve">  (semnătură autorizată)</w:t>
      </w:r>
    </w:p>
    <w:p w14:paraId="7B02191F" w14:textId="77777777" w:rsidR="007A5F95" w:rsidRPr="007A5F95" w:rsidRDefault="007A5F95" w:rsidP="007A5F95">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1A8AB3A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61AA4A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72C2B42"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19</w:t>
      </w:r>
    </w:p>
    <w:p w14:paraId="5484557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73CFDC45"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084230B1"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E529FE2" w14:textId="77777777" w:rsidR="007A5F95" w:rsidRPr="007A5F95" w:rsidRDefault="007A5F95" w:rsidP="007A5F95">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72CC9A08" w14:textId="77777777" w:rsidR="007A5F95" w:rsidRPr="007A5F95" w:rsidRDefault="007A5F95" w:rsidP="007A5F95">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2E3E2BB4" w14:textId="77777777" w:rsidR="007A5F95" w:rsidRPr="007A5F95" w:rsidRDefault="007A5F95" w:rsidP="007A5F95">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221F698A" w14:textId="77777777" w:rsidR="007A5F95" w:rsidRPr="007A5F95" w:rsidRDefault="007A5F95" w:rsidP="007A5F95">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2A20A21C"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p>
    <w:p w14:paraId="40F7D0E2" w14:textId="77777777" w:rsidR="007A5F95" w:rsidRPr="007A5F95" w:rsidRDefault="007A5F95" w:rsidP="007A5F95">
      <w:pPr>
        <w:shd w:val="clear" w:color="auto" w:fill="FFFFFF"/>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spacing w:val="-2"/>
          <w:kern w:val="0"/>
          <w:lang w:val="ro-MD"/>
          <w14:ligatures w14:val="none"/>
        </w:rPr>
        <w:t>..........................</w:t>
      </w:r>
    </w:p>
    <w:p w14:paraId="7E15373A" w14:textId="77777777" w:rsidR="007A5F95" w:rsidRPr="007A5F95" w:rsidRDefault="007A5F95" w:rsidP="007A5F95">
      <w:pPr>
        <w:shd w:val="clear" w:color="auto" w:fill="FFFFFF"/>
        <w:spacing w:after="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(denumirea)</w:t>
      </w:r>
    </w:p>
    <w:p w14:paraId="0EF4B711" w14:textId="77777777" w:rsidR="007A5F95" w:rsidRPr="007A5F95" w:rsidRDefault="007A5F95" w:rsidP="007A5F95">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ANGAJAMENT</w:t>
      </w:r>
    </w:p>
    <w:p w14:paraId="5D1FB88D" w14:textId="77777777" w:rsidR="007A5F95" w:rsidRPr="007A5F95" w:rsidRDefault="007A5F95" w:rsidP="007A5F95">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privind susţinerea tehnică și profesională</w:t>
      </w:r>
    </w:p>
    <w:p w14:paraId="24F7EDF7" w14:textId="77777777" w:rsidR="007A5F95" w:rsidRPr="007A5F95" w:rsidRDefault="007A5F95" w:rsidP="007A5F95">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 ofertantului/candidatului</w:t>
      </w:r>
    </w:p>
    <w:p w14:paraId="5670D00E" w14:textId="77777777" w:rsidR="007A5F95" w:rsidRPr="007A5F95" w:rsidRDefault="007A5F95" w:rsidP="007A5F95">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40EA932F" w14:textId="77777777" w:rsidR="007A5F95" w:rsidRPr="007A5F95" w:rsidRDefault="007A5F95" w:rsidP="007A5F95">
      <w:pPr>
        <w:shd w:val="clear" w:color="auto" w:fill="FFFFFF"/>
        <w:spacing w:after="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spacing w:val="-2"/>
          <w:kern w:val="0"/>
          <w:lang w:val="ro-MD"/>
          <w14:ligatures w14:val="none"/>
        </w:rPr>
        <w:t>Către</w:t>
      </w:r>
      <w:r w:rsidRPr="007A5F95">
        <w:rPr>
          <w:rFonts w:ascii="Times New Roman" w:eastAsia="Times New Roman" w:hAnsi="Times New Roman" w:cs="Times New Roman"/>
          <w:noProof/>
          <w:kern w:val="0"/>
          <w:lang w:val="ro-MD"/>
          <w14:ligatures w14:val="none"/>
        </w:rPr>
        <w:t>, .................................................................................................................................................</w:t>
      </w:r>
    </w:p>
    <w:p w14:paraId="021D53B6" w14:textId="77777777" w:rsidR="007A5F95" w:rsidRPr="007A5F95" w:rsidRDefault="007A5F95" w:rsidP="007A5F95">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i/>
          <w:noProof/>
          <w:kern w:val="0"/>
          <w:lang w:val="ro-MD"/>
          <w14:ligatures w14:val="none"/>
        </w:rPr>
        <w:t xml:space="preserve">                                   (denumirea autorităţii contractante şi adresa completă)</w:t>
      </w:r>
    </w:p>
    <w:p w14:paraId="3A21143B" w14:textId="77777777" w:rsidR="007A5F95" w:rsidRPr="007A5F95" w:rsidRDefault="007A5F95" w:rsidP="007A5F95">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Cu privire la procedura pentru atribuirea contractului ................</w:t>
      </w:r>
      <w:r w:rsidRPr="007A5F95">
        <w:rPr>
          <w:rFonts w:ascii="Times New Roman" w:eastAsia="Times New Roman" w:hAnsi="Times New Roman" w:cs="Times New Roman"/>
          <w:i/>
          <w:noProof/>
          <w:kern w:val="0"/>
          <w:lang w:val="ro-MD"/>
          <w14:ligatures w14:val="none"/>
        </w:rPr>
        <w:t>...... (denumirea contractului de achiziţie publică)</w:t>
      </w:r>
      <w:r w:rsidRPr="007A5F95">
        <w:rPr>
          <w:rFonts w:ascii="Times New Roman" w:eastAsia="Times New Roman" w:hAnsi="Times New Roman" w:cs="Times New Roman"/>
          <w:noProof/>
          <w:kern w:val="0"/>
          <w:lang w:val="ro-MD"/>
          <w14:ligatures w14:val="none"/>
        </w:rPr>
        <w:t xml:space="preserve">, noi ............. </w:t>
      </w:r>
      <w:r w:rsidRPr="007A5F95">
        <w:rPr>
          <w:rFonts w:ascii="Times New Roman" w:eastAsia="Times New Roman" w:hAnsi="Times New Roman" w:cs="Times New Roman"/>
          <w:i/>
          <w:noProof/>
          <w:kern w:val="0"/>
          <w:lang w:val="ro-MD"/>
          <w14:ligatures w14:val="none"/>
        </w:rPr>
        <w:t>(denumirea terţului susţinător tehnic şi profesional</w:t>
      </w:r>
      <w:r w:rsidRPr="007A5F95">
        <w:rPr>
          <w:rFonts w:ascii="Times New Roman" w:eastAsia="Times New Roman" w:hAnsi="Times New Roman" w:cs="Times New Roman"/>
          <w:noProof/>
          <w:kern w:val="0"/>
          <w:lang w:val="ro-MD"/>
          <w14:ligatures w14:val="none"/>
        </w:rPr>
        <w:t>), având sediul înregistrat la .......... .............</w:t>
      </w:r>
      <w:r w:rsidRPr="007A5F95">
        <w:rPr>
          <w:rFonts w:ascii="Times New Roman" w:eastAsia="Times New Roman" w:hAnsi="Times New Roman" w:cs="Times New Roman"/>
          <w:i/>
          <w:noProof/>
          <w:kern w:val="0"/>
          <w:lang w:val="ro-MD"/>
          <w14:ligatures w14:val="none"/>
        </w:rPr>
        <w:t>(adresa terţului susţinător tehnic şi profesional)</w:t>
      </w:r>
      <w:r w:rsidRPr="007A5F95">
        <w:rPr>
          <w:rFonts w:ascii="Times New Roman" w:eastAsia="Times New Roman" w:hAnsi="Times New Roman" w:cs="Times New Roman"/>
          <w:noProof/>
          <w:kern w:val="0"/>
          <w:lang w:val="ro-MD"/>
          <w14:ligatures w14:val="none"/>
        </w:rPr>
        <w:t>, ne obligăm, în mod ferm, necondiţionat şi irevocabil, să punem la dispoziţia.............. (</w:t>
      </w:r>
      <w:r w:rsidRPr="007A5F95">
        <w:rPr>
          <w:rFonts w:ascii="Times New Roman" w:eastAsia="Times New Roman" w:hAnsi="Times New Roman" w:cs="Times New Roman"/>
          <w:i/>
          <w:noProof/>
          <w:kern w:val="0"/>
          <w:lang w:val="ro-MD"/>
          <w14:ligatures w14:val="none"/>
        </w:rPr>
        <w:t>denumirea ofertantului)</w:t>
      </w:r>
      <w:r w:rsidRPr="007A5F95">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211EE3C" w14:textId="77777777" w:rsidR="007A5F95" w:rsidRPr="007A5F95" w:rsidRDefault="007A5F95" w:rsidP="007A5F95">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24ED3343"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7A5F95">
        <w:rPr>
          <w:rFonts w:ascii="Times New Roman" w:eastAsia="Times New Roman" w:hAnsi="Times New Roman" w:cs="Times New Roman"/>
          <w:i/>
          <w:noProof/>
          <w:kern w:val="0"/>
          <w:lang w:val="ro-MD"/>
          <w14:ligatures w14:val="none"/>
        </w:rPr>
        <w:t xml:space="preserve">denumirea ofertantului/candidatului) </w:t>
      </w:r>
      <w:r w:rsidRPr="007A5F95">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3AD46569"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Noi, ....................... </w:t>
      </w:r>
      <w:r w:rsidRPr="007A5F95">
        <w:rPr>
          <w:rFonts w:ascii="Times New Roman" w:eastAsia="Times New Roman" w:hAnsi="Times New Roman" w:cs="Times New Roman"/>
          <w:i/>
          <w:noProof/>
          <w:kern w:val="0"/>
          <w:lang w:val="ro-MD"/>
          <w14:ligatures w14:val="none"/>
        </w:rPr>
        <w:t>(denumirea terţului susţinător tehnic şiprofesional),</w:t>
      </w:r>
      <w:r w:rsidRPr="007A5F95">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7A5F95">
        <w:rPr>
          <w:rFonts w:ascii="Times New Roman" w:eastAsia="Times New Roman" w:hAnsi="Times New Roman" w:cs="Times New Roman"/>
          <w:i/>
          <w:noProof/>
          <w:kern w:val="0"/>
          <w:lang w:val="ro-MD"/>
          <w14:ligatures w14:val="none"/>
        </w:rPr>
        <w:t>(denumirea ofertantului/candidatului)</w:t>
      </w:r>
      <w:r w:rsidRPr="007A5F95">
        <w:rPr>
          <w:rFonts w:ascii="Times New Roman" w:eastAsia="Times New Roman" w:hAnsi="Times New Roman" w:cs="Times New Roman"/>
          <w:noProof/>
          <w:kern w:val="0"/>
          <w:lang w:val="ro-MD"/>
          <w14:ligatures w14:val="none"/>
        </w:rPr>
        <w:t xml:space="preserve">, în baza contractului de achiziţie publică, şi pentru care ................ </w:t>
      </w:r>
      <w:r w:rsidRPr="007A5F95">
        <w:rPr>
          <w:rFonts w:ascii="Times New Roman" w:eastAsia="Times New Roman" w:hAnsi="Times New Roman" w:cs="Times New Roman"/>
          <w:i/>
          <w:noProof/>
          <w:kern w:val="0"/>
          <w:lang w:val="ro-MD"/>
          <w14:ligatures w14:val="none"/>
        </w:rPr>
        <w:t>(denumire operatorul/candidatului)</w:t>
      </w:r>
      <w:r w:rsidRPr="007A5F95">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01433F58"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Noi, .................. </w:t>
      </w:r>
      <w:r w:rsidRPr="007A5F95">
        <w:rPr>
          <w:rFonts w:ascii="Times New Roman" w:eastAsia="Times New Roman" w:hAnsi="Times New Roman" w:cs="Times New Roman"/>
          <w:i/>
          <w:noProof/>
          <w:kern w:val="0"/>
          <w:lang w:val="ro-MD"/>
          <w14:ligatures w14:val="none"/>
        </w:rPr>
        <w:t>(denumirea terţului susţinător tehnic şi profesional),</w:t>
      </w:r>
      <w:r w:rsidRPr="007A5F95">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7A5F95">
        <w:rPr>
          <w:rFonts w:ascii="Times New Roman" w:eastAsia="Times New Roman" w:hAnsi="Times New Roman" w:cs="Times New Roman"/>
          <w:i/>
          <w:noProof/>
          <w:kern w:val="0"/>
          <w:lang w:val="ro-MD"/>
          <w14:ligatures w14:val="none"/>
        </w:rPr>
        <w:t>denumire ofertant),</w:t>
      </w:r>
      <w:r w:rsidRPr="007A5F95">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0BE1D06A"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Noi,..................................</w:t>
      </w:r>
      <w:r w:rsidRPr="007A5F95">
        <w:rPr>
          <w:rFonts w:ascii="Times New Roman" w:eastAsia="Times New Roman" w:hAnsi="Times New Roman" w:cs="Times New Roman"/>
          <w:i/>
          <w:noProof/>
          <w:kern w:val="0"/>
          <w:lang w:val="ro-MD"/>
          <w14:ligatures w14:val="none"/>
        </w:rPr>
        <w:t xml:space="preserve"> (denumirea terţului susţinător tehnic şi profesional),</w:t>
      </w:r>
      <w:r w:rsidRPr="007A5F95">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10523E2" w14:textId="77777777" w:rsidR="007A5F95" w:rsidRPr="007A5F95" w:rsidRDefault="007A5F95" w:rsidP="007A5F95">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7A5F95">
        <w:rPr>
          <w:rFonts w:ascii="Times New Roman" w:eastAsia="Times New Roman" w:hAnsi="Times New Roman" w:cs="Times New Roman"/>
          <w:noProof/>
          <w:kern w:val="0"/>
          <w:lang w:val="ro-MD"/>
          <w14:ligatures w14:val="none"/>
        </w:rPr>
        <w:t xml:space="preserve"> (</w:t>
      </w:r>
      <w:r w:rsidRPr="007A5F95">
        <w:rPr>
          <w:rFonts w:ascii="Times New Roman" w:eastAsia="Times New Roman" w:hAnsi="Times New Roman" w:cs="Times New Roman"/>
          <w:i/>
          <w:noProof/>
          <w:kern w:val="0"/>
          <w:lang w:val="ro-MD"/>
          <w14:ligatures w14:val="none"/>
        </w:rPr>
        <w:t>denumirea ofertantului/candidatului).</w:t>
      </w:r>
    </w:p>
    <w:p w14:paraId="6D3E9557" w14:textId="77777777" w:rsidR="007A5F95" w:rsidRPr="007A5F95" w:rsidRDefault="007A5F95" w:rsidP="007A5F95">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14F412FC" w14:textId="77777777" w:rsidR="007A5F95" w:rsidRPr="007A5F95" w:rsidRDefault="007A5F95" w:rsidP="007A5F95">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72890212" w14:textId="77777777" w:rsidR="007A5F95" w:rsidRPr="007A5F95" w:rsidRDefault="007A5F95" w:rsidP="007A5F95">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Data completării,</w:t>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t>Terţ susţinător,</w:t>
      </w:r>
    </w:p>
    <w:p w14:paraId="0D21530B" w14:textId="77777777" w:rsidR="007A5F95" w:rsidRPr="007A5F95" w:rsidRDefault="007A5F95" w:rsidP="007A5F95">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7A5F95">
        <w:rPr>
          <w:rFonts w:ascii="Times New Roman" w:eastAsia="Times New Roman" w:hAnsi="Times New Roman" w:cs="Times New Roman"/>
          <w:noProof/>
          <w:spacing w:val="-1"/>
          <w:kern w:val="0"/>
          <w:lang w:val="ro-MD"/>
          <w14:ligatures w14:val="none"/>
        </w:rPr>
        <w:t>...........................</w:t>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r>
      <w:r w:rsidRPr="007A5F95">
        <w:rPr>
          <w:rFonts w:ascii="Times New Roman" w:eastAsia="Times New Roman" w:hAnsi="Times New Roman" w:cs="Times New Roman"/>
          <w:noProof/>
          <w:spacing w:val="-1"/>
          <w:kern w:val="0"/>
          <w:lang w:val="ro-MD"/>
          <w14:ligatures w14:val="none"/>
        </w:rPr>
        <w:tab/>
        <w:t>.....................</w:t>
      </w:r>
    </w:p>
    <w:p w14:paraId="527B930E" w14:textId="77777777" w:rsidR="007A5F95" w:rsidRPr="007A5F95" w:rsidRDefault="007A5F95" w:rsidP="007A5F95">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7A5F95">
        <w:rPr>
          <w:rFonts w:ascii="Times New Roman" w:eastAsia="Times New Roman" w:hAnsi="Times New Roman" w:cs="Times New Roman"/>
          <w:i/>
          <w:noProof/>
          <w:spacing w:val="-1"/>
          <w:kern w:val="0"/>
          <w:lang w:val="ro-MD"/>
          <w14:ligatures w14:val="none"/>
        </w:rPr>
        <w:t>(semnătură autorizată)</w:t>
      </w:r>
    </w:p>
    <w:p w14:paraId="69C5538E"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22355C3"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20</w:t>
      </w:r>
    </w:p>
    <w:p w14:paraId="309DF84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374983F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A5991D3"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93C0A5D"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F669344" w14:textId="77777777" w:rsidR="007A5F95" w:rsidRPr="007A5F95" w:rsidRDefault="007A5F95" w:rsidP="007A5F95">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7A5F95">
        <w:rPr>
          <w:rFonts w:ascii="Times New Roman" w:eastAsia="Times New Roman" w:hAnsi="Times New Roman" w:cs="Times New Roman"/>
          <w:b/>
          <w:bCs/>
          <w:noProof/>
          <w:kern w:val="32"/>
          <w:lang w:val="ro-MD"/>
          <w14:ligatures w14:val="none"/>
        </w:rPr>
        <w:t xml:space="preserve">DECLARAŢIE TERŢ SUSŢINĂTOR TEHNIC </w:t>
      </w:r>
    </w:p>
    <w:p w14:paraId="6D2C4662" w14:textId="77777777" w:rsidR="007A5F95" w:rsidRPr="007A5F95" w:rsidRDefault="007A5F95" w:rsidP="007A5F95">
      <w:pPr>
        <w:shd w:val="clear" w:color="auto" w:fill="FFFFFF"/>
        <w:spacing w:after="200" w:line="240" w:lineRule="auto"/>
        <w:rPr>
          <w:rFonts w:ascii="Times New Roman" w:eastAsia="Calibri" w:hAnsi="Times New Roman" w:cs="Times New Roman"/>
          <w:b/>
          <w:i/>
          <w:noProof/>
          <w:kern w:val="0"/>
          <w:lang w:val="ro-MD"/>
          <w14:ligatures w14:val="none"/>
        </w:rPr>
      </w:pPr>
    </w:p>
    <w:p w14:paraId="5694FDA9" w14:textId="77777777" w:rsidR="007A5F95" w:rsidRPr="007A5F95" w:rsidRDefault="007A5F95" w:rsidP="007A5F95">
      <w:pPr>
        <w:shd w:val="clear" w:color="auto" w:fill="FFFFFF"/>
        <w:spacing w:after="0" w:line="240" w:lineRule="auto"/>
        <w:rPr>
          <w:rFonts w:ascii="Times New Roman" w:eastAsia="Calibri" w:hAnsi="Times New Roman" w:cs="Times New Roman"/>
          <w:b/>
          <w:noProof/>
          <w:spacing w:val="-2"/>
          <w:kern w:val="0"/>
          <w:lang w:val="ro-MD"/>
          <w14:ligatures w14:val="none"/>
        </w:rPr>
      </w:pPr>
      <w:r w:rsidRPr="007A5F95">
        <w:rPr>
          <w:rFonts w:ascii="Times New Roman" w:eastAsia="Calibri" w:hAnsi="Times New Roman" w:cs="Times New Roman"/>
          <w:b/>
          <w:noProof/>
          <w:spacing w:val="-2"/>
          <w:kern w:val="0"/>
          <w:lang w:val="ro-MD"/>
          <w14:ligatures w14:val="none"/>
        </w:rPr>
        <w:t xml:space="preserve">Terţ susţinător tehnic </w:t>
      </w:r>
    </w:p>
    <w:p w14:paraId="2CD41124" w14:textId="77777777" w:rsidR="007A5F95" w:rsidRPr="007A5F95" w:rsidRDefault="007A5F95" w:rsidP="007A5F95">
      <w:pPr>
        <w:shd w:val="clear" w:color="auto" w:fill="FFFFFF"/>
        <w:spacing w:after="0" w:line="240" w:lineRule="auto"/>
        <w:rPr>
          <w:rFonts w:ascii="Times New Roman" w:eastAsia="Calibri" w:hAnsi="Times New Roman" w:cs="Times New Roman"/>
          <w:b/>
          <w:noProof/>
          <w:kern w:val="0"/>
          <w:lang w:val="ro-MD"/>
          <w14:ligatures w14:val="none"/>
        </w:rPr>
      </w:pPr>
      <w:r w:rsidRPr="007A5F95">
        <w:rPr>
          <w:rFonts w:ascii="Times New Roman" w:eastAsia="Calibri" w:hAnsi="Times New Roman" w:cs="Times New Roman"/>
          <w:b/>
          <w:noProof/>
          <w:spacing w:val="-2"/>
          <w:kern w:val="0"/>
          <w:lang w:val="ro-MD"/>
          <w14:ligatures w14:val="none"/>
        </w:rPr>
        <w:t>..........................</w:t>
      </w:r>
    </w:p>
    <w:p w14:paraId="5EA25643" w14:textId="77777777" w:rsidR="007A5F95" w:rsidRPr="007A5F95" w:rsidRDefault="007A5F95" w:rsidP="007A5F95">
      <w:pPr>
        <w:shd w:val="clear" w:color="auto" w:fill="FFFFFF"/>
        <w:spacing w:after="0" w:line="240" w:lineRule="auto"/>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(denumirea)</w:t>
      </w:r>
    </w:p>
    <w:p w14:paraId="14D42D6C" w14:textId="77777777" w:rsidR="007A5F95" w:rsidRPr="007A5F95" w:rsidRDefault="007A5F95" w:rsidP="007A5F95">
      <w:pPr>
        <w:shd w:val="clear" w:color="auto" w:fill="FFFFFF"/>
        <w:spacing w:after="0" w:line="240" w:lineRule="auto"/>
        <w:rPr>
          <w:rFonts w:ascii="Times New Roman" w:eastAsia="Calibri" w:hAnsi="Times New Roman" w:cs="Times New Roman"/>
          <w:noProof/>
          <w:kern w:val="0"/>
          <w:lang w:val="ro-MD"/>
          <w14:ligatures w14:val="none"/>
        </w:rPr>
      </w:pPr>
    </w:p>
    <w:p w14:paraId="2ADF3CFC" w14:textId="77777777" w:rsidR="007A5F95" w:rsidRPr="007A5F95" w:rsidRDefault="007A5F95" w:rsidP="007A5F95">
      <w:pPr>
        <w:spacing w:after="200" w:line="240" w:lineRule="auto"/>
        <w:jc w:val="center"/>
        <w:rPr>
          <w:rFonts w:ascii="Times New Roman" w:eastAsia="Calibri" w:hAnsi="Times New Roman" w:cs="Times New Roman"/>
          <w:b/>
          <w:noProof/>
          <w:kern w:val="0"/>
          <w:lang w:val="ro-MD"/>
          <w14:ligatures w14:val="none"/>
        </w:rPr>
      </w:pPr>
      <w:r w:rsidRPr="007A5F95">
        <w:rPr>
          <w:rFonts w:ascii="Times New Roman" w:eastAsia="Calibri" w:hAnsi="Times New Roman" w:cs="Times New Roman"/>
          <w:b/>
          <w:noProof/>
          <w:kern w:val="0"/>
          <w:lang w:val="ro-MD"/>
          <w14:ligatures w14:val="none"/>
        </w:rPr>
        <w:t>Declaraţie</w:t>
      </w:r>
    </w:p>
    <w:p w14:paraId="51336497" w14:textId="77777777" w:rsidR="007A5F95" w:rsidRPr="007A5F95" w:rsidRDefault="007A5F95" w:rsidP="007A5F95">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Subsemnatul, reprezentant împuternicit al .......................... (</w:t>
      </w:r>
      <w:r w:rsidRPr="007A5F95">
        <w:rPr>
          <w:rFonts w:ascii="Times New Roman" w:eastAsia="Calibri" w:hAnsi="Times New Roman" w:cs="Times New Roman"/>
          <w:i/>
          <w:noProof/>
          <w:kern w:val="0"/>
          <w:lang w:val="ro-MD"/>
          <w14:ligatures w14:val="none"/>
        </w:rPr>
        <w:t>denumirea terţului susţinător tehnic şi profesional),</w:t>
      </w:r>
      <w:r w:rsidRPr="007A5F95">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BA6D4EA" w14:textId="77777777" w:rsidR="007A5F95" w:rsidRPr="007A5F95" w:rsidRDefault="007A5F95" w:rsidP="007A5F95">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7A5F95">
        <w:rPr>
          <w:rFonts w:ascii="Times New Roman" w:eastAsia="Calibri" w:hAnsi="Times New Roman" w:cs="Times New Roman"/>
          <w:i/>
          <w:noProof/>
          <w:kern w:val="0"/>
          <w:lang w:val="ro-MD"/>
          <w14:ligatures w14:val="none"/>
        </w:rPr>
        <w:t>obiectul contractului).</w:t>
      </w:r>
    </w:p>
    <w:p w14:paraId="0A42E99B" w14:textId="77777777" w:rsidR="007A5F95" w:rsidRPr="007A5F95" w:rsidRDefault="007A5F95" w:rsidP="007A5F95">
      <w:pPr>
        <w:shd w:val="clear" w:color="auto" w:fill="FFFFFF"/>
        <w:spacing w:after="200" w:line="240" w:lineRule="auto"/>
        <w:rPr>
          <w:rFonts w:ascii="Times New Roman" w:eastAsia="Calibri" w:hAnsi="Times New Roman" w:cs="Times New Roman"/>
          <w:noProof/>
          <w:kern w:val="0"/>
          <w:lang w:val="ro-MD"/>
          <w14:ligatures w14:val="none"/>
        </w:rPr>
      </w:pPr>
    </w:p>
    <w:p w14:paraId="4408958F" w14:textId="77777777" w:rsidR="007A5F95" w:rsidRPr="007A5F95" w:rsidRDefault="007A5F95" w:rsidP="007A5F95">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7A5F95">
        <w:rPr>
          <w:rFonts w:ascii="Times New Roman" w:eastAsia="Calibri" w:hAnsi="Times New Roman" w:cs="Times New Roman"/>
          <w:b/>
          <w:noProof/>
          <w:spacing w:val="-3"/>
          <w:kern w:val="0"/>
          <w:lang w:val="ro-MD"/>
          <w14:ligatures w14:val="none"/>
        </w:rPr>
        <w:t>LISTA</w:t>
      </w:r>
    </w:p>
    <w:p w14:paraId="185E55E9" w14:textId="77777777" w:rsidR="007A5F95" w:rsidRPr="007A5F95" w:rsidRDefault="007A5F95" w:rsidP="007A5F95">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A5F95" w:rsidRPr="007A5F95" w14:paraId="06008D41" w14:textId="77777777" w:rsidTr="00A90C6B">
        <w:tc>
          <w:tcPr>
            <w:tcW w:w="609" w:type="dxa"/>
            <w:shd w:val="clear" w:color="auto" w:fill="auto"/>
          </w:tcPr>
          <w:p w14:paraId="76127FA4"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 xml:space="preserve">Nr. </w:t>
            </w:r>
          </w:p>
          <w:p w14:paraId="3EB7B907"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crt</w:t>
            </w:r>
          </w:p>
        </w:tc>
        <w:tc>
          <w:tcPr>
            <w:tcW w:w="3477" w:type="dxa"/>
            <w:shd w:val="clear" w:color="auto" w:fill="auto"/>
          </w:tcPr>
          <w:p w14:paraId="29422486"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 xml:space="preserve">Denumire </w:t>
            </w:r>
            <w:r w:rsidRPr="007A5F95">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6980007E"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6E9FDD7A"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Forma de deţinere</w:t>
            </w:r>
          </w:p>
        </w:tc>
      </w:tr>
      <w:tr w:rsidR="007A5F95" w:rsidRPr="007A5F95" w14:paraId="43E9DB57" w14:textId="77777777" w:rsidTr="00A90C6B">
        <w:tc>
          <w:tcPr>
            <w:tcW w:w="609" w:type="dxa"/>
            <w:shd w:val="clear" w:color="auto" w:fill="auto"/>
          </w:tcPr>
          <w:p w14:paraId="5E37BADF"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1B08E910"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FE1BB71"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51E0B378"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3451DF22"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În chirie</w:t>
            </w:r>
          </w:p>
        </w:tc>
      </w:tr>
      <w:tr w:rsidR="007A5F95" w:rsidRPr="007A5F95" w14:paraId="7461D4BD" w14:textId="77777777" w:rsidTr="00A90C6B">
        <w:tc>
          <w:tcPr>
            <w:tcW w:w="609" w:type="dxa"/>
            <w:shd w:val="clear" w:color="auto" w:fill="auto"/>
          </w:tcPr>
          <w:p w14:paraId="7D907716"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A358912"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2D8379A"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BD9F467"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1381C4A6"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r>
      <w:tr w:rsidR="007A5F95" w:rsidRPr="007A5F95" w14:paraId="5A40BCDE" w14:textId="77777777" w:rsidTr="00A90C6B">
        <w:tc>
          <w:tcPr>
            <w:tcW w:w="609" w:type="dxa"/>
            <w:shd w:val="clear" w:color="auto" w:fill="auto"/>
          </w:tcPr>
          <w:p w14:paraId="682B5EF4"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62E6A010"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4977575"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181D5B6"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CF0502D"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r>
      <w:tr w:rsidR="007A5F95" w:rsidRPr="007A5F95" w14:paraId="16196B56" w14:textId="77777777" w:rsidTr="00A90C6B">
        <w:tc>
          <w:tcPr>
            <w:tcW w:w="609" w:type="dxa"/>
            <w:shd w:val="clear" w:color="auto" w:fill="auto"/>
          </w:tcPr>
          <w:p w14:paraId="009A7309"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03BC057"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F4E998E"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565BAA0"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AB53E06"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p>
        </w:tc>
      </w:tr>
    </w:tbl>
    <w:p w14:paraId="68377F28" w14:textId="77777777" w:rsidR="007A5F95" w:rsidRPr="007A5F95" w:rsidRDefault="007A5F95" w:rsidP="007A5F95">
      <w:pPr>
        <w:spacing w:after="200" w:line="240" w:lineRule="auto"/>
        <w:ind w:left="28"/>
        <w:rPr>
          <w:rFonts w:ascii="Times New Roman" w:eastAsia="Calibri" w:hAnsi="Times New Roman" w:cs="Times New Roman"/>
          <w:noProof/>
          <w:kern w:val="0"/>
          <w:lang w:val="ro-MD"/>
          <w14:ligatures w14:val="none"/>
        </w:rPr>
      </w:pPr>
    </w:p>
    <w:p w14:paraId="34161539" w14:textId="77777777" w:rsidR="007A5F95" w:rsidRPr="007A5F95" w:rsidRDefault="007A5F95" w:rsidP="007A5F95">
      <w:pPr>
        <w:spacing w:after="200" w:line="240" w:lineRule="auto"/>
        <w:ind w:left="28"/>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4E38F091" w14:textId="77777777" w:rsidR="007A5F95" w:rsidRPr="007A5F95" w:rsidRDefault="007A5F95" w:rsidP="007A5F95">
      <w:pPr>
        <w:spacing w:after="200" w:line="240" w:lineRule="auto"/>
        <w:ind w:left="28"/>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w:t>
      </w:r>
      <w:r w:rsidRPr="007A5F95">
        <w:rPr>
          <w:rFonts w:ascii="Times New Roman" w:eastAsia="Calibri" w:hAnsi="Times New Roman" w:cs="Times New Roman"/>
          <w:i/>
          <w:noProof/>
          <w:kern w:val="0"/>
          <w:lang w:val="ro-MD"/>
          <w14:ligatures w14:val="none"/>
        </w:rPr>
        <w:t>denumirea ofertantului/candidatului).</w:t>
      </w:r>
    </w:p>
    <w:p w14:paraId="7971C1BD" w14:textId="77777777" w:rsidR="007A5F95" w:rsidRPr="007A5F95" w:rsidRDefault="007A5F95" w:rsidP="007A5F95">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C22726A" w14:textId="77777777" w:rsidR="007A5F95" w:rsidRPr="007A5F95" w:rsidRDefault="007A5F95" w:rsidP="007A5F95">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708BFEA2" w14:textId="77777777" w:rsidR="007A5F95" w:rsidRPr="007A5F95" w:rsidRDefault="007A5F95" w:rsidP="007A5F95">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5B47A8C" w14:textId="77777777" w:rsidR="007A5F95" w:rsidRPr="007A5F95" w:rsidRDefault="007A5F95" w:rsidP="007A5F95">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7A5F95">
        <w:rPr>
          <w:rFonts w:ascii="Times New Roman" w:eastAsia="Calibri" w:hAnsi="Times New Roman" w:cs="Times New Roman"/>
          <w:noProof/>
          <w:spacing w:val="-1"/>
          <w:kern w:val="0"/>
          <w:lang w:val="ro-MD"/>
          <w14:ligatures w14:val="none"/>
        </w:rPr>
        <w:t>Data completării,</w:t>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t>Terţ susţinător,</w:t>
      </w:r>
    </w:p>
    <w:p w14:paraId="37CE23B4" w14:textId="77777777" w:rsidR="007A5F95" w:rsidRPr="007A5F95" w:rsidRDefault="007A5F95" w:rsidP="007A5F95">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7A5F95">
        <w:rPr>
          <w:rFonts w:ascii="Times New Roman" w:eastAsia="Calibri" w:hAnsi="Times New Roman" w:cs="Times New Roman"/>
          <w:i/>
          <w:noProof/>
          <w:spacing w:val="-1"/>
          <w:kern w:val="0"/>
          <w:lang w:val="ro-MD"/>
          <w14:ligatures w14:val="none"/>
        </w:rPr>
        <w:t>(semnătură autorizată</w:t>
      </w:r>
      <w:r w:rsidRPr="007A5F95">
        <w:rPr>
          <w:rFonts w:ascii="Times New Roman" w:eastAsia="Calibri" w:hAnsi="Times New Roman" w:cs="Times New Roman"/>
          <w:i/>
          <w:noProof/>
          <w:spacing w:val="-1"/>
          <w:kern w:val="0"/>
          <w:sz w:val="22"/>
          <w:szCs w:val="22"/>
          <w:lang w:val="ro-MD"/>
          <w14:ligatures w14:val="none"/>
        </w:rPr>
        <w:t>)</w:t>
      </w:r>
    </w:p>
    <w:p w14:paraId="7A3C77DE"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CCF8AC9"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10C4D10"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FF52506"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A9A1239"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3B9F3A5"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21</w:t>
      </w:r>
    </w:p>
    <w:p w14:paraId="5FC4B9B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916555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08D59220"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4539817"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5FE6241"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B0C1E6B" w14:textId="77777777" w:rsidR="007A5F95" w:rsidRPr="007A5F95" w:rsidRDefault="007A5F95" w:rsidP="007A5F95">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7A5F95">
        <w:rPr>
          <w:rFonts w:ascii="Times New Roman" w:eastAsia="Times New Roman" w:hAnsi="Times New Roman" w:cs="Times New Roman"/>
          <w:b/>
          <w:bCs/>
          <w:noProof/>
          <w:kern w:val="32"/>
          <w:lang w:val="ro-MD"/>
          <w14:ligatures w14:val="none"/>
        </w:rPr>
        <w:t>DECLARAŢIE TERŢ SUSŢINĂTOR PROFESIONAL</w:t>
      </w:r>
    </w:p>
    <w:p w14:paraId="7AF7E1A8" w14:textId="77777777" w:rsidR="007A5F95" w:rsidRPr="007A5F95" w:rsidRDefault="007A5F95" w:rsidP="007A5F95">
      <w:pPr>
        <w:spacing w:after="0" w:line="276" w:lineRule="auto"/>
        <w:rPr>
          <w:rFonts w:ascii="Times New Roman" w:eastAsia="Calibri" w:hAnsi="Times New Roman" w:cs="Times New Roman"/>
          <w:noProof/>
          <w:kern w:val="0"/>
          <w:lang w:val="ro-MD"/>
          <w14:ligatures w14:val="none"/>
        </w:rPr>
      </w:pPr>
    </w:p>
    <w:p w14:paraId="1298F4BA" w14:textId="77777777" w:rsidR="007A5F95" w:rsidRPr="007A5F95" w:rsidRDefault="007A5F95" w:rsidP="007A5F95">
      <w:pPr>
        <w:shd w:val="clear" w:color="auto" w:fill="FFFFFF"/>
        <w:spacing w:after="0" w:line="276" w:lineRule="auto"/>
        <w:rPr>
          <w:rFonts w:ascii="Times New Roman" w:eastAsia="Calibri" w:hAnsi="Times New Roman" w:cs="Times New Roman"/>
          <w:b/>
          <w:noProof/>
          <w:spacing w:val="-2"/>
          <w:kern w:val="0"/>
          <w:lang w:val="ro-MD"/>
          <w14:ligatures w14:val="none"/>
        </w:rPr>
      </w:pPr>
      <w:r w:rsidRPr="007A5F95">
        <w:rPr>
          <w:rFonts w:ascii="Times New Roman" w:eastAsia="Calibri" w:hAnsi="Times New Roman" w:cs="Times New Roman"/>
          <w:b/>
          <w:noProof/>
          <w:spacing w:val="-2"/>
          <w:kern w:val="0"/>
          <w:lang w:val="ro-MD"/>
          <w14:ligatures w14:val="none"/>
        </w:rPr>
        <w:t>Terţ susţinător profesional</w:t>
      </w:r>
    </w:p>
    <w:p w14:paraId="10F13F71" w14:textId="77777777" w:rsidR="007A5F95" w:rsidRPr="007A5F95" w:rsidRDefault="007A5F95" w:rsidP="007A5F95">
      <w:pPr>
        <w:shd w:val="clear" w:color="auto" w:fill="FFFFFF"/>
        <w:spacing w:after="0" w:line="276" w:lineRule="auto"/>
        <w:rPr>
          <w:rFonts w:ascii="Times New Roman" w:eastAsia="Calibri" w:hAnsi="Times New Roman" w:cs="Times New Roman"/>
          <w:b/>
          <w:noProof/>
          <w:kern w:val="0"/>
          <w:lang w:val="ro-MD"/>
          <w14:ligatures w14:val="none"/>
        </w:rPr>
      </w:pPr>
      <w:r w:rsidRPr="007A5F95">
        <w:rPr>
          <w:rFonts w:ascii="Times New Roman" w:eastAsia="Calibri" w:hAnsi="Times New Roman" w:cs="Times New Roman"/>
          <w:b/>
          <w:noProof/>
          <w:spacing w:val="-2"/>
          <w:kern w:val="0"/>
          <w:lang w:val="ro-MD"/>
          <w14:ligatures w14:val="none"/>
        </w:rPr>
        <w:t>..........................</w:t>
      </w:r>
    </w:p>
    <w:p w14:paraId="121B8A8D" w14:textId="77777777" w:rsidR="007A5F95" w:rsidRPr="007A5F95" w:rsidRDefault="007A5F95" w:rsidP="007A5F95">
      <w:pPr>
        <w:shd w:val="clear" w:color="auto" w:fill="FFFFFF"/>
        <w:spacing w:after="0" w:line="276" w:lineRule="auto"/>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(denumirea)</w:t>
      </w:r>
    </w:p>
    <w:p w14:paraId="459EF50D" w14:textId="77777777" w:rsidR="007A5F95" w:rsidRPr="007A5F95" w:rsidRDefault="007A5F95" w:rsidP="007A5F95">
      <w:pPr>
        <w:shd w:val="clear" w:color="auto" w:fill="FFFFFF"/>
        <w:spacing w:after="0" w:line="276" w:lineRule="auto"/>
        <w:rPr>
          <w:rFonts w:ascii="Times New Roman" w:eastAsia="Calibri" w:hAnsi="Times New Roman" w:cs="Times New Roman"/>
          <w:noProof/>
          <w:kern w:val="0"/>
          <w:lang w:val="ro-MD"/>
          <w14:ligatures w14:val="none"/>
        </w:rPr>
      </w:pPr>
    </w:p>
    <w:p w14:paraId="7E2BC58A" w14:textId="77777777" w:rsidR="007A5F95" w:rsidRPr="007A5F95" w:rsidRDefault="007A5F95" w:rsidP="007A5F95">
      <w:pPr>
        <w:spacing w:after="200" w:line="276" w:lineRule="auto"/>
        <w:jc w:val="center"/>
        <w:rPr>
          <w:rFonts w:ascii="Times New Roman" w:eastAsia="Calibri" w:hAnsi="Times New Roman" w:cs="Times New Roman"/>
          <w:b/>
          <w:noProof/>
          <w:kern w:val="0"/>
          <w:lang w:val="ro-MD"/>
          <w14:ligatures w14:val="none"/>
        </w:rPr>
      </w:pPr>
      <w:r w:rsidRPr="007A5F95">
        <w:rPr>
          <w:rFonts w:ascii="Times New Roman" w:eastAsia="Calibri" w:hAnsi="Times New Roman" w:cs="Times New Roman"/>
          <w:b/>
          <w:noProof/>
          <w:kern w:val="0"/>
          <w:lang w:val="ro-MD"/>
          <w14:ligatures w14:val="none"/>
        </w:rPr>
        <w:t>Declaraţie</w:t>
      </w:r>
    </w:p>
    <w:p w14:paraId="70464CD2" w14:textId="77777777" w:rsidR="007A5F95" w:rsidRPr="007A5F95" w:rsidRDefault="007A5F95" w:rsidP="007A5F95">
      <w:pPr>
        <w:shd w:val="clear" w:color="auto" w:fill="FFFFFF"/>
        <w:spacing w:after="200" w:line="276"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3FE00B6" w14:textId="77777777" w:rsidR="007A5F95" w:rsidRPr="007A5F95" w:rsidRDefault="007A5F95" w:rsidP="007A5F95">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7A5F95">
        <w:rPr>
          <w:rFonts w:ascii="Times New Roman" w:eastAsia="Calibri" w:hAnsi="Times New Roman" w:cs="Times New Roman"/>
          <w:b/>
          <w:noProof/>
          <w:spacing w:val="-3"/>
          <w:kern w:val="0"/>
          <w:lang w:val="ro-MD"/>
          <w14:ligatures w14:val="none"/>
        </w:rPr>
        <w:t>LISTA</w:t>
      </w:r>
    </w:p>
    <w:p w14:paraId="526E19A9" w14:textId="77777777" w:rsidR="007A5F95" w:rsidRPr="007A5F95" w:rsidRDefault="007A5F95" w:rsidP="007A5F95">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privind personalului de specialitate angajat care urmează a fi efectiv</w:t>
      </w:r>
    </w:p>
    <w:p w14:paraId="64DB568A" w14:textId="77777777" w:rsidR="007A5F95" w:rsidRPr="007A5F95" w:rsidRDefault="007A5F95" w:rsidP="007A5F95">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alocat pentru îndeplinirea contractului de achiziţie publică</w:t>
      </w:r>
    </w:p>
    <w:p w14:paraId="4D93C66C" w14:textId="77777777" w:rsidR="007A5F95" w:rsidRPr="007A5F95" w:rsidRDefault="007A5F95" w:rsidP="007A5F95">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A5F95" w:rsidRPr="007A5F95" w14:paraId="2F3669B5" w14:textId="77777777" w:rsidTr="00A90C6B">
        <w:trPr>
          <w:jc w:val="center"/>
        </w:trPr>
        <w:tc>
          <w:tcPr>
            <w:tcW w:w="3023" w:type="dxa"/>
            <w:shd w:val="clear" w:color="auto" w:fill="auto"/>
          </w:tcPr>
          <w:p w14:paraId="392FF25B"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F714DB8"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Anul 1</w:t>
            </w:r>
          </w:p>
        </w:tc>
        <w:tc>
          <w:tcPr>
            <w:tcW w:w="1845" w:type="dxa"/>
            <w:shd w:val="clear" w:color="auto" w:fill="auto"/>
          </w:tcPr>
          <w:p w14:paraId="38BF82AE"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Anul 2</w:t>
            </w:r>
          </w:p>
        </w:tc>
        <w:tc>
          <w:tcPr>
            <w:tcW w:w="1757" w:type="dxa"/>
            <w:shd w:val="clear" w:color="auto" w:fill="auto"/>
          </w:tcPr>
          <w:p w14:paraId="26052A59"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Anul 3</w:t>
            </w:r>
          </w:p>
        </w:tc>
      </w:tr>
      <w:tr w:rsidR="007A5F95" w:rsidRPr="007A5F95" w14:paraId="5F634F2E" w14:textId="77777777" w:rsidTr="00A90C6B">
        <w:trPr>
          <w:jc w:val="center"/>
        </w:trPr>
        <w:tc>
          <w:tcPr>
            <w:tcW w:w="3023" w:type="dxa"/>
            <w:shd w:val="clear" w:color="auto" w:fill="auto"/>
          </w:tcPr>
          <w:p w14:paraId="55820245"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779DEFC6"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1046F8D"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2382800"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r>
      <w:tr w:rsidR="007A5F95" w:rsidRPr="007A5F95" w14:paraId="0EF9A4BD" w14:textId="77777777" w:rsidTr="00A90C6B">
        <w:trPr>
          <w:jc w:val="center"/>
        </w:trPr>
        <w:tc>
          <w:tcPr>
            <w:tcW w:w="3023" w:type="dxa"/>
            <w:shd w:val="clear" w:color="auto" w:fill="auto"/>
          </w:tcPr>
          <w:p w14:paraId="7FE1927A"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w:t>
            </w:r>
          </w:p>
        </w:tc>
        <w:tc>
          <w:tcPr>
            <w:tcW w:w="1757" w:type="dxa"/>
            <w:shd w:val="clear" w:color="auto" w:fill="auto"/>
          </w:tcPr>
          <w:p w14:paraId="0BBD5719"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9C30876"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A28816A"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r>
      <w:tr w:rsidR="007A5F95" w:rsidRPr="007A5F95" w14:paraId="5742022D" w14:textId="77777777" w:rsidTr="00A90C6B">
        <w:trPr>
          <w:jc w:val="center"/>
        </w:trPr>
        <w:tc>
          <w:tcPr>
            <w:tcW w:w="3023" w:type="dxa"/>
            <w:shd w:val="clear" w:color="auto" w:fill="auto"/>
          </w:tcPr>
          <w:p w14:paraId="1A31A959"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w:t>
            </w:r>
          </w:p>
        </w:tc>
        <w:tc>
          <w:tcPr>
            <w:tcW w:w="1757" w:type="dxa"/>
            <w:shd w:val="clear" w:color="auto" w:fill="auto"/>
          </w:tcPr>
          <w:p w14:paraId="7E3A8821"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26856129"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5ED2F71"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r>
      <w:tr w:rsidR="007A5F95" w:rsidRPr="007A5F95" w14:paraId="5FE78446" w14:textId="77777777" w:rsidTr="00A90C6B">
        <w:trPr>
          <w:jc w:val="center"/>
        </w:trPr>
        <w:tc>
          <w:tcPr>
            <w:tcW w:w="3023" w:type="dxa"/>
            <w:shd w:val="clear" w:color="auto" w:fill="auto"/>
          </w:tcPr>
          <w:p w14:paraId="1A5A696B" w14:textId="77777777" w:rsidR="007A5F95" w:rsidRPr="007A5F95" w:rsidRDefault="007A5F95" w:rsidP="007A5F95">
            <w:pPr>
              <w:spacing w:after="0" w:line="240" w:lineRule="auto"/>
              <w:jc w:val="center"/>
              <w:rPr>
                <w:rFonts w:ascii="Times New Roman" w:eastAsia="Calibri" w:hAnsi="Times New Roman" w:cs="Times New Roman"/>
                <w:noProof/>
                <w:kern w:val="0"/>
                <w:lang w:val="ro-MD" w:eastAsia="ro-RO"/>
                <w14:ligatures w14:val="none"/>
              </w:rPr>
            </w:pPr>
            <w:r w:rsidRPr="007A5F95">
              <w:rPr>
                <w:rFonts w:ascii="Times New Roman" w:eastAsia="Calibri" w:hAnsi="Times New Roman" w:cs="Times New Roman"/>
                <w:noProof/>
                <w:kern w:val="0"/>
                <w:lang w:val="ro-MD" w:eastAsia="ro-RO"/>
                <w14:ligatures w14:val="none"/>
              </w:rPr>
              <w:t>………….</w:t>
            </w:r>
          </w:p>
        </w:tc>
        <w:tc>
          <w:tcPr>
            <w:tcW w:w="1757" w:type="dxa"/>
            <w:shd w:val="clear" w:color="auto" w:fill="auto"/>
          </w:tcPr>
          <w:p w14:paraId="198AE505"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080BEAC"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61F7565" w14:textId="77777777" w:rsidR="007A5F95" w:rsidRPr="007A5F95" w:rsidRDefault="007A5F95" w:rsidP="007A5F95">
            <w:pPr>
              <w:spacing w:after="0" w:line="240" w:lineRule="auto"/>
              <w:rPr>
                <w:rFonts w:ascii="Times New Roman" w:eastAsia="Calibri" w:hAnsi="Times New Roman" w:cs="Times New Roman"/>
                <w:noProof/>
                <w:kern w:val="0"/>
                <w:lang w:val="ro-MD" w:eastAsia="ro-RO"/>
                <w14:ligatures w14:val="none"/>
              </w:rPr>
            </w:pPr>
          </w:p>
        </w:tc>
      </w:tr>
    </w:tbl>
    <w:p w14:paraId="4FCA5BE7" w14:textId="77777777" w:rsidR="007A5F95" w:rsidRPr="007A5F95" w:rsidRDefault="007A5F95" w:rsidP="007A5F95">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21348B08" w14:textId="77777777" w:rsidR="007A5F95" w:rsidRPr="007A5F95" w:rsidRDefault="007A5F95" w:rsidP="007A5F95">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77C66AC6" w14:textId="77777777" w:rsidR="007A5F95" w:rsidRPr="007A5F95" w:rsidRDefault="007A5F95" w:rsidP="007A5F95">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1FB28F7" w14:textId="77777777" w:rsidR="007A5F95" w:rsidRPr="007A5F95" w:rsidRDefault="007A5F95" w:rsidP="007A5F95">
      <w:pPr>
        <w:shd w:val="clear" w:color="auto" w:fill="FFFFFF"/>
        <w:spacing w:after="0" w:line="276"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7A5F95">
        <w:rPr>
          <w:rFonts w:ascii="Times New Roman" w:eastAsia="Calibri" w:hAnsi="Times New Roman" w:cs="Times New Roman"/>
          <w:i/>
          <w:noProof/>
          <w:kern w:val="0"/>
          <w:lang w:val="ro-MD"/>
          <w14:ligatures w14:val="none"/>
        </w:rPr>
        <w:t>denumirea şi adresa autorităţii contractante)</w:t>
      </w:r>
      <w:r w:rsidRPr="007A5F95">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6B5F4918" w14:textId="77777777" w:rsidR="007A5F95" w:rsidRPr="007A5F95" w:rsidRDefault="007A5F95" w:rsidP="007A5F95">
      <w:pPr>
        <w:shd w:val="clear" w:color="auto" w:fill="FFFFFF"/>
        <w:spacing w:after="0" w:line="276"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418414DB" w14:textId="77777777" w:rsidR="007A5F95" w:rsidRPr="007A5F95" w:rsidRDefault="007A5F95" w:rsidP="007A5F95">
      <w:pPr>
        <w:shd w:val="clear" w:color="auto" w:fill="FFFFFF"/>
        <w:spacing w:after="0" w:line="276" w:lineRule="auto"/>
        <w:jc w:val="both"/>
        <w:rPr>
          <w:rFonts w:ascii="Times New Roman" w:eastAsia="Calibri" w:hAnsi="Times New Roman" w:cs="Times New Roman"/>
          <w:noProof/>
          <w:kern w:val="0"/>
          <w:lang w:val="ro-MD"/>
          <w14:ligatures w14:val="none"/>
        </w:rPr>
      </w:pPr>
      <w:r w:rsidRPr="007A5F95">
        <w:rPr>
          <w:rFonts w:ascii="Times New Roman" w:eastAsia="Calibri" w:hAnsi="Times New Roman" w:cs="Times New Roman"/>
          <w:noProof/>
          <w:kern w:val="0"/>
          <w:lang w:val="ro-MD"/>
          <w14:ligatures w14:val="none"/>
        </w:rPr>
        <w:t>(</w:t>
      </w:r>
      <w:r w:rsidRPr="007A5F95">
        <w:rPr>
          <w:rFonts w:ascii="Times New Roman" w:eastAsia="Calibri" w:hAnsi="Times New Roman" w:cs="Times New Roman"/>
          <w:i/>
          <w:noProof/>
          <w:kern w:val="0"/>
          <w:lang w:val="ro-MD"/>
          <w14:ligatures w14:val="none"/>
        </w:rPr>
        <w:t>denumirea ofertantului/candidatului).</w:t>
      </w:r>
    </w:p>
    <w:p w14:paraId="0320E835" w14:textId="77777777" w:rsidR="007A5F95" w:rsidRPr="007A5F95" w:rsidRDefault="007A5F95" w:rsidP="007A5F95">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2078FA25" w14:textId="77777777" w:rsidR="007A5F95" w:rsidRPr="007A5F95" w:rsidRDefault="007A5F95" w:rsidP="007A5F95">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7A5F95">
        <w:rPr>
          <w:rFonts w:ascii="Times New Roman" w:eastAsia="Calibri" w:hAnsi="Times New Roman" w:cs="Times New Roman"/>
          <w:noProof/>
          <w:spacing w:val="-1"/>
          <w:kern w:val="0"/>
          <w:lang w:val="ro-MD"/>
          <w14:ligatures w14:val="none"/>
        </w:rPr>
        <w:t>Data completării,</w:t>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r>
      <w:r w:rsidRPr="007A5F95">
        <w:rPr>
          <w:rFonts w:ascii="Times New Roman" w:eastAsia="Calibri" w:hAnsi="Times New Roman" w:cs="Times New Roman"/>
          <w:noProof/>
          <w:spacing w:val="-1"/>
          <w:kern w:val="0"/>
          <w:lang w:val="ro-MD"/>
          <w14:ligatures w14:val="none"/>
        </w:rPr>
        <w:tab/>
        <w:t>Terţ susţinător,</w:t>
      </w:r>
    </w:p>
    <w:p w14:paraId="5C211C75" w14:textId="77777777" w:rsidR="007A5F95" w:rsidRPr="007A5F95" w:rsidRDefault="007A5F95" w:rsidP="007A5F95">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7A5F95">
        <w:rPr>
          <w:rFonts w:ascii="Times New Roman" w:eastAsia="Calibri" w:hAnsi="Times New Roman" w:cs="Times New Roman"/>
          <w:i/>
          <w:noProof/>
          <w:spacing w:val="-1"/>
          <w:kern w:val="0"/>
          <w:lang w:val="ro-MD"/>
          <w14:ligatures w14:val="none"/>
        </w:rPr>
        <w:t>(semnătură autorizată)</w:t>
      </w:r>
    </w:p>
    <w:p w14:paraId="7D4D9C20"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22</w:t>
      </w:r>
    </w:p>
    <w:p w14:paraId="256B7FD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2814640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314D285F"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8128C37" w14:textId="77777777" w:rsidR="007A5F95" w:rsidRPr="007A5F95" w:rsidRDefault="007A5F95" w:rsidP="007A5F95">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7A5F95">
        <w:rPr>
          <w:rFonts w:ascii="Times New Roman" w:eastAsia="Times New Roman" w:hAnsi="Times New Roman" w:cs="Times New Roman"/>
          <w:b/>
          <w:noProof/>
          <w:color w:val="000000"/>
          <w:w w:val="90"/>
          <w:kern w:val="0"/>
          <w:lang w:val="ro-MD"/>
          <w14:ligatures w14:val="none"/>
        </w:rPr>
        <w:t>(Antetul instituției)</w:t>
      </w:r>
    </w:p>
    <w:p w14:paraId="7A9A13A9" w14:textId="77777777" w:rsidR="007A5F95" w:rsidRPr="007A5F95" w:rsidRDefault="007A5F95" w:rsidP="007A5F95">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7A5F95">
        <w:rPr>
          <w:rFonts w:ascii="Times New Roman" w:eastAsia="Times New Roman" w:hAnsi="Times New Roman" w:cs="Times New Roman"/>
          <w:b/>
          <w:noProof/>
          <w:color w:val="000000"/>
          <w:w w:val="90"/>
          <w:kern w:val="0"/>
          <w:lang w:val="ro-MD"/>
          <w14:ligatures w14:val="none"/>
        </w:rPr>
        <w:t>~~~~~~~~~~~~~~~~~~~~~~~~~~~~~~~~~~~~~~~~~~~~~~~~~~~~~~~~~~~~~~~~~~~~~~~</w:t>
      </w:r>
    </w:p>
    <w:p w14:paraId="03F13A00" w14:textId="77777777" w:rsidR="007A5F95" w:rsidRPr="007A5F95" w:rsidRDefault="007A5F95" w:rsidP="007A5F95">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7A5F95">
        <w:rPr>
          <w:rFonts w:ascii="Times New Roman" w:eastAsia="Times New Roman" w:hAnsi="Times New Roman" w:cs="Times New Roman"/>
          <w:b/>
          <w:noProof/>
          <w:color w:val="000000"/>
          <w:w w:val="90"/>
          <w:kern w:val="0"/>
          <w:sz w:val="28"/>
          <w:szCs w:val="28"/>
          <w:lang w:val="ro-MD"/>
          <w14:ligatures w14:val="none"/>
        </w:rPr>
        <w:t>„__” ________ _____</w:t>
      </w:r>
      <w:r w:rsidRPr="007A5F95">
        <w:rPr>
          <w:rFonts w:ascii="Times New Roman" w:eastAsia="Times New Roman" w:hAnsi="Times New Roman" w:cs="Times New Roman"/>
          <w:noProof/>
          <w:kern w:val="0"/>
          <w:lang w:val="ro-MD"/>
          <w14:ligatures w14:val="none"/>
        </w:rPr>
        <w:t>nr. __________</w:t>
      </w:r>
    </w:p>
    <w:p w14:paraId="584AD25D" w14:textId="77777777" w:rsidR="007A5F95" w:rsidRPr="007A5F95" w:rsidRDefault="007A5F95" w:rsidP="007A5F95">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7A5F95">
        <w:rPr>
          <w:rFonts w:ascii="Times New Roman" w:eastAsia="Times New Roman" w:hAnsi="Times New Roman" w:cs="Times New Roman"/>
          <w:b/>
          <w:noProof/>
          <w:color w:val="000000"/>
          <w:w w:val="90"/>
          <w:kern w:val="0"/>
          <w:sz w:val="28"/>
          <w:szCs w:val="28"/>
          <w:lang w:val="ro-MD"/>
          <w14:ligatures w14:val="none"/>
        </w:rPr>
        <w:t xml:space="preserve">AVIZ </w:t>
      </w:r>
    </w:p>
    <w:p w14:paraId="497514BF" w14:textId="77777777" w:rsidR="007A5F95" w:rsidRPr="007A5F95" w:rsidRDefault="007A5F95" w:rsidP="007A5F95">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2BA9D0DC" w14:textId="77777777" w:rsidR="007A5F95" w:rsidRPr="007A5F95" w:rsidRDefault="007A5F95" w:rsidP="007A5F95">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 xml:space="preserve">Eliberat întreprinderii </w:t>
      </w:r>
      <w:r w:rsidRPr="007A5F95">
        <w:rPr>
          <w:rFonts w:ascii="Times New Roman" w:eastAsia="PMingLiU" w:hAnsi="Times New Roman" w:cs="Times New Roman"/>
          <w:noProof/>
          <w:kern w:val="0"/>
          <w:lang w:val="ro-MD" w:eastAsia="zh-CN"/>
          <w14:ligatures w14:val="none"/>
        </w:rPr>
        <w:tab/>
        <w:t xml:space="preserve"> IDNO </w:t>
      </w:r>
      <w:r w:rsidRPr="007A5F95">
        <w:rPr>
          <w:rFonts w:ascii="Times New Roman" w:eastAsia="PMingLiU" w:hAnsi="Times New Roman" w:cs="Times New Roman"/>
          <w:noProof/>
          <w:kern w:val="0"/>
          <w:lang w:val="ro-MD" w:eastAsia="zh-CN"/>
          <w14:ligatures w14:val="none"/>
        </w:rPr>
        <w:tab/>
        <w:t xml:space="preserve"> conform</w:t>
      </w:r>
    </w:p>
    <w:p w14:paraId="2CBE49DC" w14:textId="77777777" w:rsidR="007A5F95" w:rsidRPr="007A5F95" w:rsidRDefault="007A5F95" w:rsidP="007A5F95">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 xml:space="preserve">cererii nr. </w:t>
      </w:r>
      <w:r w:rsidRPr="007A5F95">
        <w:rPr>
          <w:rFonts w:ascii="Times New Roman" w:eastAsia="PMingLiU" w:hAnsi="Times New Roman" w:cs="Times New Roman"/>
          <w:noProof/>
          <w:kern w:val="0"/>
          <w:lang w:val="ro-MD" w:eastAsia="zh-CN"/>
          <w14:ligatures w14:val="none"/>
        </w:rPr>
        <w:tab/>
        <w:t xml:space="preserve"> din </w:t>
      </w:r>
      <w:r w:rsidRPr="007A5F95">
        <w:rPr>
          <w:rFonts w:ascii="Times New Roman" w:eastAsia="PMingLiU" w:hAnsi="Times New Roman" w:cs="Times New Roman"/>
          <w:noProof/>
          <w:kern w:val="0"/>
          <w:lang w:val="ro-MD" w:eastAsia="zh-CN"/>
          <w14:ligatures w14:val="none"/>
        </w:rPr>
        <w:tab/>
        <w:t>. În urma verificării actelor prezentate și informației rezultate din</w:t>
      </w:r>
    </w:p>
    <w:p w14:paraId="1B2450C5"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 xml:space="preserve">actele de control în ultimii 3 (trei) ani, potrivit Ordinului nr. </w:t>
      </w:r>
      <w:r w:rsidRPr="007A5F95">
        <w:rPr>
          <w:rFonts w:ascii="Times New Roman" w:eastAsia="PMingLiU" w:hAnsi="Times New Roman" w:cs="Times New Roman"/>
          <w:noProof/>
          <w:kern w:val="0"/>
          <w:lang w:val="ro-MD" w:eastAsia="zh-CN"/>
          <w14:ligatures w14:val="none"/>
        </w:rPr>
        <w:tab/>
        <w:t xml:space="preserve"> din</w:t>
      </w:r>
      <w:r w:rsidRPr="007A5F95">
        <w:rPr>
          <w:rFonts w:ascii="Times New Roman" w:eastAsia="PMingLiU" w:hAnsi="Times New Roman" w:cs="Times New Roman"/>
          <w:noProof/>
          <w:kern w:val="0"/>
          <w:lang w:val="ro-MD" w:eastAsia="zh-CN"/>
          <w14:ligatures w14:val="none"/>
        </w:rPr>
        <w:tab/>
        <w:t xml:space="preserve">, Agenția pentru </w:t>
      </w:r>
      <w:r w:rsidRPr="007A5F95">
        <w:rPr>
          <w:rFonts w:ascii="Times New Roman" w:eastAsia="PMingLiU" w:hAnsi="Times New Roman" w:cs="Times New Roman"/>
          <w:noProof/>
          <w:kern w:val="0"/>
          <w:lang w:val="ro-MD" w:eastAsia="zh-CN"/>
          <w14:ligatures w14:val="none"/>
        </w:rPr>
        <w:br/>
        <w:t>Supraveghere Tehnică constată următoarele:</w:t>
      </w:r>
    </w:p>
    <w:p w14:paraId="5B3B52DB"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DE68BBB"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08B3530"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A5F95" w:rsidRPr="007A5F95" w14:paraId="25A50933" w14:textId="77777777" w:rsidTr="00A90C6B">
        <w:tc>
          <w:tcPr>
            <w:tcW w:w="471" w:type="dxa"/>
          </w:tcPr>
          <w:p w14:paraId="57844B60"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Nr</w:t>
            </w:r>
          </w:p>
        </w:tc>
        <w:tc>
          <w:tcPr>
            <w:tcW w:w="3751" w:type="dxa"/>
          </w:tcPr>
          <w:p w14:paraId="094C9305" w14:textId="77777777" w:rsidR="007A5F95" w:rsidRPr="007A5F95" w:rsidRDefault="007A5F95" w:rsidP="007A5F95">
            <w:pPr>
              <w:tabs>
                <w:tab w:val="left" w:leader="underscore" w:pos="6465"/>
                <w:tab w:val="right" w:leader="underscore" w:pos="9777"/>
              </w:tabs>
              <w:spacing w:line="302" w:lineRule="auto"/>
              <w:jc w:val="center"/>
              <w:rPr>
                <w:rFonts w:eastAsia="PMingLiU"/>
                <w:noProof/>
                <w:lang w:val="ro-MD" w:eastAsia="zh-CN"/>
              </w:rPr>
            </w:pPr>
            <w:r w:rsidRPr="007A5F95">
              <w:rPr>
                <w:rFonts w:eastAsia="PMingLiU"/>
                <w:noProof/>
                <w:lang w:val="ro-MD" w:eastAsia="zh-CN"/>
              </w:rPr>
              <w:t>Informații</w:t>
            </w:r>
          </w:p>
        </w:tc>
        <w:tc>
          <w:tcPr>
            <w:tcW w:w="4001" w:type="dxa"/>
          </w:tcPr>
          <w:p w14:paraId="59B0E4EE" w14:textId="77777777" w:rsidR="007A5F95" w:rsidRPr="007A5F95" w:rsidRDefault="007A5F95" w:rsidP="007A5F95">
            <w:pPr>
              <w:tabs>
                <w:tab w:val="left" w:leader="underscore" w:pos="6465"/>
                <w:tab w:val="right" w:leader="underscore" w:pos="9777"/>
              </w:tabs>
              <w:spacing w:line="302" w:lineRule="auto"/>
              <w:jc w:val="center"/>
              <w:rPr>
                <w:rFonts w:eastAsia="PMingLiU"/>
                <w:noProof/>
                <w:lang w:val="ro-MD" w:eastAsia="zh-CN"/>
              </w:rPr>
            </w:pPr>
            <w:r w:rsidRPr="007A5F95">
              <w:rPr>
                <w:rFonts w:eastAsia="PMingLiU"/>
                <w:noProof/>
                <w:lang w:val="ro-MD" w:eastAsia="zh-CN"/>
              </w:rPr>
              <w:t>Noțiuni</w:t>
            </w:r>
          </w:p>
        </w:tc>
        <w:tc>
          <w:tcPr>
            <w:tcW w:w="575" w:type="dxa"/>
          </w:tcPr>
          <w:p w14:paraId="724B6E8D"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DA</w:t>
            </w:r>
          </w:p>
        </w:tc>
        <w:tc>
          <w:tcPr>
            <w:tcW w:w="563" w:type="dxa"/>
          </w:tcPr>
          <w:p w14:paraId="52DD0D3C"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NU</w:t>
            </w:r>
          </w:p>
        </w:tc>
        <w:tc>
          <w:tcPr>
            <w:tcW w:w="846" w:type="dxa"/>
          </w:tcPr>
          <w:p w14:paraId="055193F0"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Nota</w:t>
            </w:r>
          </w:p>
        </w:tc>
      </w:tr>
      <w:tr w:rsidR="007A5F95" w:rsidRPr="00142D0D" w14:paraId="5ADAE12F" w14:textId="77777777" w:rsidTr="00A90C6B">
        <w:trPr>
          <w:trHeight w:val="540"/>
        </w:trPr>
        <w:tc>
          <w:tcPr>
            <w:tcW w:w="471" w:type="dxa"/>
            <w:vMerge w:val="restart"/>
          </w:tcPr>
          <w:p w14:paraId="475EA70B"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I</w:t>
            </w:r>
          </w:p>
        </w:tc>
        <w:tc>
          <w:tcPr>
            <w:tcW w:w="3751" w:type="dxa"/>
            <w:vMerge w:val="restart"/>
          </w:tcPr>
          <w:p w14:paraId="153B2FB5"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Încălcări constatate prin procese - verbale de control, emise în temeiul Legii nr.131/2012 privind controlul de stat asupra activității de întreprinzător</w:t>
            </w:r>
            <w:r w:rsidRPr="007A5F95">
              <w:rPr>
                <w:noProof/>
                <w:lang w:val="ro-MD"/>
              </w:rPr>
              <w:t>)</w:t>
            </w:r>
            <w:r w:rsidRPr="007A5F95">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AA1FD03"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încalcări foarte grave</w:t>
            </w:r>
          </w:p>
          <w:p w14:paraId="53740FCA" w14:textId="77777777" w:rsidR="007A5F95" w:rsidRPr="007A5F95" w:rsidRDefault="007A5F95" w:rsidP="007A5F95">
            <w:pPr>
              <w:tabs>
                <w:tab w:val="left" w:leader="underscore" w:pos="6465"/>
                <w:tab w:val="right" w:leader="underscore" w:pos="9777"/>
              </w:tabs>
              <w:spacing w:line="302" w:lineRule="auto"/>
              <w:jc w:val="both"/>
              <w:rPr>
                <w:rFonts w:eastAsia="PMingLiU"/>
                <w:noProof/>
                <w:sz w:val="22"/>
                <w:szCs w:val="22"/>
                <w:lang w:val="ro-MD" w:eastAsia="zh-CN"/>
              </w:rPr>
            </w:pPr>
            <w:r w:rsidRPr="007A5F95">
              <w:rPr>
                <w:noProof/>
                <w:lang w:val="ro-MD"/>
              </w:rPr>
              <w:t>(art. 5</w:t>
            </w:r>
            <w:r w:rsidRPr="007A5F95">
              <w:rPr>
                <w:noProof/>
                <w:vertAlign w:val="superscript"/>
                <w:lang w:val="ro-MD"/>
              </w:rPr>
              <w:t>1</w:t>
            </w:r>
            <w:r w:rsidRPr="007A5F95">
              <w:rPr>
                <w:noProof/>
                <w:lang w:val="ro-MD"/>
              </w:rPr>
              <w:t xml:space="preserve"> Legea nr.131/2012privind controlul de stat asupra activității de întreprinzător)</w:t>
            </w:r>
          </w:p>
        </w:tc>
        <w:tc>
          <w:tcPr>
            <w:tcW w:w="575" w:type="dxa"/>
          </w:tcPr>
          <w:p w14:paraId="268E9EF6"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p>
        </w:tc>
        <w:tc>
          <w:tcPr>
            <w:tcW w:w="563" w:type="dxa"/>
          </w:tcPr>
          <w:p w14:paraId="48751065"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p>
        </w:tc>
        <w:tc>
          <w:tcPr>
            <w:tcW w:w="846" w:type="dxa"/>
          </w:tcPr>
          <w:p w14:paraId="4E02C20A"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p>
        </w:tc>
      </w:tr>
      <w:tr w:rsidR="007A5F95" w:rsidRPr="00142D0D" w14:paraId="4A912086" w14:textId="77777777" w:rsidTr="00A90C6B">
        <w:trPr>
          <w:trHeight w:val="1380"/>
        </w:trPr>
        <w:tc>
          <w:tcPr>
            <w:tcW w:w="471" w:type="dxa"/>
            <w:vMerge/>
          </w:tcPr>
          <w:p w14:paraId="19FDA2F7"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p>
        </w:tc>
        <w:tc>
          <w:tcPr>
            <w:tcW w:w="3751" w:type="dxa"/>
            <w:vMerge/>
          </w:tcPr>
          <w:p w14:paraId="32619DDF"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65F23A11"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Sancțiuni economice</w:t>
            </w:r>
          </w:p>
          <w:p w14:paraId="18AA9803"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(cu exagerări ale costului mai mare de 15% din valoarea lucrărilor executate, inclusiv)</w:t>
            </w:r>
          </w:p>
        </w:tc>
        <w:tc>
          <w:tcPr>
            <w:tcW w:w="575" w:type="dxa"/>
          </w:tcPr>
          <w:p w14:paraId="63966BE7"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CB65B55"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ADA7A43"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7A5F95" w14:paraId="032BEA9C" w14:textId="77777777" w:rsidTr="00A90C6B">
        <w:trPr>
          <w:trHeight w:val="420"/>
        </w:trPr>
        <w:tc>
          <w:tcPr>
            <w:tcW w:w="471" w:type="dxa"/>
            <w:vMerge w:val="restart"/>
          </w:tcPr>
          <w:p w14:paraId="3C9999C2"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II</w:t>
            </w:r>
          </w:p>
        </w:tc>
        <w:tc>
          <w:tcPr>
            <w:tcW w:w="3751" w:type="dxa"/>
            <w:vMerge w:val="restart"/>
          </w:tcPr>
          <w:p w14:paraId="6BAC8296"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Au fost înregistrate cazuri de accidente:</w:t>
            </w:r>
          </w:p>
        </w:tc>
        <w:tc>
          <w:tcPr>
            <w:tcW w:w="4001" w:type="dxa"/>
          </w:tcPr>
          <w:p w14:paraId="541AAFE6"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Accidente tehnice grave</w:t>
            </w:r>
          </w:p>
        </w:tc>
        <w:tc>
          <w:tcPr>
            <w:tcW w:w="575" w:type="dxa"/>
          </w:tcPr>
          <w:p w14:paraId="1EDAEAB1"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F6A3D80"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9C62FFE"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7A5F95" w14:paraId="69F011CD" w14:textId="77777777" w:rsidTr="00A90C6B">
        <w:trPr>
          <w:trHeight w:val="535"/>
        </w:trPr>
        <w:tc>
          <w:tcPr>
            <w:tcW w:w="471" w:type="dxa"/>
            <w:vMerge/>
          </w:tcPr>
          <w:p w14:paraId="46D41327"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0EF86A7"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00D8A17"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72774A87"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5730365"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8561854"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142D0D" w14:paraId="08E3A6ED" w14:textId="77777777" w:rsidTr="00A90C6B">
        <w:trPr>
          <w:trHeight w:val="1770"/>
        </w:trPr>
        <w:tc>
          <w:tcPr>
            <w:tcW w:w="471" w:type="dxa"/>
            <w:vMerge w:val="restart"/>
          </w:tcPr>
          <w:p w14:paraId="39E7C3A9" w14:textId="77777777" w:rsidR="007A5F95" w:rsidRPr="007A5F95" w:rsidRDefault="007A5F95" w:rsidP="007A5F95">
            <w:pPr>
              <w:tabs>
                <w:tab w:val="left" w:leader="underscore" w:pos="6465"/>
                <w:tab w:val="right" w:leader="underscore" w:pos="9777"/>
              </w:tabs>
              <w:spacing w:line="302" w:lineRule="auto"/>
              <w:rPr>
                <w:rFonts w:eastAsia="PMingLiU"/>
                <w:noProof/>
                <w:lang w:val="ro-MD" w:eastAsia="zh-CN"/>
              </w:rPr>
            </w:pPr>
            <w:r w:rsidRPr="007A5F95">
              <w:rPr>
                <w:rFonts w:eastAsia="PMingLiU"/>
                <w:noProof/>
                <w:lang w:val="ro-MD" w:eastAsia="zh-CN"/>
              </w:rPr>
              <w:t>III</w:t>
            </w:r>
          </w:p>
        </w:tc>
        <w:tc>
          <w:tcPr>
            <w:tcW w:w="3751" w:type="dxa"/>
            <w:vMerge w:val="restart"/>
          </w:tcPr>
          <w:p w14:paraId="0B49EA3D"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Întreprinderea dispune de necesarul de personal propriu calificat (specialiști și muncitori specializați</w:t>
            </w:r>
            <w:r w:rsidRPr="007A5F95">
              <w:rPr>
                <w:noProof/>
                <w:lang w:val="ro-MD"/>
              </w:rPr>
              <w:t>cu certificate de atestare tehnico-profesională</w:t>
            </w:r>
            <w:r w:rsidRPr="007A5F95">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2DABD059"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364A3ED"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6F17A6A"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8F1FAA3"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6294005"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789BC83"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A11A603"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21A9250"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Construcții civile, industriale și agrozootehnice</w:t>
            </w:r>
          </w:p>
          <w:p w14:paraId="406BDD01" w14:textId="77777777" w:rsidR="007A5F95" w:rsidRPr="007A5F95" w:rsidRDefault="007A5F95" w:rsidP="007A5F95">
            <w:pPr>
              <w:tabs>
                <w:tab w:val="left" w:pos="567"/>
              </w:tabs>
              <w:spacing w:line="259" w:lineRule="auto"/>
              <w:rPr>
                <w:noProof/>
                <w:lang w:val="ro-MD"/>
              </w:rPr>
            </w:pPr>
            <w:r w:rsidRPr="007A5F95">
              <w:rPr>
                <w:noProof/>
                <w:lang w:val="ro-MD"/>
              </w:rPr>
              <w:t>A.Terasamente, lucrări la structura clădirilor;</w:t>
            </w:r>
          </w:p>
          <w:p w14:paraId="050A5652" w14:textId="77777777" w:rsidR="007A5F95" w:rsidRPr="007A5F95" w:rsidRDefault="007A5F95" w:rsidP="007A5F95">
            <w:pPr>
              <w:tabs>
                <w:tab w:val="decimal" w:pos="216"/>
                <w:tab w:val="left" w:leader="underscore" w:pos="6465"/>
                <w:tab w:val="right" w:leader="underscore" w:pos="9777"/>
              </w:tabs>
              <w:spacing w:line="259" w:lineRule="auto"/>
              <w:ind w:left="360" w:hanging="360"/>
              <w:rPr>
                <w:noProof/>
                <w:lang w:val="ro-MD"/>
              </w:rPr>
            </w:pPr>
            <w:r w:rsidRPr="007A5F95">
              <w:rPr>
                <w:noProof/>
                <w:lang w:val="ro-MD"/>
              </w:rPr>
              <w:t xml:space="preserve">B. structuri metalice; </w:t>
            </w:r>
          </w:p>
          <w:p w14:paraId="789E2AED" w14:textId="77777777" w:rsidR="007A5F95" w:rsidRPr="007A5F95" w:rsidRDefault="007A5F95" w:rsidP="007A5F95">
            <w:pPr>
              <w:tabs>
                <w:tab w:val="decimal" w:pos="216"/>
                <w:tab w:val="left" w:leader="underscore" w:pos="6465"/>
                <w:tab w:val="right" w:leader="underscore" w:pos="9777"/>
              </w:tabs>
              <w:spacing w:line="259" w:lineRule="auto"/>
              <w:ind w:left="360" w:hanging="360"/>
              <w:rPr>
                <w:rFonts w:eastAsia="PMingLiU"/>
                <w:noProof/>
                <w:lang w:val="ro-MD" w:eastAsia="zh-CN"/>
              </w:rPr>
            </w:pPr>
            <w:r w:rsidRPr="007A5F95">
              <w:rPr>
                <w:noProof/>
                <w:lang w:val="ro-MD"/>
              </w:rPr>
              <w:t>C. finisare, amenajare, protecție.</w:t>
            </w:r>
          </w:p>
        </w:tc>
        <w:tc>
          <w:tcPr>
            <w:tcW w:w="575" w:type="dxa"/>
          </w:tcPr>
          <w:p w14:paraId="66E1CD91"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F981D19"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9A137BB"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142D0D" w14:paraId="50C70E89" w14:textId="77777777" w:rsidTr="00A90C6B">
        <w:trPr>
          <w:trHeight w:val="1260"/>
        </w:trPr>
        <w:tc>
          <w:tcPr>
            <w:tcW w:w="471" w:type="dxa"/>
            <w:vMerge/>
          </w:tcPr>
          <w:p w14:paraId="20878919"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AA34400"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4746527"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 xml:space="preserve"> Construcții rutiere:</w:t>
            </w:r>
          </w:p>
          <w:p w14:paraId="70596900" w14:textId="77777777" w:rsidR="007A5F95" w:rsidRPr="007A5F95" w:rsidRDefault="007A5F95" w:rsidP="007A5F95">
            <w:pPr>
              <w:tabs>
                <w:tab w:val="left" w:leader="underscore" w:pos="6465"/>
                <w:tab w:val="right" w:leader="underscore" w:pos="9777"/>
              </w:tabs>
              <w:spacing w:line="259" w:lineRule="auto"/>
              <w:jc w:val="both"/>
              <w:rPr>
                <w:noProof/>
                <w:lang w:val="ro-MD"/>
              </w:rPr>
            </w:pPr>
            <w:r w:rsidRPr="007A5F95">
              <w:rPr>
                <w:noProof/>
                <w:lang w:val="ro-MD"/>
              </w:rPr>
              <w:t xml:space="preserve">A.drumuri și piste de aviație; </w:t>
            </w:r>
          </w:p>
          <w:p w14:paraId="311E0B0E" w14:textId="77777777" w:rsidR="007A5F95" w:rsidRPr="007A5F95" w:rsidRDefault="007A5F95" w:rsidP="007A5F95">
            <w:pPr>
              <w:tabs>
                <w:tab w:val="left" w:leader="underscore" w:pos="6465"/>
                <w:tab w:val="right" w:leader="underscore" w:pos="9777"/>
              </w:tabs>
              <w:spacing w:line="259" w:lineRule="auto"/>
              <w:jc w:val="both"/>
              <w:rPr>
                <w:noProof/>
                <w:lang w:val="ro-MD"/>
              </w:rPr>
            </w:pPr>
            <w:r w:rsidRPr="007A5F95">
              <w:rPr>
                <w:noProof/>
                <w:lang w:val="ro-MD"/>
              </w:rPr>
              <w:t xml:space="preserve">B.poduri; </w:t>
            </w:r>
          </w:p>
          <w:p w14:paraId="689ADAD8"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noProof/>
                <w:lang w:val="ro-MD"/>
              </w:rPr>
              <w:t>C.căi ferate.</w:t>
            </w:r>
          </w:p>
        </w:tc>
        <w:tc>
          <w:tcPr>
            <w:tcW w:w="575" w:type="dxa"/>
          </w:tcPr>
          <w:p w14:paraId="17CA8A9B"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03412A2"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8BB9EC6"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142D0D" w14:paraId="5FE3008B" w14:textId="77777777" w:rsidTr="00A90C6B">
        <w:trPr>
          <w:trHeight w:val="1260"/>
        </w:trPr>
        <w:tc>
          <w:tcPr>
            <w:tcW w:w="471" w:type="dxa"/>
            <w:vMerge/>
          </w:tcPr>
          <w:p w14:paraId="7F857A4D"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EB1E8B0"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A388692" w14:textId="77777777" w:rsidR="007A5F95" w:rsidRPr="007A5F95" w:rsidRDefault="007A5F95" w:rsidP="007A5F95">
            <w:pPr>
              <w:tabs>
                <w:tab w:val="left" w:pos="567"/>
              </w:tabs>
              <w:spacing w:line="276" w:lineRule="auto"/>
              <w:rPr>
                <w:noProof/>
                <w:lang w:val="ro-MD"/>
              </w:rPr>
            </w:pPr>
            <w:r w:rsidRPr="007A5F95">
              <w:rPr>
                <w:noProof/>
                <w:lang w:val="ro-MD"/>
              </w:rPr>
              <w:t>Construcții speciale:</w:t>
            </w:r>
          </w:p>
          <w:p w14:paraId="758F78AF" w14:textId="77777777" w:rsidR="007A5F95" w:rsidRPr="007A5F95" w:rsidRDefault="007A5F95" w:rsidP="007A5F95">
            <w:pPr>
              <w:tabs>
                <w:tab w:val="left" w:pos="567"/>
              </w:tabs>
              <w:spacing w:line="276" w:lineRule="auto"/>
              <w:rPr>
                <w:noProof/>
                <w:lang w:val="ro-MD"/>
              </w:rPr>
            </w:pPr>
            <w:r w:rsidRPr="007A5F95">
              <w:rPr>
                <w:noProof/>
                <w:lang w:val="ro-MD"/>
              </w:rPr>
              <w:t>A. hidrotehnice și pentru îmbunătățiri funciare;</w:t>
            </w:r>
          </w:p>
          <w:p w14:paraId="1C15D620" w14:textId="77777777" w:rsidR="007A5F95" w:rsidRPr="007A5F95" w:rsidRDefault="007A5F95" w:rsidP="007A5F95">
            <w:pPr>
              <w:tabs>
                <w:tab w:val="left" w:pos="567"/>
              </w:tabs>
              <w:spacing w:line="276" w:lineRule="auto"/>
              <w:rPr>
                <w:noProof/>
                <w:lang w:val="ro-MD"/>
              </w:rPr>
            </w:pPr>
            <w:r w:rsidRPr="007A5F95">
              <w:rPr>
                <w:noProof/>
                <w:lang w:val="ro-MD"/>
              </w:rPr>
              <w:t xml:space="preserve">B. fântâni arteziene; </w:t>
            </w:r>
          </w:p>
          <w:p w14:paraId="0CC4498B" w14:textId="77777777" w:rsidR="007A5F95" w:rsidRPr="007A5F95" w:rsidRDefault="007A5F95" w:rsidP="007A5F95">
            <w:pPr>
              <w:tabs>
                <w:tab w:val="left" w:pos="567"/>
              </w:tabs>
              <w:spacing w:line="276" w:lineRule="auto"/>
              <w:rPr>
                <w:noProof/>
                <w:lang w:val="ro-MD"/>
              </w:rPr>
            </w:pPr>
            <w:r w:rsidRPr="007A5F95">
              <w:rPr>
                <w:noProof/>
                <w:lang w:val="ro-MD"/>
              </w:rPr>
              <w:t>C. porturi și debarcadere;</w:t>
            </w:r>
          </w:p>
          <w:p w14:paraId="61460AA6"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noProof/>
                <w:lang w:val="ro-MD"/>
              </w:rPr>
              <w:t>D. mine, cariere;     E. tuneluri.</w:t>
            </w:r>
          </w:p>
        </w:tc>
        <w:tc>
          <w:tcPr>
            <w:tcW w:w="575" w:type="dxa"/>
          </w:tcPr>
          <w:p w14:paraId="57136223"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DA8BEC5"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DAB4E2D"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142D0D" w14:paraId="576765D8" w14:textId="77777777" w:rsidTr="00A90C6B">
        <w:trPr>
          <w:trHeight w:val="2055"/>
        </w:trPr>
        <w:tc>
          <w:tcPr>
            <w:tcW w:w="471" w:type="dxa"/>
            <w:vMerge/>
          </w:tcPr>
          <w:p w14:paraId="2298B96D"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80E57C6"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94A2437"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Instalații și rețele tehnico-edilitare:</w:t>
            </w:r>
          </w:p>
          <w:p w14:paraId="6C5C3149" w14:textId="77777777" w:rsidR="007A5F95" w:rsidRPr="007A5F95" w:rsidRDefault="007A5F95" w:rsidP="007A5F95">
            <w:pPr>
              <w:tabs>
                <w:tab w:val="left" w:pos="567"/>
              </w:tabs>
              <w:spacing w:line="276" w:lineRule="auto"/>
              <w:rPr>
                <w:noProof/>
                <w:lang w:val="ro-MD"/>
              </w:rPr>
            </w:pPr>
            <w:r w:rsidRPr="007A5F95">
              <w:rPr>
                <w:noProof/>
                <w:lang w:val="ro-MD"/>
              </w:rPr>
              <w:t>A.de alimentare cu apă și canalizare;</w:t>
            </w:r>
          </w:p>
          <w:p w14:paraId="27DBBF86" w14:textId="77777777" w:rsidR="007A5F95" w:rsidRPr="007A5F95" w:rsidRDefault="007A5F95" w:rsidP="007A5F95">
            <w:pPr>
              <w:tabs>
                <w:tab w:val="left" w:pos="567"/>
              </w:tabs>
              <w:spacing w:line="276" w:lineRule="auto"/>
              <w:rPr>
                <w:noProof/>
                <w:lang w:val="ro-MD"/>
              </w:rPr>
            </w:pPr>
            <w:r w:rsidRPr="007A5F95">
              <w:rPr>
                <w:noProof/>
                <w:lang w:val="ro-MD"/>
              </w:rPr>
              <w:t xml:space="preserve">B.de încălzire; </w:t>
            </w:r>
          </w:p>
          <w:p w14:paraId="344F30DA" w14:textId="77777777" w:rsidR="007A5F95" w:rsidRPr="007A5F95" w:rsidRDefault="007A5F95" w:rsidP="007A5F95">
            <w:pPr>
              <w:tabs>
                <w:tab w:val="left" w:pos="567"/>
              </w:tabs>
              <w:spacing w:line="276" w:lineRule="auto"/>
              <w:rPr>
                <w:noProof/>
                <w:lang w:val="ro-MD"/>
              </w:rPr>
            </w:pPr>
            <w:r w:rsidRPr="007A5F95">
              <w:rPr>
                <w:noProof/>
                <w:lang w:val="ro-MD"/>
              </w:rPr>
              <w:t>C. ventilație, climatizare; D. electrice;</w:t>
            </w:r>
          </w:p>
          <w:p w14:paraId="5D11E55F" w14:textId="77777777" w:rsidR="007A5F95" w:rsidRPr="007A5F95" w:rsidRDefault="007A5F95" w:rsidP="007A5F95">
            <w:pPr>
              <w:tabs>
                <w:tab w:val="left" w:pos="567"/>
              </w:tabs>
              <w:spacing w:line="276" w:lineRule="auto"/>
              <w:rPr>
                <w:noProof/>
                <w:lang w:val="ro-MD"/>
              </w:rPr>
            </w:pPr>
            <w:r w:rsidRPr="007A5F95">
              <w:rPr>
                <w:noProof/>
                <w:lang w:val="ro-MD"/>
              </w:rPr>
              <w:t>E.de automatizare; F.telecomunicație; G.semnalizare;</w:t>
            </w:r>
          </w:p>
          <w:p w14:paraId="129966F9" w14:textId="77777777" w:rsidR="007A5F95" w:rsidRPr="007A5F95" w:rsidRDefault="007A5F95" w:rsidP="007A5F95">
            <w:pPr>
              <w:tabs>
                <w:tab w:val="left" w:leader="underscore" w:pos="6465"/>
                <w:tab w:val="right" w:leader="underscore" w:pos="9777"/>
              </w:tabs>
              <w:spacing w:line="259" w:lineRule="auto"/>
              <w:jc w:val="both"/>
              <w:rPr>
                <w:noProof/>
                <w:lang w:val="ro-MD"/>
              </w:rPr>
            </w:pPr>
            <w:r w:rsidRPr="007A5F95">
              <w:rPr>
                <w:noProof/>
                <w:lang w:val="ro-MD"/>
              </w:rPr>
              <w:t>H.frigorifice,compresoare;</w:t>
            </w:r>
          </w:p>
          <w:p w14:paraId="221022CB" w14:textId="77777777" w:rsidR="007A5F95" w:rsidRPr="007A5F95" w:rsidRDefault="007A5F95" w:rsidP="007A5F95">
            <w:pPr>
              <w:tabs>
                <w:tab w:val="left" w:leader="underscore" w:pos="6465"/>
                <w:tab w:val="right" w:leader="underscore" w:pos="9777"/>
              </w:tabs>
              <w:spacing w:line="259" w:lineRule="auto"/>
              <w:jc w:val="both"/>
              <w:rPr>
                <w:rFonts w:eastAsia="PMingLiU"/>
                <w:i/>
                <w:noProof/>
                <w:lang w:val="ro-MD" w:eastAsia="zh-CN"/>
              </w:rPr>
            </w:pPr>
            <w:r w:rsidRPr="007A5F95">
              <w:rPr>
                <w:noProof/>
                <w:lang w:val="ro-MD"/>
              </w:rPr>
              <w:t>I. tehnologice.</w:t>
            </w:r>
          </w:p>
        </w:tc>
        <w:tc>
          <w:tcPr>
            <w:tcW w:w="575" w:type="dxa"/>
          </w:tcPr>
          <w:p w14:paraId="60139265"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9E425EC"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08FCAE3"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A5F95" w:rsidRPr="00142D0D" w14:paraId="0EAC0875" w14:textId="77777777" w:rsidTr="00A90C6B">
        <w:trPr>
          <w:trHeight w:val="945"/>
        </w:trPr>
        <w:tc>
          <w:tcPr>
            <w:tcW w:w="471" w:type="dxa"/>
            <w:vMerge/>
          </w:tcPr>
          <w:p w14:paraId="34BAE137"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05EDB58" w14:textId="77777777" w:rsidR="007A5F95" w:rsidRPr="007A5F95" w:rsidRDefault="007A5F95" w:rsidP="007A5F95">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21162B5" w14:textId="77777777" w:rsidR="007A5F95" w:rsidRPr="007A5F95" w:rsidRDefault="007A5F95" w:rsidP="007A5F95">
            <w:pPr>
              <w:tabs>
                <w:tab w:val="left" w:leader="underscore" w:pos="6465"/>
                <w:tab w:val="right" w:leader="underscore" w:pos="9777"/>
              </w:tabs>
              <w:spacing w:line="259" w:lineRule="auto"/>
              <w:jc w:val="both"/>
              <w:rPr>
                <w:rFonts w:eastAsia="PMingLiU"/>
                <w:noProof/>
                <w:lang w:val="ro-MD" w:eastAsia="zh-CN"/>
              </w:rPr>
            </w:pPr>
            <w:r w:rsidRPr="007A5F95">
              <w:rPr>
                <w:rFonts w:eastAsia="PMingLiU"/>
                <w:noProof/>
                <w:lang w:val="ro-MD" w:eastAsia="zh-CN"/>
              </w:rPr>
              <w:t>Instalații industriale periculoase:</w:t>
            </w:r>
          </w:p>
          <w:p w14:paraId="0004AC40" w14:textId="77777777" w:rsidR="007A5F95" w:rsidRPr="007A5F95" w:rsidRDefault="007A5F95" w:rsidP="007A5F95">
            <w:pPr>
              <w:tabs>
                <w:tab w:val="left" w:pos="567"/>
              </w:tabs>
              <w:spacing w:line="276" w:lineRule="auto"/>
              <w:rPr>
                <w:noProof/>
                <w:lang w:val="ro-MD"/>
              </w:rPr>
            </w:pPr>
            <w:r w:rsidRPr="007A5F95">
              <w:rPr>
                <w:noProof/>
                <w:lang w:val="ro-MD"/>
              </w:rPr>
              <w:t>A. sub presiune, mecanisme de ridicat, cazane;</w:t>
            </w:r>
          </w:p>
          <w:p w14:paraId="4E50C3BA" w14:textId="77777777" w:rsidR="007A5F95" w:rsidRPr="007A5F95" w:rsidRDefault="007A5F95" w:rsidP="007A5F95">
            <w:pPr>
              <w:tabs>
                <w:tab w:val="left" w:pos="567"/>
              </w:tabs>
              <w:spacing w:line="276" w:lineRule="auto"/>
              <w:rPr>
                <w:noProof/>
                <w:lang w:val="ro-MD"/>
              </w:rPr>
            </w:pPr>
            <w:r w:rsidRPr="007A5F95">
              <w:rPr>
                <w:noProof/>
                <w:lang w:val="ro-MD"/>
              </w:rPr>
              <w:t>B. chimico-tehnologice; C. gazoducte magistrale;</w:t>
            </w:r>
          </w:p>
          <w:p w14:paraId="0B71A46C" w14:textId="77777777" w:rsidR="007A5F95" w:rsidRPr="007A5F95" w:rsidRDefault="007A5F95" w:rsidP="007A5F95">
            <w:pPr>
              <w:numPr>
                <w:ilvl w:val="0"/>
                <w:numId w:val="19"/>
              </w:numPr>
              <w:tabs>
                <w:tab w:val="decimal" w:pos="317"/>
                <w:tab w:val="left" w:pos="1134"/>
              </w:tabs>
              <w:ind w:hanging="650"/>
              <w:jc w:val="both"/>
              <w:rPr>
                <w:rFonts w:eastAsia="PMingLiU"/>
                <w:i/>
                <w:noProof/>
                <w:lang w:val="ro-MD" w:eastAsia="zh-CN"/>
              </w:rPr>
            </w:pPr>
            <w:r w:rsidRPr="007A5F95">
              <w:rPr>
                <w:lang w:val="ro-MD"/>
              </w:rPr>
              <w:t>D. sisteme de alimentare cu gaze.</w:t>
            </w:r>
          </w:p>
        </w:tc>
        <w:tc>
          <w:tcPr>
            <w:tcW w:w="575" w:type="dxa"/>
          </w:tcPr>
          <w:p w14:paraId="21BD6926"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A77AD32"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C3C4190" w14:textId="77777777" w:rsidR="007A5F95" w:rsidRPr="007A5F95" w:rsidRDefault="007A5F95" w:rsidP="007A5F95">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78CD2D7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257356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16A9A424"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 xml:space="preserve">Este valabil </w:t>
      </w:r>
      <w:r w:rsidRPr="007A5F95">
        <w:rPr>
          <w:rFonts w:ascii="Times New Roman" w:eastAsia="Times New Roman" w:hAnsi="Times New Roman" w:cs="Times New Roman"/>
          <w:b/>
          <w:noProof/>
          <w:kern w:val="0"/>
          <w:u w:val="single"/>
          <w:lang w:val="ro-MD"/>
          <w14:ligatures w14:val="none"/>
        </w:rPr>
        <w:t xml:space="preserve">12 luni  </w:t>
      </w:r>
      <w:r w:rsidRPr="007A5F95">
        <w:rPr>
          <w:rFonts w:ascii="Times New Roman" w:eastAsia="PMingLiU" w:hAnsi="Times New Roman" w:cs="Times New Roman"/>
          <w:noProof/>
          <w:kern w:val="0"/>
          <w:lang w:val="ro-MD" w:eastAsia="zh-CN"/>
          <w14:ligatures w14:val="none"/>
        </w:rPr>
        <w:t>de la data eliberării.</w:t>
      </w:r>
    </w:p>
    <w:p w14:paraId="050AB134"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63CCD3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59A8396"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3B6F6F1"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D2C7981"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Director                                                      Semnătura           ________________________</w:t>
      </w:r>
    </w:p>
    <w:p w14:paraId="3E3E30B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7A5F95">
        <w:rPr>
          <w:rFonts w:ascii="Times New Roman" w:eastAsia="PMingLiU" w:hAnsi="Times New Roman" w:cs="Times New Roman"/>
          <w:noProof/>
          <w:kern w:val="0"/>
          <w:sz w:val="20"/>
          <w:szCs w:val="20"/>
          <w:lang w:val="ro-MD" w:eastAsia="zh-CN"/>
          <w14:ligatures w14:val="none"/>
        </w:rPr>
        <w:t xml:space="preserve">                 </w:t>
      </w:r>
      <w:r w:rsidRPr="007A5F95">
        <w:rPr>
          <w:rFonts w:ascii="Times New Roman" w:eastAsia="PMingLiU" w:hAnsi="Times New Roman" w:cs="Times New Roman"/>
          <w:i/>
          <w:iCs/>
          <w:noProof/>
          <w:kern w:val="0"/>
          <w:sz w:val="20"/>
          <w:szCs w:val="20"/>
          <w:lang w:val="ro-MD" w:eastAsia="zh-CN"/>
          <w14:ligatures w14:val="none"/>
        </w:rPr>
        <w:t>(Prenume, Nume)</w:t>
      </w:r>
    </w:p>
    <w:p w14:paraId="72E0AB8F"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Ex.  _____________________</w:t>
      </w:r>
    </w:p>
    <w:p w14:paraId="3022722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7A5F95">
        <w:rPr>
          <w:rFonts w:ascii="Times New Roman" w:eastAsia="PMingLiU" w:hAnsi="Times New Roman" w:cs="Times New Roman"/>
          <w:i/>
          <w:noProof/>
          <w:kern w:val="0"/>
          <w:lang w:val="ro-MD" w:eastAsia="zh-CN"/>
          <w14:ligatures w14:val="none"/>
        </w:rPr>
        <w:t xml:space="preserve">             </w:t>
      </w:r>
      <w:r w:rsidRPr="007A5F95">
        <w:rPr>
          <w:rFonts w:ascii="Times New Roman" w:eastAsia="PMingLiU" w:hAnsi="Times New Roman" w:cs="Times New Roman"/>
          <w:i/>
          <w:noProof/>
          <w:kern w:val="0"/>
          <w:sz w:val="20"/>
          <w:szCs w:val="20"/>
          <w:lang w:val="ro-MD" w:eastAsia="zh-CN"/>
          <w14:ligatures w14:val="none"/>
        </w:rPr>
        <w:t>(Prenume, Nume)</w:t>
      </w:r>
    </w:p>
    <w:p w14:paraId="34831179"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Tel. _____________________</w:t>
      </w:r>
    </w:p>
    <w:p w14:paraId="234222BB"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B3B1642"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4D1AFE6"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B560729"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E5D8C5C"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5DE5E71"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ED9F7A8"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AFEC35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A99D71A" w14:textId="77777777" w:rsidR="007A5F95" w:rsidRPr="007A5F95" w:rsidRDefault="007A5F95" w:rsidP="007A5F95">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7A5F95">
        <w:rPr>
          <w:rFonts w:ascii="Times New Roman" w:eastAsia="Times New Roman" w:hAnsi="Times New Roman" w:cs="Times New Roman"/>
          <w:b/>
          <w:noProof/>
          <w:kern w:val="0"/>
          <w:lang w:val="ro-MD"/>
          <w14:ligatures w14:val="none"/>
        </w:rPr>
        <w:t>~~~~~~~~~~~~~~~~~~~~~~~~~~~~~~~~~~~~~~~~~~~~~~~~~~~~~~~~~~~~~~~~~~~~~~~~~~ (Antetul instituției)</w:t>
      </w:r>
    </w:p>
    <w:p w14:paraId="1ADDADEE"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56640C1"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ECEF5E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4BD0EF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43F4D8D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32FEDF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0C94DF1"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45BFB9EB"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23</w:t>
      </w:r>
    </w:p>
    <w:p w14:paraId="674C3C05"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72A7745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D27165C"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F91787F" w14:textId="77777777" w:rsidR="007A5F95" w:rsidRPr="007A5F95" w:rsidRDefault="007A5F95" w:rsidP="007A5F95">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AC89F5E"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3" w:name="_Toc449692118"/>
      <w:bookmarkStart w:id="64" w:name="_Toc390252621"/>
      <w:r w:rsidRPr="007A5F95">
        <w:rPr>
          <w:rFonts w:ascii="Times New Roman" w:eastAsiaTheme="majorEastAsia" w:hAnsi="Times New Roman" w:cs="Times New Roman"/>
          <w:b/>
          <w:noProof/>
          <w:kern w:val="0"/>
          <w:lang w:val="ro-MD"/>
          <w14:ligatures w14:val="none"/>
        </w:rPr>
        <w:t>CAIET DE SARCINI</w:t>
      </w:r>
      <w:bookmarkEnd w:id="63"/>
    </w:p>
    <w:p w14:paraId="4D969D1C"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7A5F95">
        <w:rPr>
          <w:rFonts w:ascii="Times New Roman" w:eastAsiaTheme="majorEastAsia" w:hAnsi="Times New Roman" w:cs="Times New Roman"/>
          <w:b/>
          <w:noProof/>
          <w:kern w:val="0"/>
          <w:lang w:val="ro-MD"/>
          <w14:ligatures w14:val="none"/>
        </w:rPr>
        <w:t xml:space="preserve"> </w:t>
      </w:r>
    </w:p>
    <w:p w14:paraId="26160B59"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7A5F95">
        <w:rPr>
          <w:rFonts w:ascii="Times New Roman" w:eastAsiaTheme="majorEastAsia" w:hAnsi="Times New Roman" w:cs="Times New Roman"/>
          <w:b/>
          <w:bCs/>
          <w:noProof/>
          <w:kern w:val="0"/>
          <w:lang w:val="ro-MD"/>
          <w14:ligatures w14:val="none"/>
        </w:rPr>
        <w:t>FORMULARUL DE DEVIZ NR.1 – LISTA CU CANTITĂȚILE DE LUCRĂRI</w:t>
      </w:r>
      <w:bookmarkEnd w:id="64"/>
    </w:p>
    <w:p w14:paraId="36BE1672"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356FE756"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7A5F95">
        <w:rPr>
          <w:rFonts w:ascii="Times New Roman" w:eastAsiaTheme="majorEastAsia" w:hAnsi="Times New Roman" w:cs="Times New Roman"/>
          <w:b/>
          <w:noProof/>
          <w:kern w:val="0"/>
          <w:sz w:val="26"/>
          <w:szCs w:val="26"/>
          <w:lang w:val="ro-MD"/>
          <w14:ligatures w14:val="none"/>
        </w:rPr>
        <w:t>LUCRĂRI</w:t>
      </w:r>
    </w:p>
    <w:p w14:paraId="210A928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2DA3248C"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p>
    <w:p w14:paraId="66BDE5D9"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Obiectul_______________________________________________________________</w:t>
      </w:r>
    </w:p>
    <w:p w14:paraId="1E27B19E" w14:textId="77777777" w:rsidR="007A5F95" w:rsidRPr="007A5F95" w:rsidRDefault="007A5F95" w:rsidP="007A5F95">
      <w:pPr>
        <w:spacing w:after="0" w:line="240" w:lineRule="auto"/>
        <w:ind w:firstLine="709"/>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i/>
          <w:noProof/>
          <w:kern w:val="0"/>
          <w:lang w:val="ro-MD"/>
          <w14:ligatures w14:val="none"/>
        </w:rPr>
        <w:t>(denumirea, adresa)</w:t>
      </w:r>
    </w:p>
    <w:p w14:paraId="73D5B092"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Autoritatea contractantă__________________________________________________</w:t>
      </w:r>
    </w:p>
    <w:p w14:paraId="67E3B764" w14:textId="77777777" w:rsidR="007A5F95" w:rsidRPr="007A5F95" w:rsidRDefault="007A5F95" w:rsidP="007A5F95">
      <w:pPr>
        <w:spacing w:after="0" w:line="240" w:lineRule="auto"/>
        <w:ind w:firstLine="709"/>
        <w:jc w:val="center"/>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i/>
          <w:noProof/>
          <w:kern w:val="0"/>
          <w:lang w:val="ro-MD"/>
          <w14:ligatures w14:val="none"/>
        </w:rPr>
        <w:t>(denumirea, adresa)</w:t>
      </w:r>
    </w:p>
    <w:p w14:paraId="25FF55F7" w14:textId="77777777" w:rsidR="007A5F95" w:rsidRPr="007A5F95" w:rsidRDefault="007A5F95" w:rsidP="007A5F95">
      <w:pPr>
        <w:spacing w:after="0" w:line="240" w:lineRule="auto"/>
        <w:ind w:firstLine="709"/>
        <w:jc w:val="both"/>
        <w:rPr>
          <w:rFonts w:ascii="Times New Roman" w:eastAsia="Times New Roman" w:hAnsi="Times New Roman" w:cs="Times New Roman"/>
          <w:b/>
          <w:bCs/>
          <w:kern w:val="0"/>
          <w:lang w:val="ro-MD" w:eastAsia="ru-RU"/>
          <w14:ligatures w14:val="none"/>
        </w:rPr>
      </w:pPr>
      <w:r w:rsidRPr="007A5F95">
        <w:rPr>
          <w:rFonts w:ascii="Times New Roman" w:eastAsia="Times New Roman" w:hAnsi="Times New Roman" w:cs="Times New Roman"/>
          <w:b/>
          <w:bCs/>
          <w:kern w:val="0"/>
          <w:lang w:val="ro-MD" w:eastAsia="ru-RU"/>
          <w14:ligatures w14:val="none"/>
        </w:rPr>
        <w:t>1 . Descriere generală</w:t>
      </w:r>
    </w:p>
    <w:p w14:paraId="4F91A804"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21E77FA4"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2. Informaţii şi proiectare</w:t>
      </w:r>
    </w:p>
    <w:p w14:paraId="4918766B"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4A83B76B"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3. Materiale, compatibilităţi, reglementări tehnice şi standarde utilizate</w:t>
      </w:r>
    </w:p>
    <w:p w14:paraId="3A2067D3"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83BEF55"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4. Mostre</w:t>
      </w:r>
    </w:p>
    <w:p w14:paraId="7E595602"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modul de prezentare a mostrelor la toate produsele utilizate.</w:t>
      </w:r>
    </w:p>
    <w:p w14:paraId="44458B87"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3B069D2C"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07C886BE"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6. Încercări, instrucţiuni, garanţii ale furnizorilor, desene şi scheme de execuţie</w:t>
      </w:r>
    </w:p>
    <w:p w14:paraId="32E5CDC3"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138829"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7. Remedierea viciilor ascunse şi a defectelor</w:t>
      </w:r>
    </w:p>
    <w:p w14:paraId="495B49F6"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4E313DA1"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8. Trasarea geodezică a lucrărilor, toleranţe de execuţie</w:t>
      </w:r>
    </w:p>
    <w:p w14:paraId="52162C78"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37B4CF69"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9. Parametrii de calcul ai elementelor constructive</w:t>
      </w:r>
    </w:p>
    <w:p w14:paraId="2E85C47D"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sarcinile luate în calcul: seismicitatea, acţiunile, alţi parametri.</w:t>
      </w:r>
    </w:p>
    <w:p w14:paraId="5CCFC4FA"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29C4954C"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75A03C5A"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11. Nivelul admis al zgomotului şi al vibraţiilor</w:t>
      </w:r>
    </w:p>
    <w:p w14:paraId="1F384E4B"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4E2067FD"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12. Cerinţe privind montarea utilajelor şi a instalaţiilor</w:t>
      </w:r>
    </w:p>
    <w:p w14:paraId="4C423F75"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amplasarea tuturor instalaţiilor interioare; modul şi locul de fixare; protecţia anticorozivă; materialele şi produsele utilizate.</w:t>
      </w:r>
    </w:p>
    <w:p w14:paraId="24895096"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13. Lucrări de construcţii aferente montării instalaţiilor</w:t>
      </w:r>
    </w:p>
    <w:p w14:paraId="42E53F3E"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6FB80291"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14. Articole, produse şi piese necesare instalaţiilor</w:t>
      </w:r>
    </w:p>
    <w:p w14:paraId="014754BD"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288A850B"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651EBB2E"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6FFC44A"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16. Definiţii</w:t>
      </w:r>
    </w:p>
    <w:p w14:paraId="7D1A34AE"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7163E354"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17. Cerinţe privind calculul costului</w:t>
      </w:r>
    </w:p>
    <w:p w14:paraId="201511EB"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635D1659"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18. Documente obligatorii la depunerea ofertei</w:t>
      </w:r>
    </w:p>
    <w:p w14:paraId="052F3418"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EEE3570"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19. Documente obligatorii la evaluarea ofertelor</w:t>
      </w:r>
    </w:p>
    <w:p w14:paraId="1384F6C9"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EFC427A"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p>
    <w:p w14:paraId="5E8F2AC5"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p>
    <w:p w14:paraId="3568A980"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p>
    <w:p w14:paraId="0B3B567D"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p>
    <w:p w14:paraId="7E71BBB8"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p>
    <w:p w14:paraId="6C3B7887"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w:t>
      </w:r>
    </w:p>
    <w:p w14:paraId="408BC875"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4D95FC42"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p w14:paraId="0DFB3BF5" w14:textId="77777777" w:rsidR="007A5F95" w:rsidRPr="007A5F95" w:rsidRDefault="007A5F95" w:rsidP="007A5F95">
      <w:pPr>
        <w:spacing w:after="0" w:line="240" w:lineRule="auto"/>
        <w:ind w:firstLine="709"/>
        <w:jc w:val="both"/>
        <w:rPr>
          <w:rFonts w:ascii="Times New Roman" w:eastAsia="Times New Roman" w:hAnsi="Times New Roman" w:cs="Times New Roman"/>
          <w:bCs/>
          <w:noProof/>
          <w:kern w:val="0"/>
          <w:lang w:val="ro-MD"/>
          <w14:ligatures w14:val="none"/>
        </w:rPr>
      </w:pPr>
      <w:r w:rsidRPr="007A5F95">
        <w:rPr>
          <w:rFonts w:ascii="Times New Roman" w:eastAsia="Times New Roman" w:hAnsi="Times New Roman" w:cs="Times New Roman"/>
          <w:bCs/>
          <w:noProof/>
          <w:kern w:val="0"/>
          <w:lang w:val="ro-MD"/>
          <w14:ligatures w14:val="none"/>
        </w:rPr>
        <w:t xml:space="preserve"> </w:t>
      </w:r>
    </w:p>
    <w:p w14:paraId="7A37E085" w14:textId="77777777" w:rsidR="007A5F95" w:rsidRPr="007A5F95" w:rsidRDefault="007A5F95" w:rsidP="007A5F95">
      <w:pPr>
        <w:spacing w:after="0" w:line="240" w:lineRule="auto"/>
        <w:ind w:firstLine="709"/>
        <w:jc w:val="both"/>
        <w:rPr>
          <w:rFonts w:ascii="Times New Roman" w:eastAsia="Times New Roman" w:hAnsi="Times New Roman" w:cs="Times New Roman"/>
          <w:bCs/>
          <w:noProof/>
          <w:kern w:val="0"/>
          <w:lang w:val="ro-MD"/>
          <w14:ligatures w14:val="none"/>
        </w:rPr>
      </w:pPr>
    </w:p>
    <w:p w14:paraId="4CAD4933"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Cs/>
          <w:noProof/>
          <w:kern w:val="0"/>
          <w:lang w:val="ro-MD"/>
          <w14:ligatures w14:val="none"/>
        </w:rPr>
        <w:t xml:space="preserve">Autoritatea contractantă </w:t>
      </w:r>
      <w:r w:rsidRPr="007A5F95">
        <w:rPr>
          <w:rFonts w:ascii="Times New Roman" w:eastAsia="Times New Roman" w:hAnsi="Times New Roman" w:cs="Times New Roman"/>
          <w:noProof/>
          <w:kern w:val="0"/>
          <w:lang w:val="ro-MD"/>
          <w14:ligatures w14:val="none"/>
        </w:rPr>
        <w:t> ___________              </w:t>
      </w:r>
      <w:r w:rsidRPr="007A5F95">
        <w:rPr>
          <w:rFonts w:ascii="Times New Roman" w:eastAsia="Times New Roman" w:hAnsi="Times New Roman" w:cs="Times New Roman"/>
          <w:bCs/>
          <w:noProof/>
          <w:kern w:val="0"/>
          <w:lang w:val="ro-MD"/>
          <w14:ligatures w14:val="none"/>
        </w:rPr>
        <w:t>Data</w:t>
      </w:r>
      <w:r w:rsidRPr="007A5F95">
        <w:rPr>
          <w:rFonts w:ascii="Times New Roman" w:eastAsia="Times New Roman" w:hAnsi="Times New Roman" w:cs="Times New Roman"/>
          <w:noProof/>
          <w:kern w:val="0"/>
          <w:lang w:val="ro-MD"/>
          <w14:ligatures w14:val="none"/>
        </w:rPr>
        <w:t xml:space="preserve"> "____"__________________</w:t>
      </w:r>
    </w:p>
    <w:p w14:paraId="2EDDFF2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15930611"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445C6DCD"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28ED3115"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2E80C3C7"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1CE37845"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5D89B3C6"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06C2A26D"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73DDEDDC"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23FB0EF4"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71796E32"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5A855FE9"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49BD4F47"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7E972444"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07573DDE"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38ED162F"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7A78ED2D"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0C2FCAF7" w14:textId="77777777" w:rsidR="007A5F95" w:rsidRPr="007A5F95" w:rsidRDefault="007A5F95" w:rsidP="007A5F95">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7A5F95">
        <w:rPr>
          <w:rFonts w:ascii="Times New Roman" w:eastAsiaTheme="majorEastAsia" w:hAnsi="Times New Roman" w:cs="Times New Roman"/>
          <w:b/>
          <w:bCs/>
          <w:noProof/>
          <w:kern w:val="0"/>
          <w:lang w:val="ro-MD"/>
          <w14:ligatures w14:val="none"/>
        </w:rPr>
        <w:t>Formularul de deviz nr.1 – Lista cu cantitățile de lucrări</w:t>
      </w:r>
    </w:p>
    <w:p w14:paraId="208A23B3" w14:textId="77777777" w:rsidR="007A5F95" w:rsidRPr="007A5F95" w:rsidRDefault="007A5F95" w:rsidP="007A5F95">
      <w:pPr>
        <w:spacing w:after="0" w:line="240" w:lineRule="auto"/>
        <w:ind w:firstLine="709"/>
        <w:jc w:val="both"/>
        <w:rPr>
          <w:rFonts w:ascii="Times New Roman" w:eastAsia="Times New Roman" w:hAnsi="Times New Roman" w:cs="Times New Roman"/>
          <w:b/>
          <w:noProof/>
          <w:kern w:val="0"/>
          <w:lang w:val="ro-MD"/>
          <w14:ligatures w14:val="none"/>
        </w:rPr>
      </w:pPr>
    </w:p>
    <w:p w14:paraId="6E8845D1"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Obiectul____________________________________________________________________</w:t>
      </w:r>
    </w:p>
    <w:p w14:paraId="7CEB612D"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Autoritatea contractantă________________________________________________________</w:t>
      </w:r>
    </w:p>
    <w:p w14:paraId="6CFBFE18" w14:textId="77777777" w:rsidR="007A5F95" w:rsidRPr="007A5F95" w:rsidRDefault="007A5F95" w:rsidP="007A5F95">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A5F95" w:rsidRPr="007A5F95" w14:paraId="244C4D6C" w14:textId="77777777" w:rsidTr="00A90C6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A4FDD93"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4F417D0"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3423E03"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F51BC73"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Unitatea</w:t>
            </w:r>
          </w:p>
          <w:p w14:paraId="3DB76CEE"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0DAC88B" w14:textId="77777777" w:rsidR="007A5F95" w:rsidRPr="007A5F95" w:rsidRDefault="007A5F95" w:rsidP="007A5F95">
            <w:pPr>
              <w:spacing w:after="0" w:line="240" w:lineRule="auto"/>
              <w:jc w:val="center"/>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Cantitatea</w:t>
            </w:r>
          </w:p>
        </w:tc>
      </w:tr>
      <w:tr w:rsidR="007A5F95" w:rsidRPr="007A5F95" w14:paraId="69760443" w14:textId="77777777" w:rsidTr="00A90C6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42E24E" w14:textId="77777777" w:rsidR="007A5F95" w:rsidRPr="007A5F95" w:rsidRDefault="007A5F95" w:rsidP="007A5F95">
            <w:pPr>
              <w:spacing w:after="0" w:line="240" w:lineRule="auto"/>
              <w:jc w:val="center"/>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06F09B6A" w14:textId="77777777" w:rsidR="007A5F95" w:rsidRPr="007A5F95" w:rsidRDefault="007A5F95" w:rsidP="007A5F95">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786D326"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A5F47FF"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459F0C1"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A5F95" w:rsidRPr="007A5F95" w14:paraId="5C6DAA93" w14:textId="77777777" w:rsidTr="00A90C6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8E6A9C" w14:textId="77777777" w:rsidR="007A5F95" w:rsidRPr="007A5F95" w:rsidRDefault="007A5F95" w:rsidP="007A5F95">
            <w:pPr>
              <w:spacing w:after="0" w:line="240" w:lineRule="auto"/>
              <w:jc w:val="center"/>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459CCE92" w14:textId="77777777" w:rsidR="007A5F95" w:rsidRPr="007A5F95" w:rsidRDefault="007A5F95" w:rsidP="007A5F95">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BAD8019"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A17F661"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453C307"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A5F95" w:rsidRPr="007A5F95" w14:paraId="31946074" w14:textId="77777777" w:rsidTr="00A90C6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635AABB" w14:textId="77777777" w:rsidR="007A5F95" w:rsidRPr="007A5F95" w:rsidRDefault="007A5F95" w:rsidP="007A5F95">
            <w:pPr>
              <w:spacing w:after="0" w:line="240" w:lineRule="auto"/>
              <w:jc w:val="center"/>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03E3C644" w14:textId="77777777" w:rsidR="007A5F95" w:rsidRPr="007A5F95" w:rsidRDefault="007A5F95" w:rsidP="007A5F95">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439DBC5"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AB0EFD4"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0ED7B00"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A5F95" w:rsidRPr="007A5F95" w14:paraId="72F53531" w14:textId="77777777" w:rsidTr="00A90C6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445177D" w14:textId="77777777" w:rsidR="007A5F95" w:rsidRPr="007A5F95" w:rsidRDefault="007A5F95" w:rsidP="007A5F95">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09A2D11F"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63D3EA8"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699918E"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C71C090"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A5F95" w:rsidRPr="007A5F95" w14:paraId="5B25C892" w14:textId="77777777" w:rsidTr="00A90C6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0693AF" w14:textId="77777777" w:rsidR="007A5F95" w:rsidRPr="007A5F95" w:rsidRDefault="007A5F95" w:rsidP="007A5F95">
            <w:pPr>
              <w:spacing w:after="0" w:line="240" w:lineRule="auto"/>
              <w:jc w:val="center"/>
              <w:rPr>
                <w:rFonts w:ascii="Times New Roman" w:eastAsia="PMingLiU" w:hAnsi="Times New Roman" w:cs="Times New Roman"/>
                <w:noProof/>
                <w:kern w:val="0"/>
                <w:lang w:val="ro-MD" w:eastAsia="zh-CN"/>
                <w14:ligatures w14:val="none"/>
              </w:rPr>
            </w:pPr>
            <w:r w:rsidRPr="007A5F95">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5C7638"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5300D6C"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F7FC23A"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34AE451" w14:textId="77777777" w:rsidR="007A5F95" w:rsidRPr="007A5F95" w:rsidRDefault="007A5F95" w:rsidP="007A5F95">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A5F95" w:rsidRPr="007A5F95" w14:paraId="4FD913F2" w14:textId="77777777" w:rsidTr="00A90C6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38C7E60" w14:textId="77777777" w:rsidR="007A5F95" w:rsidRPr="007A5F95" w:rsidRDefault="007A5F95" w:rsidP="007A5F95">
            <w:pPr>
              <w:spacing w:after="0" w:line="240" w:lineRule="auto"/>
              <w:rPr>
                <w:rFonts w:ascii="Times New Roman" w:eastAsia="PMingLiU" w:hAnsi="Times New Roman" w:cs="Times New Roman"/>
                <w:b/>
                <w:noProof/>
                <w:kern w:val="0"/>
                <w:lang w:val="ro-MD" w:eastAsia="zh-CN"/>
                <w14:ligatures w14:val="none"/>
              </w:rPr>
            </w:pPr>
            <w:r w:rsidRPr="007A5F95">
              <w:rPr>
                <w:rFonts w:ascii="Times New Roman" w:eastAsia="PMingLiU" w:hAnsi="Times New Roman" w:cs="Times New Roman"/>
                <w:b/>
                <w:noProof/>
                <w:kern w:val="0"/>
                <w:lang w:val="ro-MD" w:eastAsia="zh-CN"/>
                <w14:ligatures w14:val="none"/>
              </w:rPr>
              <w:t>Total</w:t>
            </w:r>
          </w:p>
        </w:tc>
      </w:tr>
    </w:tbl>
    <w:p w14:paraId="55DF1A6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p>
    <w:p w14:paraId="6B04EC6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r w:rsidRPr="007A5F95">
        <w:rPr>
          <w:rFonts w:ascii="Times New Roman" w:eastAsia="Times New Roman" w:hAnsi="Times New Roman" w:cs="Times New Roman"/>
          <w:bCs/>
          <w:noProof/>
          <w:kern w:val="0"/>
          <w:lang w:val="ro-MD"/>
          <w14:ligatures w14:val="none"/>
        </w:rPr>
        <w:t xml:space="preserve">Data </w:t>
      </w:r>
      <w:r w:rsidRPr="007A5F95">
        <w:rPr>
          <w:rFonts w:ascii="Times New Roman" w:eastAsia="Times New Roman" w:hAnsi="Times New Roman" w:cs="Times New Roman"/>
          <w:noProof/>
          <w:kern w:val="0"/>
          <w:lang w:val="ro-MD"/>
          <w14:ligatures w14:val="none"/>
        </w:rPr>
        <w:t>„____"__________________</w:t>
      </w:r>
    </w:p>
    <w:p w14:paraId="36EE4FD0" w14:textId="77777777" w:rsidR="007A5F95" w:rsidRPr="007A5F95" w:rsidRDefault="007A5F95" w:rsidP="007A5F95">
      <w:pPr>
        <w:tabs>
          <w:tab w:val="left" w:pos="567"/>
        </w:tabs>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     ____________________________  </w:t>
      </w:r>
    </w:p>
    <w:p w14:paraId="6F78A61E" w14:textId="77777777" w:rsidR="007A5F95" w:rsidRPr="007A5F95" w:rsidRDefault="007A5F95" w:rsidP="007A5F95">
      <w:pPr>
        <w:tabs>
          <w:tab w:val="left" w:pos="567"/>
        </w:tabs>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(semnătura autorizată)</w:t>
      </w:r>
    </w:p>
    <w:p w14:paraId="0289B8A6"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787D7392" w14:textId="77777777" w:rsidR="007A5F95" w:rsidRPr="007A5F95" w:rsidRDefault="007A5F95" w:rsidP="007A5F95">
      <w:pPr>
        <w:tabs>
          <w:tab w:val="left" w:pos="567"/>
        </w:tabs>
        <w:spacing w:after="0" w:line="240" w:lineRule="auto"/>
        <w:rPr>
          <w:rFonts w:ascii="Times New Roman" w:eastAsia="Times New Roman" w:hAnsi="Times New Roman" w:cs="Times New Roman"/>
          <w:kern w:val="0"/>
          <w:lang w:val="ro-MD"/>
          <w14:ligatures w14:val="none"/>
        </w:rPr>
      </w:pPr>
    </w:p>
    <w:p w14:paraId="7FC79BE1" w14:textId="77777777" w:rsidR="007A5F95" w:rsidRPr="007A5F95" w:rsidRDefault="007A5F95" w:rsidP="007A5F95">
      <w:pPr>
        <w:tabs>
          <w:tab w:val="left" w:pos="567"/>
        </w:tabs>
        <w:spacing w:after="0" w:line="240" w:lineRule="auto"/>
        <w:rPr>
          <w:rFonts w:ascii="Times New Roman" w:eastAsia="Times New Roman" w:hAnsi="Times New Roman" w:cs="Times New Roman"/>
          <w:i/>
          <w:kern w:val="0"/>
          <w:szCs w:val="20"/>
          <w:lang w:val="ro-MD"/>
          <w14:ligatures w14:val="none"/>
        </w:rPr>
      </w:pPr>
      <w:r w:rsidRPr="007A5F95">
        <w:rPr>
          <w:rFonts w:ascii="Times New Roman" w:eastAsia="Times New Roman" w:hAnsi="Times New Roman" w:cs="Times New Roman"/>
          <w:i/>
          <w:kern w:val="0"/>
          <w:lang w:val="ro-MD"/>
          <w14:ligatures w14:val="none"/>
        </w:rPr>
        <w:t xml:space="preserve">Notă: Autoritatea contractantă trebuie să atașeze la caietul de sarcini, </w:t>
      </w:r>
      <w:r w:rsidRPr="007A5F95">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27B3F09D" w14:textId="77777777" w:rsidR="007A5F95" w:rsidRPr="007A5F95" w:rsidRDefault="007A5F95" w:rsidP="007A5F95">
      <w:pPr>
        <w:tabs>
          <w:tab w:val="left" w:pos="567"/>
        </w:tabs>
        <w:spacing w:after="0" w:line="240" w:lineRule="auto"/>
        <w:rPr>
          <w:rFonts w:ascii="Times New Roman" w:eastAsia="Times New Roman" w:hAnsi="Times New Roman" w:cs="Times New Roman"/>
          <w:i/>
          <w:kern w:val="0"/>
          <w:lang w:val="ro-MD"/>
          <w14:ligatures w14:val="none"/>
        </w:rPr>
        <w:sectPr w:rsidR="007A5F95" w:rsidRPr="007A5F95" w:rsidSect="007A5F95">
          <w:footerReference w:type="first" r:id="rId11"/>
          <w:pgSz w:w="11906" w:h="16838" w:code="9"/>
          <w:pgMar w:top="426" w:right="1134" w:bottom="851" w:left="1276" w:header="720" w:footer="510" w:gutter="0"/>
          <w:cols w:space="720"/>
          <w:titlePg/>
          <w:docGrid w:linePitch="326"/>
        </w:sectPr>
      </w:pPr>
    </w:p>
    <w:p w14:paraId="3D2283D6"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24</w:t>
      </w:r>
    </w:p>
    <w:p w14:paraId="7028898C"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5E31B3C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33CA8CC5"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7C87333C"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CAIET DE SARCINI</w:t>
      </w:r>
    </w:p>
    <w:p w14:paraId="69C5848C"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597AE386" w14:textId="77777777" w:rsidR="007A5F95" w:rsidRPr="007A5F95" w:rsidRDefault="007A5F95" w:rsidP="007A5F95">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7A5F95">
        <w:rPr>
          <w:rFonts w:ascii="Times New Roman" w:eastAsiaTheme="majorEastAsia" w:hAnsi="Times New Roman" w:cs="Times New Roman"/>
          <w:b/>
          <w:noProof/>
          <w:kern w:val="0"/>
          <w:lang w:val="ro-MD"/>
          <w14:ligatures w14:val="none"/>
        </w:rPr>
        <w:t>SERVICII DE PROIECTARE</w:t>
      </w:r>
    </w:p>
    <w:p w14:paraId="5A775E66"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p>
    <w:p w14:paraId="306D5D47" w14:textId="77777777" w:rsidR="007A5F95" w:rsidRPr="007A5F95" w:rsidRDefault="007A5F95" w:rsidP="007A5F95">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Denumirea obiectului</w:t>
      </w:r>
    </w:p>
    <w:p w14:paraId="6EA027AF"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 precizează descrierea generală a obiectului de proiectare.</w:t>
      </w:r>
    </w:p>
    <w:p w14:paraId="111F5BF0"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Amplasarea obiectului </w:t>
      </w:r>
    </w:p>
    <w:p w14:paraId="7B16C74C"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 precizează adresa.</w:t>
      </w:r>
    </w:p>
    <w:p w14:paraId="33E8A8E5"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Beneficiar</w:t>
      </w:r>
      <w:r w:rsidRPr="007A5F95">
        <w:rPr>
          <w:rFonts w:ascii="Times New Roman" w:eastAsia="Times New Roman" w:hAnsi="Times New Roman" w:cs="Times New Roman"/>
          <w:kern w:val="0"/>
          <w:lang w:val="ro-MD"/>
          <w14:ligatures w14:val="none"/>
        </w:rPr>
        <w:t xml:space="preserve">/investitor </w:t>
      </w:r>
    </w:p>
    <w:p w14:paraId="7FA41D73"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 precizează Autoritatea contractantă.</w:t>
      </w:r>
    </w:p>
    <w:p w14:paraId="560AB0D3"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Statutul de protecție  </w:t>
      </w:r>
    </w:p>
    <w:p w14:paraId="732E65CB"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 precizează după caz.</w:t>
      </w:r>
    </w:p>
    <w:p w14:paraId="5604001A"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Temeiul proiectării</w:t>
      </w:r>
    </w:p>
    <w:p w14:paraId="7284B9E3" w14:textId="77777777" w:rsidR="007A5F95" w:rsidRPr="007A5F95" w:rsidRDefault="007A5F95" w:rsidP="007A5F95">
      <w:pPr>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Se precizează temeiul elaborării documentației. </w:t>
      </w:r>
    </w:p>
    <w:p w14:paraId="68DC2E80"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Descrierea obiectului </w:t>
      </w:r>
    </w:p>
    <w:p w14:paraId="61F0DA36"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caracteristicile tehnice ale obiectului.</w:t>
      </w:r>
    </w:p>
    <w:p w14:paraId="6FF0312A" w14:textId="77777777" w:rsidR="007A5F95" w:rsidRPr="007A5F95" w:rsidRDefault="007A5F95" w:rsidP="007A5F95">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Justificarea elaborării documentației de proiect</w:t>
      </w:r>
    </w:p>
    <w:p w14:paraId="6C9B1982"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necesitatea elaborării documentației.</w:t>
      </w:r>
    </w:p>
    <w:p w14:paraId="152E76CE"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Cerințe referitor la lucrările planificate la obiect</w:t>
      </w:r>
    </w:p>
    <w:p w14:paraId="329089F0"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Se precizează tipul lucrărilor pentru care este necesară elaborarea documentației de proiect.</w:t>
      </w:r>
    </w:p>
    <w:p w14:paraId="6E089281" w14:textId="77777777" w:rsidR="007A5F95" w:rsidRPr="007A5F95" w:rsidRDefault="007A5F95" w:rsidP="007A5F95">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59E9424B" w14:textId="77777777" w:rsidR="007A5F95" w:rsidRPr="007A5F95" w:rsidRDefault="007A5F95" w:rsidP="007A5F95">
      <w:pPr>
        <w:tabs>
          <w:tab w:val="left" w:pos="990"/>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Se precizează etapele, cerințele privindexecuția documentației de proiect etc.</w:t>
      </w:r>
    </w:p>
    <w:p w14:paraId="64A11295" w14:textId="77777777" w:rsidR="007A5F95" w:rsidRPr="007A5F95" w:rsidRDefault="007A5F95" w:rsidP="007A5F95">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10. Documente obligatorii la depunerea ofertei</w:t>
      </w:r>
    </w:p>
    <w:p w14:paraId="1252C81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CD27AF7" w14:textId="77777777" w:rsidR="007A5F95" w:rsidRPr="007A5F95" w:rsidRDefault="007A5F95" w:rsidP="007A5F95">
      <w:pPr>
        <w:spacing w:after="0" w:line="240" w:lineRule="auto"/>
        <w:ind w:hanging="426"/>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11. Documente obligatorii la evaluarea ofertelor.</w:t>
      </w:r>
    </w:p>
    <w:p w14:paraId="01C40517" w14:textId="77777777" w:rsidR="007A5F95" w:rsidRPr="007A5F95" w:rsidRDefault="007A5F95" w:rsidP="007A5F95">
      <w:pPr>
        <w:spacing w:after="0" w:line="240" w:lineRule="auto"/>
        <w:ind w:hanging="426"/>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03EF0A" w14:textId="77777777" w:rsidR="007A5F95" w:rsidRPr="007A5F95" w:rsidRDefault="007A5F95" w:rsidP="007A5F95">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29F62881" w14:textId="77777777" w:rsidR="007A5F95" w:rsidRPr="007A5F95" w:rsidRDefault="007A5F95" w:rsidP="007A5F95">
      <w:pPr>
        <w:spacing w:after="0" w:line="240" w:lineRule="auto"/>
        <w:ind w:firstLine="142"/>
        <w:jc w:val="both"/>
        <w:rPr>
          <w:rFonts w:ascii="Times New Roman" w:eastAsia="Times New Roman" w:hAnsi="Times New Roman" w:cs="Times New Roman"/>
          <w:b/>
          <w:bCs/>
          <w:noProof/>
          <w:kern w:val="0"/>
          <w:lang w:val="ro-MD"/>
          <w14:ligatures w14:val="none"/>
        </w:rPr>
      </w:pPr>
    </w:p>
    <w:p w14:paraId="637CAD7C" w14:textId="77777777" w:rsidR="007A5F95" w:rsidRPr="007A5F95" w:rsidRDefault="007A5F95" w:rsidP="007A5F95">
      <w:pPr>
        <w:spacing w:after="0" w:line="240" w:lineRule="auto"/>
        <w:ind w:firstLine="142"/>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Autoritatea contractantă </w:t>
      </w:r>
      <w:r w:rsidRPr="007A5F95">
        <w:rPr>
          <w:rFonts w:ascii="Times New Roman" w:eastAsia="Times New Roman" w:hAnsi="Times New Roman" w:cs="Times New Roman"/>
          <w:noProof/>
          <w:kern w:val="0"/>
          <w:lang w:val="ro-MD"/>
          <w14:ligatures w14:val="none"/>
        </w:rPr>
        <w:t> ___________              </w:t>
      </w:r>
      <w:r w:rsidRPr="007A5F95">
        <w:rPr>
          <w:rFonts w:ascii="Times New Roman" w:eastAsia="Times New Roman" w:hAnsi="Times New Roman" w:cs="Times New Roman"/>
          <w:b/>
          <w:bCs/>
          <w:noProof/>
          <w:kern w:val="0"/>
          <w:lang w:val="ro-MD"/>
          <w14:ligatures w14:val="none"/>
        </w:rPr>
        <w:t>Data</w:t>
      </w:r>
      <w:r w:rsidRPr="007A5F95">
        <w:rPr>
          <w:rFonts w:ascii="Times New Roman" w:eastAsia="Times New Roman" w:hAnsi="Times New Roman" w:cs="Times New Roman"/>
          <w:noProof/>
          <w:kern w:val="0"/>
          <w:lang w:val="ro-MD"/>
          <w14:ligatures w14:val="none"/>
        </w:rPr>
        <w:t>„____"__________________</w:t>
      </w:r>
    </w:p>
    <w:p w14:paraId="411858F8"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E1A03A6"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70AE42D" w14:textId="77777777" w:rsidR="007A5F95" w:rsidRPr="007A5F95" w:rsidRDefault="007A5F95" w:rsidP="007A5F95">
      <w:pPr>
        <w:spacing w:after="0" w:line="240" w:lineRule="auto"/>
        <w:ind w:firstLine="709"/>
        <w:jc w:val="both"/>
        <w:rPr>
          <w:rFonts w:ascii="Times New Roman" w:eastAsia="Times New Roman" w:hAnsi="Times New Roman" w:cs="Times New Roman"/>
          <w:i/>
          <w:iCs/>
          <w:noProof/>
          <w:kern w:val="0"/>
          <w:lang w:val="ro-MD"/>
          <w14:ligatures w14:val="none"/>
        </w:rPr>
      </w:pPr>
    </w:p>
    <w:p w14:paraId="67E06943" w14:textId="77777777" w:rsidR="007A5F95" w:rsidRPr="007A5F95" w:rsidRDefault="007A5F95" w:rsidP="007A5F95">
      <w:pPr>
        <w:spacing w:after="0" w:line="240" w:lineRule="auto"/>
        <w:ind w:firstLine="709"/>
        <w:jc w:val="both"/>
        <w:rPr>
          <w:rFonts w:ascii="Times New Roman" w:eastAsia="Times New Roman" w:hAnsi="Times New Roman" w:cs="Times New Roman"/>
          <w:i/>
          <w:iCs/>
          <w:noProof/>
          <w:kern w:val="0"/>
          <w:lang w:val="ro-MD"/>
          <w14:ligatures w14:val="none"/>
        </w:rPr>
      </w:pPr>
    </w:p>
    <w:p w14:paraId="27332428" w14:textId="77777777" w:rsidR="007A5F95" w:rsidRPr="007A5F95" w:rsidRDefault="007A5F95" w:rsidP="007A5F95">
      <w:pPr>
        <w:spacing w:after="0" w:line="240" w:lineRule="auto"/>
        <w:ind w:firstLine="709"/>
        <w:jc w:val="both"/>
        <w:rPr>
          <w:rFonts w:ascii="Times New Roman" w:eastAsia="Times New Roman" w:hAnsi="Times New Roman" w:cs="Times New Roman"/>
          <w:i/>
          <w:iCs/>
          <w:noProof/>
          <w:kern w:val="0"/>
          <w:lang w:val="ro-MD"/>
          <w14:ligatures w14:val="none"/>
        </w:rPr>
      </w:pPr>
    </w:p>
    <w:p w14:paraId="6FFECCD3" w14:textId="77777777" w:rsidR="007A5F95" w:rsidRPr="007A5F95" w:rsidRDefault="007A5F95" w:rsidP="007A5F95">
      <w:pPr>
        <w:spacing w:after="0" w:line="240" w:lineRule="auto"/>
        <w:ind w:firstLine="709"/>
        <w:jc w:val="both"/>
        <w:rPr>
          <w:rFonts w:ascii="Times New Roman" w:eastAsia="Times New Roman" w:hAnsi="Times New Roman" w:cs="Times New Roman"/>
          <w:i/>
          <w:iCs/>
          <w:noProof/>
          <w:kern w:val="0"/>
          <w:lang w:val="ro-MD"/>
          <w14:ligatures w14:val="none"/>
        </w:rPr>
      </w:pPr>
    </w:p>
    <w:p w14:paraId="1D04A0A2" w14:textId="77777777" w:rsidR="007A5F95" w:rsidRPr="007A5F95" w:rsidRDefault="007A5F95" w:rsidP="007A5F95">
      <w:pPr>
        <w:spacing w:after="0" w:line="240" w:lineRule="auto"/>
        <w:ind w:firstLine="709"/>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55932292"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8A20BF7"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BB1BCC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7CA4D58B"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AA123DD" w14:textId="77777777" w:rsidR="007A5F95" w:rsidRPr="007A5F95" w:rsidRDefault="007A5F95" w:rsidP="007A5F95">
      <w:pPr>
        <w:spacing w:after="0" w:line="240" w:lineRule="auto"/>
        <w:jc w:val="right"/>
        <w:rPr>
          <w:rFonts w:ascii="Times New Roman" w:eastAsia="Times New Roman" w:hAnsi="Times New Roman" w:cs="Times New Roman"/>
          <w:kern w:val="0"/>
          <w:sz w:val="22"/>
          <w:szCs w:val="22"/>
          <w:lang w:val="ro-MD"/>
          <w14:ligatures w14:val="none"/>
        </w:rPr>
      </w:pPr>
      <w:r w:rsidRPr="007A5F95">
        <w:rPr>
          <w:rFonts w:ascii="Times New Roman" w:eastAsia="Times New Roman" w:hAnsi="Times New Roman" w:cs="Times New Roman"/>
          <w:kern w:val="0"/>
          <w:lang w:val="ro-MD"/>
          <w14:ligatures w14:val="none"/>
        </w:rPr>
        <w:t>Anexa nr. 25</w:t>
      </w:r>
    </w:p>
    <w:p w14:paraId="72E9C48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0D264B5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123F9BB"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C304138"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242C35B"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64D54DF" w14:textId="77777777" w:rsidR="007A5F95" w:rsidRPr="007A5F95" w:rsidRDefault="007A5F95" w:rsidP="007A5F95">
      <w:pPr>
        <w:spacing w:after="0" w:line="240" w:lineRule="auto"/>
        <w:jc w:val="center"/>
        <w:rPr>
          <w:rFonts w:ascii="Times New Roman" w:eastAsia="Times New Roman" w:hAnsi="Times New Roman" w:cs="Times New Roman"/>
          <w:b/>
          <w:kern w:val="0"/>
          <w:lang w:val="ro-MD"/>
          <w14:ligatures w14:val="none"/>
        </w:rPr>
      </w:pPr>
    </w:p>
    <w:p w14:paraId="3FBDCE8C" w14:textId="77777777" w:rsidR="007A5F95" w:rsidRPr="007A5F95" w:rsidRDefault="007A5F95" w:rsidP="007A5F95">
      <w:pPr>
        <w:spacing w:after="0" w:line="240" w:lineRule="auto"/>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CONTRACT – MODEL</w:t>
      </w:r>
    </w:p>
    <w:p w14:paraId="6FA99B09"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58ADA1BA" w14:textId="77777777" w:rsidR="007A5F95" w:rsidRPr="007A5F95" w:rsidRDefault="007A5F95" w:rsidP="007A5F95">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7A5F95" w:rsidRPr="007A5F95" w14:paraId="17A0DC32" w14:textId="77777777" w:rsidTr="00A90C6B">
        <w:trPr>
          <w:trHeight w:val="697"/>
        </w:trPr>
        <w:tc>
          <w:tcPr>
            <w:tcW w:w="9748" w:type="dxa"/>
            <w:vAlign w:val="center"/>
          </w:tcPr>
          <w:p w14:paraId="18224759"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7617CE96" w14:textId="77777777" w:rsidR="007A5F95" w:rsidRPr="007A5F95" w:rsidRDefault="007A5F95" w:rsidP="007A5F95">
            <w:pPr>
              <w:spacing w:after="0" w:line="240" w:lineRule="auto"/>
              <w:jc w:val="both"/>
              <w:rPr>
                <w:rFonts w:ascii="Times New Roman" w:eastAsia="Times New Roman" w:hAnsi="Times New Roman" w:cs="Times New Roman"/>
                <w:b/>
                <w:caps/>
                <w:noProof/>
                <w:kern w:val="0"/>
                <w:sz w:val="28"/>
                <w:szCs w:val="28"/>
                <w:lang w:val="ro-MD"/>
                <w14:ligatures w14:val="none"/>
              </w:rPr>
            </w:pPr>
          </w:p>
          <w:p w14:paraId="0A5D459C" w14:textId="77777777" w:rsidR="007A5F95" w:rsidRPr="007A5F95" w:rsidRDefault="007A5F95" w:rsidP="007A5F95">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7A5F95">
              <w:rPr>
                <w:rFonts w:ascii="Times New Roman" w:eastAsia="Times New Roman" w:hAnsi="Times New Roman" w:cs="Times New Roman"/>
                <w:b/>
                <w:caps/>
                <w:noProof/>
                <w:kern w:val="0"/>
                <w:sz w:val="28"/>
                <w:szCs w:val="28"/>
                <w:lang w:val="ro-MD"/>
                <w14:ligatures w14:val="none"/>
              </w:rPr>
              <w:t>Contract</w:t>
            </w:r>
            <w:r w:rsidRPr="007A5F95">
              <w:rPr>
                <w:rFonts w:ascii="Times New Roman" w:eastAsia="Times New Roman" w:hAnsi="Times New Roman" w:cs="Times New Roman"/>
                <w:b/>
                <w:noProof/>
                <w:kern w:val="0"/>
                <w:sz w:val="28"/>
                <w:szCs w:val="28"/>
                <w:lang w:val="ro-MD"/>
                <w14:ligatures w14:val="none"/>
              </w:rPr>
              <w:t xml:space="preserve"> DE ANTREPRIZĂ Nr.</w:t>
            </w:r>
          </w:p>
          <w:p w14:paraId="3744218D"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privind achiziţia prin</w:t>
            </w:r>
            <w:r w:rsidRPr="007A5F95">
              <w:rPr>
                <w:rFonts w:ascii="Times New Roman" w:eastAsia="Times New Roman" w:hAnsi="Times New Roman" w:cs="Times New Roman"/>
                <w:b/>
                <w:noProof/>
                <w:kern w:val="0"/>
                <w:lang w:val="ro-MD"/>
                <w14:ligatures w14:val="none"/>
              </w:rPr>
              <w:softHyphen/>
            </w:r>
            <w:r w:rsidRPr="007A5F95">
              <w:rPr>
                <w:rFonts w:ascii="Times New Roman" w:eastAsia="Times New Roman" w:hAnsi="Times New Roman" w:cs="Times New Roman"/>
                <w:b/>
                <w:noProof/>
                <w:kern w:val="0"/>
                <w:lang w:val="ro-MD"/>
                <w14:ligatures w14:val="none"/>
              </w:rPr>
              <w:softHyphen/>
            </w:r>
            <w:r w:rsidRPr="007A5F95">
              <w:rPr>
                <w:rFonts w:ascii="Times New Roman" w:eastAsia="Times New Roman" w:hAnsi="Times New Roman" w:cs="Times New Roman"/>
                <w:b/>
                <w:noProof/>
                <w:kern w:val="0"/>
                <w:lang w:val="ro-MD"/>
                <w14:ligatures w14:val="none"/>
              </w:rPr>
              <w:softHyphen/>
              <w:t>________________</w:t>
            </w:r>
          </w:p>
          <w:p w14:paraId="4BC7FAAF" w14:textId="77777777" w:rsidR="007A5F95" w:rsidRPr="007A5F95" w:rsidRDefault="007A5F95" w:rsidP="007A5F95">
            <w:pPr>
              <w:spacing w:after="0" w:line="240" w:lineRule="auto"/>
              <w:jc w:val="both"/>
              <w:rPr>
                <w:rFonts w:ascii="Times New Roman" w:eastAsia="Times New Roman" w:hAnsi="Times New Roman" w:cs="Times New Roman"/>
                <w:b/>
                <w:i/>
                <w:noProof/>
                <w:kern w:val="0"/>
                <w:lang w:val="ro-MD"/>
                <w14:ligatures w14:val="none"/>
              </w:rPr>
            </w:pPr>
          </w:p>
          <w:p w14:paraId="51E8EAF5" w14:textId="77777777" w:rsidR="007A5F95" w:rsidRPr="007A5F95" w:rsidRDefault="007A5F95" w:rsidP="007A5F95">
            <w:pPr>
              <w:spacing w:after="0" w:line="240" w:lineRule="auto"/>
              <w:jc w:val="both"/>
              <w:rPr>
                <w:rFonts w:ascii="Times New Roman" w:eastAsia="Times New Roman" w:hAnsi="Times New Roman" w:cs="Times New Roman"/>
                <w:b/>
                <w:i/>
                <w:noProof/>
                <w:kern w:val="0"/>
                <w:lang w:val="ro-MD"/>
                <w14:ligatures w14:val="none"/>
              </w:rPr>
            </w:pPr>
          </w:p>
          <w:p w14:paraId="6F8A9B9B" w14:textId="77777777" w:rsidR="007A5F95" w:rsidRPr="007A5F95" w:rsidRDefault="007A5F95" w:rsidP="007A5F95">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„___”_________20__                                                                                  _________________</w:t>
            </w:r>
          </w:p>
          <w:p w14:paraId="33808B03"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sz w:val="20"/>
                <w:szCs w:val="20"/>
                <w:lang w:val="ro-MD"/>
                <w14:ligatures w14:val="none"/>
              </w:rPr>
              <w:t xml:space="preserve">                                                                                                                                    (municipiu, oraş)</w:t>
            </w:r>
          </w:p>
          <w:p w14:paraId="6561B5C0"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70866169"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E53F11A" w14:textId="77777777" w:rsidR="007A5F95" w:rsidRPr="007A5F95" w:rsidRDefault="007A5F95" w:rsidP="007A5F95">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7A5F95">
              <w:rPr>
                <w:rFonts w:ascii="Times New Roman" w:eastAsia="Times New Roman" w:hAnsi="Times New Roman" w:cs="Times New Roman"/>
                <w:b/>
                <w:kern w:val="28"/>
                <w:lang w:val="ro-MD"/>
                <w14:ligatures w14:val="none"/>
              </w:rPr>
              <w:t>PARTEA GENERALĂ</w:t>
            </w:r>
          </w:p>
          <w:p w14:paraId="25556B4E"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7A5F95">
              <w:rPr>
                <w:rFonts w:ascii="Times New Roman" w:eastAsia="Times New Roman" w:hAnsi="Times New Roman" w:cs="Times New Roman"/>
                <w:kern w:val="28"/>
                <w:sz w:val="20"/>
                <w:szCs w:val="20"/>
                <w:lang w:val="ro-MD"/>
                <w14:ligatures w14:val="none"/>
              </w:rPr>
              <w:t xml:space="preserve"> (OBLIGATORIU)</w:t>
            </w:r>
          </w:p>
          <w:p w14:paraId="590268B9" w14:textId="77777777" w:rsidR="007A5F95" w:rsidRPr="007A5F95" w:rsidRDefault="007A5F95" w:rsidP="007A5F95">
            <w:pPr>
              <w:spacing w:after="0" w:line="240" w:lineRule="auto"/>
              <w:rPr>
                <w:rFonts w:ascii="Times New Roman" w:eastAsia="Times New Roman" w:hAnsi="Times New Roman" w:cs="Times New Roman"/>
                <w:b/>
                <w:noProof/>
                <w:kern w:val="28"/>
                <w:lang w:val="ro-MD"/>
                <w14:ligatures w14:val="none"/>
              </w:rPr>
            </w:pPr>
          </w:p>
          <w:p w14:paraId="4C7875CC" w14:textId="77777777" w:rsidR="007A5F95" w:rsidRPr="007A5F95" w:rsidRDefault="007A5F95" w:rsidP="007A5F95">
            <w:pPr>
              <w:spacing w:after="0" w:line="240" w:lineRule="auto"/>
              <w:rPr>
                <w:rFonts w:ascii="Times New Roman" w:eastAsia="Times New Roman" w:hAnsi="Times New Roman" w:cs="Times New Roman"/>
                <w:b/>
                <w:noProof/>
                <w:kern w:val="28"/>
                <w:lang w:val="ro-MD"/>
                <w14:ligatures w14:val="none"/>
              </w:rPr>
            </w:pPr>
            <w:r w:rsidRPr="007A5F95">
              <w:rPr>
                <w:rFonts w:ascii="Times New Roman" w:eastAsia="Times New Roman" w:hAnsi="Times New Roman" w:cs="Times New Roman"/>
                <w:b/>
                <w:noProof/>
                <w:kern w:val="28"/>
                <w:lang w:val="ro-MD"/>
                <w14:ligatures w14:val="none"/>
              </w:rPr>
              <w:t>PĂRŢILE CONTRACTANTE</w:t>
            </w:r>
          </w:p>
          <w:p w14:paraId="444BDEDD" w14:textId="77777777" w:rsidR="007A5F95" w:rsidRPr="007A5F95" w:rsidRDefault="007A5F95" w:rsidP="007A5F95">
            <w:pPr>
              <w:spacing w:after="0" w:line="240" w:lineRule="auto"/>
              <w:rPr>
                <w:rFonts w:ascii="Times New Roman" w:eastAsia="Times New Roman" w:hAnsi="Times New Roman" w:cs="Times New Roman"/>
                <w:b/>
                <w:noProof/>
                <w:kern w:val="28"/>
                <w:lang w:val="ro-MD"/>
                <w14:ligatures w14:val="none"/>
              </w:rPr>
            </w:pPr>
          </w:p>
          <w:p w14:paraId="2DB19044" w14:textId="77777777" w:rsidR="007A5F95" w:rsidRPr="007A5F95" w:rsidRDefault="007A5F95" w:rsidP="007A5F95">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0FF83B3A" w14:textId="77777777" w:rsidR="007A5F95" w:rsidRPr="007A5F95" w:rsidRDefault="007A5F95" w:rsidP="007A5F95">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 cu sediul în</w:t>
            </w:r>
          </w:p>
          <w:p w14:paraId="4104CE3A" w14:textId="77777777" w:rsidR="007A5F95" w:rsidRPr="007A5F95" w:rsidRDefault="007A5F95" w:rsidP="007A5F95">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7A5F95">
              <w:rPr>
                <w:rFonts w:ascii="Times New Roman" w:eastAsia="Times New Roman" w:hAnsi="Times New Roman" w:cs="Times New Roman"/>
                <w:noProof/>
                <w:kern w:val="0"/>
                <w:sz w:val="20"/>
                <w:szCs w:val="20"/>
                <w:lang w:val="ro-MD"/>
                <w14:ligatures w14:val="none"/>
              </w:rPr>
              <w:t xml:space="preserve">                                                          (denumirea autorităţii contractante) </w:t>
            </w:r>
          </w:p>
          <w:p w14:paraId="70685CB6" w14:textId="77777777" w:rsidR="007A5F95" w:rsidRPr="007A5F95" w:rsidRDefault="007A5F95" w:rsidP="007A5F95">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______________________________________________________________________________</w:t>
            </w:r>
          </w:p>
          <w:p w14:paraId="6EB9A38E"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A5F95">
              <w:rPr>
                <w:rFonts w:ascii="Times New Roman" w:eastAsia="Times New Roman" w:hAnsi="Times New Roman" w:cs="Times New Roman"/>
                <w:kern w:val="0"/>
                <w:sz w:val="20"/>
                <w:szCs w:val="20"/>
                <w:lang w:val="ro-MD" w:eastAsia="ru-RU"/>
                <w14:ligatures w14:val="none"/>
              </w:rPr>
              <w:t xml:space="preserve">                                                                   (localitatea) </w:t>
            </w:r>
          </w:p>
          <w:p w14:paraId="62C47F16" w14:textId="77777777" w:rsidR="007A5F95" w:rsidRPr="007A5F95" w:rsidRDefault="007A5F95" w:rsidP="007A5F95">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str._____________________________________, </w:t>
            </w:r>
            <w:r w:rsidRPr="007A5F95">
              <w:rPr>
                <w:rFonts w:ascii="Times New Roman" w:eastAsia="Times New Roman" w:hAnsi="Times New Roman" w:cs="Times New Roman"/>
                <w:noProof/>
                <w:kern w:val="0"/>
                <w:lang w:val="ro-MD"/>
                <w14:ligatures w14:val="none"/>
              </w:rPr>
              <w:tab/>
              <w:t>telefon: ______________, fax: _____________,</w:t>
            </w:r>
          </w:p>
          <w:p w14:paraId="274C5C9D" w14:textId="77777777" w:rsidR="007A5F95" w:rsidRPr="007A5F95" w:rsidRDefault="007A5F95" w:rsidP="007A5F95">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3789C2E9"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A5F95">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3B07303F" w14:textId="77777777" w:rsidR="007A5F95" w:rsidRPr="007A5F95" w:rsidRDefault="007A5F95" w:rsidP="007A5F95">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DD2C54B" w14:textId="77777777" w:rsidR="007A5F95" w:rsidRPr="007A5F95" w:rsidRDefault="007A5F95" w:rsidP="007A5F95">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7A5F95">
              <w:rPr>
                <w:rFonts w:ascii="Times New Roman" w:eastAsia="Times New Roman" w:hAnsi="Times New Roman" w:cs="Times New Roman"/>
                <w:noProof/>
                <w:kern w:val="0"/>
                <w:sz w:val="20"/>
                <w:szCs w:val="20"/>
                <w:lang w:val="ro-MD"/>
                <w14:ligatures w14:val="none"/>
              </w:rPr>
              <w:t xml:space="preserve">                                                                                                (denumirea operatorului economic) </w:t>
            </w:r>
          </w:p>
          <w:p w14:paraId="39E79102" w14:textId="77777777" w:rsidR="007A5F95" w:rsidRPr="007A5F95" w:rsidRDefault="007A5F95" w:rsidP="007A5F95">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cu sediul în _________________________________str._________________________________,</w:t>
            </w:r>
          </w:p>
          <w:p w14:paraId="03B2CD80" w14:textId="77777777" w:rsidR="007A5F95" w:rsidRPr="007A5F95" w:rsidRDefault="007A5F95" w:rsidP="007A5F95">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7A5F95">
              <w:rPr>
                <w:rFonts w:ascii="Times New Roman" w:eastAsia="Times New Roman" w:hAnsi="Times New Roman" w:cs="Times New Roman"/>
                <w:noProof/>
                <w:kern w:val="0"/>
                <w:sz w:val="20"/>
                <w:szCs w:val="20"/>
                <w:lang w:val="ro-MD"/>
                <w14:ligatures w14:val="none"/>
              </w:rPr>
              <w:t xml:space="preserve">                                                    (localitatea) </w:t>
            </w:r>
          </w:p>
          <w:p w14:paraId="7D825DD2"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A5F95">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D563595"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A5F95">
              <w:rPr>
                <w:rFonts w:ascii="Times New Roman" w:eastAsia="Times New Roman" w:hAnsi="Times New Roman" w:cs="Times New Roman"/>
                <w:kern w:val="0"/>
                <w:sz w:val="20"/>
                <w:szCs w:val="20"/>
                <w:lang w:val="ro-MD" w:eastAsia="ru-RU"/>
                <w14:ligatures w14:val="none"/>
              </w:rPr>
              <w:t xml:space="preserve"> (numele şi funcţia conducătorului)</w:t>
            </w:r>
          </w:p>
          <w:p w14:paraId="3F524502" w14:textId="77777777" w:rsidR="007A5F95" w:rsidRPr="007A5F95" w:rsidRDefault="007A5F95" w:rsidP="007A5F95">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522E3A30" w14:textId="77777777" w:rsidR="007A5F95" w:rsidRPr="007A5F95" w:rsidRDefault="007A5F95" w:rsidP="007A5F95">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1. OBIECTUL CONTRACTULUI</w:t>
            </w:r>
          </w:p>
          <w:p w14:paraId="527B22D2" w14:textId="77777777" w:rsidR="007A5F95" w:rsidRPr="007A5F95" w:rsidRDefault="007A5F95" w:rsidP="007A5F95">
            <w:pPr>
              <w:spacing w:after="0" w:line="276" w:lineRule="auto"/>
              <w:contextualSpacing/>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1.1. Antreprenorul se obligă să execute </w:t>
            </w:r>
            <w:r w:rsidRPr="007A5F95">
              <w:rPr>
                <w:rFonts w:ascii="Times New Roman" w:eastAsia="Times New Roman" w:hAnsi="Times New Roman" w:cs="Times New Roman"/>
                <w:i/>
                <w:noProof/>
                <w:kern w:val="0"/>
                <w:lang w:val="ro-MD"/>
                <w14:ligatures w14:val="none"/>
              </w:rPr>
              <w:t>lucrările ______________________</w:t>
            </w:r>
            <w:r w:rsidRPr="007A5F95">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58F3B4E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186F9088" w14:textId="77777777" w:rsidR="007A5F95" w:rsidRPr="007A5F95" w:rsidRDefault="007A5F95" w:rsidP="007A5F95">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2. PERIOADA DE EXECUŢIE</w:t>
            </w:r>
          </w:p>
          <w:p w14:paraId="0B0874FF"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5E7D07F8"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7DA78ACF"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1F851F9C" w14:textId="77777777" w:rsidR="007A5F95" w:rsidRPr="007A5F95" w:rsidRDefault="007A5F95" w:rsidP="007A5F95">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generate de Beneficiar;</w:t>
            </w:r>
          </w:p>
          <w:p w14:paraId="511A799D" w14:textId="77777777" w:rsidR="007A5F95" w:rsidRPr="007A5F95" w:rsidRDefault="007A5F95" w:rsidP="007A5F95">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7FB862FC" w14:textId="77777777" w:rsidR="007A5F95" w:rsidRPr="007A5F95" w:rsidRDefault="007A5F95" w:rsidP="007A5F95">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5FBA4D6A" w14:textId="77777777" w:rsidR="007A5F95" w:rsidRPr="007A5F95" w:rsidRDefault="007A5F95" w:rsidP="007A5F95">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calamităţilor naturale recunoscute de autoritatea legală.</w:t>
            </w:r>
          </w:p>
          <w:p w14:paraId="0938BCB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0AB9C54"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32992E0A" w14:textId="77777777" w:rsidR="007A5F95" w:rsidRPr="007A5F95" w:rsidRDefault="007A5F95" w:rsidP="007A5F95">
            <w:pPr>
              <w:spacing w:after="200" w:line="276" w:lineRule="auto"/>
              <w:contextualSpacing/>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9880236" w14:textId="77777777" w:rsidR="007A5F95" w:rsidRPr="007A5F95" w:rsidRDefault="007A5F95" w:rsidP="007A5F95">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7A5F95">
              <w:rPr>
                <w:rFonts w:ascii="Times New Roman" w:eastAsia="Times New Roman" w:hAnsi="Times New Roman" w:cs="Times New Roman"/>
                <w:noProof/>
                <w:kern w:val="0"/>
                <w:lang w:val="ro-MD"/>
                <w14:ligatures w14:val="none"/>
              </w:rPr>
              <w:t>2.7.Se indică t</w:t>
            </w:r>
            <w:r w:rsidRPr="007A5F95">
              <w:rPr>
                <w:rFonts w:ascii="Times New Roman" w:eastAsia="Times New Roman" w:hAnsi="Times New Roman" w:cs="Times New Roman"/>
                <w:kern w:val="0"/>
                <w:lang w:val="ro-MD" w:eastAsia="ru-RU"/>
                <w14:ligatures w14:val="none"/>
              </w:rPr>
              <w:t>ermenul de garanție a lucrărilor</w:t>
            </w:r>
            <w:r w:rsidRPr="007A5F95">
              <w:rPr>
                <w:rFonts w:ascii="Times New Roman" w:eastAsia="Times New Roman" w:hAnsi="Times New Roman" w:cs="Times New Roman"/>
                <w:b/>
                <w:kern w:val="0"/>
                <w:lang w:val="ro-MD" w:eastAsia="ru-RU"/>
                <w14:ligatures w14:val="none"/>
              </w:rPr>
              <w:t>___________________.</w:t>
            </w:r>
          </w:p>
          <w:p w14:paraId="31C99D85" w14:textId="77777777" w:rsidR="007A5F95" w:rsidRPr="007A5F95" w:rsidRDefault="007A5F95" w:rsidP="007A5F95">
            <w:pPr>
              <w:tabs>
                <w:tab w:val="left" w:pos="1134"/>
              </w:tabs>
              <w:spacing w:after="0" w:line="240" w:lineRule="auto"/>
              <w:jc w:val="both"/>
              <w:rPr>
                <w:rFonts w:ascii="Times New Roman" w:eastAsia="Times New Roman" w:hAnsi="Times New Roman" w:cs="Times New Roman"/>
                <w:kern w:val="0"/>
                <w:lang w:val="ro-MD"/>
                <w14:ligatures w14:val="none"/>
              </w:rPr>
            </w:pPr>
          </w:p>
          <w:p w14:paraId="1EACD13C" w14:textId="77777777" w:rsidR="007A5F95" w:rsidRPr="007A5F95" w:rsidRDefault="007A5F95" w:rsidP="007A5F95">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3. VALOAREA LUCRĂRILOR ŞI MODALITĂŢILE DE PLATĂ</w:t>
            </w:r>
          </w:p>
          <w:p w14:paraId="66E39D1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7A5F95">
              <w:rPr>
                <w:rFonts w:ascii="Times New Roman" w:eastAsia="Times New Roman" w:hAnsi="Times New Roman" w:cs="Times New Roman"/>
                <w:noProof/>
                <w:kern w:val="0"/>
                <w:sz w:val="20"/>
                <w:szCs w:val="20"/>
                <w:lang w:val="ro-MD"/>
                <w14:ligatures w14:val="none"/>
              </w:rPr>
              <w:t xml:space="preserve">.                                                         </w:t>
            </w:r>
            <w:r w:rsidRPr="007A5F95">
              <w:rPr>
                <w:rFonts w:ascii="Times New Roman" w:eastAsia="Times New Roman" w:hAnsi="Times New Roman" w:cs="Times New Roman"/>
                <w:i/>
                <w:noProof/>
                <w:kern w:val="0"/>
                <w:sz w:val="20"/>
                <w:szCs w:val="20"/>
                <w:lang w:val="ro-MD"/>
                <w14:ligatures w14:val="none"/>
              </w:rPr>
              <w:t>(suma cu cifre şi litere)                                                                     (suma cu cifre şi litere)</w:t>
            </w:r>
          </w:p>
          <w:p w14:paraId="450DB72C" w14:textId="77777777" w:rsidR="007A5F95" w:rsidRPr="007A5F95" w:rsidRDefault="007A5F95" w:rsidP="007A5F95">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3A38E196" w14:textId="77777777" w:rsidR="007A5F95" w:rsidRPr="007A5F95" w:rsidRDefault="007A5F95" w:rsidP="007A5F95">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3332FFB9" w14:textId="77777777" w:rsidR="007A5F95" w:rsidRPr="007A5F95" w:rsidRDefault="007A5F95" w:rsidP="007A5F95">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68939F1" w14:textId="77777777" w:rsidR="007A5F95" w:rsidRPr="007A5F95" w:rsidRDefault="007A5F95" w:rsidP="007A5F95">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1980B54F" w14:textId="77777777" w:rsidR="007A5F95" w:rsidRPr="007A5F95" w:rsidRDefault="007A5F95" w:rsidP="007A5F95">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9B85A9B" w14:textId="77777777" w:rsidR="007A5F95" w:rsidRPr="007A5F95" w:rsidRDefault="007A5F95" w:rsidP="007A5F95">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3078F461" w14:textId="77777777" w:rsidR="007A5F95" w:rsidRPr="007A5F95" w:rsidRDefault="007A5F95" w:rsidP="007A5F95">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4. DREPTURILE ŞI OBLIGAŢIUNILE ANTREPRENORULUI ŞI ALE BENEFICIARULUI</w:t>
            </w:r>
          </w:p>
          <w:p w14:paraId="2B4401AF" w14:textId="77777777" w:rsidR="007A5F95" w:rsidRPr="007A5F95" w:rsidRDefault="007A5F95" w:rsidP="007A5F95">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B01653F" w14:textId="77777777" w:rsidR="007A5F95" w:rsidRPr="007A5F95" w:rsidRDefault="007A5F95" w:rsidP="007A5F95">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F961773"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C0E7078"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40FD6F54" w14:textId="77777777" w:rsidR="007A5F95" w:rsidRPr="007A5F95" w:rsidRDefault="007A5F95" w:rsidP="007A5F95">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5A4CB25"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E123E48"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CEC22F5"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A05B977"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8A8E75E"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2C0D285"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6A591C3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79B88F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4E1A380"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F4A3B70"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5DD74500"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67F0105"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156E57F"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AF1A5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19185E5"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36CA6E5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EF7083F"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04252A"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581292A6" w14:textId="77777777" w:rsidR="007A5F95" w:rsidRPr="007A5F95" w:rsidRDefault="007A5F95" w:rsidP="007A5F95">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5B90D4B4" w14:textId="77777777" w:rsidR="007A5F95" w:rsidRPr="007A5F95" w:rsidRDefault="007A5F95" w:rsidP="007A5F95">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5E3CD488" w14:textId="77777777" w:rsidR="007A5F95" w:rsidRPr="007A5F95" w:rsidRDefault="007A5F95" w:rsidP="007A5F95">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5EB248C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89E3522"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8694073"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8DA7995" w14:textId="77777777" w:rsidR="007A5F95" w:rsidRPr="007A5F95" w:rsidRDefault="007A5F95" w:rsidP="007A5F95">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07721FE" w14:textId="77777777" w:rsidR="007A5F95" w:rsidRPr="007A5F95" w:rsidRDefault="007A5F95" w:rsidP="007A5F95">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555FF772" w14:textId="77777777" w:rsidR="007A5F95" w:rsidRPr="007A5F95" w:rsidRDefault="007A5F95" w:rsidP="007A5F95">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5. AJUSTAREA VALORII CONTRACTULUI</w:t>
            </w:r>
          </w:p>
          <w:p w14:paraId="5DA4B903" w14:textId="77777777" w:rsidR="007A5F95" w:rsidRPr="007A5F95" w:rsidRDefault="007A5F95" w:rsidP="007A5F95">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35A97D0" w14:textId="77777777" w:rsidR="007A5F95" w:rsidRPr="007A5F95" w:rsidRDefault="007A5F95" w:rsidP="007A5F95">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157EB35F" w14:textId="77777777" w:rsidR="007A5F95" w:rsidRPr="007A5F95" w:rsidRDefault="007A5F95" w:rsidP="007A5F95">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 xml:space="preserve">6. ANTREPRENORUL ŞI SUBANTREPRENORII </w:t>
            </w:r>
          </w:p>
          <w:p w14:paraId="38B40ED1"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EA93074"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6BB4CBBF"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11F95719" w14:textId="77777777" w:rsidR="007A5F95" w:rsidRPr="007A5F95" w:rsidRDefault="007A5F95" w:rsidP="007A5F95">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258F2589" w14:textId="77777777" w:rsidR="007A5F95" w:rsidRPr="007A5F95" w:rsidRDefault="007A5F95" w:rsidP="007A5F95">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7F9FCF3C" w14:textId="77777777" w:rsidR="007A5F95" w:rsidRPr="007A5F95" w:rsidRDefault="007A5F95" w:rsidP="007A5F95">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7. FORŢA DE MUNCĂ</w:t>
            </w:r>
          </w:p>
          <w:p w14:paraId="30DE222A" w14:textId="77777777" w:rsidR="007A5F95" w:rsidRPr="007A5F95" w:rsidRDefault="007A5F95" w:rsidP="007A5F95">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54D1785A" w14:textId="77777777" w:rsidR="007A5F95" w:rsidRPr="007A5F95" w:rsidRDefault="007A5F95" w:rsidP="007A5F95">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0302FF66" w14:textId="77777777" w:rsidR="007A5F95" w:rsidRPr="007A5F95" w:rsidRDefault="007A5F95" w:rsidP="007A5F95">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8. MATERIALELE ŞI EXECUŢIA LUCRĂRILOR PROPRIU-ZISE</w:t>
            </w:r>
          </w:p>
          <w:p w14:paraId="250C9258" w14:textId="77777777" w:rsidR="007A5F95" w:rsidRPr="007A5F95" w:rsidRDefault="007A5F95" w:rsidP="007A5F95">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E570CD7" w14:textId="77777777" w:rsidR="007A5F95" w:rsidRPr="007A5F95" w:rsidRDefault="007A5F95" w:rsidP="007A5F95">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1C9480E7" w14:textId="77777777" w:rsidR="007A5F95" w:rsidRPr="007A5F95" w:rsidRDefault="007A5F95" w:rsidP="007A5F95">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21EDDF" w14:textId="77777777" w:rsidR="007A5F95" w:rsidRPr="007A5F95" w:rsidRDefault="007A5F95" w:rsidP="007A5F95">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18AF3039" w14:textId="77777777" w:rsidR="007A5F95" w:rsidRPr="007A5F95" w:rsidRDefault="007A5F95" w:rsidP="007A5F95">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3D9B4A1" w14:textId="77777777" w:rsidR="007A5F95" w:rsidRPr="007A5F95" w:rsidRDefault="007A5F95" w:rsidP="007A5F95">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1F347A0" w14:textId="77777777" w:rsidR="007A5F95" w:rsidRPr="007A5F95" w:rsidRDefault="007A5F95" w:rsidP="007A5F95">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0D0F9560" w14:textId="77777777" w:rsidR="007A5F95" w:rsidRPr="007A5F95" w:rsidRDefault="007A5F95" w:rsidP="007A5F95">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9E24BF5" w14:textId="77777777" w:rsidR="007A5F95" w:rsidRPr="007A5F95" w:rsidRDefault="007A5F95" w:rsidP="007A5F95">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6988C5CD" w14:textId="77777777" w:rsidR="007A5F95" w:rsidRPr="007A5F95" w:rsidRDefault="007A5F95" w:rsidP="007A5F95">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3F193478" w14:textId="77777777" w:rsidR="007A5F95" w:rsidRPr="007A5F95" w:rsidRDefault="007A5F95" w:rsidP="007A5F95">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9. PERIOADA DE GARANŢIE ŞI REMEDIERI ÎN PERIOADA DE GARANŢIE</w:t>
            </w:r>
          </w:p>
          <w:p w14:paraId="44FEC81E"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9.1. Perioada de garanţie pentru lucrărieste de  </w:t>
            </w:r>
            <w:r w:rsidRPr="007A5F95">
              <w:rPr>
                <w:rFonts w:ascii="Times New Roman" w:eastAsia="Times New Roman" w:hAnsi="Times New Roman" w:cs="Times New Roman"/>
                <w:b/>
                <w:kern w:val="0"/>
                <w:lang w:val="ro-MD" w:eastAsia="ru-RU"/>
                <w14:ligatures w14:val="none"/>
              </w:rPr>
              <w:t>___</w:t>
            </w:r>
            <w:r w:rsidRPr="007A5F95">
              <w:rPr>
                <w:rFonts w:ascii="Times New Roman" w:eastAsia="Times New Roman" w:hAnsi="Times New Roman" w:cs="Times New Roman"/>
                <w:kern w:val="0"/>
                <w:lang w:val="ro-MD" w:eastAsia="ru-RU"/>
                <w14:ligatures w14:val="none"/>
              </w:rPr>
              <w:t xml:space="preserve"> ani. </w:t>
            </w:r>
          </w:p>
          <w:p w14:paraId="7D500FA5"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03752A9A"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40EFFA96"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516D1F83" w14:textId="77777777" w:rsidR="007A5F95" w:rsidRPr="007A5F95" w:rsidRDefault="007A5F95" w:rsidP="007A5F95">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10. RĂSPUNDEREA PĂRŢILOR</w:t>
            </w:r>
          </w:p>
          <w:p w14:paraId="625EC851"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6937C28F"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B2FE0D0"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16D03E84"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DFB1536"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469887E"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FA61560"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18EE848"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5271D4EB"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4020F23" w14:textId="77777777" w:rsidR="007A5F95" w:rsidRPr="007A5F95" w:rsidRDefault="007A5F95" w:rsidP="007A5F95">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0BB4C5" w14:textId="77777777" w:rsidR="007A5F95" w:rsidRPr="007A5F95" w:rsidRDefault="007A5F95" w:rsidP="007A5F95">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72229133" w14:textId="77777777" w:rsidR="007A5F95" w:rsidRPr="007A5F95" w:rsidRDefault="007A5F95" w:rsidP="007A5F95">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3329551A" w14:textId="77777777" w:rsidR="007A5F95" w:rsidRPr="007A5F95" w:rsidRDefault="007A5F95" w:rsidP="007A5F95">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11. SOLUŢIONAREA LITIGIILOR</w:t>
            </w:r>
          </w:p>
          <w:p w14:paraId="53B29EC9" w14:textId="77777777" w:rsidR="007A5F95" w:rsidRPr="007A5F95" w:rsidRDefault="007A5F95" w:rsidP="007A5F95">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68264C8" w14:textId="77777777" w:rsidR="007A5F95" w:rsidRPr="007A5F95" w:rsidRDefault="007A5F95" w:rsidP="007A5F95">
            <w:pPr>
              <w:tabs>
                <w:tab w:val="left" w:pos="567"/>
              </w:tabs>
              <w:spacing w:after="0" w:line="240" w:lineRule="auto"/>
              <w:jc w:val="both"/>
              <w:rPr>
                <w:rFonts w:ascii="Times New Roman" w:eastAsia="Times New Roman" w:hAnsi="Times New Roman" w:cs="Times New Roman"/>
                <w:noProof/>
                <w:kern w:val="0"/>
                <w:lang w:val="ro-MD"/>
                <w14:ligatures w14:val="none"/>
              </w:rPr>
            </w:pPr>
          </w:p>
          <w:p w14:paraId="53610560" w14:textId="77777777" w:rsidR="007A5F95" w:rsidRPr="007A5F95" w:rsidRDefault="007A5F95" w:rsidP="007A5F95">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12. REZOLUȚIUNEACONTRACTULUI</w:t>
            </w:r>
          </w:p>
          <w:p w14:paraId="4C1820F8" w14:textId="77777777" w:rsidR="007A5F95" w:rsidRPr="007A5F95" w:rsidRDefault="007A5F95" w:rsidP="007A5F95">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12.1. Antreprenorul poate cere rezoluțiunea contractului, dacă: </w:t>
            </w:r>
          </w:p>
          <w:p w14:paraId="54B5B5EA" w14:textId="77777777" w:rsidR="007A5F95" w:rsidRPr="007A5F95" w:rsidRDefault="007A5F95" w:rsidP="007A5F95">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5A10BA75" w14:textId="77777777" w:rsidR="007A5F95" w:rsidRPr="007A5F95" w:rsidRDefault="007A5F95" w:rsidP="007A5F95">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b) Beneficiarul nu onorează o plată scadentă mai mult de 3 luni; </w:t>
            </w:r>
          </w:p>
          <w:p w14:paraId="4ECDFC49" w14:textId="77777777" w:rsidR="007A5F95" w:rsidRPr="007A5F95" w:rsidRDefault="007A5F95" w:rsidP="007A5F95">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4F5457EE" w14:textId="77777777" w:rsidR="007A5F95" w:rsidRPr="007A5F95" w:rsidRDefault="007A5F95" w:rsidP="007A5F95">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12.2. Beneficiarul poate cere rezoluțiunea contractului, dacă: </w:t>
            </w:r>
          </w:p>
          <w:p w14:paraId="71BE3660" w14:textId="77777777" w:rsidR="007A5F95" w:rsidRPr="007A5F95" w:rsidRDefault="007A5F95" w:rsidP="007A5F95">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2938F6D0" w14:textId="77777777" w:rsidR="007A5F95" w:rsidRPr="007A5F95" w:rsidRDefault="007A5F95" w:rsidP="007A5F95">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b) Antreprenorul nu începe lucrările fără să aibă un motiv justificat sau nu reia lucrările suspendate, în termen rezonabil de la primirea dispoziţiei scrise de reîncepere a lucrărilor; </w:t>
            </w:r>
          </w:p>
          <w:p w14:paraId="09615FCF" w14:textId="77777777" w:rsidR="007A5F95" w:rsidRPr="007A5F95" w:rsidRDefault="007A5F95" w:rsidP="007A5F95">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77A53E4B" w14:textId="77777777" w:rsidR="007A5F95" w:rsidRPr="007A5F95" w:rsidRDefault="007A5F95" w:rsidP="007A5F95">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1953C8FF"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3E529AF4"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020F64F3"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3A07DBE"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5F04B618" w14:textId="77777777" w:rsidR="007A5F95" w:rsidRPr="007A5F95" w:rsidRDefault="007A5F95" w:rsidP="007A5F95">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12.7. Cazuri specifice de încetare a contractului de achiziţii publice:</w:t>
            </w:r>
          </w:p>
          <w:p w14:paraId="52CA9FEB" w14:textId="77777777" w:rsidR="007A5F95" w:rsidRPr="007A5F95" w:rsidRDefault="007A5F95" w:rsidP="007A5F95">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4265D51C" w14:textId="77777777" w:rsidR="007A5F95" w:rsidRPr="007A5F95" w:rsidRDefault="007A5F95" w:rsidP="007A5F95">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57AD6BBC" w14:textId="77777777" w:rsidR="007A5F95" w:rsidRPr="007A5F95" w:rsidRDefault="007A5F95" w:rsidP="007A5F95">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330AFFF6" w14:textId="77777777" w:rsidR="007A5F95" w:rsidRPr="007A5F95" w:rsidRDefault="007A5F95" w:rsidP="007A5F95">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80A5316" w14:textId="77777777" w:rsidR="007A5F95" w:rsidRPr="007A5F95" w:rsidRDefault="007A5F95" w:rsidP="007A5F95">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4F226136" w14:textId="77777777" w:rsidR="007A5F95" w:rsidRPr="007A5F95" w:rsidRDefault="007A5F95" w:rsidP="007A5F95">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13. DISPOZIŢII FINALE</w:t>
            </w:r>
          </w:p>
          <w:p w14:paraId="74F835DF"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7137A35F" w14:textId="77777777" w:rsidR="007A5F95" w:rsidRPr="007A5F95" w:rsidRDefault="007A5F95" w:rsidP="007A5F95">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 Caietul de sarcini;</w:t>
            </w:r>
          </w:p>
          <w:p w14:paraId="7E835AFC" w14:textId="77777777" w:rsidR="007A5F95" w:rsidRPr="007A5F95" w:rsidRDefault="007A5F95" w:rsidP="007A5F95">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 Propunerea tehnică;</w:t>
            </w:r>
          </w:p>
          <w:p w14:paraId="10466FE8" w14:textId="77777777" w:rsidR="007A5F95" w:rsidRPr="007A5F95" w:rsidRDefault="007A5F95" w:rsidP="007A5F95">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 Propunerea financiară;</w:t>
            </w:r>
          </w:p>
          <w:p w14:paraId="793FE295" w14:textId="77777777" w:rsidR="007A5F95" w:rsidRPr="007A5F95" w:rsidRDefault="007A5F95" w:rsidP="007A5F95">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d) Graficul de executare a lucrărilor ; </w:t>
            </w:r>
          </w:p>
          <w:p w14:paraId="22E45D06" w14:textId="77777777" w:rsidR="007A5F95" w:rsidRPr="007A5F95" w:rsidRDefault="007A5F95" w:rsidP="007A5F95">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e) Garanția de bună execuție.</w:t>
            </w:r>
          </w:p>
          <w:p w14:paraId="2DD1826D"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13.2. Documentele contractului vor fi întocmite în limba română.</w:t>
            </w:r>
          </w:p>
          <w:p w14:paraId="598561DE" w14:textId="77777777" w:rsidR="007A5F95" w:rsidRPr="007A5F95" w:rsidRDefault="007A5F95" w:rsidP="007A5F95">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6D086C6B" w14:textId="77777777" w:rsidR="007A5F95" w:rsidRPr="007A5F95" w:rsidRDefault="007A5F95" w:rsidP="007A5F95">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77343EDA"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5C264F"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367AF1"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174C03"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CBEE79"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887A8F"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D2C1A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95BE754"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5C65C4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CE022F"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366D03"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00DED1" w14:textId="77777777" w:rsidR="007A5F95" w:rsidRPr="007A5F95" w:rsidRDefault="007A5F95" w:rsidP="007A5F95">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PARTEA CE ȚINE DE CONDIȚIILE </w:t>
            </w:r>
          </w:p>
          <w:p w14:paraId="7670996A" w14:textId="77777777" w:rsidR="007A5F95" w:rsidRPr="007A5F95" w:rsidRDefault="007A5F95" w:rsidP="007A5F95">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SPECIALE A CONTRACTULUI</w:t>
            </w:r>
          </w:p>
          <w:p w14:paraId="58BA7F21"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w:t>
            </w:r>
            <w:r w:rsidRPr="007A5F95">
              <w:rPr>
                <w:rFonts w:ascii="Times New Roman" w:eastAsia="Times New Roman" w:hAnsi="Times New Roman" w:cs="Times New Roman"/>
                <w:noProof/>
                <w:kern w:val="0"/>
                <w:sz w:val="20"/>
                <w:szCs w:val="20"/>
                <w:lang w:val="ro-MD"/>
                <w14:ligatures w14:val="none"/>
              </w:rPr>
              <w:t>LA NECESITATE)</w:t>
            </w:r>
          </w:p>
          <w:p w14:paraId="05ABFD11"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18341E"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5942C8D"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07E0C45"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EA96DE2"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4E9677F"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93443D6"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51B3444"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B11881"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805D3D2"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9BF9A7"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4C557C1"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1C46A04"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72412AA"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DECDD39"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2EFA8E7"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F2F6D8D"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98A8694" w14:textId="77777777" w:rsidR="007A5F95" w:rsidRPr="007A5F95" w:rsidRDefault="007A5F95" w:rsidP="007A5F95">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25992C3" w14:textId="77777777" w:rsidR="007A5F95" w:rsidRPr="007A5F95" w:rsidRDefault="007A5F95" w:rsidP="007A5F95">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 xml:space="preserve">                 RECHIZITELE JURIDICE, POŞTALE ŞI DE PLĂŢI ALE PĂRŢILOR</w:t>
            </w:r>
          </w:p>
          <w:p w14:paraId="0160291F" w14:textId="77777777" w:rsidR="007A5F95" w:rsidRPr="007A5F95" w:rsidRDefault="007A5F95" w:rsidP="007A5F95">
            <w:pPr>
              <w:tabs>
                <w:tab w:val="left" w:pos="2685"/>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A5F95" w:rsidRPr="00142D0D" w14:paraId="625BC81F" w14:textId="77777777" w:rsidTr="00A90C6B">
              <w:trPr>
                <w:jc w:val="center"/>
              </w:trPr>
              <w:tc>
                <w:tcPr>
                  <w:tcW w:w="5163" w:type="dxa"/>
                  <w:tcBorders>
                    <w:top w:val="nil"/>
                    <w:left w:val="nil"/>
                    <w:bottom w:val="nil"/>
                    <w:right w:val="nil"/>
                  </w:tcBorders>
                </w:tcPr>
                <w:p w14:paraId="61163B6A" w14:textId="77777777" w:rsidR="007A5F95" w:rsidRPr="007A5F95" w:rsidRDefault="007A5F95" w:rsidP="007A5F95">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2CF23158" w14:textId="77777777" w:rsidR="007A5F95" w:rsidRPr="007A5F95" w:rsidRDefault="007A5F95" w:rsidP="007A5F95">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iCs/>
                      <w:noProof/>
                      <w:kern w:val="0"/>
                      <w:lang w:val="ro-MD"/>
                      <w14:ligatures w14:val="none"/>
                    </w:rPr>
                    <w:t>BENEFICIARUL</w:t>
                  </w:r>
                </w:p>
              </w:tc>
            </w:tr>
            <w:tr w:rsidR="007A5F95" w:rsidRPr="00142D0D" w14:paraId="3BF9BDFA" w14:textId="77777777" w:rsidTr="00A90C6B">
              <w:trPr>
                <w:jc w:val="center"/>
              </w:trPr>
              <w:tc>
                <w:tcPr>
                  <w:tcW w:w="5163" w:type="dxa"/>
                  <w:tcBorders>
                    <w:top w:val="nil"/>
                    <w:left w:val="nil"/>
                    <w:bottom w:val="nil"/>
                    <w:right w:val="nil"/>
                  </w:tcBorders>
                  <w:vAlign w:val="center"/>
                </w:tcPr>
                <w:p w14:paraId="76192E37"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3F0EF5D5"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Adresa poştală:</w:t>
                  </w:r>
                </w:p>
              </w:tc>
            </w:tr>
            <w:tr w:rsidR="007A5F95" w:rsidRPr="00142D0D" w14:paraId="3A476477" w14:textId="77777777" w:rsidTr="00A90C6B">
              <w:trPr>
                <w:jc w:val="center"/>
              </w:trPr>
              <w:tc>
                <w:tcPr>
                  <w:tcW w:w="5163" w:type="dxa"/>
                  <w:tcBorders>
                    <w:top w:val="nil"/>
                    <w:left w:val="nil"/>
                    <w:bottom w:val="nil"/>
                    <w:right w:val="nil"/>
                  </w:tcBorders>
                  <w:vAlign w:val="center"/>
                </w:tcPr>
                <w:p w14:paraId="76F9F23D"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6DCF06DE"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Telefon:</w:t>
                  </w:r>
                </w:p>
              </w:tc>
            </w:tr>
            <w:tr w:rsidR="007A5F95" w:rsidRPr="00142D0D" w14:paraId="22050CD2" w14:textId="77777777" w:rsidTr="00A90C6B">
              <w:trPr>
                <w:jc w:val="center"/>
              </w:trPr>
              <w:tc>
                <w:tcPr>
                  <w:tcW w:w="5163" w:type="dxa"/>
                  <w:tcBorders>
                    <w:top w:val="nil"/>
                    <w:left w:val="nil"/>
                    <w:bottom w:val="nil"/>
                    <w:right w:val="nil"/>
                  </w:tcBorders>
                  <w:vAlign w:val="center"/>
                </w:tcPr>
                <w:p w14:paraId="5FE5FFC5"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59220E7"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 fiscal:</w:t>
                  </w:r>
                </w:p>
              </w:tc>
            </w:tr>
            <w:tr w:rsidR="007A5F95" w:rsidRPr="00142D0D" w14:paraId="463684C9" w14:textId="77777777" w:rsidTr="00A90C6B">
              <w:trPr>
                <w:jc w:val="center"/>
              </w:trPr>
              <w:tc>
                <w:tcPr>
                  <w:tcW w:w="5163" w:type="dxa"/>
                  <w:tcBorders>
                    <w:top w:val="nil"/>
                    <w:left w:val="nil"/>
                    <w:bottom w:val="nil"/>
                    <w:right w:val="nil"/>
                  </w:tcBorders>
                  <w:vAlign w:val="center"/>
                </w:tcPr>
                <w:p w14:paraId="36C99208"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6DF40A28"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Banca:</w:t>
                  </w:r>
                </w:p>
              </w:tc>
            </w:tr>
            <w:tr w:rsidR="007A5F95" w:rsidRPr="00142D0D" w14:paraId="3C21376C" w14:textId="77777777" w:rsidTr="00A90C6B">
              <w:trPr>
                <w:jc w:val="center"/>
              </w:trPr>
              <w:tc>
                <w:tcPr>
                  <w:tcW w:w="5163" w:type="dxa"/>
                  <w:tcBorders>
                    <w:top w:val="nil"/>
                    <w:left w:val="nil"/>
                    <w:bottom w:val="nil"/>
                    <w:right w:val="nil"/>
                  </w:tcBorders>
                  <w:vAlign w:val="center"/>
                </w:tcPr>
                <w:p w14:paraId="3490EE5C"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37150302"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w:t>
                  </w:r>
                </w:p>
              </w:tc>
            </w:tr>
            <w:tr w:rsidR="007A5F95" w:rsidRPr="00142D0D" w14:paraId="76FE06CD" w14:textId="77777777" w:rsidTr="00A90C6B">
              <w:trPr>
                <w:jc w:val="center"/>
              </w:trPr>
              <w:tc>
                <w:tcPr>
                  <w:tcW w:w="5163" w:type="dxa"/>
                  <w:tcBorders>
                    <w:top w:val="nil"/>
                    <w:left w:val="nil"/>
                    <w:bottom w:val="nil"/>
                    <w:right w:val="nil"/>
                  </w:tcBorders>
                  <w:vAlign w:val="center"/>
                </w:tcPr>
                <w:p w14:paraId="6157FFF3"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080305B1"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IBAN</w:t>
                  </w:r>
                </w:p>
              </w:tc>
            </w:tr>
            <w:tr w:rsidR="007A5F95" w:rsidRPr="00142D0D" w14:paraId="4CCD01BD" w14:textId="77777777" w:rsidTr="00A90C6B">
              <w:trPr>
                <w:trHeight w:val="713"/>
                <w:jc w:val="center"/>
              </w:trPr>
              <w:tc>
                <w:tcPr>
                  <w:tcW w:w="5163" w:type="dxa"/>
                  <w:tcBorders>
                    <w:top w:val="nil"/>
                    <w:left w:val="nil"/>
                    <w:bottom w:val="nil"/>
                    <w:right w:val="nil"/>
                  </w:tcBorders>
                  <w:vAlign w:val="center"/>
                </w:tcPr>
                <w:p w14:paraId="0A57ECD3" w14:textId="77777777" w:rsidR="007A5F95" w:rsidRPr="007A5F95" w:rsidRDefault="007A5F95" w:rsidP="007A5F95">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6A2501FD"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8CA2E9D"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F6AFF7E"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6D88965"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C1BD502"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2C7AE88"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17F542C"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6FC893C3" w14:textId="77777777" w:rsidR="007A5F95" w:rsidRPr="007A5F95" w:rsidRDefault="007A5F95" w:rsidP="007A5F95">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7A5F95" w:rsidRPr="00142D0D" w14:paraId="48DDB6D3" w14:textId="77777777" w:rsidTr="00A90C6B">
              <w:trPr>
                <w:trHeight w:val="357"/>
                <w:jc w:val="center"/>
              </w:trPr>
              <w:tc>
                <w:tcPr>
                  <w:tcW w:w="5188" w:type="dxa"/>
                  <w:vAlign w:val="center"/>
                </w:tcPr>
                <w:p w14:paraId="7CD99373"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ANTREPRENOR</w:t>
                  </w:r>
                </w:p>
              </w:tc>
              <w:tc>
                <w:tcPr>
                  <w:tcW w:w="4559" w:type="dxa"/>
                  <w:vAlign w:val="center"/>
                </w:tcPr>
                <w:p w14:paraId="41FAAD78"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BENEFICIAR</w:t>
                  </w:r>
                </w:p>
              </w:tc>
            </w:tr>
            <w:tr w:rsidR="007A5F95" w:rsidRPr="00142D0D" w14:paraId="18F03C6C" w14:textId="77777777" w:rsidTr="00A90C6B">
              <w:trPr>
                <w:trHeight w:val="357"/>
                <w:jc w:val="center"/>
              </w:trPr>
              <w:tc>
                <w:tcPr>
                  <w:tcW w:w="5188" w:type="dxa"/>
                  <w:vAlign w:val="center"/>
                </w:tcPr>
                <w:p w14:paraId="7CBB9B82"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4449C8C8"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5DA8728D"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223F7985"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7825A52D"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573EA296"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tc>
            </w:tr>
          </w:tbl>
          <w:p w14:paraId="534AAC3D"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BE720E"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2A7162"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4C7E7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9C681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7252BB95"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6AF332EB"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Anexa nr. 1</w:t>
            </w:r>
          </w:p>
          <w:p w14:paraId="0EF561E0"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la Contractul nr. ___________</w:t>
            </w:r>
          </w:p>
          <w:p w14:paraId="76B895A1"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Din „____”  _____ 20_______</w:t>
            </w:r>
          </w:p>
          <w:p w14:paraId="225137BA"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D3A653"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A08A2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DFF4E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C1E39C"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458DEB"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625DB1"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B129A9"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983AD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SPECIFICAŢII TEHNICE</w:t>
            </w:r>
          </w:p>
          <w:p w14:paraId="07165361"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A5F95" w:rsidRPr="00142D0D" w14:paraId="20FE3E30" w14:textId="77777777" w:rsidTr="00A90C6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895AB8"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6A44AB"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94FD3"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CD84DA8"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Specificarea tehnică deplină solicitată de către autoritatea contractantă</w:t>
                  </w:r>
                </w:p>
                <w:p w14:paraId="71281778"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1956F3"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bCs/>
                      <w:kern w:val="0"/>
                      <w:lang w:val="ro-MD"/>
                      <w14:ligatures w14:val="none"/>
                    </w:rPr>
                    <w:t xml:space="preserve">Specificarea tehnică </w:t>
                  </w:r>
                  <w:r w:rsidRPr="007A5F95">
                    <w:rPr>
                      <w:rFonts w:ascii="Times New Roman" w:eastAsia="Times New Roman" w:hAnsi="Times New Roman" w:cs="Times New Roman"/>
                      <w:b/>
                      <w:noProof/>
                      <w:kern w:val="0"/>
                      <w:lang w:val="ro-MD"/>
                      <w14:ligatures w14:val="none"/>
                    </w:rPr>
                    <w:t>deplină propusă de către ofertant</w:t>
                  </w:r>
                </w:p>
                <w:p w14:paraId="29296199"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9202B3" w14:textId="77777777" w:rsidR="007A5F95" w:rsidRPr="007A5F95" w:rsidRDefault="007A5F95" w:rsidP="007A5F95">
                  <w:pPr>
                    <w:spacing w:after="0" w:line="240" w:lineRule="auto"/>
                    <w:ind w:right="94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Standarde de</w:t>
                  </w:r>
                </w:p>
                <w:p w14:paraId="037E57E2" w14:textId="77777777" w:rsidR="007A5F95" w:rsidRPr="007A5F95" w:rsidRDefault="007A5F95" w:rsidP="007A5F95">
                  <w:pPr>
                    <w:spacing w:after="0" w:line="240" w:lineRule="auto"/>
                    <w:ind w:right="94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referinţă</w:t>
                  </w:r>
                </w:p>
              </w:tc>
            </w:tr>
            <w:tr w:rsidR="007A5F95" w:rsidRPr="00142D0D" w14:paraId="63EF3E79" w14:textId="77777777" w:rsidTr="00A90C6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A47D0C"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5E0562"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015A24"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BF33E"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F550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CE06FE"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r w:rsidR="007A5F95" w:rsidRPr="00142D0D" w14:paraId="33807240" w14:textId="77777777" w:rsidTr="00A90C6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CA01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58C8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7D2E06"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5B765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6EEF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9A8F83"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r w:rsidR="007A5F95" w:rsidRPr="00142D0D" w14:paraId="5D1B5EC7" w14:textId="77777777" w:rsidTr="00A90C6B">
              <w:tc>
                <w:tcPr>
                  <w:tcW w:w="2261" w:type="dxa"/>
                  <w:gridSpan w:val="2"/>
                  <w:tcBorders>
                    <w:top w:val="single" w:sz="6" w:space="0" w:color="000000"/>
                    <w:left w:val="nil"/>
                    <w:bottom w:val="nil"/>
                    <w:right w:val="nil"/>
                  </w:tcBorders>
                </w:tcPr>
                <w:p w14:paraId="61ABDD09"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194B8FAB"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02D34E1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7F67A05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457E4D12"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95F8FDF"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021F19CF"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7E2DCBB9"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3DED7AE3"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5A9018A0"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650D9ADF"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55FB5AAA"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26D21D0D" w14:textId="77777777" w:rsidR="007A5F95" w:rsidRPr="007A5F95" w:rsidRDefault="007A5F95" w:rsidP="007A5F95">
                  <w:pPr>
                    <w:spacing w:after="0" w:line="240" w:lineRule="auto"/>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SEMNĂTURILE PĂRŢILOR</w:t>
                  </w:r>
                </w:p>
                <w:p w14:paraId="65B147C6"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p>
              </w:tc>
            </w:tr>
            <w:tr w:rsidR="007A5F95" w:rsidRPr="00142D0D" w14:paraId="6EE9965B" w14:textId="77777777" w:rsidTr="00A90C6B">
              <w:tc>
                <w:tcPr>
                  <w:tcW w:w="4763" w:type="dxa"/>
                  <w:gridSpan w:val="4"/>
                  <w:tcBorders>
                    <w:top w:val="nil"/>
                    <w:left w:val="nil"/>
                    <w:bottom w:val="nil"/>
                    <w:right w:val="nil"/>
                  </w:tcBorders>
                  <w:tcMar>
                    <w:top w:w="24" w:type="dxa"/>
                    <w:left w:w="48" w:type="dxa"/>
                    <w:bottom w:w="24" w:type="dxa"/>
                    <w:right w:w="48" w:type="dxa"/>
                  </w:tcMar>
                  <w:hideMark/>
                </w:tcPr>
                <w:p w14:paraId="7E0FEF0D"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ANTREPRENORUL</w:t>
                  </w:r>
                </w:p>
                <w:p w14:paraId="4452C21B"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35ED4D5E" w14:textId="77777777" w:rsidR="007A5F95" w:rsidRPr="007A5F95" w:rsidRDefault="007A5F95" w:rsidP="007A5F95">
                  <w:pPr>
                    <w:spacing w:after="0" w:line="240" w:lineRule="auto"/>
                    <w:ind w:firstLine="567"/>
                    <w:rPr>
                      <w:rFonts w:ascii="Times New Roman" w:eastAsia="Times New Roman" w:hAnsi="Times New Roman" w:cs="Times New Roman"/>
                      <w:kern w:val="0"/>
                      <w:lang w:val="ro-MD"/>
                      <w14:ligatures w14:val="none"/>
                    </w:rPr>
                  </w:pPr>
                </w:p>
                <w:p w14:paraId="6BBDD488" w14:textId="77777777" w:rsidR="007A5F95" w:rsidRPr="007A5F95" w:rsidRDefault="007A5F95" w:rsidP="007A5F95">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6C8F46E3"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4F9F5871"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 xml:space="preserve">                               BENEFICIAR</w:t>
                  </w:r>
                </w:p>
                <w:p w14:paraId="2F10C922"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3200EE46"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p>
                <w:p w14:paraId="68C1D3DC"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bl>
          <w:p w14:paraId="123A0F6E"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6EB7DD"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908F6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D9138B"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CF81C7"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B297AB"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7155EF"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FA915B"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A7409A"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66270B"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F49554"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11AA87"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C7F64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3FD7BC"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442E4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AF16C1"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08CB39"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690CC4"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1BAAD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Anexa nr. 2</w:t>
            </w:r>
          </w:p>
          <w:p w14:paraId="3D76130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Contractul nr.__________</w:t>
            </w:r>
          </w:p>
          <w:p w14:paraId="75C50FB1"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23F7E7D2"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8853A21"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A13F1D6" w14:textId="77777777" w:rsidR="007A5F95" w:rsidRPr="007A5F95" w:rsidRDefault="007A5F95" w:rsidP="007A5F95">
            <w:pPr>
              <w:spacing w:after="0" w:line="240" w:lineRule="auto"/>
              <w:ind w:firstLine="567"/>
              <w:jc w:val="both"/>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SPECIFICAŢII DE PREŢ</w:t>
            </w:r>
          </w:p>
          <w:p w14:paraId="5A315D4E"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A5F95" w:rsidRPr="00142D0D" w14:paraId="5386806B" w14:textId="77777777" w:rsidTr="00A90C6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56CE0" w14:textId="77777777" w:rsidR="007A5F95" w:rsidRPr="007A5F95" w:rsidRDefault="007A5F95" w:rsidP="007A5F95">
                  <w:pPr>
                    <w:spacing w:after="0" w:line="240" w:lineRule="auto"/>
                    <w:ind w:right="-176"/>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BEAAA9" w14:textId="77777777" w:rsidR="007A5F95" w:rsidRPr="007A5F95" w:rsidRDefault="007A5F95" w:rsidP="007A5F95">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Denumirea</w:t>
                  </w:r>
                </w:p>
                <w:p w14:paraId="6DA5F4B3" w14:textId="77777777" w:rsidR="007A5F95" w:rsidRPr="007A5F95" w:rsidRDefault="007A5F95" w:rsidP="007A5F95">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lucrărilor</w:t>
                  </w:r>
                </w:p>
                <w:p w14:paraId="12A97908" w14:textId="77777777" w:rsidR="007A5F95" w:rsidRPr="007A5F95" w:rsidRDefault="007A5F95" w:rsidP="007A5F95">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94E115"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8B8673"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B19682"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E7E3ED"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1FC7BF"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3EE39E"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Termenii de executare</w:t>
                  </w:r>
                </w:p>
                <w:p w14:paraId="42AF20B4" w14:textId="77777777" w:rsidR="007A5F95" w:rsidRPr="007A5F95" w:rsidRDefault="007A5F95" w:rsidP="007A5F95">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7A5F95" w:rsidRPr="00142D0D" w14:paraId="76CE7057" w14:textId="77777777" w:rsidTr="00A90C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9595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561F5"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EBB772"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E92FD0"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DBF62A"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7F5432"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CDB8B6"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340C73"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7A5F95" w:rsidRPr="00142D0D" w14:paraId="7E2DD05D" w14:textId="77777777" w:rsidTr="00A90C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B8AE44"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025FDE"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24701C"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DBF4E"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10B13"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A29591"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0C853"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1F12B"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7A5F95" w:rsidRPr="00142D0D" w14:paraId="22457B1A" w14:textId="77777777" w:rsidTr="00A90C6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E9F8682"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08F7F37C"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B448FC0"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04B78F8"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A6C68C1"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BFBA9D3"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0AEF996"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3A9EBF3"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SEMNĂTURILE PĂRŢILOR</w:t>
                  </w:r>
                </w:p>
                <w:p w14:paraId="18CD97CE"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p>
              </w:tc>
            </w:tr>
            <w:tr w:rsidR="007A5F95" w:rsidRPr="00142D0D" w14:paraId="46D17ED1" w14:textId="77777777" w:rsidTr="00A90C6B">
              <w:tc>
                <w:tcPr>
                  <w:tcW w:w="5303" w:type="dxa"/>
                  <w:gridSpan w:val="5"/>
                  <w:tcBorders>
                    <w:top w:val="nil"/>
                    <w:left w:val="nil"/>
                    <w:bottom w:val="nil"/>
                    <w:right w:val="nil"/>
                  </w:tcBorders>
                  <w:tcMar>
                    <w:top w:w="24" w:type="dxa"/>
                    <w:left w:w="48" w:type="dxa"/>
                    <w:bottom w:w="24" w:type="dxa"/>
                    <w:right w:w="48" w:type="dxa"/>
                  </w:tcMar>
                  <w:hideMark/>
                </w:tcPr>
                <w:p w14:paraId="5E904FF0"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ANTREPRENOR</w:t>
                  </w:r>
                </w:p>
                <w:p w14:paraId="61578C91" w14:textId="77777777" w:rsidR="007A5F95" w:rsidRPr="007A5F95" w:rsidRDefault="007A5F95" w:rsidP="007A5F95">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76B88378"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1F9888E8"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BENEFICIAR</w:t>
                  </w:r>
                </w:p>
                <w:p w14:paraId="39C8FEEE"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6EE8B159"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FE888B5"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tc>
            </w:tr>
          </w:tbl>
          <w:p w14:paraId="6DFAE387"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F79672"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537C8A"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DD8DE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099B39A"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8C0F3C"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31470A"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7F271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90BA31B"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7CFF0E"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51711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6B366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B12BABF"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932D7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14426A3"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E8B3773"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DDAF06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34546A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33B561F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07B477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472B106"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Anexa nr. 26</w:t>
            </w:r>
          </w:p>
          <w:p w14:paraId="5EFDFD8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50F3454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1FB4D76F"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B98AB9"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40BCD6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D394FF" w14:textId="77777777" w:rsidR="007A5F95" w:rsidRPr="007A5F95" w:rsidRDefault="007A5F95" w:rsidP="007A5F95">
            <w:pPr>
              <w:spacing w:after="0" w:line="240" w:lineRule="auto"/>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CONTRACT – MODEL</w:t>
            </w:r>
          </w:p>
          <w:p w14:paraId="1707FDC4" w14:textId="77777777" w:rsidR="007A5F95" w:rsidRPr="007A5F95" w:rsidRDefault="007A5F95" w:rsidP="007A5F95">
            <w:pPr>
              <w:spacing w:after="0" w:line="240" w:lineRule="auto"/>
              <w:jc w:val="center"/>
              <w:rPr>
                <w:rFonts w:ascii="Times New Roman" w:eastAsia="Times New Roman" w:hAnsi="Times New Roman" w:cs="Times New Roman"/>
                <w:b/>
                <w:kern w:val="0"/>
                <w:lang w:val="ro-MD"/>
                <w14:ligatures w14:val="none"/>
              </w:rPr>
            </w:pPr>
          </w:p>
          <w:p w14:paraId="289EF6E3"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721C28"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caps/>
                <w:noProof/>
                <w:kern w:val="0"/>
                <w:lang w:val="ro-MD"/>
                <w14:ligatures w14:val="none"/>
              </w:rPr>
              <w:t>Contract</w:t>
            </w:r>
            <w:r w:rsidRPr="007A5F95">
              <w:rPr>
                <w:rFonts w:ascii="Times New Roman" w:eastAsia="Times New Roman" w:hAnsi="Times New Roman" w:cs="Times New Roman"/>
                <w:b/>
                <w:noProof/>
                <w:kern w:val="0"/>
                <w:lang w:val="ro-MD"/>
                <w14:ligatures w14:val="none"/>
              </w:rPr>
              <w:t xml:space="preserve"> nr.  </w:t>
            </w:r>
            <w:r w:rsidRPr="007A5F95">
              <w:rPr>
                <w:rFonts w:ascii="Times New Roman" w:eastAsia="Times New Roman" w:hAnsi="Times New Roman" w:cs="Times New Roman"/>
                <w:noProof/>
                <w:kern w:val="0"/>
                <w:u w:val="single"/>
                <w:lang w:val="ro-MD"/>
                <w14:ligatures w14:val="none"/>
              </w:rPr>
              <w:t>______________</w:t>
            </w:r>
          </w:p>
          <w:p w14:paraId="35AF257D" w14:textId="77777777" w:rsidR="007A5F95" w:rsidRPr="007A5F95" w:rsidRDefault="007A5F95" w:rsidP="007A5F95">
            <w:pPr>
              <w:spacing w:after="0" w:line="240" w:lineRule="auto"/>
              <w:jc w:val="center"/>
              <w:rPr>
                <w:rFonts w:ascii="Times New Roman" w:eastAsia="Times New Roman" w:hAnsi="Times New Roman" w:cs="Times New Roman"/>
                <w:b/>
                <w:i/>
                <w:noProof/>
                <w:kern w:val="0"/>
                <w:lang w:val="ro-MD"/>
                <w14:ligatures w14:val="none"/>
              </w:rPr>
            </w:pPr>
            <w:r w:rsidRPr="007A5F95">
              <w:rPr>
                <w:rFonts w:ascii="Times New Roman" w:eastAsia="Times New Roman" w:hAnsi="Times New Roman" w:cs="Times New Roman"/>
                <w:b/>
                <w:noProof/>
                <w:kern w:val="0"/>
                <w:lang w:val="ro-MD"/>
                <w14:ligatures w14:val="none"/>
              </w:rPr>
              <w:t xml:space="preserve">de achiziţionare aserviciilor de proiectare </w:t>
            </w:r>
          </w:p>
          <w:p w14:paraId="1B3E0919"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EFD202" w14:textId="77777777" w:rsidR="007A5F95" w:rsidRPr="007A5F95" w:rsidRDefault="007A5F95" w:rsidP="007A5F95">
            <w:pPr>
              <w:spacing w:after="0" w:line="240" w:lineRule="auto"/>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b/>
                <w:noProof/>
                <w:kern w:val="0"/>
                <w:lang w:val="ro-MD"/>
                <w14:ligatures w14:val="none"/>
              </w:rPr>
              <w:t xml:space="preserve">”___” _____________  202..                                                                 </w:t>
            </w:r>
            <w:r w:rsidRPr="007A5F95">
              <w:rPr>
                <w:rFonts w:ascii="Times New Roman" w:eastAsia="Times New Roman" w:hAnsi="Times New Roman" w:cs="Times New Roman"/>
                <w:noProof/>
                <w:kern w:val="0"/>
                <w:lang w:val="ro-MD"/>
                <w14:ligatures w14:val="none"/>
              </w:rPr>
              <w:t>oraș/municipiu</w:t>
            </w:r>
            <w:r w:rsidRPr="007A5F95">
              <w:rPr>
                <w:rFonts w:ascii="Times New Roman" w:eastAsia="Times New Roman" w:hAnsi="Times New Roman" w:cs="Times New Roman"/>
                <w:b/>
                <w:noProof/>
                <w:kern w:val="0"/>
                <w:lang w:val="ro-MD"/>
                <w14:ligatures w14:val="none"/>
              </w:rPr>
              <w:t>…...………</w:t>
            </w:r>
          </w:p>
          <w:p w14:paraId="4C586CF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59428D" w14:textId="77777777" w:rsidR="007A5F95" w:rsidRPr="007A5F95" w:rsidRDefault="007A5F95" w:rsidP="007A5F95">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7A5F95">
              <w:rPr>
                <w:rFonts w:ascii="Times New Roman" w:eastAsia="Times New Roman" w:hAnsi="Times New Roman" w:cs="Times New Roman"/>
                <w:b/>
                <w:kern w:val="28"/>
                <w:lang w:val="ro-MD"/>
                <w14:ligatures w14:val="none"/>
              </w:rPr>
              <w:t>PARTEA GENERALĂ</w:t>
            </w:r>
          </w:p>
          <w:p w14:paraId="365B20F8"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7A5F95">
              <w:rPr>
                <w:rFonts w:ascii="Times New Roman" w:eastAsia="Times New Roman" w:hAnsi="Times New Roman" w:cs="Times New Roman"/>
                <w:kern w:val="28"/>
                <w:sz w:val="20"/>
                <w:szCs w:val="20"/>
                <w:lang w:val="ro-MD"/>
                <w14:ligatures w14:val="none"/>
              </w:rPr>
              <w:t xml:space="preserve">                    (OBLIGATORIU)</w:t>
            </w:r>
          </w:p>
          <w:p w14:paraId="610CACC6"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A5F95" w:rsidRPr="007A5F95" w14:paraId="72A91F31" w14:textId="77777777" w:rsidTr="00A90C6B">
              <w:tc>
                <w:tcPr>
                  <w:tcW w:w="2650" w:type="pct"/>
                </w:tcPr>
                <w:p w14:paraId="3E4D0A3C"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Beneficiar</w:t>
                  </w:r>
                </w:p>
              </w:tc>
              <w:tc>
                <w:tcPr>
                  <w:tcW w:w="2350" w:type="pct"/>
                </w:tcPr>
                <w:p w14:paraId="2C8E85A0"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Antreprenor</w:t>
                  </w:r>
                </w:p>
              </w:tc>
            </w:tr>
            <w:tr w:rsidR="007A5F95" w:rsidRPr="00142D0D" w14:paraId="45FFACAF" w14:textId="77777777" w:rsidTr="00A90C6B">
              <w:tc>
                <w:tcPr>
                  <w:tcW w:w="2650" w:type="pct"/>
                </w:tcPr>
                <w:p w14:paraId="5D1E935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w:t>
                  </w:r>
                  <w:r w:rsidRPr="007A5F95">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7A5F95">
                    <w:rPr>
                      <w:rFonts w:ascii="Times New Roman" w:eastAsia="Times New Roman" w:hAnsi="Times New Roman" w:cs="Times New Roman"/>
                      <w:i/>
                      <w:noProof/>
                      <w:kern w:val="0"/>
                      <w:lang w:val="ro-MD"/>
                      <w14:ligatures w14:val="none"/>
                    </w:rPr>
                    <w:t>Beneficiar</w:t>
                  </w:r>
                  <w:r w:rsidRPr="007A5F95">
                    <w:rPr>
                      <w:rFonts w:ascii="Times New Roman" w:eastAsia="Times New Roman" w:hAnsi="Times New Roman" w:cs="Times New Roman"/>
                      <w:noProof/>
                      <w:kern w:val="0"/>
                      <w:lang w:val="ro-MD"/>
                      <w14:ligatures w14:val="none"/>
                    </w:rPr>
                    <w:t xml:space="preserve">, </w:t>
                  </w:r>
                  <w:r w:rsidRPr="007A5F95">
                    <w:rPr>
                      <w:rFonts w:ascii="Times New Roman" w:eastAsia="Times New Roman" w:hAnsi="Times New Roman" w:cs="Times New Roman"/>
                      <w:i/>
                      <w:noProof/>
                      <w:kern w:val="0"/>
                      <w:lang w:val="ro-MD"/>
                      <w14:ligatures w14:val="none"/>
                    </w:rPr>
                    <w:t xml:space="preserve">IDNO, </w:t>
                  </w:r>
                  <w:r w:rsidRPr="007A5F95">
                    <w:rPr>
                      <w:rFonts w:ascii="Times New Roman" w:eastAsia="Times New Roman" w:hAnsi="Times New Roman" w:cs="Times New Roman"/>
                      <w:noProof/>
                      <w:kern w:val="0"/>
                      <w:lang w:val="ro-MD"/>
                      <w14:ligatures w14:val="none"/>
                    </w:rPr>
                    <w:t xml:space="preserve"> pe de o parte,</w:t>
                  </w:r>
                </w:p>
              </w:tc>
              <w:tc>
                <w:tcPr>
                  <w:tcW w:w="2350" w:type="pct"/>
                </w:tcPr>
                <w:p w14:paraId="7908144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w:t>
                  </w:r>
                  <w:r w:rsidRPr="007A5F95">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7A5F95">
                    <w:rPr>
                      <w:rFonts w:ascii="Times New Roman" w:eastAsia="Times New Roman" w:hAnsi="Times New Roman" w:cs="Times New Roman"/>
                      <w:i/>
                      <w:noProof/>
                      <w:kern w:val="0"/>
                      <w:lang w:val="ro-MD"/>
                      <w14:ligatures w14:val="none"/>
                    </w:rPr>
                    <w:t xml:space="preserve">Antreprenor, IDNO, </w:t>
                  </w:r>
                  <w:r w:rsidRPr="007A5F95">
                    <w:rPr>
                      <w:rFonts w:ascii="Times New Roman" w:eastAsia="Times New Roman" w:hAnsi="Times New Roman" w:cs="Times New Roman"/>
                      <w:noProof/>
                      <w:kern w:val="0"/>
                      <w:lang w:val="ro-MD"/>
                      <w14:ligatures w14:val="none"/>
                    </w:rPr>
                    <w:t xml:space="preserve"> pe de altă parte,</w:t>
                  </w:r>
                </w:p>
              </w:tc>
            </w:tr>
          </w:tbl>
          <w:p w14:paraId="7C907FD3"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ambii (denumiţi în continuare </w:t>
            </w:r>
            <w:r w:rsidRPr="007A5F95">
              <w:rPr>
                <w:rFonts w:ascii="Times New Roman" w:eastAsia="Times New Roman" w:hAnsi="Times New Roman" w:cs="Times New Roman"/>
                <w:i/>
                <w:noProof/>
                <w:kern w:val="0"/>
                <w:lang w:val="ro-MD"/>
                <w14:ligatures w14:val="none"/>
              </w:rPr>
              <w:t>Părţi</w:t>
            </w:r>
            <w:r w:rsidRPr="007A5F95">
              <w:rPr>
                <w:rFonts w:ascii="Times New Roman" w:eastAsia="Times New Roman" w:hAnsi="Times New Roman" w:cs="Times New Roman"/>
                <w:noProof/>
                <w:kern w:val="0"/>
                <w:lang w:val="ro-MD"/>
                <w14:ligatures w14:val="none"/>
              </w:rPr>
              <w:t>), au încheiat prezentul Contract referitor la următoarele:</w:t>
            </w:r>
          </w:p>
          <w:p w14:paraId="4E84C214"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6165FF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 Achiziţionarea </w:t>
            </w:r>
            <w:r w:rsidRPr="007A5F95">
              <w:rPr>
                <w:rFonts w:ascii="Times New Roman" w:eastAsia="Times New Roman" w:hAnsi="Times New Roman" w:cs="Times New Roman"/>
                <w:b/>
                <w:noProof/>
                <w:kern w:val="0"/>
                <w:lang w:val="ro-MD"/>
                <w14:ligatures w14:val="none"/>
              </w:rPr>
              <w:t>serviciilor de proiectare …………..,</w:t>
            </w:r>
            <w:r w:rsidRPr="007A5F95">
              <w:rPr>
                <w:rFonts w:ascii="Times New Roman" w:eastAsia="Times New Roman" w:hAnsi="Times New Roman" w:cs="Times New Roman"/>
                <w:noProof/>
                <w:kern w:val="0"/>
                <w:lang w:val="ro-MD"/>
                <w14:ligatures w14:val="none"/>
              </w:rPr>
              <w:t xml:space="preserve"> denumite în </w:t>
            </w:r>
            <w:r w:rsidRPr="007A5F95">
              <w:rPr>
                <w:rFonts w:ascii="Times New Roman" w:eastAsia="Times New Roman" w:hAnsi="Times New Roman" w:cs="Times New Roman"/>
                <w:noProof/>
                <w:kern w:val="0"/>
                <w:shd w:val="clear" w:color="auto" w:fill="FFFFFF" w:themeFill="background1"/>
                <w:lang w:val="ro-MD"/>
                <w14:ligatures w14:val="none"/>
              </w:rPr>
              <w:t>continuare Lucrări</w:t>
            </w:r>
            <w:r w:rsidRPr="007A5F95">
              <w:rPr>
                <w:rFonts w:ascii="Times New Roman" w:eastAsia="Times New Roman" w:hAnsi="Times New Roman" w:cs="Times New Roman"/>
                <w:noProof/>
                <w:kern w:val="0"/>
                <w:lang w:val="ro-MD"/>
                <w14:ligatures w14:val="none"/>
              </w:rPr>
              <w:t>, conform procedurii de achiziție publică nr…</w:t>
            </w:r>
            <w:r w:rsidRPr="007A5F95">
              <w:rPr>
                <w:rFonts w:ascii="Times New Roman" w:eastAsia="Times New Roman" w:hAnsi="Times New Roman" w:cs="Times New Roman"/>
                <w:b/>
                <w:noProof/>
                <w:kern w:val="0"/>
                <w:shd w:val="clear" w:color="auto" w:fill="FFFFFF"/>
                <w:lang w:val="ro-MD"/>
                <w14:ligatures w14:val="none"/>
              </w:rPr>
              <w:t>……………</w:t>
            </w:r>
            <w:r w:rsidRPr="007A5F95">
              <w:rPr>
                <w:rFonts w:ascii="Times New Roman" w:eastAsia="Times New Roman" w:hAnsi="Times New Roman" w:cs="Times New Roman"/>
                <w:noProof/>
                <w:kern w:val="0"/>
                <w:lang w:val="ro-MD"/>
                <w14:ligatures w14:val="none"/>
              </w:rPr>
              <w:t>din ………..în baza deciziei grupului de lucru al Beneficiarului din ………..</w:t>
            </w:r>
          </w:p>
          <w:p w14:paraId="336D6E3D"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82AE14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 Următoarele documente vor fi considerate părţi componente ale Contractului:</w:t>
            </w:r>
          </w:p>
          <w:p w14:paraId="7010D600" w14:textId="77777777" w:rsidR="007A5F95" w:rsidRPr="007A5F95" w:rsidRDefault="007A5F95" w:rsidP="007A5F95">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Formularul Contractului;</w:t>
            </w:r>
          </w:p>
          <w:p w14:paraId="50EEB835" w14:textId="77777777" w:rsidR="007A5F95" w:rsidRPr="007A5F95" w:rsidRDefault="007A5F95" w:rsidP="007A5F95">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noProof/>
                <w:kern w:val="0"/>
                <w:lang w:val="ro-MD"/>
                <w14:ligatures w14:val="none"/>
              </w:rPr>
              <w:t>Formularul ofertei;</w:t>
            </w:r>
          </w:p>
          <w:p w14:paraId="711DACFB" w14:textId="77777777" w:rsidR="007A5F95" w:rsidRPr="007A5F95" w:rsidRDefault="007A5F95" w:rsidP="007A5F95">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noProof/>
                <w:kern w:val="0"/>
                <w:lang w:val="ro-MD"/>
                <w14:ligatures w14:val="none"/>
              </w:rPr>
              <w:t>Caietul de sarcini;</w:t>
            </w:r>
          </w:p>
          <w:p w14:paraId="1A821052" w14:textId="77777777" w:rsidR="007A5F95" w:rsidRPr="007A5F95" w:rsidRDefault="007A5F95" w:rsidP="007A5F95">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noProof/>
                <w:kern w:val="0"/>
                <w:lang w:val="ro-MD"/>
                <w14:ligatures w14:val="none"/>
              </w:rPr>
              <w:t>Garanția de bună execuție.</w:t>
            </w:r>
          </w:p>
          <w:p w14:paraId="0AB8EC70"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73534593"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CA0FDC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734B25B" w14:textId="77777777" w:rsidR="007A5F95" w:rsidRPr="007A5F95" w:rsidRDefault="007A5F95" w:rsidP="007A5F95">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2BAB1896"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 OBIECTUL CONTRACTULUI</w:t>
            </w:r>
          </w:p>
          <w:p w14:paraId="5DDB0FED"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37FEE458"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488AD75D"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174EAFF"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D67F4CE"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2.TERMENII ŞI CONDIŢIILE DE PRESTARE</w:t>
            </w:r>
          </w:p>
          <w:p w14:paraId="2827573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7A5F95">
              <w:rPr>
                <w:rFonts w:ascii="Times New Roman" w:eastAsia="Times New Roman" w:hAnsi="Times New Roman" w:cs="Times New Roman"/>
                <w:noProof/>
                <w:kern w:val="0"/>
                <w:shd w:val="clear" w:color="auto" w:fill="FFFFFF" w:themeFill="background1"/>
                <w:lang w:val="ro-MD"/>
                <w14:ligatures w14:val="none"/>
              </w:rPr>
              <w:t>şi anexa nr……..</w:t>
            </w:r>
            <w:r w:rsidRPr="007A5F95">
              <w:rPr>
                <w:rFonts w:ascii="Times New Roman" w:eastAsia="Times New Roman" w:hAnsi="Times New Roman" w:cs="Times New Roman"/>
                <w:noProof/>
                <w:kern w:val="0"/>
                <w:lang w:val="ro-MD"/>
                <w14:ligatures w14:val="none"/>
              </w:rPr>
              <w:t xml:space="preserve">la prezentul Contract. </w:t>
            </w:r>
          </w:p>
          <w:p w14:paraId="084953F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2.2. Termenul limită de predare a documentaţiei de proiect şi deviz – </w:t>
            </w:r>
            <w:r w:rsidRPr="007A5F95">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7A5F95">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026D7B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D2D542D"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7F0328FF"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3748C762"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p>
          <w:p w14:paraId="7E15C11B"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3. PREŢUL ŞI CONDIŢIILE DE PLATĂ</w:t>
            </w:r>
          </w:p>
          <w:p w14:paraId="239E261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3.1. Preţul Lucrărilor conform prezentului Contract este stabilit în lei moldoveneşti.</w:t>
            </w:r>
          </w:p>
          <w:p w14:paraId="05280ECF"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r w:rsidRPr="007A5F95">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7A5F95">
              <w:rPr>
                <w:rFonts w:ascii="Times New Roman" w:eastAsia="Times New Roman" w:hAnsi="Times New Roman" w:cs="Times New Roman"/>
                <w:b/>
                <w:noProof/>
                <w:kern w:val="0"/>
                <w:lang w:val="ro-MD"/>
                <w14:ligatures w14:val="none"/>
              </w:rPr>
              <w:t>……..</w:t>
            </w:r>
          </w:p>
          <w:p w14:paraId="6CCCD57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092728C1"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I etapă</w:t>
            </w:r>
            <w:r w:rsidRPr="007A5F95">
              <w:rPr>
                <w:rFonts w:ascii="Times New Roman" w:eastAsia="Times New Roman" w:hAnsi="Times New Roman" w:cs="Times New Roman"/>
                <w:noProof/>
                <w:kern w:val="0"/>
                <w:lang w:val="ro-MD"/>
                <w14:ligatures w14:val="none"/>
              </w:rPr>
              <w:t xml:space="preserve"> – predarea raportului topogeodezic, hidrologic și geologic – </w:t>
            </w:r>
            <w:r w:rsidRPr="007A5F95">
              <w:rPr>
                <w:rFonts w:ascii="Times New Roman" w:eastAsia="Times New Roman" w:hAnsi="Times New Roman" w:cs="Times New Roman"/>
                <w:b/>
                <w:noProof/>
                <w:kern w:val="0"/>
                <w:lang w:val="ro-MD"/>
                <w14:ligatures w14:val="none"/>
              </w:rPr>
              <w:t>…….., inclusiv TVA,</w:t>
            </w:r>
            <w:r w:rsidRPr="007A5F95">
              <w:rPr>
                <w:rFonts w:ascii="Times New Roman" w:eastAsia="Times New Roman" w:hAnsi="Times New Roman" w:cs="Times New Roman"/>
                <w:noProof/>
                <w:kern w:val="0"/>
                <w:lang w:val="ro-MD"/>
                <w14:ligatures w14:val="none"/>
              </w:rPr>
              <w:t xml:space="preserve"> conform Specificației;</w:t>
            </w:r>
          </w:p>
          <w:p w14:paraId="3E532FD5"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noProof/>
                <w:kern w:val="0"/>
                <w:lang w:val="ro-MD"/>
                <w14:ligatures w14:val="none"/>
              </w:rPr>
              <w:t>II etapă</w:t>
            </w:r>
            <w:r w:rsidRPr="007A5F95">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7A5F95">
              <w:rPr>
                <w:rFonts w:ascii="Times New Roman" w:eastAsia="Times New Roman" w:hAnsi="Times New Roman" w:cs="Times New Roman"/>
                <w:b/>
                <w:noProof/>
                <w:kern w:val="0"/>
                <w:lang w:val="ro-MD"/>
                <w14:ligatures w14:val="none"/>
              </w:rPr>
              <w:t>……., inclusiv TVA,</w:t>
            </w:r>
            <w:r w:rsidRPr="007A5F95">
              <w:rPr>
                <w:rFonts w:ascii="Times New Roman" w:eastAsia="Times New Roman" w:hAnsi="Times New Roman" w:cs="Times New Roman"/>
                <w:noProof/>
                <w:kern w:val="0"/>
                <w:lang w:val="ro-MD"/>
                <w14:ligatures w14:val="none"/>
              </w:rPr>
              <w:t xml:space="preserve"> conform Specificației. </w:t>
            </w:r>
          </w:p>
          <w:p w14:paraId="185ECF4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08439D69"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3.5. Plăţile se vor efectua prin ……………, indicat în prezentul Contract.</w:t>
            </w:r>
          </w:p>
          <w:p w14:paraId="24FA6FDB" w14:textId="77777777" w:rsidR="007A5F95" w:rsidRPr="007A5F95" w:rsidRDefault="007A5F95" w:rsidP="007A5F95">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6A1EC91"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4. CONDIŢIILE DE PREDARE-PRIMIRE</w:t>
            </w:r>
          </w:p>
          <w:p w14:paraId="7CFD3F8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1A7A26FC" w14:textId="77777777" w:rsidR="007A5F95" w:rsidRPr="007A5F95" w:rsidRDefault="007A5F95" w:rsidP="007A5F95">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5B365368" w14:textId="77777777" w:rsidR="007A5F95" w:rsidRPr="007A5F95" w:rsidRDefault="007A5F95" w:rsidP="007A5F95">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calitatea Lucrărilor corespunde documentelor normative și standardelor de stat.</w:t>
            </w:r>
          </w:p>
          <w:p w14:paraId="4E2AB005" w14:textId="77777777" w:rsidR="007A5F95" w:rsidRPr="007A5F95" w:rsidRDefault="007A5F95" w:rsidP="007A5F95">
            <w:pPr>
              <w:spacing w:after="0" w:line="240" w:lineRule="auto"/>
              <w:ind w:firstLine="720"/>
              <w:jc w:val="center"/>
              <w:rPr>
                <w:rFonts w:ascii="Times New Roman" w:eastAsia="Times New Roman" w:hAnsi="Times New Roman" w:cs="Times New Roman"/>
                <w:b/>
                <w:noProof/>
                <w:kern w:val="0"/>
                <w:lang w:val="ro-MD"/>
                <w14:ligatures w14:val="none"/>
              </w:rPr>
            </w:pPr>
          </w:p>
          <w:p w14:paraId="56AF9797"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5. STANDARDE</w:t>
            </w:r>
          </w:p>
          <w:p w14:paraId="29576BA6"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19C9997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66107198"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p>
          <w:p w14:paraId="1FE2C37D"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6. OBLIGAŢIILE PĂRŢILOR</w:t>
            </w:r>
          </w:p>
          <w:p w14:paraId="5972622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6.1. În baza prezentului Contract, Antreprenorul se obligă:</w:t>
            </w:r>
          </w:p>
          <w:p w14:paraId="142B9662"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6734F3E2"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presteze Lucrările conform condiţiilor prevăzute de prezentul Contract;</w:t>
            </w:r>
          </w:p>
          <w:p w14:paraId="757D0D79"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indice t</w:t>
            </w:r>
            <w:r w:rsidRPr="007A5F95">
              <w:rPr>
                <w:rFonts w:ascii="Times New Roman" w:eastAsia="Times New Roman" w:hAnsi="Times New Roman" w:cs="Times New Roman"/>
                <w:kern w:val="0"/>
                <w:lang w:val="ro-MD" w:eastAsia="ru-RU"/>
                <w14:ligatures w14:val="none"/>
              </w:rPr>
              <w:t>ermenul de garanție a lucrărilor;</w:t>
            </w:r>
          </w:p>
          <w:p w14:paraId="597ADC22"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595BE3E2"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354245A5"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4A769E09"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4399A9F8" w14:textId="77777777" w:rsidR="007A5F95" w:rsidRPr="007A5F95" w:rsidRDefault="007A5F95" w:rsidP="007A5F95">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791A5BBE" w14:textId="77777777" w:rsidR="007A5F95" w:rsidRPr="007A5F95" w:rsidRDefault="007A5F95" w:rsidP="007A5F95">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033E8143"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6.2.  În baza prezentului Contract, Beneficiarul se obligă:</w:t>
            </w:r>
          </w:p>
          <w:p w14:paraId="0FF196EC" w14:textId="77777777" w:rsidR="007A5F95" w:rsidRPr="007A5F95" w:rsidRDefault="007A5F95" w:rsidP="007A5F95">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2379C53" w14:textId="77777777" w:rsidR="007A5F95" w:rsidRPr="007A5F95" w:rsidRDefault="007A5F95" w:rsidP="007A5F95">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6A74FCA8" w14:textId="77777777" w:rsidR="007A5F95" w:rsidRPr="007A5F95" w:rsidRDefault="007A5F95" w:rsidP="007A5F95">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250DB770" w14:textId="77777777" w:rsidR="007A5F95" w:rsidRPr="007A5F95" w:rsidRDefault="007A5F95" w:rsidP="007A5F95">
            <w:pPr>
              <w:spacing w:after="0" w:line="240" w:lineRule="auto"/>
              <w:ind w:firstLine="720"/>
              <w:jc w:val="center"/>
              <w:rPr>
                <w:rFonts w:ascii="Times New Roman" w:eastAsia="Times New Roman" w:hAnsi="Times New Roman" w:cs="Times New Roman"/>
                <w:b/>
                <w:noProof/>
                <w:kern w:val="0"/>
                <w:lang w:val="ro-MD"/>
                <w14:ligatures w14:val="none"/>
              </w:rPr>
            </w:pPr>
          </w:p>
          <w:p w14:paraId="1A430793"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7. JUSTIFICAREA DATORITĂ UNUI IMPEDIMENT</w:t>
            </w:r>
          </w:p>
          <w:p w14:paraId="18865B9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57534E7"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2C7B7BD4"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84A3BE0"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p>
          <w:p w14:paraId="72E7BB44"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8. REZOLUȚIUNEA CONTRACTULUI</w:t>
            </w:r>
          </w:p>
          <w:p w14:paraId="3F081710"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8.1.Rezoluțiunea Contractului se poate realiza cu acordul comun al Părţilor.</w:t>
            </w:r>
          </w:p>
          <w:p w14:paraId="3469A84A"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8.2. Contractul poate fi rezolvitîn mod unilateral în caz de:</w:t>
            </w:r>
          </w:p>
          <w:p w14:paraId="5469F2CD" w14:textId="77777777" w:rsidR="007A5F95" w:rsidRPr="007A5F95" w:rsidRDefault="007A5F95" w:rsidP="007A5F95">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7F948D18" w14:textId="77777777" w:rsidR="007A5F95" w:rsidRPr="007A5F95" w:rsidRDefault="007A5F95" w:rsidP="007A5F95">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nerespectare de către Antreprenor a termenelor de executare stabilite;</w:t>
            </w:r>
          </w:p>
          <w:p w14:paraId="00F5BDC5" w14:textId="77777777" w:rsidR="007A5F95" w:rsidRPr="007A5F95" w:rsidRDefault="007A5F95" w:rsidP="007A5F95">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nerespectare de către Beneficiar a termenelor de plată a Lucrărilor;</w:t>
            </w:r>
          </w:p>
          <w:p w14:paraId="6E7DDF58" w14:textId="77777777" w:rsidR="007A5F95" w:rsidRPr="007A5F95" w:rsidRDefault="007A5F95" w:rsidP="007A5F95">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6DEE1653" w14:textId="77777777" w:rsidR="007A5F95" w:rsidRPr="007A5F95" w:rsidRDefault="007A5F95" w:rsidP="007A5F95">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61DB4DFC" w14:textId="77777777" w:rsidR="007A5F95" w:rsidRPr="007A5F95" w:rsidRDefault="007A5F95" w:rsidP="007A5F95">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354BA2AD" w14:textId="77777777" w:rsidR="007A5F95" w:rsidRPr="007A5F95" w:rsidRDefault="007A5F95" w:rsidP="007A5F95">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1AC906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442D8DA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22A0E4CA"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1175E30A"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9. RECLAMAŢII ŞI SANCŢIUNI</w:t>
            </w:r>
          </w:p>
          <w:p w14:paraId="7293BF4F"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91F413F"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F16D7F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1A68F76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47E7F2E0"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285D47A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1D92A810"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1E4631DA"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05F328FA"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p>
          <w:p w14:paraId="5C77BBCF"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10. DREPTURI DE PROPRIETATE INTELECTUALĂ</w:t>
            </w:r>
          </w:p>
          <w:p w14:paraId="786CEEDB"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10.1. Antreprenorul are obligaţia să despăgubească Beneficiarul împotriva oricăror:</w:t>
            </w:r>
          </w:p>
          <w:p w14:paraId="06142EAA"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F4EE0D6"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20144A9C" w14:textId="77777777" w:rsidR="007A5F95" w:rsidRPr="007A5F95" w:rsidRDefault="007A5F95" w:rsidP="007A5F95">
            <w:pPr>
              <w:spacing w:after="0" w:line="240" w:lineRule="auto"/>
              <w:ind w:firstLine="720"/>
              <w:jc w:val="both"/>
              <w:rPr>
                <w:rFonts w:ascii="Times New Roman" w:eastAsia="Times New Roman" w:hAnsi="Times New Roman" w:cs="Times New Roman"/>
                <w:noProof/>
                <w:kern w:val="0"/>
                <w:lang w:val="ro-MD"/>
                <w14:ligatures w14:val="none"/>
              </w:rPr>
            </w:pPr>
          </w:p>
          <w:p w14:paraId="457F067B" w14:textId="77777777" w:rsidR="007A5F95" w:rsidRPr="007A5F95" w:rsidRDefault="007A5F95" w:rsidP="007A5F95">
            <w:pPr>
              <w:spacing w:after="0" w:line="240" w:lineRule="auto"/>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11. DISPOZIŢII FINALE</w:t>
            </w:r>
          </w:p>
          <w:p w14:paraId="35288549"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6E8E0ADF"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5A44068B"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EBBF44F"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0B987789"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732E678E"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5647B9E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18B3D4EC"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45FC1AD4"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739E2096"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14551813"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1F8954DD"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72897275"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1DF8D9FB"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6ECF462D"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20C41DF1"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1EBD681E" w14:textId="77777777" w:rsidR="007A5F95" w:rsidRPr="007A5F95" w:rsidRDefault="007A5F95" w:rsidP="007A5F95">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PARTEA CE ȚINE DE CONDIȚIILE</w:t>
            </w:r>
          </w:p>
          <w:p w14:paraId="634FF7E6" w14:textId="77777777" w:rsidR="007A5F95" w:rsidRPr="007A5F95" w:rsidRDefault="007A5F95" w:rsidP="007A5F95">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SPECIALE AL CONTRACTULUI</w:t>
            </w:r>
          </w:p>
          <w:p w14:paraId="0DE62AD1"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w:t>
            </w:r>
            <w:r w:rsidRPr="007A5F95">
              <w:rPr>
                <w:rFonts w:ascii="Times New Roman" w:eastAsia="Times New Roman" w:hAnsi="Times New Roman" w:cs="Times New Roman"/>
                <w:noProof/>
                <w:kern w:val="0"/>
                <w:sz w:val="20"/>
                <w:szCs w:val="20"/>
                <w:lang w:val="ro-MD"/>
                <w14:ligatures w14:val="none"/>
              </w:rPr>
              <w:t>LA NECESITATE)</w:t>
            </w:r>
          </w:p>
          <w:p w14:paraId="52055BDB"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32A1C8C9"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03A093E6"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42569FF8"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1043B687"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10BE0CD2"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65FE9B78" w14:textId="77777777" w:rsidR="007A5F95" w:rsidRPr="007A5F95" w:rsidRDefault="007A5F95" w:rsidP="007A5F95">
            <w:pPr>
              <w:spacing w:after="0" w:line="276" w:lineRule="auto"/>
              <w:contextualSpacing/>
              <w:rPr>
                <w:rFonts w:ascii="Times New Roman" w:eastAsia="Times New Roman" w:hAnsi="Times New Roman" w:cs="Times New Roman"/>
                <w:noProof/>
                <w:kern w:val="0"/>
                <w:lang w:val="ro-MD"/>
                <w14:ligatures w14:val="none"/>
              </w:rPr>
            </w:pPr>
          </w:p>
          <w:p w14:paraId="739F39DC" w14:textId="77777777" w:rsidR="007A5F95" w:rsidRPr="007A5F95" w:rsidRDefault="007A5F95" w:rsidP="007A5F95">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kern w:val="0"/>
                <w:lang w:val="ro-MD"/>
                <w14:ligatures w14:val="none"/>
              </w:rPr>
              <w:t>RECHIZITELE JURIDICE, POŞTALE ŞI DE PLĂŢI ALE PĂRŢILOR</w:t>
            </w:r>
          </w:p>
          <w:p w14:paraId="3E7BA302" w14:textId="77777777" w:rsidR="007A5F95" w:rsidRPr="007A5F95" w:rsidRDefault="007A5F95" w:rsidP="007A5F95">
            <w:pPr>
              <w:tabs>
                <w:tab w:val="left" w:pos="2685"/>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A5F95" w:rsidRPr="00142D0D" w14:paraId="21FA51DB" w14:textId="77777777" w:rsidTr="00A90C6B">
              <w:trPr>
                <w:jc w:val="center"/>
              </w:trPr>
              <w:tc>
                <w:tcPr>
                  <w:tcW w:w="5163" w:type="dxa"/>
                  <w:tcBorders>
                    <w:top w:val="nil"/>
                    <w:left w:val="nil"/>
                    <w:bottom w:val="nil"/>
                    <w:right w:val="nil"/>
                  </w:tcBorders>
                </w:tcPr>
                <w:p w14:paraId="282967C2" w14:textId="77777777" w:rsidR="007A5F95" w:rsidRPr="007A5F95" w:rsidRDefault="007A5F95" w:rsidP="007A5F95">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577E43C2" w14:textId="77777777" w:rsidR="007A5F95" w:rsidRPr="007A5F95" w:rsidRDefault="007A5F95" w:rsidP="007A5F95">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iCs/>
                      <w:noProof/>
                      <w:kern w:val="0"/>
                      <w:lang w:val="ro-MD"/>
                      <w14:ligatures w14:val="none"/>
                    </w:rPr>
                    <w:t>BENEFICIARUL</w:t>
                  </w:r>
                </w:p>
              </w:tc>
            </w:tr>
            <w:tr w:rsidR="007A5F95" w:rsidRPr="00142D0D" w14:paraId="4C3F9B85" w14:textId="77777777" w:rsidTr="00A90C6B">
              <w:trPr>
                <w:jc w:val="center"/>
              </w:trPr>
              <w:tc>
                <w:tcPr>
                  <w:tcW w:w="5163" w:type="dxa"/>
                  <w:tcBorders>
                    <w:top w:val="nil"/>
                    <w:left w:val="nil"/>
                    <w:bottom w:val="nil"/>
                    <w:right w:val="nil"/>
                  </w:tcBorders>
                  <w:vAlign w:val="center"/>
                </w:tcPr>
                <w:p w14:paraId="1B22F303"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26D17343"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Adresa poştală:</w:t>
                  </w:r>
                </w:p>
              </w:tc>
            </w:tr>
            <w:tr w:rsidR="007A5F95" w:rsidRPr="00142D0D" w14:paraId="1EC4091F" w14:textId="77777777" w:rsidTr="00A90C6B">
              <w:trPr>
                <w:jc w:val="center"/>
              </w:trPr>
              <w:tc>
                <w:tcPr>
                  <w:tcW w:w="5163" w:type="dxa"/>
                  <w:tcBorders>
                    <w:top w:val="nil"/>
                    <w:left w:val="nil"/>
                    <w:bottom w:val="nil"/>
                    <w:right w:val="nil"/>
                  </w:tcBorders>
                  <w:vAlign w:val="center"/>
                </w:tcPr>
                <w:p w14:paraId="3F3E106A"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4B0876D8"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Telefon:</w:t>
                  </w:r>
                </w:p>
              </w:tc>
            </w:tr>
            <w:tr w:rsidR="007A5F95" w:rsidRPr="00142D0D" w14:paraId="74153F74" w14:textId="77777777" w:rsidTr="00A90C6B">
              <w:trPr>
                <w:jc w:val="center"/>
              </w:trPr>
              <w:tc>
                <w:tcPr>
                  <w:tcW w:w="5163" w:type="dxa"/>
                  <w:tcBorders>
                    <w:top w:val="nil"/>
                    <w:left w:val="nil"/>
                    <w:bottom w:val="nil"/>
                    <w:right w:val="nil"/>
                  </w:tcBorders>
                  <w:vAlign w:val="center"/>
                </w:tcPr>
                <w:p w14:paraId="619EBD21"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21CA9726"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 fiscal:</w:t>
                  </w:r>
                </w:p>
              </w:tc>
            </w:tr>
            <w:tr w:rsidR="007A5F95" w:rsidRPr="00142D0D" w14:paraId="6BE32AB8" w14:textId="77777777" w:rsidTr="00A90C6B">
              <w:trPr>
                <w:jc w:val="center"/>
              </w:trPr>
              <w:tc>
                <w:tcPr>
                  <w:tcW w:w="5163" w:type="dxa"/>
                  <w:tcBorders>
                    <w:top w:val="nil"/>
                    <w:left w:val="nil"/>
                    <w:bottom w:val="nil"/>
                    <w:right w:val="nil"/>
                  </w:tcBorders>
                  <w:vAlign w:val="center"/>
                </w:tcPr>
                <w:p w14:paraId="6E303D40"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4BAAA0AF"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Banca:</w:t>
                  </w:r>
                </w:p>
              </w:tc>
            </w:tr>
            <w:tr w:rsidR="007A5F95" w:rsidRPr="00142D0D" w14:paraId="4B9774E4" w14:textId="77777777" w:rsidTr="00A90C6B">
              <w:trPr>
                <w:jc w:val="center"/>
              </w:trPr>
              <w:tc>
                <w:tcPr>
                  <w:tcW w:w="5163" w:type="dxa"/>
                  <w:tcBorders>
                    <w:top w:val="nil"/>
                    <w:left w:val="nil"/>
                    <w:bottom w:val="nil"/>
                    <w:right w:val="nil"/>
                  </w:tcBorders>
                  <w:vAlign w:val="center"/>
                </w:tcPr>
                <w:p w14:paraId="04EACA2F"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3E5B31EF"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Cod:</w:t>
                  </w:r>
                </w:p>
              </w:tc>
            </w:tr>
            <w:tr w:rsidR="007A5F95" w:rsidRPr="00142D0D" w14:paraId="44B5CA6B" w14:textId="77777777" w:rsidTr="00A90C6B">
              <w:trPr>
                <w:jc w:val="center"/>
              </w:trPr>
              <w:tc>
                <w:tcPr>
                  <w:tcW w:w="5163" w:type="dxa"/>
                  <w:tcBorders>
                    <w:top w:val="nil"/>
                    <w:left w:val="nil"/>
                    <w:bottom w:val="nil"/>
                    <w:right w:val="nil"/>
                  </w:tcBorders>
                  <w:vAlign w:val="center"/>
                </w:tcPr>
                <w:p w14:paraId="0C6C2B38"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2CC2B566"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IBAN</w:t>
                  </w:r>
                </w:p>
              </w:tc>
            </w:tr>
            <w:tr w:rsidR="007A5F95" w:rsidRPr="00142D0D" w14:paraId="7B2455C3" w14:textId="77777777" w:rsidTr="00A90C6B">
              <w:trPr>
                <w:trHeight w:val="749"/>
                <w:jc w:val="center"/>
              </w:trPr>
              <w:tc>
                <w:tcPr>
                  <w:tcW w:w="5163" w:type="dxa"/>
                  <w:tcBorders>
                    <w:top w:val="nil"/>
                    <w:left w:val="nil"/>
                    <w:bottom w:val="nil"/>
                    <w:right w:val="nil"/>
                  </w:tcBorders>
                  <w:vAlign w:val="center"/>
                </w:tcPr>
                <w:p w14:paraId="0D2345D6" w14:textId="77777777" w:rsidR="007A5F95" w:rsidRPr="007A5F95" w:rsidRDefault="007A5F95" w:rsidP="007A5F95">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1D3AE9DA"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82A1221"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1067633"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FF13FE4"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52D04F8" w14:textId="77777777" w:rsidR="007A5F95" w:rsidRPr="007A5F95" w:rsidRDefault="007A5F95" w:rsidP="007A5F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3BFB1878" w14:textId="77777777" w:rsidR="007A5F95" w:rsidRPr="007A5F95" w:rsidRDefault="007A5F95" w:rsidP="007A5F95">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SEMNĂTURILE PĂRŢILOR</w:t>
            </w:r>
          </w:p>
          <w:p w14:paraId="2AE68C89" w14:textId="77777777" w:rsidR="007A5F95" w:rsidRPr="007A5F95" w:rsidRDefault="007A5F95" w:rsidP="007A5F95">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7A5F95" w:rsidRPr="00142D0D" w14:paraId="6A15F455" w14:textId="77777777" w:rsidTr="00A90C6B">
              <w:trPr>
                <w:trHeight w:val="357"/>
                <w:jc w:val="center"/>
              </w:trPr>
              <w:tc>
                <w:tcPr>
                  <w:tcW w:w="5188" w:type="dxa"/>
                  <w:vAlign w:val="center"/>
                </w:tcPr>
                <w:p w14:paraId="69AA2E8C"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ANTREPRENOR</w:t>
                  </w:r>
                </w:p>
              </w:tc>
              <w:tc>
                <w:tcPr>
                  <w:tcW w:w="4559" w:type="dxa"/>
                  <w:vAlign w:val="center"/>
                </w:tcPr>
                <w:p w14:paraId="40C89557"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BENEFICIAR</w:t>
                  </w:r>
                </w:p>
              </w:tc>
            </w:tr>
            <w:tr w:rsidR="007A5F95" w:rsidRPr="00142D0D" w14:paraId="58F3063B" w14:textId="77777777" w:rsidTr="00A90C6B">
              <w:trPr>
                <w:trHeight w:val="357"/>
                <w:jc w:val="center"/>
              </w:trPr>
              <w:tc>
                <w:tcPr>
                  <w:tcW w:w="5188" w:type="dxa"/>
                  <w:vAlign w:val="center"/>
                </w:tcPr>
                <w:p w14:paraId="674B56E4"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505145E3"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tc>
            </w:tr>
          </w:tbl>
          <w:p w14:paraId="7E42ED6E"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9B99A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62B63F" w14:textId="77777777" w:rsidR="007A5F95" w:rsidRPr="007A5F95" w:rsidRDefault="007A5F95" w:rsidP="007A5F95">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49F65E29" w14:textId="77777777" w:rsidR="007A5F95" w:rsidRPr="007A5F95" w:rsidRDefault="007A5F95" w:rsidP="007A5F95">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B872B7B" w14:textId="77777777" w:rsidR="007A5F95" w:rsidRPr="007A5F95" w:rsidRDefault="007A5F95" w:rsidP="007A5F95">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B9BC654"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146AA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4C0585"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7CA765"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702EA3A2"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484864CE"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1C4FFC7E"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43963674"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74B3E152"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33D7F72F"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7F328B3B"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5114495F"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124FB3EE"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16B672F3"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7064A4AC"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600E56DD"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Anexa nr. 1</w:t>
            </w:r>
          </w:p>
          <w:p w14:paraId="21274A35"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la Contractul nr. ___________</w:t>
            </w:r>
          </w:p>
          <w:p w14:paraId="7B5698A2" w14:textId="77777777" w:rsidR="007A5F95" w:rsidRPr="007A5F95" w:rsidRDefault="007A5F95" w:rsidP="007A5F95">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din „____”  _____ 20_______</w:t>
            </w:r>
          </w:p>
          <w:p w14:paraId="442A86B2"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7E40A5"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82B596"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7D0571"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46CAF8"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E55CF0"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2B6304"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SPECIFICAŢII TEHNICE</w:t>
            </w:r>
          </w:p>
          <w:p w14:paraId="138265CD"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A5F95" w:rsidRPr="007A5F95" w14:paraId="008C5283" w14:textId="77777777" w:rsidTr="00A90C6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8818AE"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78F52"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B21AE5"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FBEC8C9"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Specificarea tehnică deplină solicitată de către autoritatea contractantă</w:t>
                  </w:r>
                </w:p>
                <w:p w14:paraId="0529C221"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093040"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bCs/>
                      <w:kern w:val="0"/>
                      <w:lang w:val="ro-MD"/>
                      <w14:ligatures w14:val="none"/>
                    </w:rPr>
                    <w:t>Specificarea tehnică</w:t>
                  </w:r>
                  <w:r w:rsidRPr="007A5F95">
                    <w:rPr>
                      <w:rFonts w:ascii="Times New Roman" w:eastAsia="Times New Roman" w:hAnsi="Times New Roman" w:cs="Times New Roman"/>
                      <w:b/>
                      <w:noProof/>
                      <w:kern w:val="0"/>
                      <w:lang w:val="ro-MD"/>
                      <w14:ligatures w14:val="none"/>
                    </w:rPr>
                    <w:t>deplină propusă de către ofertant</w:t>
                  </w:r>
                </w:p>
                <w:p w14:paraId="318CCCEF"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019EC3D2" w14:textId="77777777" w:rsidR="007A5F95" w:rsidRPr="007A5F95" w:rsidRDefault="007A5F95" w:rsidP="007A5F95">
                  <w:pPr>
                    <w:spacing w:after="0" w:line="240" w:lineRule="auto"/>
                    <w:ind w:left="378" w:right="377"/>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Standarde de</w:t>
                  </w:r>
                </w:p>
                <w:p w14:paraId="42CAFE58" w14:textId="77777777" w:rsidR="007A5F95" w:rsidRPr="007A5F95" w:rsidRDefault="007A5F95" w:rsidP="007A5F95">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referinţă</w:t>
                  </w:r>
                </w:p>
              </w:tc>
            </w:tr>
            <w:tr w:rsidR="007A5F95" w:rsidRPr="007A5F95" w14:paraId="1C925EC6" w14:textId="77777777" w:rsidTr="00A90C6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610AE"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FAB9AD"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B21EB7"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13443"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EC9C0"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9EBBAB"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r w:rsidR="007A5F95" w:rsidRPr="007A5F95" w14:paraId="6102E46E" w14:textId="77777777" w:rsidTr="00A90C6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A88A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6852E4"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40DCD5"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648F5B"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DC3D79"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2F1344"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r w:rsidR="007A5F95" w:rsidRPr="007A5F95" w14:paraId="7CB05C23" w14:textId="77777777" w:rsidTr="00A90C6B">
              <w:tc>
                <w:tcPr>
                  <w:tcW w:w="2261" w:type="dxa"/>
                  <w:gridSpan w:val="2"/>
                  <w:tcBorders>
                    <w:top w:val="single" w:sz="6" w:space="0" w:color="000000"/>
                    <w:left w:val="nil"/>
                    <w:bottom w:val="nil"/>
                    <w:right w:val="nil"/>
                  </w:tcBorders>
                </w:tcPr>
                <w:p w14:paraId="470229CD"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390A6F25"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6056B7D4"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79D7349A"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5009EA0F"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76533DE"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70838D22"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01CA481E"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483D56A1"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74312D03"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1D98CAB9"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09A5CDCA"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38D462CC"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p>
                <w:p w14:paraId="46DF1097" w14:textId="77777777" w:rsidR="007A5F95" w:rsidRPr="007A5F95" w:rsidRDefault="007A5F95" w:rsidP="007A5F95">
                  <w:pPr>
                    <w:spacing w:after="0" w:line="240" w:lineRule="auto"/>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SEMNĂTURILE PĂRŢILOR</w:t>
                  </w:r>
                </w:p>
                <w:p w14:paraId="768C3A95"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p>
              </w:tc>
            </w:tr>
            <w:tr w:rsidR="007A5F95" w:rsidRPr="00142D0D" w14:paraId="361775FD" w14:textId="77777777" w:rsidTr="00A90C6B">
              <w:tc>
                <w:tcPr>
                  <w:tcW w:w="4763" w:type="dxa"/>
                  <w:gridSpan w:val="4"/>
                  <w:tcBorders>
                    <w:top w:val="nil"/>
                    <w:left w:val="nil"/>
                    <w:bottom w:val="nil"/>
                    <w:right w:val="nil"/>
                  </w:tcBorders>
                  <w:tcMar>
                    <w:top w:w="24" w:type="dxa"/>
                    <w:left w:w="48" w:type="dxa"/>
                    <w:bottom w:w="24" w:type="dxa"/>
                    <w:right w:w="48" w:type="dxa"/>
                  </w:tcMar>
                  <w:hideMark/>
                </w:tcPr>
                <w:p w14:paraId="14CBAE38"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Antreprenorul/Prestatorul de lucrări/de servicii de proiectare</w:t>
                  </w:r>
                </w:p>
                <w:p w14:paraId="64E7456D"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175F5173"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3EC45D01" w14:textId="77777777" w:rsidR="007A5F95" w:rsidRPr="007A5F95" w:rsidRDefault="007A5F95" w:rsidP="007A5F95">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0E30B9FF" w14:textId="77777777" w:rsidR="007A5F95" w:rsidRPr="007A5F95" w:rsidRDefault="007A5F95" w:rsidP="007A5F95">
                  <w:pPr>
                    <w:spacing w:after="0" w:line="240" w:lineRule="auto"/>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 xml:space="preserve">                                  Beneficiar</w:t>
                  </w:r>
                </w:p>
                <w:p w14:paraId="7E5C1BD0"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2EA3F2E6"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62AA309A"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tc>
            </w:tr>
          </w:tbl>
          <w:p w14:paraId="3D162FEB"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17392F61"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07DB4A06"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02B37AFC"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3A81CEDE"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20E9F2C5"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4A132B0F"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5C67C0D4"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135D71D1"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02E40884"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01275C2A"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5E07712E"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5E8DCBD8"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00D1F7E9"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12206257"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7F695C06"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07FC5545"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765FF654"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A79F28B"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135AAC6B"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18954A4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324E811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Anexa nr. 2</w:t>
            </w:r>
          </w:p>
          <w:p w14:paraId="08BB5BA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Contractul nr.__________</w:t>
            </w:r>
          </w:p>
          <w:p w14:paraId="16B6BDCD"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7B9C2F8B"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1D8F20A"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ACA3DED"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BB69432"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6603FF8" w14:textId="77777777" w:rsidR="007A5F95" w:rsidRPr="007A5F95" w:rsidRDefault="007A5F95" w:rsidP="007A5F95">
            <w:pPr>
              <w:spacing w:after="0" w:line="240" w:lineRule="auto"/>
              <w:jc w:val="both"/>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 xml:space="preserve">        SPECIFICAŢII DE PREŢ</w:t>
            </w:r>
          </w:p>
          <w:p w14:paraId="4582E609"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A5F95" w:rsidRPr="007A5F95" w14:paraId="73A03C2B" w14:textId="77777777" w:rsidTr="00A90C6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BFB20C" w14:textId="77777777" w:rsidR="007A5F95" w:rsidRPr="007A5F95" w:rsidRDefault="007A5F95" w:rsidP="007A5F95">
                  <w:pPr>
                    <w:spacing w:after="0" w:line="240" w:lineRule="auto"/>
                    <w:ind w:right="-176"/>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1E5AD6" w14:textId="77777777" w:rsidR="007A5F95" w:rsidRPr="007A5F95" w:rsidRDefault="007A5F95" w:rsidP="007A5F95">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Denumirea</w:t>
                  </w:r>
                </w:p>
                <w:p w14:paraId="598FB3D5" w14:textId="77777777" w:rsidR="007A5F95" w:rsidRPr="007A5F95" w:rsidRDefault="007A5F95" w:rsidP="007A5F95">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lucrărilor/</w:t>
                  </w:r>
                </w:p>
                <w:p w14:paraId="78F2E863" w14:textId="77777777" w:rsidR="007A5F95" w:rsidRPr="007A5F95" w:rsidRDefault="007A5F95" w:rsidP="007A5F95">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 xml:space="preserve">     serviciilor</w:t>
                  </w:r>
                </w:p>
                <w:p w14:paraId="19CA2164" w14:textId="77777777" w:rsidR="007A5F95" w:rsidRPr="007A5F95" w:rsidRDefault="007A5F95" w:rsidP="007A5F95">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6FC3E1"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BA84AD"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80B718" w14:textId="77777777" w:rsidR="007A5F95" w:rsidRPr="007A5F95" w:rsidRDefault="007A5F95" w:rsidP="007A5F95">
                  <w:pPr>
                    <w:spacing w:after="0" w:line="240" w:lineRule="auto"/>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FCC9D2"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Preţul unitar,</w:t>
                  </w:r>
                </w:p>
                <w:p w14:paraId="2AD73650"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B574F"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6126AC"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Termenii de executare/</w:t>
                  </w:r>
                </w:p>
                <w:p w14:paraId="20157E6F"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prestare</w:t>
                  </w:r>
                </w:p>
              </w:tc>
            </w:tr>
            <w:tr w:rsidR="007A5F95" w:rsidRPr="007A5F95" w14:paraId="7D6506FE" w14:textId="77777777" w:rsidTr="00A90C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12146"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D66AC0"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CA05F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52BF40"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7FC5C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340BB"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670CD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38152"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r w:rsidR="007A5F95" w:rsidRPr="007A5F95" w14:paraId="5ACE1662" w14:textId="77777777" w:rsidTr="00A90C6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A472B"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91111"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B087D9"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588565"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24D4D"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5C8C76"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85970F"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0EE98"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tc>
            </w:tr>
            <w:tr w:rsidR="007A5F95" w:rsidRPr="007A5F95" w14:paraId="482D39AA" w14:textId="77777777" w:rsidTr="00A90C6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F3D8D49"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676201A2"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35E59512"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439498A0"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36AFF7BC"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17BFB753"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30E89E54"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670ED8AD"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3F9B4EB9" w14:textId="77777777" w:rsidR="007A5F95" w:rsidRPr="007A5F95" w:rsidRDefault="007A5F95" w:rsidP="007A5F95">
                  <w:pPr>
                    <w:spacing w:after="0" w:line="240" w:lineRule="auto"/>
                    <w:jc w:val="both"/>
                    <w:rPr>
                      <w:rFonts w:ascii="Times New Roman" w:eastAsia="Times New Roman" w:hAnsi="Times New Roman" w:cs="Times New Roman"/>
                      <w:kern w:val="0"/>
                      <w:lang w:val="ro-MD"/>
                      <w14:ligatures w14:val="none"/>
                    </w:rPr>
                  </w:pPr>
                </w:p>
                <w:p w14:paraId="4427DBEF"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SEMNĂTURILE PĂRŢILOR</w:t>
                  </w:r>
                </w:p>
              </w:tc>
            </w:tr>
            <w:tr w:rsidR="007A5F95" w:rsidRPr="00142D0D" w14:paraId="5A3E6CAF" w14:textId="77777777" w:rsidTr="00A90C6B">
              <w:tc>
                <w:tcPr>
                  <w:tcW w:w="5303" w:type="dxa"/>
                  <w:gridSpan w:val="5"/>
                  <w:tcBorders>
                    <w:top w:val="nil"/>
                    <w:left w:val="nil"/>
                    <w:bottom w:val="nil"/>
                    <w:right w:val="nil"/>
                  </w:tcBorders>
                  <w:tcMar>
                    <w:top w:w="24" w:type="dxa"/>
                    <w:left w:w="48" w:type="dxa"/>
                    <w:bottom w:w="24" w:type="dxa"/>
                    <w:right w:w="48" w:type="dxa"/>
                  </w:tcMar>
                  <w:hideMark/>
                </w:tcPr>
                <w:p w14:paraId="0A0A006F" w14:textId="77777777" w:rsidR="007A5F95" w:rsidRPr="007A5F95" w:rsidRDefault="007A5F95" w:rsidP="007A5F95">
                  <w:pPr>
                    <w:spacing w:after="0" w:line="240" w:lineRule="auto"/>
                    <w:jc w:val="center"/>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Antreprenorul/Prestatorul de lucrări/</w:t>
                  </w:r>
                </w:p>
                <w:p w14:paraId="3CBF555A"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de servicii de proiectare</w:t>
                  </w:r>
                </w:p>
                <w:p w14:paraId="133A2BEC"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39B3C87D"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411F2F63"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Beneficiar</w:t>
                  </w:r>
                </w:p>
                <w:p w14:paraId="6469C9D8"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 </w:t>
                  </w:r>
                </w:p>
                <w:p w14:paraId="49715E5A"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p w14:paraId="1D3D7857" w14:textId="77777777" w:rsidR="007A5F95" w:rsidRPr="007A5F95" w:rsidRDefault="007A5F95" w:rsidP="007A5F95">
                  <w:pPr>
                    <w:spacing w:after="0" w:line="240" w:lineRule="auto"/>
                    <w:ind w:firstLine="567"/>
                    <w:jc w:val="both"/>
                    <w:rPr>
                      <w:rFonts w:ascii="Times New Roman" w:eastAsia="Times New Roman" w:hAnsi="Times New Roman" w:cs="Times New Roman"/>
                      <w:kern w:val="0"/>
                      <w:lang w:val="ro-MD"/>
                      <w14:ligatures w14:val="none"/>
                    </w:rPr>
                  </w:pPr>
                </w:p>
              </w:tc>
            </w:tr>
          </w:tbl>
          <w:p w14:paraId="27DC4F91" w14:textId="77777777" w:rsidR="007A5F95" w:rsidRPr="007A5F95" w:rsidRDefault="007A5F95" w:rsidP="007A5F95">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9E526EC" w14:textId="77777777" w:rsidR="007A5F95" w:rsidRPr="007A5F95" w:rsidRDefault="007A5F95" w:rsidP="007A5F95">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12FCE1" w14:textId="77777777" w:rsidR="007A5F95" w:rsidRPr="007A5F95" w:rsidRDefault="007A5F95" w:rsidP="007A5F95">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2E7C3914"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EA6791F"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38197B2"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1DA53DD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742211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EFC7433"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6602CA9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14235C60"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B9B8DF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09A21453"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29F27498"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556FA6C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375E565F"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p>
          <w:p w14:paraId="39243CD3"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Anexa nr. 27</w:t>
            </w:r>
          </w:p>
          <w:p w14:paraId="3E3E3AFA"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746957DE"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085CD1B1" w14:textId="77777777" w:rsidR="007A5F95" w:rsidRPr="007A5F95" w:rsidRDefault="007A5F95" w:rsidP="007A5F95">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6BE53875"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53B3D371"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7A5F95" w:rsidRPr="00142D0D" w14:paraId="7073B465" w14:textId="77777777" w:rsidTr="00A90C6B">
              <w:tc>
                <w:tcPr>
                  <w:tcW w:w="9640" w:type="dxa"/>
                  <w:gridSpan w:val="2"/>
                </w:tcPr>
                <w:p w14:paraId="34C38878"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caps/>
                      <w:noProof/>
                      <w:kern w:val="0"/>
                      <w:lang w:val="ro-MD"/>
                      <w14:ligatures w14:val="none"/>
                    </w:rPr>
                    <w:t>ACORD ADIȚIONAL</w:t>
                  </w:r>
                  <w:r w:rsidRPr="007A5F95">
                    <w:rPr>
                      <w:rFonts w:ascii="Times New Roman" w:eastAsia="Times New Roman" w:hAnsi="Times New Roman" w:cs="Times New Roman"/>
                      <w:b/>
                      <w:noProof/>
                      <w:kern w:val="0"/>
                      <w:lang w:val="ro-MD"/>
                      <w14:ligatures w14:val="none"/>
                    </w:rPr>
                    <w:t xml:space="preserve"> Nr.______</w:t>
                  </w:r>
                </w:p>
                <w:p w14:paraId="4C572515"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p>
                <w:p w14:paraId="46366707"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la contractul nr.</w:t>
                  </w:r>
                  <w:r w:rsidRPr="007A5F95">
                    <w:rPr>
                      <w:rFonts w:ascii="Times New Roman" w:eastAsia="Calibri" w:hAnsi="Times New Roman" w:cs="Times New Roman"/>
                      <w:noProof/>
                      <w:kern w:val="0"/>
                      <w:lang w:val="ro-MD"/>
                      <w14:ligatures w14:val="none"/>
                    </w:rPr>
                    <w:t>________</w:t>
                  </w:r>
                  <w:r w:rsidRPr="007A5F95">
                    <w:rPr>
                      <w:rFonts w:ascii="Times New Roman" w:eastAsia="Times New Roman" w:hAnsi="Times New Roman" w:cs="Times New Roman"/>
                      <w:noProof/>
                      <w:kern w:val="0"/>
                      <w:lang w:val="ro-MD"/>
                      <w14:ligatures w14:val="none"/>
                    </w:rPr>
                    <w:t>din ”__„_________ 20___</w:t>
                  </w:r>
                </w:p>
                <w:p w14:paraId="301B4D90"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227B54DF"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tc>
            </w:tr>
            <w:tr w:rsidR="007A5F95" w:rsidRPr="00142D0D" w14:paraId="527CF748" w14:textId="77777777" w:rsidTr="00A90C6B">
              <w:tc>
                <w:tcPr>
                  <w:tcW w:w="9640" w:type="dxa"/>
                  <w:gridSpan w:val="2"/>
                </w:tcPr>
                <w:p w14:paraId="21DC682D" w14:textId="77777777" w:rsidR="007A5F95" w:rsidRPr="007A5F95" w:rsidRDefault="007A5F95" w:rsidP="007A5F95">
                  <w:pPr>
                    <w:spacing w:after="0" w:line="240" w:lineRule="auto"/>
                    <w:ind w:firstLine="720"/>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7A5F95">
                    <w:rPr>
                      <w:rFonts w:ascii="Times New Roman" w:eastAsia="Calibri" w:hAnsi="Times New Roman" w:cs="Times New Roman"/>
                      <w:kern w:val="0"/>
                      <w:lang w:val="ro-MD"/>
                      <w14:ligatures w14:val="none"/>
                    </w:rPr>
                    <w:t>și</w:t>
                  </w:r>
                  <w:r w:rsidRPr="007A5F95">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F9545F7" w14:textId="77777777" w:rsidR="007A5F95" w:rsidRPr="007A5F95" w:rsidRDefault="007A5F95" w:rsidP="007A5F95">
                  <w:pPr>
                    <w:spacing w:after="0" w:line="240" w:lineRule="auto"/>
                    <w:jc w:val="both"/>
                    <w:rPr>
                      <w:rFonts w:ascii="Times New Roman" w:eastAsia="Times New Roman" w:hAnsi="Times New Roman" w:cs="Times New Roman"/>
                      <w:kern w:val="0"/>
                      <w:lang w:val="ro-MD" w:eastAsia="ru-RU"/>
                      <w14:ligatures w14:val="none"/>
                    </w:rPr>
                  </w:pPr>
                </w:p>
                <w:p w14:paraId="3CA9D060" w14:textId="77777777" w:rsidR="007A5F95" w:rsidRPr="007A5F95" w:rsidRDefault="007A5F95" w:rsidP="007A5F95">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7A5F95">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59ABBCD4" w14:textId="77777777" w:rsidR="007A5F95" w:rsidRPr="007A5F95" w:rsidRDefault="007A5F95" w:rsidP="007A5F95">
                  <w:pPr>
                    <w:spacing w:after="0" w:line="240" w:lineRule="auto"/>
                    <w:jc w:val="both"/>
                    <w:rPr>
                      <w:rFonts w:ascii="Times New Roman" w:eastAsia="Times New Roman" w:hAnsi="Times New Roman" w:cs="Times New Roman"/>
                      <w:kern w:val="0"/>
                      <w:lang w:val="ro-MD" w:eastAsia="ru-RU"/>
                      <w14:ligatures w14:val="none"/>
                    </w:rPr>
                  </w:pPr>
                </w:p>
                <w:p w14:paraId="2C77F592" w14:textId="77777777" w:rsidR="007A5F95" w:rsidRPr="007A5F95" w:rsidRDefault="007A5F95" w:rsidP="007A5F95">
                  <w:pPr>
                    <w:spacing w:after="0" w:line="240" w:lineRule="auto"/>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1114B2BD" w14:textId="77777777" w:rsidR="007A5F95" w:rsidRPr="007A5F95" w:rsidRDefault="007A5F95" w:rsidP="007A5F95">
                  <w:pPr>
                    <w:tabs>
                      <w:tab w:val="right" w:pos="10205"/>
                    </w:tabs>
                    <w:spacing w:after="0" w:line="240" w:lineRule="auto"/>
                    <w:rPr>
                      <w:rFonts w:ascii="Times New Roman" w:eastAsia="Times New Roman" w:hAnsi="Times New Roman" w:cs="Times New Roman"/>
                      <w:kern w:val="0"/>
                      <w:lang w:val="ro-MD" w:eastAsia="ru-RU"/>
                      <w14:ligatures w14:val="none"/>
                    </w:rPr>
                  </w:pPr>
                </w:p>
                <w:p w14:paraId="6219C830" w14:textId="77777777" w:rsidR="007A5F95" w:rsidRPr="007A5F95" w:rsidRDefault="007A5F95" w:rsidP="007A5F95">
                  <w:pPr>
                    <w:spacing w:after="0" w:line="240" w:lineRule="auto"/>
                    <w:ind w:right="-1"/>
                    <w:jc w:val="both"/>
                    <w:rPr>
                      <w:rFonts w:ascii="Times New Roman" w:eastAsia="Times New Roman" w:hAnsi="Times New Roman" w:cs="Times New Roman"/>
                      <w:kern w:val="0"/>
                      <w:lang w:val="ro-MD" w:eastAsia="ru-RU"/>
                      <w14:ligatures w14:val="none"/>
                    </w:rPr>
                  </w:pPr>
                  <w:r w:rsidRPr="007A5F95">
                    <w:rPr>
                      <w:rFonts w:ascii="Times New Roman" w:eastAsia="Times New Roman" w:hAnsi="Times New Roman" w:cs="Times New Roman"/>
                      <w:kern w:val="0"/>
                      <w:lang w:val="ro-MD" w:eastAsia="ru-RU"/>
                      <w14:ligatures w14:val="none"/>
                    </w:rPr>
                    <w:t>Prin prezentul acord, în Contract se aplică următoarele modificări:</w:t>
                  </w:r>
                </w:p>
                <w:p w14:paraId="1221B6E0" w14:textId="77777777" w:rsidR="007A5F95" w:rsidRPr="007A5F95" w:rsidRDefault="007A5F95" w:rsidP="007A5F95">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________________________________________________________________________</w:t>
                  </w:r>
                </w:p>
                <w:p w14:paraId="32717642" w14:textId="77777777" w:rsidR="007A5F95" w:rsidRPr="007A5F95" w:rsidRDefault="007A5F95" w:rsidP="007A5F95">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45D2955F" w14:textId="77777777" w:rsidR="007A5F95" w:rsidRPr="007A5F95" w:rsidRDefault="007A5F95" w:rsidP="007A5F95">
                  <w:pPr>
                    <w:spacing w:after="0" w:line="240" w:lineRule="auto"/>
                    <w:ind w:right="-1" w:firstLine="567"/>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3AB93DB8" w14:textId="77777777" w:rsidR="007A5F95" w:rsidRPr="007A5F95" w:rsidRDefault="007A5F95" w:rsidP="007A5F95">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6F819E5F"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p w14:paraId="5AA59D3E" w14:textId="77777777" w:rsidR="007A5F95" w:rsidRPr="007A5F95" w:rsidRDefault="007A5F95" w:rsidP="007A5F95">
                  <w:pPr>
                    <w:spacing w:after="0" w:line="240" w:lineRule="auto"/>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b/>
                      <w:bCs/>
                      <w:kern w:val="0"/>
                      <w:lang w:val="ro-MD"/>
                      <w14:ligatures w14:val="none"/>
                    </w:rPr>
                    <w:t>SEMNĂTURILE PĂRŢILOR</w:t>
                  </w:r>
                </w:p>
                <w:p w14:paraId="1E8E41BF"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tc>
            </w:tr>
            <w:tr w:rsidR="007A5F95" w:rsidRPr="00142D0D" w14:paraId="63AC96FD" w14:textId="77777777" w:rsidTr="00A90C6B">
              <w:trPr>
                <w:trHeight w:val="357"/>
              </w:trPr>
              <w:tc>
                <w:tcPr>
                  <w:tcW w:w="5179" w:type="dxa"/>
                  <w:vAlign w:val="center"/>
                </w:tcPr>
                <w:p w14:paraId="1F275628" w14:textId="77777777" w:rsidR="007A5F95" w:rsidRPr="007A5F95" w:rsidRDefault="007A5F95" w:rsidP="007A5F95">
                  <w:pPr>
                    <w:spacing w:after="0" w:line="240" w:lineRule="auto"/>
                    <w:jc w:val="center"/>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bCs/>
                      <w:kern w:val="0"/>
                      <w:lang w:val="ro-MD"/>
                      <w14:ligatures w14:val="none"/>
                    </w:rPr>
                    <w:t>ANTREPRENORUL/PRESTATORUL</w:t>
                  </w:r>
                </w:p>
              </w:tc>
              <w:tc>
                <w:tcPr>
                  <w:tcW w:w="4461" w:type="dxa"/>
                  <w:vAlign w:val="center"/>
                </w:tcPr>
                <w:p w14:paraId="4320FD92" w14:textId="77777777" w:rsidR="007A5F95" w:rsidRPr="007A5F95" w:rsidRDefault="007A5F95" w:rsidP="007A5F95">
                  <w:pPr>
                    <w:spacing w:after="0" w:line="240" w:lineRule="auto"/>
                    <w:jc w:val="center"/>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b/>
                      <w:bCs/>
                      <w:kern w:val="0"/>
                      <w:lang w:val="ro-MD"/>
                      <w14:ligatures w14:val="none"/>
                    </w:rPr>
                    <w:t>BENEFICIAR</w:t>
                  </w:r>
                </w:p>
              </w:tc>
            </w:tr>
            <w:tr w:rsidR="007A5F95" w:rsidRPr="00142D0D" w14:paraId="0FC15432" w14:textId="77777777" w:rsidTr="00A90C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F2956A7"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1FEE3058" w14:textId="77777777" w:rsidR="007A5F95" w:rsidRPr="007A5F95" w:rsidRDefault="007A5F95" w:rsidP="007A5F95">
                  <w:pPr>
                    <w:spacing w:after="0" w:line="240" w:lineRule="auto"/>
                    <w:rPr>
                      <w:rFonts w:ascii="Times New Roman" w:eastAsia="Times New Roman" w:hAnsi="Times New Roman" w:cs="Times New Roman"/>
                      <w:noProof/>
                      <w:kern w:val="0"/>
                      <w:lang w:val="ro-MD"/>
                      <w14:ligatures w14:val="none"/>
                    </w:rPr>
                  </w:pPr>
                </w:p>
              </w:tc>
            </w:tr>
          </w:tbl>
          <w:p w14:paraId="06C7CCCC"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A085E4A"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E160EDA"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F44B675"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A188AAE"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A8D2FCB"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56F5EE2"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C97B94D"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3AC9777"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F3B7790"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766A628"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8011403"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C699BDE"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A8D7940"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07171C7"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Anexa nr. 28</w:t>
            </w:r>
          </w:p>
          <w:p w14:paraId="7B26BDD9"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la Documentația standard nr._____</w:t>
            </w:r>
          </w:p>
          <w:p w14:paraId="184E36E1" w14:textId="77777777" w:rsidR="007A5F95" w:rsidRPr="007A5F95" w:rsidRDefault="007A5F95" w:rsidP="007A5F95">
            <w:pPr>
              <w:spacing w:after="0" w:line="240" w:lineRule="auto"/>
              <w:jc w:val="right"/>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din “____” ________ 20___</w:t>
            </w:r>
          </w:p>
          <w:p w14:paraId="0B9C11C2"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D6205E8"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4898B98"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BBD18DE"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ACORD-CADRU </w:t>
            </w:r>
          </w:p>
          <w:p w14:paraId="406FBD89"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nr. ________ data ___________</w:t>
            </w:r>
          </w:p>
          <w:p w14:paraId="19C71626" w14:textId="77777777" w:rsidR="007A5F95" w:rsidRPr="007A5F95" w:rsidRDefault="007A5F95" w:rsidP="007A5F95">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05A9806E" w14:textId="77777777" w:rsidR="007A5F95" w:rsidRPr="007A5F95" w:rsidRDefault="007A5F95" w:rsidP="007A5F95">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1. Părţile acordului-cadru</w:t>
            </w:r>
          </w:p>
          <w:p w14:paraId="52B0C085" w14:textId="77777777" w:rsidR="007A5F95" w:rsidRPr="007A5F95" w:rsidRDefault="007A5F95" w:rsidP="007A5F95">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61D68FDF"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7F5A4AE1"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5F79705"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între</w:t>
            </w:r>
          </w:p>
          <w:p w14:paraId="46696944"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4F8365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i/>
                <w:noProof/>
                <w:kern w:val="0"/>
                <w:lang w:val="ro-MD"/>
                <w14:ligatures w14:val="none"/>
              </w:rPr>
              <w:t>(Denumirea autorităţii contractante)…………………………</w:t>
            </w:r>
            <w:r w:rsidRPr="007A5F95">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7A5F95">
              <w:rPr>
                <w:rFonts w:ascii="Times New Roman" w:eastAsia="Times New Roman" w:hAnsi="Times New Roman" w:cs="Times New Roman"/>
                <w:b/>
                <w:noProof/>
                <w:kern w:val="0"/>
                <w:lang w:val="ro-MD"/>
                <w14:ligatures w14:val="none"/>
              </w:rPr>
              <w:t>promitent-achizitor</w:t>
            </w:r>
            <w:r w:rsidRPr="007A5F95">
              <w:rPr>
                <w:rFonts w:ascii="Times New Roman" w:eastAsia="Times New Roman" w:hAnsi="Times New Roman" w:cs="Times New Roman"/>
                <w:noProof/>
                <w:kern w:val="0"/>
                <w:lang w:val="ro-MD"/>
                <w14:ligatures w14:val="none"/>
              </w:rPr>
              <w:t xml:space="preserve">, pe de o parte, </w:t>
            </w:r>
            <w:r w:rsidRPr="007A5F95">
              <w:rPr>
                <w:rFonts w:ascii="Times New Roman" w:eastAsia="Times New Roman" w:hAnsi="Times New Roman" w:cs="Times New Roman"/>
                <w:b/>
                <w:bCs/>
                <w:noProof/>
                <w:kern w:val="0"/>
                <w:lang w:val="ro-MD"/>
                <w14:ligatures w14:val="none"/>
              </w:rPr>
              <w:t>  </w:t>
            </w:r>
            <w:r w:rsidRPr="007A5F95">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7A5F95">
              <w:rPr>
                <w:rFonts w:ascii="Times New Roman" w:eastAsia="Times New Roman" w:hAnsi="Times New Roman" w:cs="Times New Roman"/>
                <w:b/>
                <w:bCs/>
                <w:noProof/>
                <w:kern w:val="0"/>
                <w:lang w:val="ro-MD"/>
                <w14:ligatures w14:val="none"/>
              </w:rPr>
              <w:t>promitent-executor/prestator</w:t>
            </w:r>
            <w:r w:rsidRPr="007A5F95">
              <w:rPr>
                <w:rFonts w:ascii="Times New Roman" w:eastAsia="Times New Roman" w:hAnsi="Times New Roman" w:cs="Times New Roman"/>
                <w:noProof/>
                <w:kern w:val="0"/>
                <w:lang w:val="ro-MD"/>
                <w14:ligatures w14:val="none"/>
              </w:rPr>
              <w:t>, pe de alta parte.</w:t>
            </w:r>
          </w:p>
          <w:p w14:paraId="514A4D66"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A882410" w14:textId="77777777" w:rsidR="007A5F95" w:rsidRPr="007A5F95" w:rsidRDefault="007A5F95" w:rsidP="007A5F95">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2. Scopul acordului-cadru</w:t>
            </w:r>
          </w:p>
          <w:p w14:paraId="43DC43C4"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4209AC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1DDD52D"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647EAF3"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00D50AF"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9DD0C56"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           3. Durata acordului-cadru</w:t>
            </w:r>
          </w:p>
          <w:p w14:paraId="702F1302"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58F936C6"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6BB73E4A"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FDDA074" w14:textId="77777777" w:rsidR="007A5F95" w:rsidRPr="007A5F95" w:rsidRDefault="007A5F95" w:rsidP="007A5F95">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  4.  Obligaţiile promitentului-executor/prestator</w:t>
            </w:r>
          </w:p>
          <w:p w14:paraId="246180D9"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4B98BE4D"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DC9760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74C1AD27"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451C9D5D" w14:textId="77777777" w:rsidR="007A5F95" w:rsidRPr="007A5F95" w:rsidRDefault="007A5F95" w:rsidP="007A5F95">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           5.  Obligaţiile promitentului-achizitor</w:t>
            </w:r>
          </w:p>
          <w:p w14:paraId="75CDDDB6"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5BF82A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F044477"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1C3768C" w14:textId="77777777" w:rsidR="007A5F95" w:rsidRPr="007A5F95" w:rsidRDefault="007A5F95" w:rsidP="007A5F95">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 xml:space="preserve">      6. Rezoluțiune unilaterală</w:t>
            </w:r>
          </w:p>
          <w:p w14:paraId="72A7D995" w14:textId="77777777" w:rsidR="007A5F95" w:rsidRPr="007A5F95" w:rsidRDefault="007A5F95" w:rsidP="007A5F95">
            <w:pPr>
              <w:spacing w:after="0" w:line="240" w:lineRule="auto"/>
              <w:ind w:left="660"/>
              <w:jc w:val="both"/>
              <w:rPr>
                <w:rFonts w:ascii="Times New Roman" w:eastAsia="Times New Roman" w:hAnsi="Times New Roman" w:cs="Times New Roman"/>
                <w:b/>
                <w:bCs/>
                <w:noProof/>
                <w:kern w:val="0"/>
                <w:lang w:val="ro-MD"/>
                <w14:ligatures w14:val="none"/>
              </w:rPr>
            </w:pPr>
          </w:p>
          <w:p w14:paraId="2C532BBB"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DC16F7E" w14:textId="77777777" w:rsidR="007A5F95" w:rsidRPr="007A5F95" w:rsidRDefault="007A5F95" w:rsidP="007A5F95">
            <w:pPr>
              <w:tabs>
                <w:tab w:val="left" w:pos="729"/>
              </w:tabs>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50DEDDFC" w14:textId="77777777" w:rsidR="007A5F95" w:rsidRPr="007A5F95" w:rsidRDefault="007A5F95" w:rsidP="007A5F95">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10F6E2A5" w14:textId="77777777" w:rsidR="007A5F95" w:rsidRPr="007A5F95" w:rsidRDefault="007A5F95" w:rsidP="007A5F95">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7A5F95">
              <w:rPr>
                <w:rFonts w:ascii="Times New Roman" w:eastAsia="Times New Roman" w:hAnsi="Times New Roman" w:cs="Times New Roman"/>
                <w:b/>
                <w:bCs/>
                <w:noProof/>
                <w:kern w:val="0"/>
                <w:lang w:val="ro-MD"/>
                <w14:ligatures w14:val="none"/>
              </w:rPr>
              <w:t>Documentele acordului-cadru:</w:t>
            </w:r>
          </w:p>
          <w:p w14:paraId="6A617C1A" w14:textId="77777777" w:rsidR="007A5F95" w:rsidRPr="007A5F95" w:rsidRDefault="007A5F95" w:rsidP="007A5F95">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38E2D912"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7A5F95">
              <w:rPr>
                <w:rFonts w:ascii="Times New Roman" w:eastAsia="Times New Roman" w:hAnsi="Times New Roman" w:cs="Times New Roman"/>
                <w:iCs/>
                <w:noProof/>
                <w:kern w:val="0"/>
                <w:lang w:val="ro-MD"/>
                <w14:ligatures w14:val="none"/>
              </w:rPr>
              <w:t>a) propunerea tehnică;</w:t>
            </w:r>
          </w:p>
          <w:p w14:paraId="71AE696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b) propunerea financiară;</w:t>
            </w:r>
          </w:p>
          <w:p w14:paraId="4B0E2A1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c) caietul de sarcini;</w:t>
            </w:r>
          </w:p>
          <w:p w14:paraId="7970E168"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d) alte anexe, după caz.</w:t>
            </w:r>
          </w:p>
          <w:p w14:paraId="7A84500F"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1004443" w14:textId="77777777" w:rsidR="007A5F95" w:rsidRPr="007A5F95" w:rsidRDefault="007A5F95" w:rsidP="007A5F95">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7A5F95">
              <w:rPr>
                <w:rFonts w:ascii="Times New Roman" w:eastAsia="Times New Roman" w:hAnsi="Times New Roman" w:cs="Times New Roman"/>
                <w:b/>
                <w:bCs/>
                <w:kern w:val="0"/>
                <w:lang w:val="ro-MD"/>
                <w14:ligatures w14:val="none"/>
              </w:rPr>
              <w:t>Încetarea acordului cadru</w:t>
            </w:r>
          </w:p>
          <w:p w14:paraId="42479F13" w14:textId="77777777" w:rsidR="007A5F95" w:rsidRPr="007A5F95" w:rsidRDefault="007A5F95" w:rsidP="007A5F95">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50AE627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8.1    Prezentul acord-cadru încetează de drept- prin ajungerea la termen;</w:t>
            </w:r>
          </w:p>
          <w:p w14:paraId="4D050CE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8.2    Acordul-cadru poate înceta şi în următoarele cazuri:</w:t>
            </w:r>
          </w:p>
          <w:p w14:paraId="55CDF727" w14:textId="77777777" w:rsidR="007A5F95" w:rsidRPr="007A5F95" w:rsidRDefault="007A5F95" w:rsidP="007A5F95">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prin acordul de voinţă al părţilor ;</w:t>
            </w:r>
          </w:p>
          <w:p w14:paraId="598F7433" w14:textId="77777777" w:rsidR="007A5F95" w:rsidRPr="007A5F95" w:rsidRDefault="007A5F95" w:rsidP="007A5F95">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7A5F95">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6F69AAFB" w14:textId="77777777" w:rsidR="007A5F95" w:rsidRPr="007A5F95" w:rsidRDefault="007A5F95" w:rsidP="007A5F95">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3D152F3" w14:textId="77777777" w:rsidR="007A5F95" w:rsidRPr="007A5F95" w:rsidRDefault="007A5F95" w:rsidP="007A5F95">
            <w:pPr>
              <w:spacing w:after="0" w:line="240" w:lineRule="auto"/>
              <w:jc w:val="both"/>
              <w:rPr>
                <w:rFonts w:ascii="Times New Roman" w:eastAsia="Times New Roman" w:hAnsi="Times New Roman" w:cs="Times New Roman"/>
                <w:i/>
                <w:noProof/>
                <w:kern w:val="0"/>
                <w:lang w:val="ro-MD"/>
                <w14:ligatures w14:val="none"/>
              </w:rPr>
            </w:pPr>
            <w:r w:rsidRPr="007A5F95">
              <w:rPr>
                <w:rFonts w:ascii="Times New Roman" w:eastAsia="Times New Roman" w:hAnsi="Times New Roman" w:cs="Times New Roman"/>
                <w:i/>
                <w:noProof/>
                <w:kern w:val="0"/>
                <w:lang w:val="ro-MD"/>
                <w14:ligatures w14:val="none"/>
              </w:rPr>
              <w:t>CLAUZE APLICABILE CONTRACTELOR SUBSECVENTE</w:t>
            </w:r>
          </w:p>
          <w:p w14:paraId="5068002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40DBBEA0" w14:textId="77777777" w:rsidR="007A5F95" w:rsidRPr="007A5F95" w:rsidRDefault="007A5F95" w:rsidP="007A5F95">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7A5F95">
              <w:rPr>
                <w:rFonts w:ascii="Times New Roman" w:eastAsia="Times New Roman" w:hAnsi="Times New Roman" w:cs="Times New Roman"/>
                <w:b/>
                <w:kern w:val="0"/>
                <w:lang w:val="ro-MD"/>
                <w14:ligatures w14:val="none"/>
              </w:rPr>
              <w:t xml:space="preserve">Executarea contractelor subsecvente </w:t>
            </w:r>
          </w:p>
          <w:p w14:paraId="492CD8C4" w14:textId="77777777" w:rsidR="007A5F95" w:rsidRPr="007A5F95" w:rsidRDefault="007A5F95" w:rsidP="007A5F95">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5884AC78"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9.1 Executarea contractelor subsecvente va începe din momentul încheierii acestora.</w:t>
            </w:r>
          </w:p>
          <w:p w14:paraId="74D96C8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5426722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1F72C72"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6270F42B"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2253FEE6"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B6678E7" w14:textId="77777777" w:rsidR="007A5F95" w:rsidRPr="007A5F95" w:rsidRDefault="007A5F95" w:rsidP="007A5F95">
            <w:pPr>
              <w:spacing w:after="0" w:line="240" w:lineRule="auto"/>
              <w:jc w:val="both"/>
              <w:rPr>
                <w:rFonts w:ascii="Times New Roman" w:eastAsia="Times New Roman" w:hAnsi="Times New Roman" w:cs="Times New Roman"/>
                <w:b/>
                <w:noProof/>
                <w:kern w:val="0"/>
                <w:lang w:val="ro-MD"/>
                <w14:ligatures w14:val="none"/>
              </w:rPr>
            </w:pPr>
          </w:p>
          <w:p w14:paraId="7538E3FF" w14:textId="77777777" w:rsidR="007A5F95" w:rsidRPr="007A5F95" w:rsidRDefault="007A5F95" w:rsidP="007A5F95">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7A5F95">
              <w:rPr>
                <w:rFonts w:ascii="Times New Roman" w:eastAsia="Times New Roman" w:hAnsi="Times New Roman" w:cs="Times New Roman"/>
                <w:b/>
                <w:noProof/>
                <w:kern w:val="0"/>
                <w:lang w:val="ro-MD"/>
                <w14:ligatures w14:val="none"/>
              </w:rPr>
              <w:t xml:space="preserve">          11. Litigii</w:t>
            </w:r>
          </w:p>
          <w:p w14:paraId="228FA2AD"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7B60963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436EE3B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22BE86"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1FF3C26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65755A8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21E017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342A528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56ADA06C"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5DF027B9"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130D1E6"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Promitent-achizitor,                                              Promitent- executor/prestator,</w:t>
            </w:r>
          </w:p>
          <w:p w14:paraId="28F161C3"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p w14:paraId="4F403D5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(semnătura autorizată)                                              (semnătura autorizată)</w:t>
            </w:r>
          </w:p>
          <w:p w14:paraId="6E7D579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59953B4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Promitent-achizitor,                                              Promitent- executor/prestator,</w:t>
            </w:r>
          </w:p>
          <w:p w14:paraId="4D0FF85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                                                     ..................................</w:t>
            </w:r>
          </w:p>
          <w:p w14:paraId="78B64058"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(semnătura autorizată)                                              (semnătura autorizată)</w:t>
            </w:r>
          </w:p>
          <w:p w14:paraId="02CF7904"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C624A78"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11CFCA65"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Promitent-achizitor,                                              Promitent- executor/prestator,</w:t>
            </w:r>
          </w:p>
          <w:p w14:paraId="6B94455A"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w:t>
            </w:r>
          </w:p>
          <w:p w14:paraId="32358488"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r w:rsidRPr="007A5F95">
              <w:rPr>
                <w:rFonts w:ascii="Times New Roman" w:eastAsia="Times New Roman" w:hAnsi="Times New Roman" w:cs="Times New Roman"/>
                <w:noProof/>
                <w:kern w:val="0"/>
                <w:lang w:val="ro-MD"/>
                <w14:ligatures w14:val="none"/>
              </w:rPr>
              <w:t xml:space="preserve"> (semnătura autorizată)                                              (semnătura autorizată)</w:t>
            </w:r>
          </w:p>
          <w:p w14:paraId="4A2A328B"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4FE1CFDE" w14:textId="77777777" w:rsidR="007A5F95" w:rsidRPr="007A5F95" w:rsidRDefault="007A5F95" w:rsidP="007A5F95">
            <w:pPr>
              <w:spacing w:after="0" w:line="240" w:lineRule="auto"/>
              <w:jc w:val="both"/>
              <w:rPr>
                <w:rFonts w:ascii="Times New Roman" w:eastAsia="Times New Roman" w:hAnsi="Times New Roman" w:cs="Times New Roman"/>
                <w:noProof/>
                <w:kern w:val="0"/>
                <w:sz w:val="28"/>
                <w:szCs w:val="28"/>
                <w:lang w:val="ro-MD"/>
                <w14:ligatures w14:val="none"/>
              </w:rPr>
            </w:pPr>
          </w:p>
          <w:p w14:paraId="24F05B88"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33F428C1"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38CC3E5E"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0E817637"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tc>
      </w:tr>
    </w:tbl>
    <w:p w14:paraId="112C3732" w14:textId="77777777" w:rsidR="007A5F95" w:rsidRPr="007A5F95" w:rsidRDefault="007A5F95" w:rsidP="007A5F95">
      <w:pPr>
        <w:spacing w:after="0" w:line="240" w:lineRule="auto"/>
        <w:jc w:val="both"/>
        <w:rPr>
          <w:rFonts w:ascii="Times New Roman" w:eastAsia="Times New Roman" w:hAnsi="Times New Roman" w:cs="Times New Roman"/>
          <w:noProof/>
          <w:kern w:val="0"/>
          <w:lang w:val="ro-MD"/>
          <w14:ligatures w14:val="none"/>
        </w:rPr>
      </w:pPr>
    </w:p>
    <w:p w14:paraId="684E2226" w14:textId="77777777" w:rsidR="007A5F95" w:rsidRPr="007A5F95" w:rsidRDefault="007A5F95" w:rsidP="007A5F95">
      <w:pPr>
        <w:spacing w:after="0" w:line="240" w:lineRule="auto"/>
        <w:rPr>
          <w:rFonts w:ascii="Times New Roman" w:eastAsia="Times New Roman" w:hAnsi="Times New Roman" w:cs="Times New Roman"/>
          <w:noProof/>
          <w:kern w:val="0"/>
          <w:lang w:val="ro-RO"/>
          <w14:ligatures w14:val="none"/>
        </w:rPr>
      </w:pPr>
    </w:p>
    <w:p w14:paraId="1880F35C" w14:textId="77777777" w:rsidR="007A5F95" w:rsidRPr="007A5F95" w:rsidRDefault="007A5F95" w:rsidP="007A5F95">
      <w:pPr>
        <w:spacing w:line="259" w:lineRule="auto"/>
        <w:rPr>
          <w:kern w:val="0"/>
          <w:sz w:val="22"/>
          <w:szCs w:val="22"/>
          <w14:ligatures w14:val="none"/>
        </w:rPr>
      </w:pPr>
    </w:p>
    <w:p w14:paraId="2604C4F3" w14:textId="77777777" w:rsidR="007A5F95" w:rsidRPr="007A5F95" w:rsidRDefault="007A5F95" w:rsidP="007A5F95">
      <w:pPr>
        <w:spacing w:line="259" w:lineRule="auto"/>
        <w:rPr>
          <w:kern w:val="0"/>
          <w:sz w:val="22"/>
          <w:szCs w:val="22"/>
          <w14:ligatures w14:val="none"/>
        </w:rPr>
      </w:pPr>
    </w:p>
    <w:p w14:paraId="20045E6B" w14:textId="77777777" w:rsidR="007A5F95" w:rsidRPr="007A5F95" w:rsidRDefault="007A5F95" w:rsidP="007A5F95">
      <w:pPr>
        <w:spacing w:line="259" w:lineRule="auto"/>
        <w:rPr>
          <w:kern w:val="0"/>
          <w:sz w:val="22"/>
          <w:szCs w:val="22"/>
          <w14:ligatures w14:val="none"/>
        </w:rPr>
      </w:pPr>
    </w:p>
    <w:p w14:paraId="62A6F4ED" w14:textId="77777777" w:rsidR="007A5F95" w:rsidRPr="007A5F95" w:rsidRDefault="007A5F95" w:rsidP="007A5F95">
      <w:pPr>
        <w:spacing w:line="259" w:lineRule="auto"/>
        <w:rPr>
          <w:kern w:val="0"/>
          <w:sz w:val="22"/>
          <w:szCs w:val="22"/>
          <w14:ligatures w14:val="none"/>
        </w:rPr>
      </w:pPr>
    </w:p>
    <w:p w14:paraId="3A0F21EF" w14:textId="77777777" w:rsidR="007A5F95" w:rsidRPr="007A5F95" w:rsidRDefault="007A5F95" w:rsidP="007A5F95">
      <w:pPr>
        <w:spacing w:line="259" w:lineRule="auto"/>
        <w:rPr>
          <w:kern w:val="0"/>
          <w:sz w:val="22"/>
          <w:szCs w:val="22"/>
          <w14:ligatures w14:val="none"/>
        </w:rPr>
      </w:pPr>
    </w:p>
    <w:p w14:paraId="71958EA2" w14:textId="77777777" w:rsidR="007A5F95" w:rsidRPr="007A5F95" w:rsidRDefault="007A5F95" w:rsidP="007A5F95"/>
    <w:p w14:paraId="118DE1A1" w14:textId="77777777" w:rsidR="007A5F95" w:rsidRPr="007A5F95" w:rsidRDefault="007A5F95" w:rsidP="007A5F95"/>
    <w:p w14:paraId="0B158BDF" w14:textId="77777777" w:rsidR="007A5F95" w:rsidRPr="007A5F95" w:rsidRDefault="007A5F95" w:rsidP="007A5F95"/>
    <w:p w14:paraId="1A9E6392" w14:textId="77777777" w:rsidR="0039109E" w:rsidRDefault="0039109E"/>
    <w:sectPr w:rsidR="0039109E" w:rsidSect="007A5F95">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BC281" w14:textId="77777777" w:rsidR="00094ABA" w:rsidRDefault="00094ABA">
      <w:pPr>
        <w:spacing w:after="0" w:line="240" w:lineRule="auto"/>
      </w:pPr>
      <w:r>
        <w:separator/>
      </w:r>
    </w:p>
  </w:endnote>
  <w:endnote w:type="continuationSeparator" w:id="0">
    <w:p w14:paraId="3ACC1979" w14:textId="77777777" w:rsidR="00094ABA" w:rsidRDefault="00094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3AE32" w14:textId="77777777" w:rsidR="00A62445" w:rsidRDefault="00A62445"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29BAA4" w14:textId="77777777" w:rsidR="00A62445" w:rsidRDefault="00000000">
        <w:pPr>
          <w:pStyle w:val="ac"/>
          <w:jc w:val="right"/>
        </w:pPr>
        <w:r>
          <w:fldChar w:fldCharType="begin"/>
        </w:r>
        <w:r>
          <w:instrText xml:space="preserve"> PAGE   \* MERGEFORMAT </w:instrText>
        </w:r>
        <w:r>
          <w:fldChar w:fldCharType="separate"/>
        </w:r>
        <w:r>
          <w:t>71</w:t>
        </w:r>
        <w:r>
          <w:fldChar w:fldCharType="end"/>
        </w:r>
      </w:p>
    </w:sdtContent>
  </w:sdt>
  <w:p w14:paraId="59E9D442" w14:textId="77777777" w:rsidR="00A62445" w:rsidRDefault="00A6244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65CE5" w14:textId="77777777" w:rsidR="00094ABA" w:rsidRDefault="00094ABA">
      <w:pPr>
        <w:spacing w:after="0" w:line="240" w:lineRule="auto"/>
      </w:pPr>
      <w:r>
        <w:separator/>
      </w:r>
    </w:p>
  </w:footnote>
  <w:footnote w:type="continuationSeparator" w:id="0">
    <w:p w14:paraId="71566BA5" w14:textId="77777777" w:rsidR="00094ABA" w:rsidRDefault="00094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CAA"/>
    <w:rsid w:val="00073D12"/>
    <w:rsid w:val="00094ABA"/>
    <w:rsid w:val="00142D0D"/>
    <w:rsid w:val="0039109E"/>
    <w:rsid w:val="005E4CAA"/>
    <w:rsid w:val="00603D61"/>
    <w:rsid w:val="007A5F95"/>
    <w:rsid w:val="00A62445"/>
    <w:rsid w:val="00F772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510"/>
  <w15:chartTrackingRefBased/>
  <w15:docId w15:val="{3D243B0F-6DBF-4928-ACB0-49BD1B97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E4C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5E4C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5E4CAA"/>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5E4CA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5E4CA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E4CA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E4CA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5E4CA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5E4CA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4C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5E4C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5E4CAA"/>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5E4CAA"/>
    <w:rPr>
      <w:rFonts w:eastAsiaTheme="majorEastAsia" w:cstheme="majorBidi"/>
      <w:i/>
      <w:iCs/>
      <w:color w:val="0F4761" w:themeColor="accent1" w:themeShade="BF"/>
    </w:rPr>
  </w:style>
  <w:style w:type="character" w:customStyle="1" w:styleId="50">
    <w:name w:val="Заголовок 5 Знак"/>
    <w:basedOn w:val="a0"/>
    <w:link w:val="5"/>
    <w:rsid w:val="005E4CA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E4CA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E4CAA"/>
    <w:rPr>
      <w:rFonts w:eastAsiaTheme="majorEastAsia" w:cstheme="majorBidi"/>
      <w:color w:val="595959" w:themeColor="text1" w:themeTint="A6"/>
    </w:rPr>
  </w:style>
  <w:style w:type="character" w:customStyle="1" w:styleId="80">
    <w:name w:val="Заголовок 8 Знак"/>
    <w:basedOn w:val="a0"/>
    <w:link w:val="8"/>
    <w:semiHidden/>
    <w:rsid w:val="005E4CAA"/>
    <w:rPr>
      <w:rFonts w:eastAsiaTheme="majorEastAsia" w:cstheme="majorBidi"/>
      <w:i/>
      <w:iCs/>
      <w:color w:val="272727" w:themeColor="text1" w:themeTint="D8"/>
    </w:rPr>
  </w:style>
  <w:style w:type="character" w:customStyle="1" w:styleId="90">
    <w:name w:val="Заголовок 9 Знак"/>
    <w:basedOn w:val="a0"/>
    <w:link w:val="9"/>
    <w:semiHidden/>
    <w:rsid w:val="005E4CAA"/>
    <w:rPr>
      <w:rFonts w:eastAsiaTheme="majorEastAsia" w:cstheme="majorBidi"/>
      <w:color w:val="272727" w:themeColor="text1" w:themeTint="D8"/>
    </w:rPr>
  </w:style>
  <w:style w:type="paragraph" w:styleId="a3">
    <w:name w:val="Title"/>
    <w:basedOn w:val="a"/>
    <w:next w:val="a"/>
    <w:link w:val="a4"/>
    <w:uiPriority w:val="10"/>
    <w:qFormat/>
    <w:rsid w:val="005E4C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E4CAA"/>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5E4CA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5E4C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E4CAA"/>
    <w:pPr>
      <w:spacing w:before="160"/>
      <w:jc w:val="center"/>
    </w:pPr>
    <w:rPr>
      <w:i/>
      <w:iCs/>
      <w:color w:val="404040" w:themeColor="text1" w:themeTint="BF"/>
    </w:rPr>
  </w:style>
  <w:style w:type="character" w:customStyle="1" w:styleId="22">
    <w:name w:val="Цитата 2 Знак"/>
    <w:basedOn w:val="a0"/>
    <w:link w:val="21"/>
    <w:uiPriority w:val="29"/>
    <w:rsid w:val="005E4CAA"/>
    <w:rPr>
      <w:i/>
      <w:iCs/>
      <w:color w:val="404040" w:themeColor="text1" w:themeTint="BF"/>
    </w:rPr>
  </w:style>
  <w:style w:type="paragraph" w:styleId="a7">
    <w:name w:val="List Paragraph"/>
    <w:aliases w:val="HotarirePunct1"/>
    <w:basedOn w:val="a"/>
    <w:uiPriority w:val="1"/>
    <w:qFormat/>
    <w:rsid w:val="005E4CAA"/>
    <w:pPr>
      <w:ind w:left="720"/>
      <w:contextualSpacing/>
    </w:pPr>
  </w:style>
  <w:style w:type="character" w:styleId="a8">
    <w:name w:val="Intense Emphasis"/>
    <w:basedOn w:val="a0"/>
    <w:uiPriority w:val="21"/>
    <w:qFormat/>
    <w:rsid w:val="005E4CAA"/>
    <w:rPr>
      <w:i/>
      <w:iCs/>
      <w:color w:val="0F4761" w:themeColor="accent1" w:themeShade="BF"/>
    </w:rPr>
  </w:style>
  <w:style w:type="paragraph" w:styleId="a9">
    <w:name w:val="Intense Quote"/>
    <w:basedOn w:val="a"/>
    <w:next w:val="a"/>
    <w:link w:val="aa"/>
    <w:uiPriority w:val="30"/>
    <w:qFormat/>
    <w:rsid w:val="005E4C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E4CAA"/>
    <w:rPr>
      <w:i/>
      <w:iCs/>
      <w:color w:val="0F4761" w:themeColor="accent1" w:themeShade="BF"/>
    </w:rPr>
  </w:style>
  <w:style w:type="character" w:styleId="ab">
    <w:name w:val="Intense Reference"/>
    <w:basedOn w:val="a0"/>
    <w:uiPriority w:val="32"/>
    <w:qFormat/>
    <w:rsid w:val="005E4CAA"/>
    <w:rPr>
      <w:b/>
      <w:bCs/>
      <w:smallCaps/>
      <w:color w:val="0F4761" w:themeColor="accent1" w:themeShade="BF"/>
      <w:spacing w:val="5"/>
    </w:rPr>
  </w:style>
  <w:style w:type="numbering" w:customStyle="1" w:styleId="11">
    <w:name w:val="Нет списка1"/>
    <w:next w:val="a2"/>
    <w:uiPriority w:val="99"/>
    <w:semiHidden/>
    <w:unhideWhenUsed/>
    <w:rsid w:val="007A5F95"/>
  </w:style>
  <w:style w:type="numbering" w:customStyle="1" w:styleId="110">
    <w:name w:val="Нет списка11"/>
    <w:next w:val="a2"/>
    <w:uiPriority w:val="99"/>
    <w:semiHidden/>
    <w:unhideWhenUsed/>
    <w:rsid w:val="007A5F95"/>
  </w:style>
  <w:style w:type="paragraph" w:styleId="ac">
    <w:name w:val="footer"/>
    <w:basedOn w:val="a"/>
    <w:link w:val="ad"/>
    <w:uiPriority w:val="99"/>
    <w:rsid w:val="007A5F95"/>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7A5F95"/>
    <w:rPr>
      <w:rFonts w:ascii="Times New Roman" w:eastAsia="Times New Roman" w:hAnsi="Times New Roman" w:cs="Times New Roman"/>
      <w:noProof/>
      <w:kern w:val="0"/>
      <w:lang w:val="ro-RO"/>
      <w14:ligatures w14:val="none"/>
    </w:rPr>
  </w:style>
  <w:style w:type="character" w:styleId="ae">
    <w:name w:val="page number"/>
    <w:basedOn w:val="a0"/>
    <w:rsid w:val="007A5F95"/>
  </w:style>
  <w:style w:type="paragraph" w:styleId="af">
    <w:name w:val="Body Text"/>
    <w:basedOn w:val="a"/>
    <w:link w:val="af0"/>
    <w:uiPriority w:val="1"/>
    <w:qFormat/>
    <w:rsid w:val="007A5F95"/>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7A5F95"/>
    <w:rPr>
      <w:rFonts w:ascii="Baltica RR" w:eastAsia="Times New Roman" w:hAnsi="Baltica RR" w:cs="Times New Roman"/>
      <w:kern w:val="0"/>
      <w:szCs w:val="20"/>
      <w:lang w:val="ro-RO"/>
      <w14:ligatures w14:val="none"/>
    </w:rPr>
  </w:style>
  <w:style w:type="paragraph" w:styleId="af1">
    <w:name w:val="header"/>
    <w:basedOn w:val="a"/>
    <w:link w:val="af2"/>
    <w:rsid w:val="007A5F95"/>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7A5F95"/>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A5F95"/>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7A5F95"/>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A5F95"/>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7A5F95"/>
    <w:rPr>
      <w:rFonts w:ascii="Baltica RR" w:eastAsia="Times New Roman" w:hAnsi="Baltica RR" w:cs="Times New Roman"/>
      <w:kern w:val="0"/>
      <w:szCs w:val="20"/>
      <w:lang w:val="ro-RO" w:eastAsia="ru-RU"/>
      <w14:ligatures w14:val="none"/>
    </w:rPr>
  </w:style>
  <w:style w:type="paragraph" w:styleId="25">
    <w:name w:val="Body Text 2"/>
    <w:basedOn w:val="a"/>
    <w:link w:val="26"/>
    <w:rsid w:val="007A5F95"/>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7A5F95"/>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A5F95"/>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7A5F95"/>
    <w:rPr>
      <w:rFonts w:ascii="Tahoma" w:eastAsia="Times New Roman" w:hAnsi="Tahoma" w:cs="Tahoma"/>
      <w:kern w:val="0"/>
      <w:sz w:val="16"/>
      <w:szCs w:val="16"/>
      <w:lang w:eastAsia="ru-RU"/>
      <w14:ligatures w14:val="none"/>
    </w:rPr>
  </w:style>
  <w:style w:type="table" w:styleId="af7">
    <w:name w:val="Table Grid"/>
    <w:basedOn w:val="a1"/>
    <w:uiPriority w:val="39"/>
    <w:rsid w:val="007A5F9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A5F95"/>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7A5F95"/>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7A5F95"/>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7A5F95"/>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7A5F95"/>
    <w:rPr>
      <w:rFonts w:ascii="Times New Roman" w:eastAsia="Times New Roman" w:hAnsi="Times New Roman" w:cs="Times New Roman"/>
      <w:kern w:val="0"/>
      <w:sz w:val="16"/>
      <w:szCs w:val="16"/>
      <w:lang w:val="ro-RO"/>
      <w14:ligatures w14:val="none"/>
    </w:rPr>
  </w:style>
  <w:style w:type="character" w:styleId="af9">
    <w:name w:val="Hyperlink"/>
    <w:uiPriority w:val="99"/>
    <w:rsid w:val="007A5F95"/>
    <w:rPr>
      <w:color w:val="0000FF"/>
      <w:u w:val="single"/>
    </w:rPr>
  </w:style>
  <w:style w:type="paragraph" w:customStyle="1" w:styleId="cp">
    <w:name w:val="cp"/>
    <w:basedOn w:val="a"/>
    <w:rsid w:val="007A5F95"/>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7A5F95"/>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7A5F95"/>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7A5F95"/>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7A5F95"/>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7A5F95"/>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7A5F95"/>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7A5F95"/>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7A5F95"/>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7A5F95"/>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7A5F95"/>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7A5F95"/>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7A5F95"/>
    <w:rPr>
      <w:rFonts w:ascii="Times New Roman" w:eastAsia="Times New Roman" w:hAnsi="Times New Roman" w:cs="Times New Roman"/>
      <w:kern w:val="0"/>
      <w:sz w:val="20"/>
      <w:szCs w:val="20"/>
      <w:lang w:val="en-US"/>
      <w14:ligatures w14:val="none"/>
    </w:rPr>
  </w:style>
  <w:style w:type="character" w:styleId="afd">
    <w:name w:val="footnote reference"/>
    <w:rsid w:val="007A5F95"/>
    <w:rPr>
      <w:vertAlign w:val="superscript"/>
    </w:rPr>
  </w:style>
  <w:style w:type="character" w:styleId="afe">
    <w:name w:val="annotation reference"/>
    <w:uiPriority w:val="99"/>
    <w:rsid w:val="007A5F95"/>
    <w:rPr>
      <w:sz w:val="16"/>
      <w:szCs w:val="16"/>
    </w:rPr>
  </w:style>
  <w:style w:type="paragraph" w:styleId="aff">
    <w:name w:val="annotation text"/>
    <w:basedOn w:val="a"/>
    <w:link w:val="aff0"/>
    <w:uiPriority w:val="99"/>
    <w:rsid w:val="007A5F95"/>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7A5F95"/>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A5F95"/>
    <w:rPr>
      <w:b/>
      <w:bCs/>
    </w:rPr>
  </w:style>
  <w:style w:type="character" w:customStyle="1" w:styleId="aff2">
    <w:name w:val="Тема примечания Знак"/>
    <w:basedOn w:val="aff0"/>
    <w:link w:val="aff1"/>
    <w:rsid w:val="007A5F95"/>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A5F95"/>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A5F95"/>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A5F95"/>
  </w:style>
  <w:style w:type="paragraph" w:customStyle="1" w:styleId="Style3">
    <w:name w:val="Style3"/>
    <w:basedOn w:val="3"/>
    <w:link w:val="Style3Char"/>
    <w:qFormat/>
    <w:rsid w:val="007A5F95"/>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7A5F95"/>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A5F95"/>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7A5F95"/>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7A5F95"/>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7A5F95"/>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7A5F95"/>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7A5F95"/>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7A5F95"/>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7A5F95"/>
    <w:rPr>
      <w:rFonts w:ascii="Times New Roman" w:hAnsi="Times New Roman" w:cs="Times New Roman"/>
      <w:b/>
      <w:bCs/>
      <w:i/>
      <w:iCs/>
      <w:sz w:val="22"/>
      <w:szCs w:val="22"/>
    </w:rPr>
  </w:style>
  <w:style w:type="paragraph" w:customStyle="1" w:styleId="Style73">
    <w:name w:val="Style73"/>
    <w:basedOn w:val="a"/>
    <w:uiPriority w:val="99"/>
    <w:rsid w:val="007A5F95"/>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7A5F95"/>
    <w:rPr>
      <w:rFonts w:ascii="Times New Roman" w:hAnsi="Times New Roman" w:cs="Times New Roman"/>
      <w:sz w:val="22"/>
      <w:szCs w:val="22"/>
    </w:rPr>
  </w:style>
  <w:style w:type="paragraph" w:styleId="HTML">
    <w:name w:val="HTML Preformatted"/>
    <w:basedOn w:val="a"/>
    <w:link w:val="HTML0"/>
    <w:uiPriority w:val="99"/>
    <w:semiHidden/>
    <w:unhideWhenUsed/>
    <w:rsid w:val="007A5F95"/>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7A5F95"/>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A5F95"/>
    <w:rPr>
      <w:rFonts w:ascii="Times New Roman" w:eastAsia="Calibri" w:hAnsi="Times New Roman" w:cs="Times New Roman"/>
      <w:b/>
      <w:kern w:val="0"/>
      <w:lang w:val="ru-RU" w:eastAsia="ru-RU" w:bidi="ar-SA"/>
      <w14:ligatures w14:val="none"/>
    </w:rPr>
  </w:style>
  <w:style w:type="character" w:customStyle="1" w:styleId="shorttext">
    <w:name w:val="short_text"/>
    <w:rsid w:val="007A5F95"/>
  </w:style>
  <w:style w:type="paragraph" w:styleId="aff3">
    <w:name w:val="caption"/>
    <w:basedOn w:val="a"/>
    <w:qFormat/>
    <w:rsid w:val="007A5F95"/>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7A5F95"/>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A5F95"/>
    <w:rPr>
      <w:b/>
      <w:bCs/>
    </w:rPr>
  </w:style>
  <w:style w:type="paragraph" w:styleId="aff6">
    <w:name w:val="Revision"/>
    <w:hidden/>
    <w:uiPriority w:val="99"/>
    <w:semiHidden/>
    <w:rsid w:val="007A5F95"/>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A5F95"/>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A5F95"/>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A5F95"/>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A5F95"/>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A5F95"/>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A5F95"/>
    <w:rPr>
      <w:color w:val="808080"/>
    </w:rPr>
  </w:style>
  <w:style w:type="character" w:customStyle="1" w:styleId="ln2paragraf1">
    <w:name w:val="ln2paragraf1"/>
    <w:rsid w:val="007A5F95"/>
    <w:rPr>
      <w:b/>
      <w:bCs/>
    </w:rPr>
  </w:style>
  <w:style w:type="character" w:customStyle="1" w:styleId="ln2tparagraf">
    <w:name w:val="ln2tparagraf"/>
    <w:rsid w:val="007A5F95"/>
  </w:style>
  <w:style w:type="character" w:customStyle="1" w:styleId="ln2tpunct">
    <w:name w:val="ln2tpunct"/>
    <w:rsid w:val="007A5F95"/>
  </w:style>
  <w:style w:type="paragraph" w:customStyle="1" w:styleId="nt">
    <w:name w:val="nt"/>
    <w:basedOn w:val="a"/>
    <w:rsid w:val="007A5F95"/>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7A5F95"/>
    <w:rPr>
      <w:b/>
      <w:bCs/>
      <w:sz w:val="26"/>
      <w:szCs w:val="26"/>
    </w:rPr>
  </w:style>
  <w:style w:type="paragraph" w:customStyle="1" w:styleId="DefaultText">
    <w:name w:val="Default Text"/>
    <w:basedOn w:val="a"/>
    <w:link w:val="DefaultTextChar"/>
    <w:uiPriority w:val="99"/>
    <w:rsid w:val="007A5F95"/>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7A5F95"/>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A5F95"/>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A5F95"/>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A5F95"/>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A5F95"/>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A5F9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A5F95"/>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7A5F95"/>
    <w:rPr>
      <w:color w:val="605E5C"/>
      <w:shd w:val="clear" w:color="auto" w:fill="E1DFDD"/>
    </w:rPr>
  </w:style>
  <w:style w:type="table" w:customStyle="1" w:styleId="Grigliatabella219">
    <w:name w:val="Griglia tabella219"/>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7A5F95"/>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142D0D"/>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25102</Words>
  <Characters>143085</Characters>
  <Application>Microsoft Office Word</Application>
  <DocSecurity>0</DocSecurity>
  <Lines>1192</Lines>
  <Paragraphs>335</Paragraphs>
  <ScaleCrop>false</ScaleCrop>
  <Company/>
  <LinksUpToDate>false</LinksUpToDate>
  <CharactersWithSpaces>167852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2026-08-12T05:38:00Z</dcterms:created>
  <dcterms:modified xsi:type="dcterms:W3CDTF">2026-08-13T06:19:00Z</dcterms:modified>
</cp:coreProperties>
</file>