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0892414D" w14:textId="0009E102" w:rsidR="001634A7" w:rsidRPr="005B66A4" w:rsidRDefault="00102A18" w:rsidP="000F3AD1">
      <w:pPr>
        <w:shd w:val="clear" w:color="auto" w:fill="FFFFFF" w:themeFill="background1"/>
        <w:spacing w:before="120"/>
        <w:ind w:left="2268" w:hanging="2410"/>
        <w:jc w:val="center"/>
        <w:rPr>
          <w:b/>
          <w:bCs/>
          <w:color w:val="0070C0"/>
          <w:sz w:val="28"/>
          <w:szCs w:val="28"/>
          <w:u w:val="single"/>
          <w:lang w:val="ro-MD"/>
        </w:rPr>
      </w:pPr>
      <w:r>
        <w:rPr>
          <w:lang w:val="ro-MD"/>
        </w:rPr>
        <w:t>Obiectul:</w:t>
      </w:r>
      <w:r w:rsidR="00876C3C" w:rsidRPr="00876C3C">
        <w:rPr>
          <w:b/>
          <w:color w:val="0070C0"/>
          <w:sz w:val="28"/>
          <w:szCs w:val="28"/>
          <w:u w:val="single"/>
        </w:rPr>
        <w:t xml:space="preserve"> </w:t>
      </w:r>
      <w:r w:rsidR="000F3AD1" w:rsidRPr="0080074D">
        <w:rPr>
          <w:b/>
          <w:color w:val="0070C0"/>
          <w:sz w:val="28"/>
          <w:szCs w:val="28"/>
          <w:u w:val="single"/>
        </w:rPr>
        <w:t>L</w:t>
      </w:r>
      <w:r w:rsidR="000F3AD1" w:rsidRPr="005B66A4">
        <w:rPr>
          <w:b/>
          <w:color w:val="0070C0"/>
          <w:sz w:val="28"/>
          <w:szCs w:val="28"/>
          <w:u w:val="single"/>
          <w:lang w:val="ro-MD"/>
        </w:rPr>
        <w:t xml:space="preserve">ucrări de reparații  la LT „Dacia”; Gimnaziu „Steliana Grama”; CCC„Ghiocel”; LT „Ștefan Vodă”; Gimnaziu „Viorel Găină”; </w:t>
      </w:r>
      <w:r w:rsidR="000F3AD1" w:rsidRPr="005B66A4">
        <w:rPr>
          <w:b/>
          <w:bCs/>
          <w:color w:val="2E74B5" w:themeColor="accent1" w:themeShade="BF"/>
          <w:sz w:val="28"/>
          <w:szCs w:val="28"/>
          <w:u w:val="single"/>
          <w:lang w:val="ro-MD"/>
        </w:rPr>
        <w:t>Complexului educational Scoala-Gradinita din s. Cruzesti</w:t>
      </w:r>
      <w:r w:rsidR="000F3AD1" w:rsidRPr="005B66A4">
        <w:rPr>
          <w:b/>
          <w:color w:val="2E74B5" w:themeColor="accent1" w:themeShade="BF"/>
          <w:sz w:val="28"/>
          <w:szCs w:val="28"/>
          <w:u w:val="single"/>
          <w:lang w:val="ro-MD"/>
        </w:rPr>
        <w:t xml:space="preserve"> </w:t>
      </w:r>
      <w:r w:rsidR="000F3AD1" w:rsidRPr="005B66A4">
        <w:rPr>
          <w:b/>
          <w:color w:val="0070C0"/>
          <w:sz w:val="28"/>
          <w:szCs w:val="28"/>
          <w:u w:val="single"/>
          <w:lang w:val="ro-MD"/>
        </w:rPr>
        <w:t>subordonate DETS sectorul Ciocana.</w:t>
      </w:r>
    </w:p>
    <w:p w14:paraId="1FED3E8B" w14:textId="6E5047B0" w:rsidR="00233538" w:rsidRPr="00FF430B" w:rsidRDefault="00564D6C" w:rsidP="00D55E73">
      <w:pPr>
        <w:spacing w:line="276" w:lineRule="auto"/>
        <w:jc w:val="center"/>
        <w:rPr>
          <w:lang w:val="ro-MD"/>
        </w:rPr>
      </w:pPr>
      <w:r>
        <w:rPr>
          <w:lang w:val="ro-MD"/>
        </w:rPr>
        <w:t xml:space="preserve">                           </w:t>
      </w:r>
      <w:r w:rsidR="00D55E73">
        <w:rPr>
          <w:lang w:val="ro-MD"/>
        </w:rPr>
        <w:t xml:space="preserve">   </w:t>
      </w:r>
      <w:r w:rsidR="0003591A" w:rsidRPr="00FF430B">
        <w:rPr>
          <w:i/>
          <w:lang w:val="ro-MD"/>
        </w:rPr>
        <w:t>(denumirea, adresa)</w:t>
      </w:r>
    </w:p>
    <w:p w14:paraId="4C36D2D9" w14:textId="77777777" w:rsidR="00876C3C" w:rsidRDefault="0003591A" w:rsidP="00876C3C">
      <w:pPr>
        <w:rPr>
          <w:lang w:val="ro-MD"/>
        </w:rPr>
      </w:pPr>
      <w:r w:rsidRPr="00FF430B">
        <w:rPr>
          <w:lang w:val="ro-MD"/>
        </w:rPr>
        <w:t>Autoritatea contractantă</w:t>
      </w:r>
      <w:r w:rsidR="00102A18">
        <w:rPr>
          <w:lang w:val="ro-MD"/>
        </w:rPr>
        <w:t>:</w:t>
      </w:r>
      <w:r w:rsidR="00876C3C" w:rsidRPr="00876C3C">
        <w:rPr>
          <w:b/>
          <w:color w:val="0070C0"/>
          <w:sz w:val="28"/>
          <w:szCs w:val="28"/>
          <w:u w:val="single"/>
          <w:lang w:val="en-US"/>
        </w:rPr>
        <w:t xml:space="preserve"> </w:t>
      </w:r>
      <w:r w:rsidR="00876C3C" w:rsidRPr="009E258F">
        <w:rPr>
          <w:b/>
          <w:color w:val="0070C0"/>
          <w:sz w:val="28"/>
          <w:szCs w:val="28"/>
          <w:u w:val="single"/>
          <w:lang w:val="en-US"/>
        </w:rPr>
        <w:t>DETS sectorul Ciocana</w:t>
      </w:r>
      <w:r w:rsidR="00564D6C">
        <w:rPr>
          <w:lang w:val="ro-MD"/>
        </w:rPr>
        <w:t xml:space="preserve">                                  </w:t>
      </w:r>
    </w:p>
    <w:p w14:paraId="6EFC4702" w14:textId="22D8D93C" w:rsidR="00233538" w:rsidRPr="00564D6C" w:rsidRDefault="00876C3C" w:rsidP="00876C3C">
      <w:pPr>
        <w:rPr>
          <w:lang w:val="ro-MD"/>
        </w:rPr>
      </w:pPr>
      <w:r>
        <w:rPr>
          <w:i/>
          <w:lang w:val="ro-MD"/>
        </w:rPr>
        <w:t xml:space="preserve">                                               </w:t>
      </w:r>
      <w:r w:rsidR="0003591A" w:rsidRPr="00FF430B">
        <w:rPr>
          <w:i/>
          <w:lang w:val="ro-MD"/>
        </w:rPr>
        <w:t>(denumirea, adresa)</w:t>
      </w:r>
    </w:p>
    <w:p w14:paraId="40A5B926" w14:textId="77777777" w:rsidR="000F3AD1" w:rsidRDefault="0003591A" w:rsidP="000F3AD1">
      <w:pPr>
        <w:shd w:val="clear" w:color="auto" w:fill="FFFFFF" w:themeFill="background1"/>
        <w:spacing w:before="120"/>
        <w:ind w:left="2268" w:hanging="2410"/>
        <w:jc w:val="center"/>
        <w:rPr>
          <w:b/>
          <w:bCs/>
          <w:color w:val="0070C0"/>
          <w:sz w:val="28"/>
          <w:szCs w:val="28"/>
          <w:u w:val="single"/>
          <w:lang w:val="en-US"/>
        </w:rPr>
      </w:pPr>
      <w:r w:rsidRPr="00FF430B">
        <w:rPr>
          <w:lang w:val="ro-MD"/>
        </w:rPr>
        <w:t>1 . Descriere generală</w:t>
      </w:r>
      <w:r w:rsidR="001634A7">
        <w:rPr>
          <w:lang w:val="ro-MD"/>
        </w:rPr>
        <w:t xml:space="preserve"> </w:t>
      </w:r>
      <w:r w:rsidR="000F3AD1" w:rsidRPr="0080074D">
        <w:rPr>
          <w:b/>
          <w:color w:val="0070C0"/>
          <w:sz w:val="28"/>
          <w:szCs w:val="28"/>
          <w:u w:val="single"/>
        </w:rPr>
        <w:t>L</w:t>
      </w:r>
      <w:r w:rsidR="000F3AD1" w:rsidRPr="0080074D">
        <w:rPr>
          <w:b/>
          <w:color w:val="0070C0"/>
          <w:sz w:val="28"/>
          <w:szCs w:val="28"/>
          <w:u w:val="single"/>
          <w:lang w:val="en-US"/>
        </w:rPr>
        <w:t>ucrări de reparații</w:t>
      </w:r>
      <w:r w:rsidR="000F3AD1">
        <w:rPr>
          <w:b/>
          <w:color w:val="0070C0"/>
          <w:sz w:val="28"/>
          <w:szCs w:val="28"/>
          <w:u w:val="single"/>
          <w:lang w:val="en-US"/>
        </w:rPr>
        <w:t xml:space="preserve">  la LT „Dacia”; Gimnaziu „Steliana Grama”; CCC„Ghiocel”; LT „Ștefan Vodă”; Gimnaziu „Viorel Găină”; </w:t>
      </w:r>
      <w:r w:rsidR="000F3AD1" w:rsidRPr="00F42F15">
        <w:rPr>
          <w:b/>
          <w:bCs/>
          <w:color w:val="2E74B5" w:themeColor="accent1" w:themeShade="BF"/>
          <w:sz w:val="28"/>
          <w:szCs w:val="28"/>
          <w:u w:val="single"/>
          <w:lang w:val="en-US"/>
        </w:rPr>
        <w:t>Complexului educational Scoala-Gradinita din s. Cruzesti</w:t>
      </w:r>
      <w:r w:rsidR="000F3AD1" w:rsidRPr="00F42F15">
        <w:rPr>
          <w:b/>
          <w:color w:val="2E74B5" w:themeColor="accent1" w:themeShade="BF"/>
          <w:sz w:val="28"/>
          <w:szCs w:val="28"/>
          <w:u w:val="single"/>
          <w:lang w:val="en-US"/>
        </w:rPr>
        <w:t xml:space="preserve"> </w:t>
      </w:r>
      <w:r w:rsidR="000F3AD1">
        <w:rPr>
          <w:b/>
          <w:color w:val="0070C0"/>
          <w:sz w:val="28"/>
          <w:szCs w:val="28"/>
          <w:u w:val="single"/>
          <w:lang w:val="en-US"/>
        </w:rPr>
        <w:t>subordo</w:t>
      </w:r>
      <w:r w:rsidR="000F3AD1" w:rsidRPr="0080074D">
        <w:rPr>
          <w:b/>
          <w:color w:val="0070C0"/>
          <w:sz w:val="28"/>
          <w:szCs w:val="28"/>
          <w:u w:val="single"/>
          <w:lang w:val="en-US"/>
        </w:rPr>
        <w:t>nate DETS sectorul Ciocana</w:t>
      </w:r>
      <w:r w:rsidR="000F3AD1">
        <w:rPr>
          <w:b/>
          <w:color w:val="0070C0"/>
          <w:sz w:val="28"/>
          <w:szCs w:val="28"/>
          <w:u w:val="single"/>
          <w:lang w:val="en-US"/>
        </w:rPr>
        <w:t>.</w:t>
      </w:r>
    </w:p>
    <w:p w14:paraId="61B03973" w14:textId="368C7B31"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lastRenderedPageBreak/>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22CF43CB" w:rsidR="00E71F7B" w:rsidRPr="00FE6023"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0F3AD1" w:rsidRPr="00FE6023">
        <w:rPr>
          <w:lang w:val="ro-MD"/>
        </w:rPr>
        <w:t>09</w:t>
      </w:r>
      <w:r w:rsidRPr="00FE6023">
        <w:rPr>
          <w:lang w:val="ro-MD"/>
        </w:rPr>
        <w:t>"</w:t>
      </w:r>
      <w:r w:rsidR="00E92340" w:rsidRPr="00FE6023">
        <w:rPr>
          <w:lang w:val="ro-MD"/>
        </w:rPr>
        <w:t xml:space="preserve"> </w:t>
      </w:r>
      <w:r w:rsidR="000F3AD1" w:rsidRPr="00FE6023">
        <w:rPr>
          <w:lang w:val="ro-MD"/>
        </w:rPr>
        <w:t>martie</w:t>
      </w:r>
      <w:r w:rsidR="00D55E73" w:rsidRPr="00FE6023">
        <w:rPr>
          <w:lang w:val="ro-MD"/>
        </w:rPr>
        <w:t xml:space="preserve"> 2022</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50BF7251" w:rsidR="00347FE2" w:rsidRDefault="00347FE2" w:rsidP="00196AB4">
      <w:pPr>
        <w:jc w:val="both"/>
        <w:rPr>
          <w:b/>
          <w:lang w:val="ro-MD"/>
        </w:rPr>
      </w:pPr>
    </w:p>
    <w:p w14:paraId="5B9162C5" w14:textId="2A37E473" w:rsidR="001E0A11" w:rsidRDefault="001E0A11" w:rsidP="00196AB4">
      <w:pPr>
        <w:jc w:val="both"/>
        <w:rPr>
          <w:b/>
          <w:lang w:val="ro-MD"/>
        </w:rPr>
      </w:pPr>
    </w:p>
    <w:p w14:paraId="3D43CA4C" w14:textId="7D6A46B9" w:rsidR="00D55E73" w:rsidRDefault="00D55E73" w:rsidP="00196AB4">
      <w:pPr>
        <w:jc w:val="both"/>
        <w:rPr>
          <w:b/>
          <w:lang w:val="ro-MD"/>
        </w:rPr>
      </w:pPr>
    </w:p>
    <w:p w14:paraId="7128338C" w14:textId="7CEE5ACE" w:rsidR="00D55E73" w:rsidRDefault="00D55E73" w:rsidP="00196AB4">
      <w:pPr>
        <w:jc w:val="both"/>
        <w:rPr>
          <w:b/>
          <w:lang w:val="ro-MD"/>
        </w:rPr>
      </w:pPr>
    </w:p>
    <w:p w14:paraId="5F1E8101" w14:textId="77777777" w:rsidR="00D55E73" w:rsidRDefault="00D55E73" w:rsidP="00196AB4">
      <w:pPr>
        <w:jc w:val="both"/>
        <w:rPr>
          <w:b/>
          <w:lang w:val="ro-MD"/>
        </w:rPr>
      </w:pPr>
    </w:p>
    <w:p w14:paraId="14F20D46" w14:textId="6A798B4F" w:rsidR="001E0A11" w:rsidRDefault="001E0A11" w:rsidP="00196AB4">
      <w:pPr>
        <w:jc w:val="both"/>
        <w:rPr>
          <w:b/>
          <w:lang w:val="ro-MD"/>
        </w:rPr>
      </w:pPr>
    </w:p>
    <w:tbl>
      <w:tblPr>
        <w:tblW w:w="0" w:type="auto"/>
        <w:tblLayout w:type="fixed"/>
        <w:tblLook w:val="0000" w:firstRow="0" w:lastRow="0" w:firstColumn="0" w:lastColumn="0" w:noHBand="0" w:noVBand="0"/>
      </w:tblPr>
      <w:tblGrid>
        <w:gridCol w:w="4786"/>
        <w:gridCol w:w="5245"/>
      </w:tblGrid>
      <w:tr w:rsidR="00386872" w14:paraId="3533F180" w14:textId="77777777" w:rsidTr="00ED582E">
        <w:tc>
          <w:tcPr>
            <w:tcW w:w="4786" w:type="dxa"/>
            <w:tcBorders>
              <w:top w:val="nil"/>
              <w:left w:val="nil"/>
              <w:bottom w:val="single" w:sz="6" w:space="0" w:color="auto"/>
              <w:right w:val="nil"/>
            </w:tcBorders>
          </w:tcPr>
          <w:p w14:paraId="1FE2AD26" w14:textId="77777777" w:rsidR="00386872" w:rsidRPr="00D25692" w:rsidRDefault="00386872" w:rsidP="00ED582E">
            <w:pPr>
              <w:jc w:val="center"/>
              <w:rPr>
                <w:b/>
                <w:bCs/>
                <w:sz w:val="32"/>
                <w:szCs w:val="32"/>
                <w:lang w:val="en-US"/>
              </w:rPr>
            </w:pPr>
            <w:r w:rsidRPr="00D25692">
              <w:rPr>
                <w:b/>
                <w:bCs/>
                <w:sz w:val="32"/>
                <w:szCs w:val="32"/>
                <w:lang w:val="en-US"/>
              </w:rPr>
              <w:t>Lucrari de reparatie in cadrul Liceului "Dacia" din str. P. Zadnipru 16/4, mun. Chisinau, DETS sectorul Ciocana</w:t>
            </w:r>
          </w:p>
        </w:tc>
        <w:tc>
          <w:tcPr>
            <w:tcW w:w="5245" w:type="dxa"/>
            <w:tcBorders>
              <w:top w:val="nil"/>
              <w:left w:val="nil"/>
              <w:bottom w:val="nil"/>
              <w:right w:val="nil"/>
            </w:tcBorders>
          </w:tcPr>
          <w:p w14:paraId="56194253" w14:textId="77777777" w:rsidR="00386872" w:rsidRDefault="00386872" w:rsidP="00ED582E">
            <w:pPr>
              <w:jc w:val="right"/>
              <w:rPr>
                <w:sz w:val="22"/>
                <w:szCs w:val="22"/>
                <w:lang w:val="en-US"/>
              </w:rPr>
            </w:pPr>
            <w:r>
              <w:rPr>
                <w:sz w:val="22"/>
                <w:szCs w:val="22"/>
                <w:lang w:val="en-US"/>
              </w:rPr>
              <w:t>Formular Nr.1</w:t>
            </w:r>
          </w:p>
          <w:p w14:paraId="22125AD9" w14:textId="77777777" w:rsidR="00386872" w:rsidRDefault="00386872" w:rsidP="00ED582E">
            <w:pPr>
              <w:jc w:val="right"/>
              <w:rPr>
                <w:sz w:val="16"/>
                <w:szCs w:val="16"/>
              </w:rPr>
            </w:pPr>
            <w:r>
              <w:rPr>
                <w:sz w:val="16"/>
                <w:szCs w:val="16"/>
                <w:lang w:val="en-US"/>
              </w:rPr>
              <w:t>WinCmeta</w:t>
            </w:r>
          </w:p>
        </w:tc>
      </w:tr>
      <w:tr w:rsidR="00386872" w14:paraId="7EF99A9B" w14:textId="77777777" w:rsidTr="00ED582E">
        <w:tc>
          <w:tcPr>
            <w:tcW w:w="4786" w:type="dxa"/>
            <w:tcBorders>
              <w:top w:val="nil"/>
              <w:left w:val="nil"/>
              <w:bottom w:val="nil"/>
              <w:right w:val="nil"/>
            </w:tcBorders>
          </w:tcPr>
          <w:p w14:paraId="24C49DF5" w14:textId="77777777" w:rsidR="00386872" w:rsidRDefault="00386872" w:rsidP="00ED582E">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25EC8D68" w14:textId="77777777" w:rsidR="00386872" w:rsidRDefault="00386872" w:rsidP="00ED582E">
            <w:pPr>
              <w:jc w:val="center"/>
              <w:rPr>
                <w:sz w:val="22"/>
                <w:szCs w:val="22"/>
              </w:rPr>
            </w:pPr>
          </w:p>
        </w:tc>
      </w:tr>
    </w:tbl>
    <w:p w14:paraId="48AD259E" w14:textId="77777777" w:rsidR="00386872" w:rsidRDefault="00386872" w:rsidP="00386872">
      <w:pPr>
        <w:rPr>
          <w:sz w:val="22"/>
          <w:szCs w:val="22"/>
        </w:rPr>
      </w:pPr>
    </w:p>
    <w:p w14:paraId="3588FB3C" w14:textId="77777777" w:rsidR="00386872" w:rsidRDefault="00386872" w:rsidP="00386872">
      <w:pPr>
        <w:rPr>
          <w:sz w:val="22"/>
          <w:szCs w:val="22"/>
        </w:rPr>
      </w:pPr>
    </w:p>
    <w:p w14:paraId="631B08A8" w14:textId="77777777" w:rsidR="00386872" w:rsidRDefault="00386872" w:rsidP="00386872">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2-1-23</w:t>
      </w:r>
    </w:p>
    <w:p w14:paraId="1F280966" w14:textId="77777777" w:rsidR="00386872" w:rsidRDefault="00386872" w:rsidP="00386872">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86872" w14:paraId="74B0EB19" w14:textId="77777777" w:rsidTr="00ED582E">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DFD44E7" w14:textId="77777777" w:rsidR="00386872" w:rsidRDefault="00386872" w:rsidP="00ED582E">
            <w:pPr>
              <w:ind w:right="-108"/>
              <w:jc w:val="center"/>
              <w:rPr>
                <w:sz w:val="22"/>
                <w:szCs w:val="22"/>
                <w:lang w:val="en-US"/>
              </w:rPr>
            </w:pPr>
            <w:r>
              <w:rPr>
                <w:sz w:val="22"/>
                <w:szCs w:val="22"/>
              </w:rPr>
              <w:t>№</w:t>
            </w:r>
          </w:p>
          <w:p w14:paraId="58492A42" w14:textId="77777777" w:rsidR="00386872" w:rsidRDefault="00386872" w:rsidP="00ED582E">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9E705BD" w14:textId="77777777" w:rsidR="00386872" w:rsidRDefault="00386872" w:rsidP="00ED582E">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ED3DC61" w14:textId="77777777" w:rsidR="00386872" w:rsidRDefault="00386872" w:rsidP="00ED582E">
            <w:pPr>
              <w:jc w:val="center"/>
              <w:rPr>
                <w:sz w:val="22"/>
                <w:szCs w:val="22"/>
              </w:rPr>
            </w:pPr>
          </w:p>
          <w:p w14:paraId="20BA6256" w14:textId="77777777" w:rsidR="00386872" w:rsidRDefault="00386872" w:rsidP="00ED582E">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95B42B4" w14:textId="77777777" w:rsidR="00386872" w:rsidRDefault="00386872" w:rsidP="00ED582E">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D1AB57B" w14:textId="77777777" w:rsidR="00386872" w:rsidRDefault="00386872" w:rsidP="00ED582E">
            <w:pPr>
              <w:ind w:left="-108" w:right="-108"/>
              <w:jc w:val="center"/>
              <w:rPr>
                <w:sz w:val="22"/>
                <w:szCs w:val="22"/>
                <w:lang w:val="en-US"/>
              </w:rPr>
            </w:pPr>
            <w:r>
              <w:rPr>
                <w:sz w:val="22"/>
                <w:szCs w:val="22"/>
              </w:rPr>
              <w:t xml:space="preserve">Volum </w:t>
            </w:r>
          </w:p>
        </w:tc>
      </w:tr>
      <w:tr w:rsidR="00386872" w14:paraId="4D1BEB67" w14:textId="77777777" w:rsidTr="00ED582E">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2381FDC" w14:textId="77777777" w:rsidR="00386872" w:rsidRDefault="00386872" w:rsidP="00ED582E">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E2B0579" w14:textId="77777777" w:rsidR="00386872" w:rsidRDefault="00386872" w:rsidP="00ED582E">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37DE8E5" w14:textId="77777777" w:rsidR="00386872" w:rsidRDefault="00386872" w:rsidP="00ED582E">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05C6F70" w14:textId="77777777" w:rsidR="00386872" w:rsidRDefault="00386872" w:rsidP="00ED582E">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52BD1CA" w14:textId="77777777" w:rsidR="00386872" w:rsidRDefault="00386872" w:rsidP="00ED582E">
            <w:pPr>
              <w:jc w:val="center"/>
              <w:rPr>
                <w:sz w:val="22"/>
                <w:szCs w:val="22"/>
                <w:lang w:val="en-US"/>
              </w:rPr>
            </w:pPr>
          </w:p>
        </w:tc>
      </w:tr>
    </w:tbl>
    <w:p w14:paraId="4322B106" w14:textId="77777777" w:rsidR="00386872" w:rsidRDefault="00386872" w:rsidP="0038687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86872" w14:paraId="25B0F43A" w14:textId="77777777" w:rsidTr="00ED582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4EE0E85" w14:textId="77777777" w:rsidR="00386872" w:rsidRDefault="00386872" w:rsidP="00ED582E">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BAFC7E6" w14:textId="77777777" w:rsidR="00386872" w:rsidRDefault="00386872" w:rsidP="00ED582E">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194BC9E" w14:textId="77777777" w:rsidR="00386872" w:rsidRDefault="00386872" w:rsidP="00ED582E">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214A8C1" w14:textId="77777777" w:rsidR="00386872" w:rsidRDefault="00386872" w:rsidP="00ED582E">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D9AC62A" w14:textId="77777777" w:rsidR="00386872" w:rsidRDefault="00386872" w:rsidP="00ED582E">
            <w:pPr>
              <w:ind w:left="-108" w:right="-108"/>
              <w:jc w:val="center"/>
              <w:rPr>
                <w:sz w:val="22"/>
                <w:szCs w:val="22"/>
              </w:rPr>
            </w:pPr>
            <w:r>
              <w:rPr>
                <w:sz w:val="22"/>
                <w:szCs w:val="22"/>
              </w:rPr>
              <w:t>5</w:t>
            </w:r>
          </w:p>
        </w:tc>
      </w:tr>
      <w:tr w:rsidR="00386872" w14:paraId="56A12923" w14:textId="77777777" w:rsidTr="00ED582E">
        <w:tc>
          <w:tcPr>
            <w:tcW w:w="709" w:type="dxa"/>
            <w:tcBorders>
              <w:top w:val="nil"/>
              <w:left w:val="single" w:sz="6" w:space="0" w:color="auto"/>
              <w:bottom w:val="nil"/>
              <w:right w:val="nil"/>
            </w:tcBorders>
          </w:tcPr>
          <w:p w14:paraId="10962D0A" w14:textId="77777777" w:rsidR="00386872" w:rsidRDefault="00386872" w:rsidP="00ED582E">
            <w:pPr>
              <w:jc w:val="center"/>
            </w:pPr>
          </w:p>
        </w:tc>
        <w:tc>
          <w:tcPr>
            <w:tcW w:w="1701" w:type="dxa"/>
            <w:tcBorders>
              <w:top w:val="nil"/>
              <w:left w:val="single" w:sz="6" w:space="0" w:color="auto"/>
              <w:bottom w:val="nil"/>
              <w:right w:val="nil"/>
            </w:tcBorders>
          </w:tcPr>
          <w:p w14:paraId="6C4A958C" w14:textId="77777777" w:rsidR="00386872" w:rsidRDefault="00386872" w:rsidP="00ED582E"/>
        </w:tc>
        <w:tc>
          <w:tcPr>
            <w:tcW w:w="4961" w:type="dxa"/>
            <w:tcBorders>
              <w:top w:val="nil"/>
              <w:left w:val="single" w:sz="6" w:space="0" w:color="auto"/>
              <w:bottom w:val="nil"/>
              <w:right w:val="nil"/>
            </w:tcBorders>
          </w:tcPr>
          <w:p w14:paraId="04580F8D"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 Cabinet 201</w:t>
            </w:r>
          </w:p>
          <w:p w14:paraId="41595915"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BBB51B3" w14:textId="77777777" w:rsidR="00386872" w:rsidRDefault="00386872" w:rsidP="00ED582E"/>
        </w:tc>
        <w:tc>
          <w:tcPr>
            <w:tcW w:w="1559" w:type="dxa"/>
            <w:tcBorders>
              <w:top w:val="nil"/>
              <w:left w:val="single" w:sz="6" w:space="0" w:color="auto"/>
              <w:bottom w:val="nil"/>
              <w:right w:val="single" w:sz="4" w:space="0" w:color="auto"/>
            </w:tcBorders>
          </w:tcPr>
          <w:p w14:paraId="7C39F60C" w14:textId="77777777" w:rsidR="00386872" w:rsidRDefault="00386872" w:rsidP="00ED582E"/>
        </w:tc>
      </w:tr>
      <w:tr w:rsidR="00386872" w14:paraId="0462F46C" w14:textId="77777777" w:rsidTr="00ED582E">
        <w:tc>
          <w:tcPr>
            <w:tcW w:w="709" w:type="dxa"/>
            <w:tcBorders>
              <w:top w:val="nil"/>
              <w:left w:val="single" w:sz="6" w:space="0" w:color="auto"/>
              <w:bottom w:val="nil"/>
              <w:right w:val="nil"/>
            </w:tcBorders>
          </w:tcPr>
          <w:p w14:paraId="7FB40A70" w14:textId="77777777" w:rsidR="00386872" w:rsidRDefault="00386872" w:rsidP="00ED582E">
            <w:pPr>
              <w:jc w:val="center"/>
            </w:pPr>
          </w:p>
        </w:tc>
        <w:tc>
          <w:tcPr>
            <w:tcW w:w="1701" w:type="dxa"/>
            <w:tcBorders>
              <w:top w:val="nil"/>
              <w:left w:val="single" w:sz="6" w:space="0" w:color="auto"/>
              <w:bottom w:val="nil"/>
              <w:right w:val="nil"/>
            </w:tcBorders>
          </w:tcPr>
          <w:p w14:paraId="39016C04" w14:textId="77777777" w:rsidR="00386872" w:rsidRDefault="00386872" w:rsidP="00ED582E"/>
        </w:tc>
        <w:tc>
          <w:tcPr>
            <w:tcW w:w="4961" w:type="dxa"/>
            <w:tcBorders>
              <w:top w:val="nil"/>
              <w:left w:val="single" w:sz="6" w:space="0" w:color="auto"/>
              <w:bottom w:val="nil"/>
              <w:right w:val="nil"/>
            </w:tcBorders>
          </w:tcPr>
          <w:p w14:paraId="06999CB7"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1.1. Demolari</w:t>
            </w:r>
          </w:p>
          <w:p w14:paraId="4E1DC1FD"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66A7F8E0" w14:textId="77777777" w:rsidR="00386872" w:rsidRDefault="00386872" w:rsidP="00ED582E"/>
        </w:tc>
        <w:tc>
          <w:tcPr>
            <w:tcW w:w="1559" w:type="dxa"/>
            <w:tcBorders>
              <w:top w:val="nil"/>
              <w:left w:val="single" w:sz="6" w:space="0" w:color="auto"/>
              <w:bottom w:val="nil"/>
              <w:right w:val="single" w:sz="4" w:space="0" w:color="auto"/>
            </w:tcBorders>
          </w:tcPr>
          <w:p w14:paraId="55038DC7" w14:textId="77777777" w:rsidR="00386872" w:rsidRDefault="00386872" w:rsidP="00ED582E"/>
        </w:tc>
      </w:tr>
      <w:tr w:rsidR="00386872" w14:paraId="6191574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4780A4" w14:textId="77777777" w:rsidR="00386872" w:rsidRDefault="00386872" w:rsidP="00ED582E">
            <w:r>
              <w:t>1</w:t>
            </w:r>
          </w:p>
        </w:tc>
        <w:tc>
          <w:tcPr>
            <w:tcW w:w="1701" w:type="dxa"/>
            <w:tcBorders>
              <w:top w:val="single" w:sz="4" w:space="0" w:color="auto"/>
              <w:bottom w:val="single" w:sz="4" w:space="0" w:color="auto"/>
            </w:tcBorders>
            <w:vAlign w:val="center"/>
          </w:tcPr>
          <w:p w14:paraId="491EF044" w14:textId="77777777" w:rsidR="00386872" w:rsidRDefault="00386872" w:rsidP="00ED582E">
            <w:pPr>
              <w:rPr>
                <w:lang w:val="en-US"/>
              </w:rPr>
            </w:pPr>
            <w:r>
              <w:rPr>
                <w:lang w:val="en-US"/>
              </w:rPr>
              <w:t>RpCO56A</w:t>
            </w:r>
          </w:p>
          <w:p w14:paraId="42F42EA1" w14:textId="77777777" w:rsidR="00386872" w:rsidRDefault="00386872" w:rsidP="00ED582E"/>
        </w:tc>
        <w:tc>
          <w:tcPr>
            <w:tcW w:w="4961" w:type="dxa"/>
            <w:tcBorders>
              <w:top w:val="single" w:sz="4" w:space="0" w:color="auto"/>
              <w:bottom w:val="single" w:sz="4" w:space="0" w:color="auto"/>
            </w:tcBorders>
            <w:vAlign w:val="center"/>
          </w:tcPr>
          <w:p w14:paraId="2CADACBB" w14:textId="77777777" w:rsidR="00386872" w:rsidRDefault="00386872" w:rsidP="00ED582E">
            <w:pPr>
              <w:adjustRightInd w:val="0"/>
              <w:rPr>
                <w:lang w:val="en-US"/>
              </w:rPr>
            </w:pPr>
            <w:r w:rsidRPr="00D25692">
              <w:rPr>
                <w:lang w:val="en-US"/>
              </w:rPr>
              <w:t>Demontari: timplarie din lemn (ferestre)</w:t>
            </w:r>
          </w:p>
          <w:p w14:paraId="1DC85E66"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ADA281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E404383" w14:textId="77777777" w:rsidR="00386872" w:rsidRDefault="00386872" w:rsidP="00ED582E">
            <w:pPr>
              <w:adjustRightInd w:val="0"/>
              <w:jc w:val="center"/>
              <w:rPr>
                <w:rFonts w:ascii="Arial CYR" w:hAnsi="Arial CYR" w:cs="Arial CYR"/>
              </w:rPr>
            </w:pPr>
            <w:r>
              <w:t>12,381</w:t>
            </w:r>
          </w:p>
          <w:p w14:paraId="526AAD90" w14:textId="77777777" w:rsidR="00386872" w:rsidRDefault="00386872" w:rsidP="00ED582E">
            <w:pPr>
              <w:jc w:val="center"/>
            </w:pPr>
          </w:p>
        </w:tc>
      </w:tr>
      <w:tr w:rsidR="00386872" w14:paraId="4BA75DC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CD7909" w14:textId="77777777" w:rsidR="00386872" w:rsidRDefault="00386872" w:rsidP="00ED582E">
            <w:r>
              <w:t xml:space="preserve"> 2</w:t>
            </w:r>
          </w:p>
        </w:tc>
        <w:tc>
          <w:tcPr>
            <w:tcW w:w="1701" w:type="dxa"/>
            <w:tcBorders>
              <w:top w:val="single" w:sz="4" w:space="0" w:color="auto"/>
              <w:bottom w:val="single" w:sz="4" w:space="0" w:color="auto"/>
            </w:tcBorders>
            <w:vAlign w:val="center"/>
          </w:tcPr>
          <w:p w14:paraId="28A923FD" w14:textId="77777777" w:rsidR="00386872" w:rsidRDefault="00386872" w:rsidP="00ED582E">
            <w:pPr>
              <w:rPr>
                <w:lang w:val="en-US"/>
              </w:rPr>
            </w:pPr>
            <w:r>
              <w:rPr>
                <w:lang w:val="en-US"/>
              </w:rPr>
              <w:t>RpCI42A</w:t>
            </w:r>
          </w:p>
          <w:p w14:paraId="7BD672F4" w14:textId="77777777" w:rsidR="00386872" w:rsidRDefault="00386872" w:rsidP="00ED582E"/>
        </w:tc>
        <w:tc>
          <w:tcPr>
            <w:tcW w:w="4961" w:type="dxa"/>
            <w:tcBorders>
              <w:top w:val="single" w:sz="4" w:space="0" w:color="auto"/>
              <w:bottom w:val="single" w:sz="4" w:space="0" w:color="auto"/>
            </w:tcBorders>
            <w:vAlign w:val="center"/>
          </w:tcPr>
          <w:p w14:paraId="6D04F6DF" w14:textId="77777777" w:rsidR="00386872" w:rsidRDefault="00386872" w:rsidP="00ED582E">
            <w:pPr>
              <w:adjustRightInd w:val="0"/>
              <w:rPr>
                <w:lang w:val="en-US"/>
              </w:rPr>
            </w:pPr>
            <w:r>
              <w:t>Demontarea elementelor - pervaz</w:t>
            </w:r>
          </w:p>
          <w:p w14:paraId="727FA924" w14:textId="77777777" w:rsidR="00386872" w:rsidRDefault="00386872" w:rsidP="00ED582E"/>
        </w:tc>
        <w:tc>
          <w:tcPr>
            <w:tcW w:w="1560" w:type="dxa"/>
            <w:tcBorders>
              <w:top w:val="single" w:sz="4" w:space="0" w:color="auto"/>
              <w:bottom w:val="single" w:sz="4" w:space="0" w:color="auto"/>
            </w:tcBorders>
            <w:vAlign w:val="center"/>
          </w:tcPr>
          <w:p w14:paraId="2688CC15"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909FACC" w14:textId="77777777" w:rsidR="00386872" w:rsidRDefault="00386872" w:rsidP="00ED582E">
            <w:pPr>
              <w:adjustRightInd w:val="0"/>
              <w:jc w:val="center"/>
              <w:rPr>
                <w:rFonts w:ascii="Arial CYR" w:hAnsi="Arial CYR" w:cs="Arial CYR"/>
              </w:rPr>
            </w:pPr>
            <w:r>
              <w:t>7,275</w:t>
            </w:r>
          </w:p>
          <w:p w14:paraId="3EE754A7" w14:textId="77777777" w:rsidR="00386872" w:rsidRDefault="00386872" w:rsidP="00ED582E">
            <w:pPr>
              <w:jc w:val="center"/>
            </w:pPr>
          </w:p>
        </w:tc>
      </w:tr>
      <w:tr w:rsidR="00386872" w14:paraId="076C75A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C4EC89" w14:textId="77777777" w:rsidR="00386872" w:rsidRDefault="00386872" w:rsidP="00ED582E">
            <w:r>
              <w:t xml:space="preserve"> 3</w:t>
            </w:r>
          </w:p>
        </w:tc>
        <w:tc>
          <w:tcPr>
            <w:tcW w:w="1701" w:type="dxa"/>
            <w:tcBorders>
              <w:top w:val="single" w:sz="4" w:space="0" w:color="auto"/>
              <w:bottom w:val="single" w:sz="4" w:space="0" w:color="auto"/>
            </w:tcBorders>
            <w:vAlign w:val="center"/>
          </w:tcPr>
          <w:p w14:paraId="13B336CA" w14:textId="77777777" w:rsidR="00386872" w:rsidRDefault="00386872" w:rsidP="00ED582E">
            <w:pPr>
              <w:rPr>
                <w:lang w:val="en-US"/>
              </w:rPr>
            </w:pPr>
            <w:r>
              <w:rPr>
                <w:lang w:val="en-US"/>
              </w:rPr>
              <w:t>RpCI42A</w:t>
            </w:r>
          </w:p>
          <w:p w14:paraId="5D498FF7" w14:textId="77777777" w:rsidR="00386872" w:rsidRDefault="00386872" w:rsidP="00ED582E"/>
        </w:tc>
        <w:tc>
          <w:tcPr>
            <w:tcW w:w="4961" w:type="dxa"/>
            <w:tcBorders>
              <w:top w:val="single" w:sz="4" w:space="0" w:color="auto"/>
              <w:bottom w:val="single" w:sz="4" w:space="0" w:color="auto"/>
            </w:tcBorders>
            <w:vAlign w:val="center"/>
          </w:tcPr>
          <w:p w14:paraId="6A24D37D" w14:textId="77777777" w:rsidR="00386872" w:rsidRDefault="00386872" w:rsidP="00ED582E">
            <w:pPr>
              <w:adjustRightInd w:val="0"/>
              <w:rPr>
                <w:lang w:val="en-US"/>
              </w:rPr>
            </w:pPr>
            <w:r>
              <w:t>Demontarea elementelor - glaf</w:t>
            </w:r>
          </w:p>
          <w:p w14:paraId="21D25DAB" w14:textId="77777777" w:rsidR="00386872" w:rsidRDefault="00386872" w:rsidP="00ED582E"/>
        </w:tc>
        <w:tc>
          <w:tcPr>
            <w:tcW w:w="1560" w:type="dxa"/>
            <w:tcBorders>
              <w:top w:val="single" w:sz="4" w:space="0" w:color="auto"/>
              <w:bottom w:val="single" w:sz="4" w:space="0" w:color="auto"/>
            </w:tcBorders>
            <w:vAlign w:val="center"/>
          </w:tcPr>
          <w:p w14:paraId="1E603B3F"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CCD965B" w14:textId="77777777" w:rsidR="00386872" w:rsidRDefault="00386872" w:rsidP="00ED582E">
            <w:pPr>
              <w:adjustRightInd w:val="0"/>
              <w:jc w:val="center"/>
              <w:rPr>
                <w:rFonts w:ascii="Arial CYR" w:hAnsi="Arial CYR" w:cs="Arial CYR"/>
              </w:rPr>
            </w:pPr>
            <w:r>
              <w:t>7,275</w:t>
            </w:r>
          </w:p>
          <w:p w14:paraId="260E2349" w14:textId="77777777" w:rsidR="00386872" w:rsidRDefault="00386872" w:rsidP="00ED582E">
            <w:pPr>
              <w:jc w:val="center"/>
            </w:pPr>
          </w:p>
        </w:tc>
      </w:tr>
      <w:tr w:rsidR="00386872" w14:paraId="70EB846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EB0C44" w14:textId="77777777" w:rsidR="00386872" w:rsidRDefault="00386872" w:rsidP="00ED582E">
            <w:r>
              <w:t xml:space="preserve"> 4</w:t>
            </w:r>
          </w:p>
        </w:tc>
        <w:tc>
          <w:tcPr>
            <w:tcW w:w="1701" w:type="dxa"/>
            <w:tcBorders>
              <w:top w:val="single" w:sz="4" w:space="0" w:color="auto"/>
              <w:bottom w:val="single" w:sz="4" w:space="0" w:color="auto"/>
            </w:tcBorders>
            <w:vAlign w:val="center"/>
          </w:tcPr>
          <w:p w14:paraId="6242832A" w14:textId="77777777" w:rsidR="00386872" w:rsidRDefault="00386872" w:rsidP="00ED582E">
            <w:pPr>
              <w:rPr>
                <w:lang w:val="en-US"/>
              </w:rPr>
            </w:pPr>
            <w:r>
              <w:rPr>
                <w:lang w:val="en-US"/>
              </w:rPr>
              <w:t>TrB01A2-4</w:t>
            </w:r>
          </w:p>
          <w:p w14:paraId="2CAEC2C4" w14:textId="77777777" w:rsidR="00386872" w:rsidRDefault="00386872" w:rsidP="00ED582E"/>
        </w:tc>
        <w:tc>
          <w:tcPr>
            <w:tcW w:w="4961" w:type="dxa"/>
            <w:tcBorders>
              <w:top w:val="single" w:sz="4" w:space="0" w:color="auto"/>
              <w:bottom w:val="single" w:sz="4" w:space="0" w:color="auto"/>
            </w:tcBorders>
            <w:vAlign w:val="center"/>
          </w:tcPr>
          <w:p w14:paraId="4772B13E" w14:textId="77777777" w:rsidR="00386872" w:rsidRDefault="00386872" w:rsidP="00ED582E">
            <w:pPr>
              <w:adjustRightInd w:val="0"/>
              <w:rPr>
                <w:lang w:val="en-US"/>
              </w:rPr>
            </w:pPr>
            <w:r w:rsidRPr="00D25692">
              <w:rPr>
                <w:lang w:val="en-US"/>
              </w:rPr>
              <w:t>Transportul materialelor din grupa 4 (incarcare, asezare, descarcare, asezare), cu roabe pe pneuri, pe distanta de 40 m</w:t>
            </w:r>
          </w:p>
          <w:p w14:paraId="160681C6"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2AD5223"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1E34CDF3" w14:textId="77777777" w:rsidR="00386872" w:rsidRDefault="00386872" w:rsidP="00ED582E">
            <w:pPr>
              <w:adjustRightInd w:val="0"/>
              <w:jc w:val="center"/>
              <w:rPr>
                <w:rFonts w:ascii="Arial CYR" w:hAnsi="Arial CYR" w:cs="Arial CYR"/>
              </w:rPr>
            </w:pPr>
            <w:r>
              <w:t>0,430</w:t>
            </w:r>
          </w:p>
          <w:p w14:paraId="6ACDB6D2" w14:textId="77777777" w:rsidR="00386872" w:rsidRDefault="00386872" w:rsidP="00ED582E">
            <w:pPr>
              <w:jc w:val="center"/>
            </w:pPr>
          </w:p>
        </w:tc>
      </w:tr>
      <w:tr w:rsidR="00386872" w14:paraId="504F59E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4470C4" w14:textId="77777777" w:rsidR="00386872" w:rsidRDefault="00386872" w:rsidP="00ED582E">
            <w:r>
              <w:t xml:space="preserve"> 5</w:t>
            </w:r>
          </w:p>
        </w:tc>
        <w:tc>
          <w:tcPr>
            <w:tcW w:w="1701" w:type="dxa"/>
            <w:tcBorders>
              <w:top w:val="single" w:sz="4" w:space="0" w:color="auto"/>
              <w:bottom w:val="single" w:sz="4" w:space="0" w:color="auto"/>
            </w:tcBorders>
            <w:vAlign w:val="center"/>
          </w:tcPr>
          <w:p w14:paraId="5AA6CBF8" w14:textId="77777777" w:rsidR="00386872" w:rsidRDefault="00386872" w:rsidP="00ED582E">
            <w:pPr>
              <w:rPr>
                <w:lang w:val="en-US"/>
              </w:rPr>
            </w:pPr>
            <w:r>
              <w:rPr>
                <w:lang w:val="en-US"/>
              </w:rPr>
              <w:t>TrI1AA02C3</w:t>
            </w:r>
          </w:p>
          <w:p w14:paraId="4BEBCED9" w14:textId="77777777" w:rsidR="00386872" w:rsidRDefault="00386872" w:rsidP="00ED582E"/>
        </w:tc>
        <w:tc>
          <w:tcPr>
            <w:tcW w:w="4961" w:type="dxa"/>
            <w:tcBorders>
              <w:top w:val="single" w:sz="4" w:space="0" w:color="auto"/>
              <w:bottom w:val="single" w:sz="4" w:space="0" w:color="auto"/>
            </w:tcBorders>
            <w:vAlign w:val="center"/>
          </w:tcPr>
          <w:p w14:paraId="306B27EF" w14:textId="77777777" w:rsidR="00386872" w:rsidRDefault="00386872" w:rsidP="00ED582E">
            <w:pPr>
              <w:adjustRightInd w:val="0"/>
              <w:rPr>
                <w:lang w:val="en-US"/>
              </w:rPr>
            </w:pPr>
            <w:r w:rsidRPr="00D25692">
              <w:rPr>
                <w:lang w:val="en-US"/>
              </w:rPr>
              <w:t>Incarcarea materialelor din grupa A - grele, in bulgari prin aruncare - de pe rampa sau teren, in auto categoria 3</w:t>
            </w:r>
          </w:p>
          <w:p w14:paraId="19E7D225"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D759281"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5282607D" w14:textId="77777777" w:rsidR="00386872" w:rsidRDefault="00386872" w:rsidP="00ED582E">
            <w:pPr>
              <w:adjustRightInd w:val="0"/>
              <w:jc w:val="center"/>
              <w:rPr>
                <w:rFonts w:ascii="Arial CYR" w:hAnsi="Arial CYR" w:cs="Arial CYR"/>
              </w:rPr>
            </w:pPr>
            <w:r>
              <w:t>0,430</w:t>
            </w:r>
          </w:p>
          <w:p w14:paraId="6EBC7E8A" w14:textId="77777777" w:rsidR="00386872" w:rsidRDefault="00386872" w:rsidP="00ED582E">
            <w:pPr>
              <w:jc w:val="center"/>
            </w:pPr>
          </w:p>
        </w:tc>
      </w:tr>
      <w:tr w:rsidR="00386872" w14:paraId="7F3A4D5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3826B8" w14:textId="77777777" w:rsidR="00386872" w:rsidRDefault="00386872" w:rsidP="00ED582E">
            <w:r>
              <w:t xml:space="preserve"> 6</w:t>
            </w:r>
          </w:p>
        </w:tc>
        <w:tc>
          <w:tcPr>
            <w:tcW w:w="1701" w:type="dxa"/>
            <w:tcBorders>
              <w:top w:val="single" w:sz="4" w:space="0" w:color="auto"/>
              <w:bottom w:val="single" w:sz="4" w:space="0" w:color="auto"/>
            </w:tcBorders>
            <w:vAlign w:val="center"/>
          </w:tcPr>
          <w:p w14:paraId="78321EBB" w14:textId="77777777" w:rsidR="00386872" w:rsidRDefault="00386872" w:rsidP="00ED582E">
            <w:pPr>
              <w:rPr>
                <w:lang w:val="en-US"/>
              </w:rPr>
            </w:pPr>
            <w:r>
              <w:rPr>
                <w:lang w:val="en-US"/>
              </w:rPr>
              <w:t>TsI50B5</w:t>
            </w:r>
          </w:p>
          <w:p w14:paraId="35D1ED7C" w14:textId="77777777" w:rsidR="00386872" w:rsidRDefault="00386872" w:rsidP="00ED582E"/>
        </w:tc>
        <w:tc>
          <w:tcPr>
            <w:tcW w:w="4961" w:type="dxa"/>
            <w:tcBorders>
              <w:top w:val="single" w:sz="4" w:space="0" w:color="auto"/>
              <w:bottom w:val="single" w:sz="4" w:space="0" w:color="auto"/>
            </w:tcBorders>
            <w:vAlign w:val="center"/>
          </w:tcPr>
          <w:p w14:paraId="51908A22" w14:textId="77777777" w:rsidR="00386872" w:rsidRDefault="00386872" w:rsidP="00ED582E">
            <w:pPr>
              <w:adjustRightInd w:val="0"/>
              <w:rPr>
                <w:lang w:val="en-US"/>
              </w:rPr>
            </w:pPr>
            <w:r w:rsidRPr="00D25692">
              <w:rPr>
                <w:lang w:val="en-US"/>
              </w:rPr>
              <w:t>Transportarea pamintului cu autobasculanta de 5 t la distanta  de 15 km</w:t>
            </w:r>
          </w:p>
          <w:p w14:paraId="31101D42"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23F3DD3"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5F33A11D" w14:textId="77777777" w:rsidR="00386872" w:rsidRDefault="00386872" w:rsidP="00ED582E">
            <w:pPr>
              <w:adjustRightInd w:val="0"/>
              <w:jc w:val="center"/>
              <w:rPr>
                <w:rFonts w:ascii="Arial CYR" w:hAnsi="Arial CYR" w:cs="Arial CYR"/>
              </w:rPr>
            </w:pPr>
            <w:r>
              <w:t>0,430</w:t>
            </w:r>
          </w:p>
          <w:p w14:paraId="5AB8D117" w14:textId="77777777" w:rsidR="00386872" w:rsidRDefault="00386872" w:rsidP="00ED582E">
            <w:pPr>
              <w:jc w:val="center"/>
            </w:pPr>
          </w:p>
        </w:tc>
      </w:tr>
      <w:tr w:rsidR="00386872" w14:paraId="0ADD1B1A" w14:textId="77777777" w:rsidTr="00ED582E">
        <w:tc>
          <w:tcPr>
            <w:tcW w:w="709" w:type="dxa"/>
            <w:tcBorders>
              <w:top w:val="nil"/>
              <w:left w:val="single" w:sz="6" w:space="0" w:color="auto"/>
              <w:bottom w:val="nil"/>
              <w:right w:val="nil"/>
            </w:tcBorders>
          </w:tcPr>
          <w:p w14:paraId="7AB6420B"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3D10A3CC" w14:textId="77777777" w:rsidR="00386872" w:rsidRDefault="00386872" w:rsidP="00ED582E"/>
        </w:tc>
        <w:tc>
          <w:tcPr>
            <w:tcW w:w="4961" w:type="dxa"/>
            <w:tcBorders>
              <w:top w:val="nil"/>
              <w:left w:val="single" w:sz="6" w:space="0" w:color="auto"/>
              <w:bottom w:val="nil"/>
              <w:right w:val="nil"/>
            </w:tcBorders>
          </w:tcPr>
          <w:p w14:paraId="42689011"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1.2. Ferestre</w:t>
            </w:r>
          </w:p>
          <w:p w14:paraId="406BB68A"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7F46A837" w14:textId="77777777" w:rsidR="00386872" w:rsidRDefault="00386872" w:rsidP="00ED582E"/>
        </w:tc>
        <w:tc>
          <w:tcPr>
            <w:tcW w:w="1559" w:type="dxa"/>
            <w:tcBorders>
              <w:top w:val="nil"/>
              <w:left w:val="single" w:sz="6" w:space="0" w:color="auto"/>
              <w:bottom w:val="nil"/>
              <w:right w:val="single" w:sz="4" w:space="0" w:color="auto"/>
            </w:tcBorders>
          </w:tcPr>
          <w:p w14:paraId="54B04F40" w14:textId="77777777" w:rsidR="00386872" w:rsidRDefault="00386872" w:rsidP="00ED582E"/>
        </w:tc>
      </w:tr>
      <w:tr w:rsidR="00386872" w14:paraId="37BBC2D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65678B" w14:textId="77777777" w:rsidR="00386872" w:rsidRDefault="00386872" w:rsidP="00ED582E">
            <w:r>
              <w:t>7</w:t>
            </w:r>
          </w:p>
        </w:tc>
        <w:tc>
          <w:tcPr>
            <w:tcW w:w="1701" w:type="dxa"/>
            <w:tcBorders>
              <w:top w:val="single" w:sz="4" w:space="0" w:color="auto"/>
              <w:bottom w:val="single" w:sz="4" w:space="0" w:color="auto"/>
            </w:tcBorders>
            <w:vAlign w:val="center"/>
          </w:tcPr>
          <w:p w14:paraId="50423B0D" w14:textId="77777777" w:rsidR="00386872" w:rsidRDefault="00386872" w:rsidP="00ED582E">
            <w:pPr>
              <w:rPr>
                <w:lang w:val="en-US"/>
              </w:rPr>
            </w:pPr>
            <w:r>
              <w:rPr>
                <w:lang w:val="en-US"/>
              </w:rPr>
              <w:t>CK23C</w:t>
            </w:r>
          </w:p>
          <w:p w14:paraId="17E04FB8" w14:textId="77777777" w:rsidR="00386872" w:rsidRDefault="00386872" w:rsidP="00ED582E"/>
        </w:tc>
        <w:tc>
          <w:tcPr>
            <w:tcW w:w="4961" w:type="dxa"/>
            <w:tcBorders>
              <w:top w:val="single" w:sz="4" w:space="0" w:color="auto"/>
              <w:bottom w:val="single" w:sz="4" w:space="0" w:color="auto"/>
            </w:tcBorders>
            <w:vAlign w:val="center"/>
          </w:tcPr>
          <w:p w14:paraId="135F1233" w14:textId="77777777" w:rsidR="00386872" w:rsidRDefault="00386872" w:rsidP="00ED582E">
            <w:pPr>
              <w:adjustRightInd w:val="0"/>
              <w:rPr>
                <w:lang w:val="en-US"/>
              </w:rPr>
            </w:pPr>
            <w:r w:rsidRPr="00D25692">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F1 2050x1750h - 1buc; F2 5025x1750h - 1buc</w:t>
            </w:r>
          </w:p>
          <w:p w14:paraId="4149E586"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4AF72BF5"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75E2D86" w14:textId="77777777" w:rsidR="00386872" w:rsidRDefault="00386872" w:rsidP="00ED582E">
            <w:pPr>
              <w:adjustRightInd w:val="0"/>
              <w:jc w:val="center"/>
              <w:rPr>
                <w:rFonts w:ascii="Arial CYR" w:hAnsi="Arial CYR" w:cs="Arial CYR"/>
              </w:rPr>
            </w:pPr>
            <w:r>
              <w:t>12,381</w:t>
            </w:r>
          </w:p>
          <w:p w14:paraId="43052726" w14:textId="77777777" w:rsidR="00386872" w:rsidRDefault="00386872" w:rsidP="00ED582E">
            <w:pPr>
              <w:jc w:val="center"/>
            </w:pPr>
          </w:p>
        </w:tc>
      </w:tr>
      <w:tr w:rsidR="00386872" w14:paraId="3ED7159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2F3489" w14:textId="77777777" w:rsidR="00386872" w:rsidRDefault="00386872" w:rsidP="00ED582E">
            <w:r>
              <w:t xml:space="preserve"> 8</w:t>
            </w:r>
          </w:p>
        </w:tc>
        <w:tc>
          <w:tcPr>
            <w:tcW w:w="1701" w:type="dxa"/>
            <w:tcBorders>
              <w:top w:val="single" w:sz="4" w:space="0" w:color="auto"/>
              <w:bottom w:val="single" w:sz="4" w:space="0" w:color="auto"/>
            </w:tcBorders>
            <w:vAlign w:val="center"/>
          </w:tcPr>
          <w:p w14:paraId="62FF319A" w14:textId="77777777" w:rsidR="00386872" w:rsidRDefault="00386872" w:rsidP="00ED582E">
            <w:pPr>
              <w:rPr>
                <w:lang w:val="en-US"/>
              </w:rPr>
            </w:pPr>
          </w:p>
          <w:p w14:paraId="731EC5DF" w14:textId="77777777" w:rsidR="00386872" w:rsidRDefault="00386872" w:rsidP="00ED582E"/>
        </w:tc>
        <w:tc>
          <w:tcPr>
            <w:tcW w:w="4961" w:type="dxa"/>
            <w:tcBorders>
              <w:top w:val="single" w:sz="4" w:space="0" w:color="auto"/>
              <w:bottom w:val="single" w:sz="4" w:space="0" w:color="auto"/>
            </w:tcBorders>
            <w:vAlign w:val="center"/>
          </w:tcPr>
          <w:p w14:paraId="7E99EF8C" w14:textId="77777777" w:rsidR="00386872" w:rsidRDefault="00386872" w:rsidP="00ED582E">
            <w:pPr>
              <w:adjustRightInd w:val="0"/>
              <w:rPr>
                <w:lang w:val="en-US"/>
              </w:rPr>
            </w:pPr>
            <w:r>
              <w:t>Plasa anti-insecte 700x1250h - 3buc</w:t>
            </w:r>
          </w:p>
          <w:p w14:paraId="7287D1A8" w14:textId="77777777" w:rsidR="00386872" w:rsidRDefault="00386872" w:rsidP="00ED582E"/>
        </w:tc>
        <w:tc>
          <w:tcPr>
            <w:tcW w:w="1560" w:type="dxa"/>
            <w:tcBorders>
              <w:top w:val="single" w:sz="4" w:space="0" w:color="auto"/>
              <w:bottom w:val="single" w:sz="4" w:space="0" w:color="auto"/>
            </w:tcBorders>
            <w:vAlign w:val="center"/>
          </w:tcPr>
          <w:p w14:paraId="5F83075A"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0BDE222" w14:textId="77777777" w:rsidR="00386872" w:rsidRDefault="00386872" w:rsidP="00ED582E">
            <w:pPr>
              <w:adjustRightInd w:val="0"/>
              <w:jc w:val="center"/>
              <w:rPr>
                <w:rFonts w:ascii="Arial CYR" w:hAnsi="Arial CYR" w:cs="Arial CYR"/>
              </w:rPr>
            </w:pPr>
            <w:r>
              <w:t>2,625</w:t>
            </w:r>
          </w:p>
          <w:p w14:paraId="4F991568" w14:textId="77777777" w:rsidR="00386872" w:rsidRDefault="00386872" w:rsidP="00ED582E">
            <w:pPr>
              <w:jc w:val="center"/>
            </w:pPr>
          </w:p>
        </w:tc>
      </w:tr>
      <w:tr w:rsidR="00386872" w14:paraId="62BF91B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632CE6" w14:textId="77777777" w:rsidR="00386872" w:rsidRDefault="00386872" w:rsidP="00ED582E">
            <w:r>
              <w:lastRenderedPageBreak/>
              <w:t xml:space="preserve"> 9</w:t>
            </w:r>
          </w:p>
        </w:tc>
        <w:tc>
          <w:tcPr>
            <w:tcW w:w="1701" w:type="dxa"/>
            <w:tcBorders>
              <w:top w:val="single" w:sz="4" w:space="0" w:color="auto"/>
              <w:bottom w:val="single" w:sz="4" w:space="0" w:color="auto"/>
            </w:tcBorders>
            <w:vAlign w:val="center"/>
          </w:tcPr>
          <w:p w14:paraId="63BE497F" w14:textId="77777777" w:rsidR="00386872" w:rsidRDefault="00386872" w:rsidP="00ED582E">
            <w:pPr>
              <w:rPr>
                <w:lang w:val="en-US"/>
              </w:rPr>
            </w:pPr>
            <w:r>
              <w:rPr>
                <w:lang w:val="en-US"/>
              </w:rPr>
              <w:t>CK26C</w:t>
            </w:r>
          </w:p>
          <w:p w14:paraId="16167417" w14:textId="77777777" w:rsidR="00386872" w:rsidRDefault="00386872" w:rsidP="00ED582E"/>
        </w:tc>
        <w:tc>
          <w:tcPr>
            <w:tcW w:w="4961" w:type="dxa"/>
            <w:tcBorders>
              <w:top w:val="single" w:sz="4" w:space="0" w:color="auto"/>
              <w:bottom w:val="single" w:sz="4" w:space="0" w:color="auto"/>
            </w:tcBorders>
            <w:vAlign w:val="center"/>
          </w:tcPr>
          <w:p w14:paraId="76705FDB" w14:textId="77777777" w:rsidR="00386872" w:rsidRDefault="00386872" w:rsidP="00ED582E">
            <w:pPr>
              <w:adjustRightInd w:val="0"/>
              <w:rPr>
                <w:lang w:val="en-US"/>
              </w:rPr>
            </w:pPr>
            <w:r w:rsidRPr="00D25692">
              <w:rPr>
                <w:lang w:val="en-US"/>
              </w:rPr>
              <w:t>Pervazuri montate la ferestre sau usi din mase plastice b=250</w:t>
            </w:r>
          </w:p>
          <w:p w14:paraId="501A5C07"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E4961F8"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00403061" w14:textId="77777777" w:rsidR="00386872" w:rsidRDefault="00386872" w:rsidP="00ED582E">
            <w:pPr>
              <w:adjustRightInd w:val="0"/>
              <w:jc w:val="center"/>
              <w:rPr>
                <w:rFonts w:ascii="Arial CYR" w:hAnsi="Arial CYR" w:cs="Arial CYR"/>
              </w:rPr>
            </w:pPr>
            <w:r>
              <w:t>7,275</w:t>
            </w:r>
          </w:p>
          <w:p w14:paraId="398C9F14" w14:textId="77777777" w:rsidR="00386872" w:rsidRDefault="00386872" w:rsidP="00ED582E">
            <w:pPr>
              <w:jc w:val="center"/>
            </w:pPr>
          </w:p>
        </w:tc>
      </w:tr>
      <w:tr w:rsidR="00386872" w14:paraId="0C812BD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4509D7" w14:textId="77777777" w:rsidR="00386872" w:rsidRDefault="00386872" w:rsidP="00ED582E">
            <w:r>
              <w:t xml:space="preserve"> 10</w:t>
            </w:r>
          </w:p>
        </w:tc>
        <w:tc>
          <w:tcPr>
            <w:tcW w:w="1701" w:type="dxa"/>
            <w:tcBorders>
              <w:top w:val="single" w:sz="4" w:space="0" w:color="auto"/>
              <w:bottom w:val="single" w:sz="4" w:space="0" w:color="auto"/>
            </w:tcBorders>
            <w:vAlign w:val="center"/>
          </w:tcPr>
          <w:p w14:paraId="75977570" w14:textId="77777777" w:rsidR="00386872" w:rsidRDefault="00386872" w:rsidP="00ED582E">
            <w:pPr>
              <w:rPr>
                <w:lang w:val="en-US"/>
              </w:rPr>
            </w:pPr>
            <w:r>
              <w:rPr>
                <w:lang w:val="en-US"/>
              </w:rPr>
              <w:t>CK26B</w:t>
            </w:r>
          </w:p>
          <w:p w14:paraId="4E813EF3" w14:textId="77777777" w:rsidR="00386872" w:rsidRDefault="00386872" w:rsidP="00ED582E"/>
        </w:tc>
        <w:tc>
          <w:tcPr>
            <w:tcW w:w="4961" w:type="dxa"/>
            <w:tcBorders>
              <w:top w:val="single" w:sz="4" w:space="0" w:color="auto"/>
              <w:bottom w:val="single" w:sz="4" w:space="0" w:color="auto"/>
            </w:tcBorders>
            <w:vAlign w:val="center"/>
          </w:tcPr>
          <w:p w14:paraId="4F58D475" w14:textId="77777777" w:rsidR="00386872" w:rsidRDefault="00386872" w:rsidP="00ED582E">
            <w:pPr>
              <w:adjustRightInd w:val="0"/>
              <w:rPr>
                <w:lang w:val="en-US"/>
              </w:rPr>
            </w:pPr>
            <w:r w:rsidRPr="00D25692">
              <w:rPr>
                <w:lang w:val="en-US"/>
              </w:rPr>
              <w:t>Glafuri montate la ferestre din aluminiu b=200</w:t>
            </w:r>
          </w:p>
          <w:p w14:paraId="1DDB60BA"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41A7958"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06ADDA2C" w14:textId="77777777" w:rsidR="00386872" w:rsidRDefault="00386872" w:rsidP="00ED582E">
            <w:pPr>
              <w:adjustRightInd w:val="0"/>
              <w:jc w:val="center"/>
              <w:rPr>
                <w:rFonts w:ascii="Arial CYR" w:hAnsi="Arial CYR" w:cs="Arial CYR"/>
              </w:rPr>
            </w:pPr>
            <w:r>
              <w:t>7,275</w:t>
            </w:r>
          </w:p>
          <w:p w14:paraId="56977C1C" w14:textId="77777777" w:rsidR="00386872" w:rsidRDefault="00386872" w:rsidP="00ED582E">
            <w:pPr>
              <w:jc w:val="center"/>
            </w:pPr>
          </w:p>
        </w:tc>
      </w:tr>
      <w:tr w:rsidR="00386872" w14:paraId="66ACF325" w14:textId="77777777" w:rsidTr="00ED582E">
        <w:tc>
          <w:tcPr>
            <w:tcW w:w="709" w:type="dxa"/>
            <w:tcBorders>
              <w:top w:val="nil"/>
              <w:left w:val="single" w:sz="6" w:space="0" w:color="auto"/>
              <w:bottom w:val="nil"/>
              <w:right w:val="nil"/>
            </w:tcBorders>
          </w:tcPr>
          <w:p w14:paraId="527CBA7D"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160B3B42" w14:textId="77777777" w:rsidR="00386872" w:rsidRDefault="00386872" w:rsidP="00ED582E"/>
        </w:tc>
        <w:tc>
          <w:tcPr>
            <w:tcW w:w="4961" w:type="dxa"/>
            <w:tcBorders>
              <w:top w:val="nil"/>
              <w:left w:val="single" w:sz="6" w:space="0" w:color="auto"/>
              <w:bottom w:val="nil"/>
              <w:right w:val="nil"/>
            </w:tcBorders>
          </w:tcPr>
          <w:p w14:paraId="47ED1164"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1.3. Glafuri interioare</w:t>
            </w:r>
          </w:p>
          <w:p w14:paraId="6CC10EEE"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4566A5FD" w14:textId="77777777" w:rsidR="00386872" w:rsidRDefault="00386872" w:rsidP="00ED582E"/>
        </w:tc>
        <w:tc>
          <w:tcPr>
            <w:tcW w:w="1559" w:type="dxa"/>
            <w:tcBorders>
              <w:top w:val="nil"/>
              <w:left w:val="single" w:sz="6" w:space="0" w:color="auto"/>
              <w:bottom w:val="nil"/>
              <w:right w:val="single" w:sz="4" w:space="0" w:color="auto"/>
            </w:tcBorders>
          </w:tcPr>
          <w:p w14:paraId="0DFAB98C" w14:textId="77777777" w:rsidR="00386872" w:rsidRDefault="00386872" w:rsidP="00ED582E"/>
        </w:tc>
      </w:tr>
      <w:tr w:rsidR="00386872" w14:paraId="70DFEE2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F8B0A1" w14:textId="77777777" w:rsidR="00386872" w:rsidRDefault="00386872" w:rsidP="00ED582E">
            <w:r>
              <w:t>11</w:t>
            </w:r>
          </w:p>
        </w:tc>
        <w:tc>
          <w:tcPr>
            <w:tcW w:w="1701" w:type="dxa"/>
            <w:tcBorders>
              <w:top w:val="single" w:sz="4" w:space="0" w:color="auto"/>
              <w:bottom w:val="single" w:sz="4" w:space="0" w:color="auto"/>
            </w:tcBorders>
            <w:vAlign w:val="center"/>
          </w:tcPr>
          <w:p w14:paraId="469CD054" w14:textId="77777777" w:rsidR="00386872" w:rsidRDefault="00386872" w:rsidP="00ED582E">
            <w:pPr>
              <w:rPr>
                <w:lang w:val="en-US"/>
              </w:rPr>
            </w:pPr>
            <w:r>
              <w:rPr>
                <w:lang w:val="en-US"/>
              </w:rPr>
              <w:t>CF61A</w:t>
            </w:r>
          </w:p>
          <w:p w14:paraId="08F0F711" w14:textId="77777777" w:rsidR="00386872" w:rsidRDefault="00386872" w:rsidP="00ED582E"/>
        </w:tc>
        <w:tc>
          <w:tcPr>
            <w:tcW w:w="4961" w:type="dxa"/>
            <w:tcBorders>
              <w:top w:val="single" w:sz="4" w:space="0" w:color="auto"/>
              <w:bottom w:val="single" w:sz="4" w:space="0" w:color="auto"/>
            </w:tcBorders>
            <w:vAlign w:val="center"/>
          </w:tcPr>
          <w:p w14:paraId="1F4304C5" w14:textId="77777777" w:rsidR="00386872" w:rsidRDefault="00386872" w:rsidP="00ED582E">
            <w:pPr>
              <w:adjustRightInd w:val="0"/>
              <w:rPr>
                <w:lang w:val="en-US"/>
              </w:rPr>
            </w:pPr>
            <w:r w:rsidRPr="00D25692">
              <w:rPr>
                <w:lang w:val="en-US"/>
              </w:rPr>
              <w:t>Driscuire continua a suprafetei (tencuiala de un strat) cu amestec uscat de ipsos: glafuri de ferestre si usi plane</w:t>
            </w:r>
          </w:p>
          <w:p w14:paraId="691AB8E1"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41337C3C"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F31E43C" w14:textId="77777777" w:rsidR="00386872" w:rsidRDefault="00386872" w:rsidP="00ED582E">
            <w:pPr>
              <w:adjustRightInd w:val="0"/>
              <w:jc w:val="center"/>
              <w:rPr>
                <w:rFonts w:ascii="Arial CYR" w:hAnsi="Arial CYR" w:cs="Arial CYR"/>
              </w:rPr>
            </w:pPr>
            <w:r>
              <w:t>2,815</w:t>
            </w:r>
          </w:p>
          <w:p w14:paraId="680DB4DA" w14:textId="77777777" w:rsidR="00386872" w:rsidRDefault="00386872" w:rsidP="00ED582E">
            <w:pPr>
              <w:jc w:val="center"/>
            </w:pPr>
          </w:p>
        </w:tc>
      </w:tr>
      <w:tr w:rsidR="00386872" w14:paraId="2575203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BF4725" w14:textId="77777777" w:rsidR="00386872" w:rsidRDefault="00386872" w:rsidP="00ED582E">
            <w:r>
              <w:t xml:space="preserve"> 12</w:t>
            </w:r>
          </w:p>
        </w:tc>
        <w:tc>
          <w:tcPr>
            <w:tcW w:w="1701" w:type="dxa"/>
            <w:tcBorders>
              <w:top w:val="single" w:sz="4" w:space="0" w:color="auto"/>
              <w:bottom w:val="single" w:sz="4" w:space="0" w:color="auto"/>
            </w:tcBorders>
            <w:vAlign w:val="center"/>
          </w:tcPr>
          <w:p w14:paraId="1A194AA8" w14:textId="77777777" w:rsidR="00386872" w:rsidRDefault="00386872" w:rsidP="00ED582E">
            <w:pPr>
              <w:rPr>
                <w:lang w:val="en-US"/>
              </w:rPr>
            </w:pPr>
            <w:r>
              <w:rPr>
                <w:lang w:val="en-US"/>
              </w:rPr>
              <w:t>CF57A</w:t>
            </w:r>
          </w:p>
          <w:p w14:paraId="5751DE4E" w14:textId="77777777" w:rsidR="00386872" w:rsidRDefault="00386872" w:rsidP="00ED582E"/>
        </w:tc>
        <w:tc>
          <w:tcPr>
            <w:tcW w:w="4961" w:type="dxa"/>
            <w:tcBorders>
              <w:top w:val="single" w:sz="4" w:space="0" w:color="auto"/>
              <w:bottom w:val="single" w:sz="4" w:space="0" w:color="auto"/>
            </w:tcBorders>
            <w:vAlign w:val="center"/>
          </w:tcPr>
          <w:p w14:paraId="7ACA36EA" w14:textId="77777777" w:rsidR="00386872" w:rsidRDefault="00386872" w:rsidP="00ED582E">
            <w:pPr>
              <w:adjustRightInd w:val="0"/>
              <w:rPr>
                <w:lang w:val="en-US"/>
              </w:rPr>
            </w:pPr>
            <w:r w:rsidRPr="00D25692">
              <w:rPr>
                <w:lang w:val="en-US"/>
              </w:rPr>
              <w:t>Aplicarea manuala a chitului pe baza de ipsos "Eurofin" grosime 1,0 mm pe suprafetele  peretilor,  coloanelor  si  tavanelor</w:t>
            </w:r>
          </w:p>
          <w:p w14:paraId="3AA9B461"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B79D35E"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BAE86BB" w14:textId="77777777" w:rsidR="00386872" w:rsidRDefault="00386872" w:rsidP="00ED582E">
            <w:pPr>
              <w:adjustRightInd w:val="0"/>
              <w:jc w:val="center"/>
              <w:rPr>
                <w:rFonts w:ascii="Arial CYR" w:hAnsi="Arial CYR" w:cs="Arial CYR"/>
              </w:rPr>
            </w:pPr>
            <w:r>
              <w:t>2,815</w:t>
            </w:r>
          </w:p>
          <w:p w14:paraId="617375A5" w14:textId="77777777" w:rsidR="00386872" w:rsidRDefault="00386872" w:rsidP="00ED582E">
            <w:pPr>
              <w:jc w:val="center"/>
            </w:pPr>
          </w:p>
        </w:tc>
      </w:tr>
      <w:tr w:rsidR="00386872" w14:paraId="614836C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62DA8B" w14:textId="77777777" w:rsidR="00386872" w:rsidRDefault="00386872" w:rsidP="00ED582E">
            <w:r>
              <w:t xml:space="preserve"> 13</w:t>
            </w:r>
          </w:p>
        </w:tc>
        <w:tc>
          <w:tcPr>
            <w:tcW w:w="1701" w:type="dxa"/>
            <w:tcBorders>
              <w:top w:val="single" w:sz="4" w:space="0" w:color="auto"/>
              <w:bottom w:val="single" w:sz="4" w:space="0" w:color="auto"/>
            </w:tcBorders>
            <w:vAlign w:val="center"/>
          </w:tcPr>
          <w:p w14:paraId="0066CF2E" w14:textId="77777777" w:rsidR="00386872" w:rsidRDefault="00386872" w:rsidP="00ED582E">
            <w:pPr>
              <w:rPr>
                <w:lang w:val="en-US"/>
              </w:rPr>
            </w:pPr>
            <w:r>
              <w:rPr>
                <w:lang w:val="en-US"/>
              </w:rPr>
              <w:t>CN53A</w:t>
            </w:r>
          </w:p>
          <w:p w14:paraId="0326D289" w14:textId="77777777" w:rsidR="00386872" w:rsidRDefault="00386872" w:rsidP="00ED582E"/>
        </w:tc>
        <w:tc>
          <w:tcPr>
            <w:tcW w:w="4961" w:type="dxa"/>
            <w:tcBorders>
              <w:top w:val="single" w:sz="4" w:space="0" w:color="auto"/>
              <w:bottom w:val="single" w:sz="4" w:space="0" w:color="auto"/>
            </w:tcBorders>
            <w:vAlign w:val="center"/>
          </w:tcPr>
          <w:p w14:paraId="03677571" w14:textId="77777777" w:rsidR="00386872" w:rsidRDefault="00386872" w:rsidP="00ED582E">
            <w:pPr>
              <w:adjustRightInd w:val="0"/>
              <w:rPr>
                <w:lang w:val="en-US"/>
              </w:rPr>
            </w:pPr>
            <w:r w:rsidRPr="00D25692">
              <w:rPr>
                <w:lang w:val="en-US"/>
              </w:rPr>
              <w:t>Grunduirea suprafetelor interioare a peretilor si tavanelor</w:t>
            </w:r>
          </w:p>
          <w:p w14:paraId="33111D39"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29ADB9A"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9E77480" w14:textId="77777777" w:rsidR="00386872" w:rsidRDefault="00386872" w:rsidP="00ED582E">
            <w:pPr>
              <w:adjustRightInd w:val="0"/>
              <w:jc w:val="center"/>
              <w:rPr>
                <w:rFonts w:ascii="Arial CYR" w:hAnsi="Arial CYR" w:cs="Arial CYR"/>
              </w:rPr>
            </w:pPr>
            <w:r>
              <w:t>2,815</w:t>
            </w:r>
          </w:p>
          <w:p w14:paraId="3F6D5AFB" w14:textId="77777777" w:rsidR="00386872" w:rsidRDefault="00386872" w:rsidP="00ED582E">
            <w:pPr>
              <w:jc w:val="center"/>
            </w:pPr>
          </w:p>
        </w:tc>
      </w:tr>
      <w:tr w:rsidR="00386872" w14:paraId="2A72E41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6B850F" w14:textId="77777777" w:rsidR="00386872" w:rsidRDefault="00386872" w:rsidP="00ED582E">
            <w:r>
              <w:t xml:space="preserve"> 14</w:t>
            </w:r>
          </w:p>
        </w:tc>
        <w:tc>
          <w:tcPr>
            <w:tcW w:w="1701" w:type="dxa"/>
            <w:tcBorders>
              <w:top w:val="single" w:sz="4" w:space="0" w:color="auto"/>
              <w:bottom w:val="single" w:sz="4" w:space="0" w:color="auto"/>
            </w:tcBorders>
            <w:vAlign w:val="center"/>
          </w:tcPr>
          <w:p w14:paraId="79DC4C77" w14:textId="77777777" w:rsidR="00386872" w:rsidRDefault="00386872" w:rsidP="00ED582E">
            <w:pPr>
              <w:rPr>
                <w:lang w:val="en-US"/>
              </w:rPr>
            </w:pPr>
            <w:r>
              <w:rPr>
                <w:lang w:val="en-US"/>
              </w:rPr>
              <w:t>CN06A</w:t>
            </w:r>
          </w:p>
          <w:p w14:paraId="136E5E08" w14:textId="77777777" w:rsidR="00386872" w:rsidRDefault="00386872" w:rsidP="00ED582E"/>
        </w:tc>
        <w:tc>
          <w:tcPr>
            <w:tcW w:w="4961" w:type="dxa"/>
            <w:tcBorders>
              <w:top w:val="single" w:sz="4" w:space="0" w:color="auto"/>
              <w:bottom w:val="single" w:sz="4" w:space="0" w:color="auto"/>
            </w:tcBorders>
            <w:vAlign w:val="center"/>
          </w:tcPr>
          <w:p w14:paraId="0C1A027F" w14:textId="77777777" w:rsidR="00386872" w:rsidRDefault="00386872" w:rsidP="00ED582E">
            <w:pPr>
              <w:adjustRightInd w:val="0"/>
              <w:rPr>
                <w:lang w:val="en-US"/>
              </w:rPr>
            </w:pPr>
            <w:r w:rsidRPr="00D25692">
              <w:rPr>
                <w:lang w:val="en-US"/>
              </w:rPr>
              <w:t>Vopsitorii interioare cu vopsea pe baza de copolimeri vinilici in emulsie apoasa,  aplicate in 2 straturi pe glet existent, executate manual</w:t>
            </w:r>
          </w:p>
          <w:p w14:paraId="5CDE6E5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C3C0640"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5C8AEC1" w14:textId="77777777" w:rsidR="00386872" w:rsidRDefault="00386872" w:rsidP="00ED582E">
            <w:pPr>
              <w:adjustRightInd w:val="0"/>
              <w:jc w:val="center"/>
              <w:rPr>
                <w:rFonts w:ascii="Arial CYR" w:hAnsi="Arial CYR" w:cs="Arial CYR"/>
              </w:rPr>
            </w:pPr>
            <w:r>
              <w:t>2,815</w:t>
            </w:r>
          </w:p>
          <w:p w14:paraId="7EE4CBFF" w14:textId="77777777" w:rsidR="00386872" w:rsidRDefault="00386872" w:rsidP="00ED582E">
            <w:pPr>
              <w:jc w:val="center"/>
            </w:pPr>
          </w:p>
        </w:tc>
      </w:tr>
      <w:tr w:rsidR="00386872" w14:paraId="22621A94" w14:textId="77777777" w:rsidTr="00ED582E">
        <w:tc>
          <w:tcPr>
            <w:tcW w:w="709" w:type="dxa"/>
            <w:tcBorders>
              <w:top w:val="nil"/>
              <w:left w:val="single" w:sz="6" w:space="0" w:color="auto"/>
              <w:bottom w:val="nil"/>
              <w:right w:val="nil"/>
            </w:tcBorders>
          </w:tcPr>
          <w:p w14:paraId="14A4C995"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10D60557" w14:textId="77777777" w:rsidR="00386872" w:rsidRDefault="00386872" w:rsidP="00ED582E"/>
        </w:tc>
        <w:tc>
          <w:tcPr>
            <w:tcW w:w="4961" w:type="dxa"/>
            <w:tcBorders>
              <w:top w:val="nil"/>
              <w:left w:val="single" w:sz="6" w:space="0" w:color="auto"/>
              <w:bottom w:val="nil"/>
              <w:right w:val="nil"/>
            </w:tcBorders>
          </w:tcPr>
          <w:p w14:paraId="7D979486"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1.4. Glafuri exterioare</w:t>
            </w:r>
          </w:p>
          <w:p w14:paraId="3B29C22E"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4C0B2EF5" w14:textId="77777777" w:rsidR="00386872" w:rsidRDefault="00386872" w:rsidP="00ED582E"/>
        </w:tc>
        <w:tc>
          <w:tcPr>
            <w:tcW w:w="1559" w:type="dxa"/>
            <w:tcBorders>
              <w:top w:val="nil"/>
              <w:left w:val="single" w:sz="6" w:space="0" w:color="auto"/>
              <w:bottom w:val="nil"/>
              <w:right w:val="single" w:sz="4" w:space="0" w:color="auto"/>
            </w:tcBorders>
          </w:tcPr>
          <w:p w14:paraId="64155B72" w14:textId="77777777" w:rsidR="00386872" w:rsidRDefault="00386872" w:rsidP="00ED582E"/>
        </w:tc>
      </w:tr>
      <w:tr w:rsidR="00386872" w14:paraId="40D183E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A26467" w14:textId="77777777" w:rsidR="00386872" w:rsidRDefault="00386872" w:rsidP="00ED582E">
            <w:r>
              <w:t>15</w:t>
            </w:r>
          </w:p>
        </w:tc>
        <w:tc>
          <w:tcPr>
            <w:tcW w:w="1701" w:type="dxa"/>
            <w:tcBorders>
              <w:top w:val="single" w:sz="4" w:space="0" w:color="auto"/>
              <w:bottom w:val="single" w:sz="4" w:space="0" w:color="auto"/>
            </w:tcBorders>
            <w:vAlign w:val="center"/>
          </w:tcPr>
          <w:p w14:paraId="78F28594" w14:textId="77777777" w:rsidR="00386872" w:rsidRDefault="00386872" w:rsidP="00ED582E">
            <w:pPr>
              <w:rPr>
                <w:lang w:val="en-US"/>
              </w:rPr>
            </w:pPr>
            <w:r>
              <w:rPr>
                <w:lang w:val="en-US"/>
              </w:rPr>
              <w:t>RpCJ06B</w:t>
            </w:r>
          </w:p>
          <w:p w14:paraId="0AFB6785" w14:textId="77777777" w:rsidR="00386872" w:rsidRDefault="00386872" w:rsidP="00ED582E"/>
        </w:tc>
        <w:tc>
          <w:tcPr>
            <w:tcW w:w="4961" w:type="dxa"/>
            <w:tcBorders>
              <w:top w:val="single" w:sz="4" w:space="0" w:color="auto"/>
              <w:bottom w:val="single" w:sz="4" w:space="0" w:color="auto"/>
            </w:tcBorders>
            <w:vAlign w:val="center"/>
          </w:tcPr>
          <w:p w14:paraId="69BF0A64" w14:textId="77777777" w:rsidR="00386872" w:rsidRDefault="00386872" w:rsidP="00ED582E">
            <w:pPr>
              <w:adjustRightInd w:val="0"/>
              <w:rPr>
                <w:lang w:val="en-US"/>
              </w:rPr>
            </w:pPr>
            <w:r w:rsidRPr="00D25692">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60FE9D8E"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2EF3AC3"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4EAE0D13" w14:textId="77777777" w:rsidR="00386872" w:rsidRDefault="00386872" w:rsidP="00ED582E">
            <w:pPr>
              <w:adjustRightInd w:val="0"/>
              <w:jc w:val="center"/>
              <w:rPr>
                <w:rFonts w:ascii="Arial CYR" w:hAnsi="Arial CYR" w:cs="Arial CYR"/>
              </w:rPr>
            </w:pPr>
            <w:r>
              <w:t>21,150</w:t>
            </w:r>
          </w:p>
          <w:p w14:paraId="063881A0" w14:textId="77777777" w:rsidR="00386872" w:rsidRDefault="00386872" w:rsidP="00ED582E">
            <w:pPr>
              <w:jc w:val="center"/>
            </w:pPr>
          </w:p>
        </w:tc>
      </w:tr>
      <w:tr w:rsidR="00386872" w14:paraId="6C50A1E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BF3321" w14:textId="77777777" w:rsidR="00386872" w:rsidRDefault="00386872" w:rsidP="00ED582E">
            <w:r>
              <w:t xml:space="preserve"> 16</w:t>
            </w:r>
          </w:p>
        </w:tc>
        <w:tc>
          <w:tcPr>
            <w:tcW w:w="1701" w:type="dxa"/>
            <w:tcBorders>
              <w:top w:val="single" w:sz="4" w:space="0" w:color="auto"/>
              <w:bottom w:val="single" w:sz="4" w:space="0" w:color="auto"/>
            </w:tcBorders>
            <w:vAlign w:val="center"/>
          </w:tcPr>
          <w:p w14:paraId="02194186" w14:textId="77777777" w:rsidR="00386872" w:rsidRDefault="00386872" w:rsidP="00ED582E">
            <w:pPr>
              <w:rPr>
                <w:lang w:val="en-US"/>
              </w:rPr>
            </w:pPr>
            <w:r>
              <w:rPr>
                <w:lang w:val="en-US"/>
              </w:rPr>
              <w:t>CN54B</w:t>
            </w:r>
          </w:p>
          <w:p w14:paraId="1DF35E90" w14:textId="77777777" w:rsidR="00386872" w:rsidRDefault="00386872" w:rsidP="00ED582E"/>
        </w:tc>
        <w:tc>
          <w:tcPr>
            <w:tcW w:w="4961" w:type="dxa"/>
            <w:tcBorders>
              <w:top w:val="single" w:sz="4" w:space="0" w:color="auto"/>
              <w:bottom w:val="single" w:sz="4" w:space="0" w:color="auto"/>
            </w:tcBorders>
            <w:vAlign w:val="center"/>
          </w:tcPr>
          <w:p w14:paraId="1C7F8C97" w14:textId="77777777" w:rsidR="00386872" w:rsidRDefault="00386872" w:rsidP="00ED582E">
            <w:pPr>
              <w:adjustRightInd w:val="0"/>
              <w:rPr>
                <w:lang w:val="en-US"/>
              </w:rPr>
            </w:pPr>
            <w:r w:rsidRPr="00D25692">
              <w:rPr>
                <w:lang w:val="en-US"/>
              </w:rPr>
              <w:t>Aplicarea manuala a grundului cu cuart "Gleta" intr-un strat, la pereti exteriori la fatade</w:t>
            </w:r>
          </w:p>
          <w:p w14:paraId="644131E7"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4245BD6"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1E3F050" w14:textId="77777777" w:rsidR="00386872" w:rsidRDefault="00386872" w:rsidP="00ED582E">
            <w:pPr>
              <w:adjustRightInd w:val="0"/>
              <w:jc w:val="center"/>
              <w:rPr>
                <w:rFonts w:ascii="Arial CYR" w:hAnsi="Arial CYR" w:cs="Arial CYR"/>
              </w:rPr>
            </w:pPr>
            <w:r>
              <w:t>2,110</w:t>
            </w:r>
          </w:p>
          <w:p w14:paraId="50872985" w14:textId="77777777" w:rsidR="00386872" w:rsidRDefault="00386872" w:rsidP="00ED582E">
            <w:pPr>
              <w:jc w:val="center"/>
            </w:pPr>
          </w:p>
        </w:tc>
      </w:tr>
      <w:tr w:rsidR="00386872" w14:paraId="2755920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607C99" w14:textId="77777777" w:rsidR="00386872" w:rsidRDefault="00386872" w:rsidP="00ED582E">
            <w:r>
              <w:t xml:space="preserve"> 17</w:t>
            </w:r>
          </w:p>
        </w:tc>
        <w:tc>
          <w:tcPr>
            <w:tcW w:w="1701" w:type="dxa"/>
            <w:tcBorders>
              <w:top w:val="single" w:sz="4" w:space="0" w:color="auto"/>
              <w:bottom w:val="single" w:sz="4" w:space="0" w:color="auto"/>
            </w:tcBorders>
            <w:vAlign w:val="center"/>
          </w:tcPr>
          <w:p w14:paraId="4C98FDAE" w14:textId="77777777" w:rsidR="00386872" w:rsidRDefault="00386872" w:rsidP="00ED582E">
            <w:pPr>
              <w:rPr>
                <w:lang w:val="en-US"/>
              </w:rPr>
            </w:pPr>
            <w:r>
              <w:rPr>
                <w:lang w:val="en-US"/>
              </w:rPr>
              <w:t>CN07B</w:t>
            </w:r>
          </w:p>
          <w:p w14:paraId="2448DF0B" w14:textId="77777777" w:rsidR="00386872" w:rsidRDefault="00386872" w:rsidP="00ED582E"/>
        </w:tc>
        <w:tc>
          <w:tcPr>
            <w:tcW w:w="4961" w:type="dxa"/>
            <w:tcBorders>
              <w:top w:val="single" w:sz="4" w:space="0" w:color="auto"/>
              <w:bottom w:val="single" w:sz="4" w:space="0" w:color="auto"/>
            </w:tcBorders>
            <w:vAlign w:val="center"/>
          </w:tcPr>
          <w:p w14:paraId="1AA172E1" w14:textId="77777777" w:rsidR="00386872" w:rsidRDefault="00386872" w:rsidP="00ED582E">
            <w:pPr>
              <w:adjustRightInd w:val="0"/>
              <w:rPr>
                <w:lang w:val="en-US"/>
              </w:rPr>
            </w:pPr>
            <w:r w:rsidRPr="00D25692">
              <w:rPr>
                <w:lang w:val="en-US"/>
              </w:rPr>
              <w:t>Vopsitorii interioare cu vopsea pe baza de copolimeri acriloetilenici in emulsie apoasa,  aplicate in 3 straturi pe suprafete de beton sau zidarie pe tencuiala driscuita, executate manual / k=0.67 pt 2 straturi</w:t>
            </w:r>
          </w:p>
          <w:p w14:paraId="3EC0D8F6"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7502A31"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96F3E98" w14:textId="77777777" w:rsidR="00386872" w:rsidRDefault="00386872" w:rsidP="00ED582E">
            <w:pPr>
              <w:adjustRightInd w:val="0"/>
              <w:jc w:val="center"/>
              <w:rPr>
                <w:rFonts w:ascii="Arial CYR" w:hAnsi="Arial CYR" w:cs="Arial CYR"/>
              </w:rPr>
            </w:pPr>
            <w:r>
              <w:t>2,110</w:t>
            </w:r>
          </w:p>
          <w:p w14:paraId="2BC107D0" w14:textId="77777777" w:rsidR="00386872" w:rsidRDefault="00386872" w:rsidP="00ED582E">
            <w:pPr>
              <w:jc w:val="center"/>
            </w:pPr>
          </w:p>
        </w:tc>
      </w:tr>
      <w:tr w:rsidR="00386872" w14:paraId="215DAB2A" w14:textId="77777777" w:rsidTr="00ED582E">
        <w:tc>
          <w:tcPr>
            <w:tcW w:w="709" w:type="dxa"/>
            <w:tcBorders>
              <w:top w:val="nil"/>
              <w:left w:val="single" w:sz="6" w:space="0" w:color="auto"/>
              <w:bottom w:val="nil"/>
              <w:right w:val="nil"/>
            </w:tcBorders>
          </w:tcPr>
          <w:p w14:paraId="18D0CE3F"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1D851258" w14:textId="77777777" w:rsidR="00386872" w:rsidRDefault="00386872" w:rsidP="00ED582E"/>
        </w:tc>
        <w:tc>
          <w:tcPr>
            <w:tcW w:w="4961" w:type="dxa"/>
            <w:tcBorders>
              <w:top w:val="nil"/>
              <w:left w:val="single" w:sz="6" w:space="0" w:color="auto"/>
              <w:bottom w:val="nil"/>
              <w:right w:val="nil"/>
            </w:tcBorders>
          </w:tcPr>
          <w:p w14:paraId="151D6A13"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2. Cabinet 301</w:t>
            </w:r>
          </w:p>
          <w:p w14:paraId="247B25E8"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236A084E" w14:textId="77777777" w:rsidR="00386872" w:rsidRDefault="00386872" w:rsidP="00ED582E"/>
        </w:tc>
        <w:tc>
          <w:tcPr>
            <w:tcW w:w="1559" w:type="dxa"/>
            <w:tcBorders>
              <w:top w:val="nil"/>
              <w:left w:val="single" w:sz="6" w:space="0" w:color="auto"/>
              <w:bottom w:val="nil"/>
              <w:right w:val="single" w:sz="4" w:space="0" w:color="auto"/>
            </w:tcBorders>
          </w:tcPr>
          <w:p w14:paraId="35CD55B4" w14:textId="77777777" w:rsidR="00386872" w:rsidRDefault="00386872" w:rsidP="00ED582E"/>
        </w:tc>
      </w:tr>
      <w:tr w:rsidR="00386872" w14:paraId="73E24354" w14:textId="77777777" w:rsidTr="00ED582E">
        <w:tc>
          <w:tcPr>
            <w:tcW w:w="709" w:type="dxa"/>
            <w:tcBorders>
              <w:top w:val="nil"/>
              <w:left w:val="single" w:sz="6" w:space="0" w:color="auto"/>
              <w:bottom w:val="nil"/>
              <w:right w:val="nil"/>
            </w:tcBorders>
          </w:tcPr>
          <w:p w14:paraId="217C3CC2" w14:textId="77777777" w:rsidR="00386872" w:rsidRDefault="00386872" w:rsidP="00ED582E">
            <w:pPr>
              <w:jc w:val="center"/>
            </w:pPr>
          </w:p>
        </w:tc>
        <w:tc>
          <w:tcPr>
            <w:tcW w:w="1701" w:type="dxa"/>
            <w:tcBorders>
              <w:top w:val="nil"/>
              <w:left w:val="single" w:sz="6" w:space="0" w:color="auto"/>
              <w:bottom w:val="nil"/>
              <w:right w:val="nil"/>
            </w:tcBorders>
          </w:tcPr>
          <w:p w14:paraId="3633916E" w14:textId="77777777" w:rsidR="00386872" w:rsidRDefault="00386872" w:rsidP="00ED582E"/>
        </w:tc>
        <w:tc>
          <w:tcPr>
            <w:tcW w:w="4961" w:type="dxa"/>
            <w:tcBorders>
              <w:top w:val="nil"/>
              <w:left w:val="single" w:sz="6" w:space="0" w:color="auto"/>
              <w:bottom w:val="nil"/>
              <w:right w:val="nil"/>
            </w:tcBorders>
          </w:tcPr>
          <w:p w14:paraId="735EF037"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2.1. Demolari</w:t>
            </w:r>
          </w:p>
          <w:p w14:paraId="1C326438"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543B8418" w14:textId="77777777" w:rsidR="00386872" w:rsidRDefault="00386872" w:rsidP="00ED582E"/>
        </w:tc>
        <w:tc>
          <w:tcPr>
            <w:tcW w:w="1559" w:type="dxa"/>
            <w:tcBorders>
              <w:top w:val="nil"/>
              <w:left w:val="single" w:sz="6" w:space="0" w:color="auto"/>
              <w:bottom w:val="nil"/>
              <w:right w:val="single" w:sz="4" w:space="0" w:color="auto"/>
            </w:tcBorders>
          </w:tcPr>
          <w:p w14:paraId="0A477F10" w14:textId="77777777" w:rsidR="00386872" w:rsidRDefault="00386872" w:rsidP="00ED582E"/>
        </w:tc>
      </w:tr>
      <w:tr w:rsidR="00386872" w14:paraId="0AC4C98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3DE866" w14:textId="77777777" w:rsidR="00386872" w:rsidRDefault="00386872" w:rsidP="00ED582E">
            <w:r>
              <w:t>18</w:t>
            </w:r>
          </w:p>
        </w:tc>
        <w:tc>
          <w:tcPr>
            <w:tcW w:w="1701" w:type="dxa"/>
            <w:tcBorders>
              <w:top w:val="single" w:sz="4" w:space="0" w:color="auto"/>
              <w:bottom w:val="single" w:sz="4" w:space="0" w:color="auto"/>
            </w:tcBorders>
            <w:vAlign w:val="center"/>
          </w:tcPr>
          <w:p w14:paraId="440966B3" w14:textId="77777777" w:rsidR="00386872" w:rsidRDefault="00386872" w:rsidP="00ED582E">
            <w:pPr>
              <w:rPr>
                <w:lang w:val="en-US"/>
              </w:rPr>
            </w:pPr>
            <w:r>
              <w:rPr>
                <w:lang w:val="en-US"/>
              </w:rPr>
              <w:t>RpCO56A</w:t>
            </w:r>
          </w:p>
          <w:p w14:paraId="37B5AC1B" w14:textId="77777777" w:rsidR="00386872" w:rsidRDefault="00386872" w:rsidP="00ED582E"/>
        </w:tc>
        <w:tc>
          <w:tcPr>
            <w:tcW w:w="4961" w:type="dxa"/>
            <w:tcBorders>
              <w:top w:val="single" w:sz="4" w:space="0" w:color="auto"/>
              <w:bottom w:val="single" w:sz="4" w:space="0" w:color="auto"/>
            </w:tcBorders>
            <w:vAlign w:val="center"/>
          </w:tcPr>
          <w:p w14:paraId="4F9861CC" w14:textId="77777777" w:rsidR="00386872" w:rsidRDefault="00386872" w:rsidP="00ED582E">
            <w:pPr>
              <w:adjustRightInd w:val="0"/>
              <w:rPr>
                <w:lang w:val="en-US"/>
              </w:rPr>
            </w:pPr>
            <w:r w:rsidRPr="00D25692">
              <w:rPr>
                <w:lang w:val="en-US"/>
              </w:rPr>
              <w:t>Demontari: timplarie din lemn (ferestre)</w:t>
            </w:r>
          </w:p>
          <w:p w14:paraId="23ECAEB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49F799FE"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ADB7440" w14:textId="77777777" w:rsidR="00386872" w:rsidRDefault="00386872" w:rsidP="00ED582E">
            <w:pPr>
              <w:adjustRightInd w:val="0"/>
              <w:jc w:val="center"/>
              <w:rPr>
                <w:rFonts w:ascii="Arial CYR" w:hAnsi="Arial CYR" w:cs="Arial CYR"/>
              </w:rPr>
            </w:pPr>
            <w:r>
              <w:t>12,381</w:t>
            </w:r>
          </w:p>
          <w:p w14:paraId="10077FF6" w14:textId="77777777" w:rsidR="00386872" w:rsidRDefault="00386872" w:rsidP="00ED582E">
            <w:pPr>
              <w:jc w:val="center"/>
            </w:pPr>
          </w:p>
        </w:tc>
      </w:tr>
      <w:tr w:rsidR="00386872" w14:paraId="6A5C3A8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72F1C4" w14:textId="77777777" w:rsidR="00386872" w:rsidRDefault="00386872" w:rsidP="00ED582E">
            <w:r>
              <w:t xml:space="preserve"> 19</w:t>
            </w:r>
          </w:p>
        </w:tc>
        <w:tc>
          <w:tcPr>
            <w:tcW w:w="1701" w:type="dxa"/>
            <w:tcBorders>
              <w:top w:val="single" w:sz="4" w:space="0" w:color="auto"/>
              <w:bottom w:val="single" w:sz="4" w:space="0" w:color="auto"/>
            </w:tcBorders>
            <w:vAlign w:val="center"/>
          </w:tcPr>
          <w:p w14:paraId="66B1C3DE" w14:textId="77777777" w:rsidR="00386872" w:rsidRDefault="00386872" w:rsidP="00ED582E">
            <w:pPr>
              <w:rPr>
                <w:lang w:val="en-US"/>
              </w:rPr>
            </w:pPr>
            <w:r>
              <w:rPr>
                <w:lang w:val="en-US"/>
              </w:rPr>
              <w:t>RpCI42A</w:t>
            </w:r>
          </w:p>
          <w:p w14:paraId="4CB4096B" w14:textId="77777777" w:rsidR="00386872" w:rsidRDefault="00386872" w:rsidP="00ED582E"/>
        </w:tc>
        <w:tc>
          <w:tcPr>
            <w:tcW w:w="4961" w:type="dxa"/>
            <w:tcBorders>
              <w:top w:val="single" w:sz="4" w:space="0" w:color="auto"/>
              <w:bottom w:val="single" w:sz="4" w:space="0" w:color="auto"/>
            </w:tcBorders>
            <w:vAlign w:val="center"/>
          </w:tcPr>
          <w:p w14:paraId="31DA2BAF" w14:textId="77777777" w:rsidR="00386872" w:rsidRDefault="00386872" w:rsidP="00ED582E">
            <w:pPr>
              <w:adjustRightInd w:val="0"/>
              <w:rPr>
                <w:lang w:val="en-US"/>
              </w:rPr>
            </w:pPr>
            <w:r>
              <w:t>Demontarea elementelor - pervaz</w:t>
            </w:r>
          </w:p>
          <w:p w14:paraId="19CA9BF0" w14:textId="77777777" w:rsidR="00386872" w:rsidRDefault="00386872" w:rsidP="00ED582E"/>
        </w:tc>
        <w:tc>
          <w:tcPr>
            <w:tcW w:w="1560" w:type="dxa"/>
            <w:tcBorders>
              <w:top w:val="single" w:sz="4" w:space="0" w:color="auto"/>
              <w:bottom w:val="single" w:sz="4" w:space="0" w:color="auto"/>
            </w:tcBorders>
            <w:vAlign w:val="center"/>
          </w:tcPr>
          <w:p w14:paraId="0CCD04FB"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3044CCE7" w14:textId="77777777" w:rsidR="00386872" w:rsidRDefault="00386872" w:rsidP="00ED582E">
            <w:pPr>
              <w:adjustRightInd w:val="0"/>
              <w:jc w:val="center"/>
              <w:rPr>
                <w:rFonts w:ascii="Arial CYR" w:hAnsi="Arial CYR" w:cs="Arial CYR"/>
              </w:rPr>
            </w:pPr>
            <w:r>
              <w:t>7,275</w:t>
            </w:r>
          </w:p>
          <w:p w14:paraId="5A758AD7" w14:textId="77777777" w:rsidR="00386872" w:rsidRDefault="00386872" w:rsidP="00ED582E">
            <w:pPr>
              <w:jc w:val="center"/>
            </w:pPr>
          </w:p>
        </w:tc>
      </w:tr>
      <w:tr w:rsidR="00386872" w14:paraId="40D0BC0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3E9134" w14:textId="77777777" w:rsidR="00386872" w:rsidRDefault="00386872" w:rsidP="00ED582E">
            <w:r>
              <w:t xml:space="preserve"> 20</w:t>
            </w:r>
          </w:p>
        </w:tc>
        <w:tc>
          <w:tcPr>
            <w:tcW w:w="1701" w:type="dxa"/>
            <w:tcBorders>
              <w:top w:val="single" w:sz="4" w:space="0" w:color="auto"/>
              <w:bottom w:val="single" w:sz="4" w:space="0" w:color="auto"/>
            </w:tcBorders>
            <w:vAlign w:val="center"/>
          </w:tcPr>
          <w:p w14:paraId="4E556642" w14:textId="77777777" w:rsidR="00386872" w:rsidRDefault="00386872" w:rsidP="00ED582E">
            <w:pPr>
              <w:rPr>
                <w:lang w:val="en-US"/>
              </w:rPr>
            </w:pPr>
            <w:r>
              <w:rPr>
                <w:lang w:val="en-US"/>
              </w:rPr>
              <w:t>RpCI42A</w:t>
            </w:r>
          </w:p>
          <w:p w14:paraId="3D40E13F" w14:textId="77777777" w:rsidR="00386872" w:rsidRDefault="00386872" w:rsidP="00ED582E"/>
        </w:tc>
        <w:tc>
          <w:tcPr>
            <w:tcW w:w="4961" w:type="dxa"/>
            <w:tcBorders>
              <w:top w:val="single" w:sz="4" w:space="0" w:color="auto"/>
              <w:bottom w:val="single" w:sz="4" w:space="0" w:color="auto"/>
            </w:tcBorders>
            <w:vAlign w:val="center"/>
          </w:tcPr>
          <w:p w14:paraId="7D0DFD9B" w14:textId="77777777" w:rsidR="00386872" w:rsidRDefault="00386872" w:rsidP="00ED582E">
            <w:pPr>
              <w:adjustRightInd w:val="0"/>
              <w:rPr>
                <w:lang w:val="en-US"/>
              </w:rPr>
            </w:pPr>
            <w:r>
              <w:t>Demontarea elementelor - glaf</w:t>
            </w:r>
          </w:p>
          <w:p w14:paraId="1CC72DB4" w14:textId="77777777" w:rsidR="00386872" w:rsidRDefault="00386872" w:rsidP="00ED582E"/>
        </w:tc>
        <w:tc>
          <w:tcPr>
            <w:tcW w:w="1560" w:type="dxa"/>
            <w:tcBorders>
              <w:top w:val="single" w:sz="4" w:space="0" w:color="auto"/>
              <w:bottom w:val="single" w:sz="4" w:space="0" w:color="auto"/>
            </w:tcBorders>
            <w:vAlign w:val="center"/>
          </w:tcPr>
          <w:p w14:paraId="203118C0"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168F46BC" w14:textId="77777777" w:rsidR="00386872" w:rsidRDefault="00386872" w:rsidP="00ED582E">
            <w:pPr>
              <w:adjustRightInd w:val="0"/>
              <w:jc w:val="center"/>
              <w:rPr>
                <w:rFonts w:ascii="Arial CYR" w:hAnsi="Arial CYR" w:cs="Arial CYR"/>
              </w:rPr>
            </w:pPr>
            <w:r>
              <w:t>7,275</w:t>
            </w:r>
          </w:p>
          <w:p w14:paraId="11994AA1" w14:textId="77777777" w:rsidR="00386872" w:rsidRDefault="00386872" w:rsidP="00ED582E">
            <w:pPr>
              <w:jc w:val="center"/>
            </w:pPr>
          </w:p>
        </w:tc>
      </w:tr>
      <w:tr w:rsidR="00386872" w14:paraId="540D42E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CA6BEE" w14:textId="77777777" w:rsidR="00386872" w:rsidRDefault="00386872" w:rsidP="00ED582E">
            <w:r>
              <w:lastRenderedPageBreak/>
              <w:t xml:space="preserve"> 21</w:t>
            </w:r>
          </w:p>
        </w:tc>
        <w:tc>
          <w:tcPr>
            <w:tcW w:w="1701" w:type="dxa"/>
            <w:tcBorders>
              <w:top w:val="single" w:sz="4" w:space="0" w:color="auto"/>
              <w:bottom w:val="single" w:sz="4" w:space="0" w:color="auto"/>
            </w:tcBorders>
            <w:vAlign w:val="center"/>
          </w:tcPr>
          <w:p w14:paraId="4A9B47F3" w14:textId="77777777" w:rsidR="00386872" w:rsidRDefault="00386872" w:rsidP="00ED582E">
            <w:pPr>
              <w:rPr>
                <w:lang w:val="en-US"/>
              </w:rPr>
            </w:pPr>
            <w:r>
              <w:rPr>
                <w:lang w:val="en-US"/>
              </w:rPr>
              <w:t>TrB01A2-4</w:t>
            </w:r>
          </w:p>
          <w:p w14:paraId="422421D9" w14:textId="77777777" w:rsidR="00386872" w:rsidRDefault="00386872" w:rsidP="00ED582E"/>
        </w:tc>
        <w:tc>
          <w:tcPr>
            <w:tcW w:w="4961" w:type="dxa"/>
            <w:tcBorders>
              <w:top w:val="single" w:sz="4" w:space="0" w:color="auto"/>
              <w:bottom w:val="single" w:sz="4" w:space="0" w:color="auto"/>
            </w:tcBorders>
            <w:vAlign w:val="center"/>
          </w:tcPr>
          <w:p w14:paraId="7F33633C" w14:textId="77777777" w:rsidR="00386872" w:rsidRDefault="00386872" w:rsidP="00ED582E">
            <w:pPr>
              <w:adjustRightInd w:val="0"/>
              <w:rPr>
                <w:lang w:val="en-US"/>
              </w:rPr>
            </w:pPr>
            <w:r w:rsidRPr="00D25692">
              <w:rPr>
                <w:lang w:val="en-US"/>
              </w:rPr>
              <w:t>Transportul materialelor din grupa 4 (incarcare, asezare, descarcare, asezare), cu roabe pe pneuri, pe distanta de 40 m</w:t>
            </w:r>
          </w:p>
          <w:p w14:paraId="7172FA17"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2F149F3"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5DAEEA62" w14:textId="77777777" w:rsidR="00386872" w:rsidRDefault="00386872" w:rsidP="00ED582E">
            <w:pPr>
              <w:adjustRightInd w:val="0"/>
              <w:jc w:val="center"/>
              <w:rPr>
                <w:rFonts w:ascii="Arial CYR" w:hAnsi="Arial CYR" w:cs="Arial CYR"/>
              </w:rPr>
            </w:pPr>
            <w:r>
              <w:t>0,430</w:t>
            </w:r>
          </w:p>
          <w:p w14:paraId="1A629C27" w14:textId="77777777" w:rsidR="00386872" w:rsidRDefault="00386872" w:rsidP="00ED582E">
            <w:pPr>
              <w:jc w:val="center"/>
            </w:pPr>
          </w:p>
        </w:tc>
      </w:tr>
      <w:tr w:rsidR="00386872" w14:paraId="0209CD5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CBB338" w14:textId="77777777" w:rsidR="00386872" w:rsidRDefault="00386872" w:rsidP="00ED582E">
            <w:r>
              <w:t xml:space="preserve"> 22</w:t>
            </w:r>
          </w:p>
        </w:tc>
        <w:tc>
          <w:tcPr>
            <w:tcW w:w="1701" w:type="dxa"/>
            <w:tcBorders>
              <w:top w:val="single" w:sz="4" w:space="0" w:color="auto"/>
              <w:bottom w:val="single" w:sz="4" w:space="0" w:color="auto"/>
            </w:tcBorders>
            <w:vAlign w:val="center"/>
          </w:tcPr>
          <w:p w14:paraId="70A71A05" w14:textId="77777777" w:rsidR="00386872" w:rsidRDefault="00386872" w:rsidP="00ED582E">
            <w:pPr>
              <w:rPr>
                <w:lang w:val="en-US"/>
              </w:rPr>
            </w:pPr>
            <w:r>
              <w:rPr>
                <w:lang w:val="en-US"/>
              </w:rPr>
              <w:t>TrI1AA02C3</w:t>
            </w:r>
          </w:p>
          <w:p w14:paraId="559E383D" w14:textId="77777777" w:rsidR="00386872" w:rsidRDefault="00386872" w:rsidP="00ED582E"/>
        </w:tc>
        <w:tc>
          <w:tcPr>
            <w:tcW w:w="4961" w:type="dxa"/>
            <w:tcBorders>
              <w:top w:val="single" w:sz="4" w:space="0" w:color="auto"/>
              <w:bottom w:val="single" w:sz="4" w:space="0" w:color="auto"/>
            </w:tcBorders>
            <w:vAlign w:val="center"/>
          </w:tcPr>
          <w:p w14:paraId="31E050E8" w14:textId="77777777" w:rsidR="00386872" w:rsidRDefault="00386872" w:rsidP="00ED582E">
            <w:pPr>
              <w:adjustRightInd w:val="0"/>
              <w:rPr>
                <w:lang w:val="en-US"/>
              </w:rPr>
            </w:pPr>
            <w:r w:rsidRPr="00D25692">
              <w:rPr>
                <w:lang w:val="en-US"/>
              </w:rPr>
              <w:t>Incarcarea materialelor din grupa A - grele, in bulgari prin aruncare - de pe rampa sau teren, in auto categoria 3</w:t>
            </w:r>
          </w:p>
          <w:p w14:paraId="058C987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DC1F24E"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14799BD1" w14:textId="77777777" w:rsidR="00386872" w:rsidRDefault="00386872" w:rsidP="00ED582E">
            <w:pPr>
              <w:adjustRightInd w:val="0"/>
              <w:jc w:val="center"/>
              <w:rPr>
                <w:rFonts w:ascii="Arial CYR" w:hAnsi="Arial CYR" w:cs="Arial CYR"/>
              </w:rPr>
            </w:pPr>
            <w:r>
              <w:t>0,430</w:t>
            </w:r>
          </w:p>
          <w:p w14:paraId="185B4F9C" w14:textId="77777777" w:rsidR="00386872" w:rsidRDefault="00386872" w:rsidP="00ED582E">
            <w:pPr>
              <w:jc w:val="center"/>
            </w:pPr>
          </w:p>
        </w:tc>
      </w:tr>
      <w:tr w:rsidR="00386872" w14:paraId="0E411B6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1863BE" w14:textId="77777777" w:rsidR="00386872" w:rsidRDefault="00386872" w:rsidP="00ED582E">
            <w:r>
              <w:t xml:space="preserve"> 23</w:t>
            </w:r>
          </w:p>
        </w:tc>
        <w:tc>
          <w:tcPr>
            <w:tcW w:w="1701" w:type="dxa"/>
            <w:tcBorders>
              <w:top w:val="single" w:sz="4" w:space="0" w:color="auto"/>
              <w:bottom w:val="single" w:sz="4" w:space="0" w:color="auto"/>
            </w:tcBorders>
            <w:vAlign w:val="center"/>
          </w:tcPr>
          <w:p w14:paraId="3BB74CA3" w14:textId="77777777" w:rsidR="00386872" w:rsidRDefault="00386872" w:rsidP="00ED582E">
            <w:pPr>
              <w:rPr>
                <w:lang w:val="en-US"/>
              </w:rPr>
            </w:pPr>
            <w:r>
              <w:rPr>
                <w:lang w:val="en-US"/>
              </w:rPr>
              <w:t>TsI50B5</w:t>
            </w:r>
          </w:p>
          <w:p w14:paraId="0203E72E" w14:textId="77777777" w:rsidR="00386872" w:rsidRDefault="00386872" w:rsidP="00ED582E"/>
        </w:tc>
        <w:tc>
          <w:tcPr>
            <w:tcW w:w="4961" w:type="dxa"/>
            <w:tcBorders>
              <w:top w:val="single" w:sz="4" w:space="0" w:color="auto"/>
              <w:bottom w:val="single" w:sz="4" w:space="0" w:color="auto"/>
            </w:tcBorders>
            <w:vAlign w:val="center"/>
          </w:tcPr>
          <w:p w14:paraId="6AC87AA4" w14:textId="77777777" w:rsidR="00386872" w:rsidRDefault="00386872" w:rsidP="00ED582E">
            <w:pPr>
              <w:adjustRightInd w:val="0"/>
              <w:rPr>
                <w:lang w:val="en-US"/>
              </w:rPr>
            </w:pPr>
            <w:r w:rsidRPr="00D25692">
              <w:rPr>
                <w:lang w:val="en-US"/>
              </w:rPr>
              <w:t>Transportarea pamintului cu autobasculanta de 5 t la distanta  de 15 km</w:t>
            </w:r>
          </w:p>
          <w:p w14:paraId="2815E8DB"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B92ED1A"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7E9EEC96" w14:textId="77777777" w:rsidR="00386872" w:rsidRDefault="00386872" w:rsidP="00ED582E">
            <w:pPr>
              <w:adjustRightInd w:val="0"/>
              <w:jc w:val="center"/>
              <w:rPr>
                <w:rFonts w:ascii="Arial CYR" w:hAnsi="Arial CYR" w:cs="Arial CYR"/>
              </w:rPr>
            </w:pPr>
            <w:r>
              <w:t>0,430</w:t>
            </w:r>
          </w:p>
          <w:p w14:paraId="31E7374C" w14:textId="77777777" w:rsidR="00386872" w:rsidRDefault="00386872" w:rsidP="00ED582E">
            <w:pPr>
              <w:jc w:val="center"/>
            </w:pPr>
          </w:p>
        </w:tc>
      </w:tr>
      <w:tr w:rsidR="00386872" w14:paraId="0D140D0C" w14:textId="77777777" w:rsidTr="00ED582E">
        <w:tc>
          <w:tcPr>
            <w:tcW w:w="709" w:type="dxa"/>
            <w:tcBorders>
              <w:top w:val="nil"/>
              <w:left w:val="single" w:sz="6" w:space="0" w:color="auto"/>
              <w:bottom w:val="nil"/>
              <w:right w:val="nil"/>
            </w:tcBorders>
          </w:tcPr>
          <w:p w14:paraId="72C417A0"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67CB4896" w14:textId="77777777" w:rsidR="00386872" w:rsidRDefault="00386872" w:rsidP="00ED582E"/>
        </w:tc>
        <w:tc>
          <w:tcPr>
            <w:tcW w:w="4961" w:type="dxa"/>
            <w:tcBorders>
              <w:top w:val="nil"/>
              <w:left w:val="single" w:sz="6" w:space="0" w:color="auto"/>
              <w:bottom w:val="nil"/>
              <w:right w:val="nil"/>
            </w:tcBorders>
          </w:tcPr>
          <w:p w14:paraId="7CAC9F3F"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2.2. Ferestre</w:t>
            </w:r>
          </w:p>
          <w:p w14:paraId="05661E4A"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39A4ADA9" w14:textId="77777777" w:rsidR="00386872" w:rsidRDefault="00386872" w:rsidP="00ED582E"/>
        </w:tc>
        <w:tc>
          <w:tcPr>
            <w:tcW w:w="1559" w:type="dxa"/>
            <w:tcBorders>
              <w:top w:val="nil"/>
              <w:left w:val="single" w:sz="6" w:space="0" w:color="auto"/>
              <w:bottom w:val="nil"/>
              <w:right w:val="single" w:sz="4" w:space="0" w:color="auto"/>
            </w:tcBorders>
          </w:tcPr>
          <w:p w14:paraId="7DA70FBF" w14:textId="77777777" w:rsidR="00386872" w:rsidRDefault="00386872" w:rsidP="00ED582E"/>
        </w:tc>
      </w:tr>
      <w:tr w:rsidR="00386872" w14:paraId="1388BAE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45462C" w14:textId="77777777" w:rsidR="00386872" w:rsidRDefault="00386872" w:rsidP="00ED582E">
            <w:r>
              <w:t>24</w:t>
            </w:r>
          </w:p>
        </w:tc>
        <w:tc>
          <w:tcPr>
            <w:tcW w:w="1701" w:type="dxa"/>
            <w:tcBorders>
              <w:top w:val="single" w:sz="4" w:space="0" w:color="auto"/>
              <w:bottom w:val="single" w:sz="4" w:space="0" w:color="auto"/>
            </w:tcBorders>
            <w:vAlign w:val="center"/>
          </w:tcPr>
          <w:p w14:paraId="5DA1E464" w14:textId="77777777" w:rsidR="00386872" w:rsidRDefault="00386872" w:rsidP="00ED582E">
            <w:pPr>
              <w:rPr>
                <w:lang w:val="en-US"/>
              </w:rPr>
            </w:pPr>
            <w:r>
              <w:rPr>
                <w:lang w:val="en-US"/>
              </w:rPr>
              <w:t>CK23C</w:t>
            </w:r>
          </w:p>
          <w:p w14:paraId="26C3CB70" w14:textId="77777777" w:rsidR="00386872" w:rsidRDefault="00386872" w:rsidP="00ED582E"/>
        </w:tc>
        <w:tc>
          <w:tcPr>
            <w:tcW w:w="4961" w:type="dxa"/>
            <w:tcBorders>
              <w:top w:val="single" w:sz="4" w:space="0" w:color="auto"/>
              <w:bottom w:val="single" w:sz="4" w:space="0" w:color="auto"/>
            </w:tcBorders>
            <w:vAlign w:val="center"/>
          </w:tcPr>
          <w:p w14:paraId="40604BDF" w14:textId="77777777" w:rsidR="00386872" w:rsidRDefault="00386872" w:rsidP="00ED582E">
            <w:pPr>
              <w:adjustRightInd w:val="0"/>
              <w:rPr>
                <w:lang w:val="en-US"/>
              </w:rPr>
            </w:pPr>
            <w:r w:rsidRPr="00D25692">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F1 2050x1750h - 1buc; F2 5025x1750h - 1buc</w:t>
            </w:r>
          </w:p>
          <w:p w14:paraId="494B8F17"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2BD4077"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15F10A3" w14:textId="77777777" w:rsidR="00386872" w:rsidRDefault="00386872" w:rsidP="00ED582E">
            <w:pPr>
              <w:adjustRightInd w:val="0"/>
              <w:jc w:val="center"/>
              <w:rPr>
                <w:rFonts w:ascii="Arial CYR" w:hAnsi="Arial CYR" w:cs="Arial CYR"/>
              </w:rPr>
            </w:pPr>
            <w:r>
              <w:t>12,381</w:t>
            </w:r>
          </w:p>
          <w:p w14:paraId="170E1D5A" w14:textId="77777777" w:rsidR="00386872" w:rsidRDefault="00386872" w:rsidP="00ED582E">
            <w:pPr>
              <w:jc w:val="center"/>
            </w:pPr>
          </w:p>
        </w:tc>
      </w:tr>
      <w:tr w:rsidR="00386872" w14:paraId="40791DF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76BBAE" w14:textId="77777777" w:rsidR="00386872" w:rsidRDefault="00386872" w:rsidP="00ED582E">
            <w:r>
              <w:t xml:space="preserve"> 25</w:t>
            </w:r>
          </w:p>
        </w:tc>
        <w:tc>
          <w:tcPr>
            <w:tcW w:w="1701" w:type="dxa"/>
            <w:tcBorders>
              <w:top w:val="single" w:sz="4" w:space="0" w:color="auto"/>
              <w:bottom w:val="single" w:sz="4" w:space="0" w:color="auto"/>
            </w:tcBorders>
            <w:vAlign w:val="center"/>
          </w:tcPr>
          <w:p w14:paraId="090AEFE9" w14:textId="77777777" w:rsidR="00386872" w:rsidRDefault="00386872" w:rsidP="00ED582E">
            <w:pPr>
              <w:rPr>
                <w:lang w:val="en-US"/>
              </w:rPr>
            </w:pPr>
          </w:p>
          <w:p w14:paraId="03A26E21" w14:textId="77777777" w:rsidR="00386872" w:rsidRDefault="00386872" w:rsidP="00ED582E"/>
        </w:tc>
        <w:tc>
          <w:tcPr>
            <w:tcW w:w="4961" w:type="dxa"/>
            <w:tcBorders>
              <w:top w:val="single" w:sz="4" w:space="0" w:color="auto"/>
              <w:bottom w:val="single" w:sz="4" w:space="0" w:color="auto"/>
            </w:tcBorders>
            <w:vAlign w:val="center"/>
          </w:tcPr>
          <w:p w14:paraId="0967891C" w14:textId="77777777" w:rsidR="00386872" w:rsidRDefault="00386872" w:rsidP="00ED582E">
            <w:pPr>
              <w:adjustRightInd w:val="0"/>
              <w:rPr>
                <w:lang w:val="en-US"/>
              </w:rPr>
            </w:pPr>
            <w:r>
              <w:t>Plasa anti-insecte 700x1250h - 3buc</w:t>
            </w:r>
          </w:p>
          <w:p w14:paraId="6403B596" w14:textId="77777777" w:rsidR="00386872" w:rsidRDefault="00386872" w:rsidP="00ED582E"/>
        </w:tc>
        <w:tc>
          <w:tcPr>
            <w:tcW w:w="1560" w:type="dxa"/>
            <w:tcBorders>
              <w:top w:val="single" w:sz="4" w:space="0" w:color="auto"/>
              <w:bottom w:val="single" w:sz="4" w:space="0" w:color="auto"/>
            </w:tcBorders>
            <w:vAlign w:val="center"/>
          </w:tcPr>
          <w:p w14:paraId="7D5A2117"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5B47B40" w14:textId="77777777" w:rsidR="00386872" w:rsidRDefault="00386872" w:rsidP="00ED582E">
            <w:pPr>
              <w:adjustRightInd w:val="0"/>
              <w:jc w:val="center"/>
              <w:rPr>
                <w:rFonts w:ascii="Arial CYR" w:hAnsi="Arial CYR" w:cs="Arial CYR"/>
              </w:rPr>
            </w:pPr>
            <w:r>
              <w:t>2,625</w:t>
            </w:r>
          </w:p>
          <w:p w14:paraId="77E8FE85" w14:textId="77777777" w:rsidR="00386872" w:rsidRDefault="00386872" w:rsidP="00ED582E">
            <w:pPr>
              <w:jc w:val="center"/>
            </w:pPr>
          </w:p>
        </w:tc>
      </w:tr>
      <w:tr w:rsidR="00386872" w14:paraId="3E846E7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7F6B12" w14:textId="77777777" w:rsidR="00386872" w:rsidRDefault="00386872" w:rsidP="00ED582E">
            <w:r>
              <w:t xml:space="preserve"> 26</w:t>
            </w:r>
          </w:p>
        </w:tc>
        <w:tc>
          <w:tcPr>
            <w:tcW w:w="1701" w:type="dxa"/>
            <w:tcBorders>
              <w:top w:val="single" w:sz="4" w:space="0" w:color="auto"/>
              <w:bottom w:val="single" w:sz="4" w:space="0" w:color="auto"/>
            </w:tcBorders>
            <w:vAlign w:val="center"/>
          </w:tcPr>
          <w:p w14:paraId="103B38F4" w14:textId="77777777" w:rsidR="00386872" w:rsidRDefault="00386872" w:rsidP="00ED582E">
            <w:pPr>
              <w:rPr>
                <w:lang w:val="en-US"/>
              </w:rPr>
            </w:pPr>
            <w:r>
              <w:rPr>
                <w:lang w:val="en-US"/>
              </w:rPr>
              <w:t>CK26C</w:t>
            </w:r>
          </w:p>
          <w:p w14:paraId="4B04B0F2" w14:textId="77777777" w:rsidR="00386872" w:rsidRDefault="00386872" w:rsidP="00ED582E"/>
        </w:tc>
        <w:tc>
          <w:tcPr>
            <w:tcW w:w="4961" w:type="dxa"/>
            <w:tcBorders>
              <w:top w:val="single" w:sz="4" w:space="0" w:color="auto"/>
              <w:bottom w:val="single" w:sz="4" w:space="0" w:color="auto"/>
            </w:tcBorders>
            <w:vAlign w:val="center"/>
          </w:tcPr>
          <w:p w14:paraId="0E05241F" w14:textId="77777777" w:rsidR="00386872" w:rsidRDefault="00386872" w:rsidP="00ED582E">
            <w:pPr>
              <w:adjustRightInd w:val="0"/>
              <w:rPr>
                <w:lang w:val="en-US"/>
              </w:rPr>
            </w:pPr>
            <w:r w:rsidRPr="00D25692">
              <w:rPr>
                <w:lang w:val="en-US"/>
              </w:rPr>
              <w:t>Pervazuri montate la ferestre sau usi din mase plastice b=250</w:t>
            </w:r>
          </w:p>
          <w:p w14:paraId="76478024"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00BDED7"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52709806" w14:textId="77777777" w:rsidR="00386872" w:rsidRDefault="00386872" w:rsidP="00ED582E">
            <w:pPr>
              <w:adjustRightInd w:val="0"/>
              <w:jc w:val="center"/>
              <w:rPr>
                <w:rFonts w:ascii="Arial CYR" w:hAnsi="Arial CYR" w:cs="Arial CYR"/>
              </w:rPr>
            </w:pPr>
            <w:r>
              <w:t>7,275</w:t>
            </w:r>
          </w:p>
          <w:p w14:paraId="448507AE" w14:textId="77777777" w:rsidR="00386872" w:rsidRDefault="00386872" w:rsidP="00ED582E">
            <w:pPr>
              <w:jc w:val="center"/>
            </w:pPr>
          </w:p>
        </w:tc>
      </w:tr>
      <w:tr w:rsidR="00386872" w14:paraId="00922E5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8E6CF2" w14:textId="77777777" w:rsidR="00386872" w:rsidRDefault="00386872" w:rsidP="00ED582E">
            <w:r>
              <w:t xml:space="preserve"> 27</w:t>
            </w:r>
          </w:p>
        </w:tc>
        <w:tc>
          <w:tcPr>
            <w:tcW w:w="1701" w:type="dxa"/>
            <w:tcBorders>
              <w:top w:val="single" w:sz="4" w:space="0" w:color="auto"/>
              <w:bottom w:val="single" w:sz="4" w:space="0" w:color="auto"/>
            </w:tcBorders>
            <w:vAlign w:val="center"/>
          </w:tcPr>
          <w:p w14:paraId="67F67613" w14:textId="77777777" w:rsidR="00386872" w:rsidRDefault="00386872" w:rsidP="00ED582E">
            <w:pPr>
              <w:rPr>
                <w:lang w:val="en-US"/>
              </w:rPr>
            </w:pPr>
            <w:r>
              <w:rPr>
                <w:lang w:val="en-US"/>
              </w:rPr>
              <w:t>CK26B</w:t>
            </w:r>
          </w:p>
          <w:p w14:paraId="751CA1F9" w14:textId="77777777" w:rsidR="00386872" w:rsidRDefault="00386872" w:rsidP="00ED582E"/>
        </w:tc>
        <w:tc>
          <w:tcPr>
            <w:tcW w:w="4961" w:type="dxa"/>
            <w:tcBorders>
              <w:top w:val="single" w:sz="4" w:space="0" w:color="auto"/>
              <w:bottom w:val="single" w:sz="4" w:space="0" w:color="auto"/>
            </w:tcBorders>
            <w:vAlign w:val="center"/>
          </w:tcPr>
          <w:p w14:paraId="667EBCF3" w14:textId="77777777" w:rsidR="00386872" w:rsidRDefault="00386872" w:rsidP="00ED582E">
            <w:pPr>
              <w:adjustRightInd w:val="0"/>
              <w:rPr>
                <w:lang w:val="en-US"/>
              </w:rPr>
            </w:pPr>
            <w:r w:rsidRPr="00D25692">
              <w:rPr>
                <w:lang w:val="en-US"/>
              </w:rPr>
              <w:t>Glafuri montate la ferestre din aluminiu b=200</w:t>
            </w:r>
          </w:p>
          <w:p w14:paraId="27239AE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BFA8DF3"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76246AAE" w14:textId="77777777" w:rsidR="00386872" w:rsidRDefault="00386872" w:rsidP="00ED582E">
            <w:pPr>
              <w:adjustRightInd w:val="0"/>
              <w:jc w:val="center"/>
              <w:rPr>
                <w:rFonts w:ascii="Arial CYR" w:hAnsi="Arial CYR" w:cs="Arial CYR"/>
              </w:rPr>
            </w:pPr>
            <w:r>
              <w:t>7,275</w:t>
            </w:r>
          </w:p>
          <w:p w14:paraId="6E1D9962" w14:textId="77777777" w:rsidR="00386872" w:rsidRDefault="00386872" w:rsidP="00ED582E">
            <w:pPr>
              <w:jc w:val="center"/>
            </w:pPr>
          </w:p>
        </w:tc>
      </w:tr>
      <w:tr w:rsidR="00386872" w14:paraId="3974B386" w14:textId="77777777" w:rsidTr="00ED582E">
        <w:tc>
          <w:tcPr>
            <w:tcW w:w="709" w:type="dxa"/>
            <w:tcBorders>
              <w:top w:val="nil"/>
              <w:left w:val="single" w:sz="6" w:space="0" w:color="auto"/>
              <w:bottom w:val="nil"/>
              <w:right w:val="nil"/>
            </w:tcBorders>
          </w:tcPr>
          <w:p w14:paraId="03080B62"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66A97149" w14:textId="77777777" w:rsidR="00386872" w:rsidRDefault="00386872" w:rsidP="00ED582E"/>
        </w:tc>
        <w:tc>
          <w:tcPr>
            <w:tcW w:w="4961" w:type="dxa"/>
            <w:tcBorders>
              <w:top w:val="nil"/>
              <w:left w:val="single" w:sz="6" w:space="0" w:color="auto"/>
              <w:bottom w:val="nil"/>
              <w:right w:val="nil"/>
            </w:tcBorders>
          </w:tcPr>
          <w:p w14:paraId="0D6BFC30"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2.3. Glafuri interioare</w:t>
            </w:r>
          </w:p>
          <w:p w14:paraId="02B66F92"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2BE2D502" w14:textId="77777777" w:rsidR="00386872" w:rsidRDefault="00386872" w:rsidP="00ED582E"/>
        </w:tc>
        <w:tc>
          <w:tcPr>
            <w:tcW w:w="1559" w:type="dxa"/>
            <w:tcBorders>
              <w:top w:val="nil"/>
              <w:left w:val="single" w:sz="6" w:space="0" w:color="auto"/>
              <w:bottom w:val="nil"/>
              <w:right w:val="single" w:sz="4" w:space="0" w:color="auto"/>
            </w:tcBorders>
          </w:tcPr>
          <w:p w14:paraId="38128492" w14:textId="77777777" w:rsidR="00386872" w:rsidRDefault="00386872" w:rsidP="00ED582E"/>
        </w:tc>
      </w:tr>
      <w:tr w:rsidR="00386872" w14:paraId="7893D60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17F764" w14:textId="77777777" w:rsidR="00386872" w:rsidRDefault="00386872" w:rsidP="00ED582E">
            <w:r>
              <w:t>28</w:t>
            </w:r>
          </w:p>
        </w:tc>
        <w:tc>
          <w:tcPr>
            <w:tcW w:w="1701" w:type="dxa"/>
            <w:tcBorders>
              <w:top w:val="single" w:sz="4" w:space="0" w:color="auto"/>
              <w:bottom w:val="single" w:sz="4" w:space="0" w:color="auto"/>
            </w:tcBorders>
            <w:vAlign w:val="center"/>
          </w:tcPr>
          <w:p w14:paraId="2B7A9DC2" w14:textId="77777777" w:rsidR="00386872" w:rsidRDefault="00386872" w:rsidP="00ED582E">
            <w:pPr>
              <w:rPr>
                <w:lang w:val="en-US"/>
              </w:rPr>
            </w:pPr>
            <w:r>
              <w:rPr>
                <w:lang w:val="en-US"/>
              </w:rPr>
              <w:t>CF61A</w:t>
            </w:r>
          </w:p>
          <w:p w14:paraId="1A02DA92" w14:textId="77777777" w:rsidR="00386872" w:rsidRDefault="00386872" w:rsidP="00ED582E"/>
        </w:tc>
        <w:tc>
          <w:tcPr>
            <w:tcW w:w="4961" w:type="dxa"/>
            <w:tcBorders>
              <w:top w:val="single" w:sz="4" w:space="0" w:color="auto"/>
              <w:bottom w:val="single" w:sz="4" w:space="0" w:color="auto"/>
            </w:tcBorders>
            <w:vAlign w:val="center"/>
          </w:tcPr>
          <w:p w14:paraId="7A87C444" w14:textId="77777777" w:rsidR="00386872" w:rsidRDefault="00386872" w:rsidP="00ED582E">
            <w:pPr>
              <w:adjustRightInd w:val="0"/>
              <w:rPr>
                <w:lang w:val="en-US"/>
              </w:rPr>
            </w:pPr>
            <w:r w:rsidRPr="00D25692">
              <w:rPr>
                <w:lang w:val="en-US"/>
              </w:rPr>
              <w:t>Driscuire continua a suprafetei (tencuiala de un strat) cu amestec uscat de ipsos: glafuri de ferestre si usi plane</w:t>
            </w:r>
          </w:p>
          <w:p w14:paraId="45814B81"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C3A75CC"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9C5D619" w14:textId="77777777" w:rsidR="00386872" w:rsidRDefault="00386872" w:rsidP="00ED582E">
            <w:pPr>
              <w:adjustRightInd w:val="0"/>
              <w:jc w:val="center"/>
              <w:rPr>
                <w:rFonts w:ascii="Arial CYR" w:hAnsi="Arial CYR" w:cs="Arial CYR"/>
              </w:rPr>
            </w:pPr>
            <w:r>
              <w:t>2,815</w:t>
            </w:r>
          </w:p>
          <w:p w14:paraId="75B33F64" w14:textId="77777777" w:rsidR="00386872" w:rsidRDefault="00386872" w:rsidP="00ED582E">
            <w:pPr>
              <w:jc w:val="center"/>
            </w:pPr>
          </w:p>
        </w:tc>
      </w:tr>
      <w:tr w:rsidR="00386872" w14:paraId="64E876B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862680" w14:textId="77777777" w:rsidR="00386872" w:rsidRDefault="00386872" w:rsidP="00ED582E">
            <w:r>
              <w:t xml:space="preserve"> 29</w:t>
            </w:r>
          </w:p>
        </w:tc>
        <w:tc>
          <w:tcPr>
            <w:tcW w:w="1701" w:type="dxa"/>
            <w:tcBorders>
              <w:top w:val="single" w:sz="4" w:space="0" w:color="auto"/>
              <w:bottom w:val="single" w:sz="4" w:space="0" w:color="auto"/>
            </w:tcBorders>
            <w:vAlign w:val="center"/>
          </w:tcPr>
          <w:p w14:paraId="677FEE9D" w14:textId="77777777" w:rsidR="00386872" w:rsidRDefault="00386872" w:rsidP="00ED582E">
            <w:pPr>
              <w:rPr>
                <w:lang w:val="en-US"/>
              </w:rPr>
            </w:pPr>
            <w:r>
              <w:rPr>
                <w:lang w:val="en-US"/>
              </w:rPr>
              <w:t>CF57A</w:t>
            </w:r>
          </w:p>
          <w:p w14:paraId="31F1EF60" w14:textId="77777777" w:rsidR="00386872" w:rsidRDefault="00386872" w:rsidP="00ED582E"/>
        </w:tc>
        <w:tc>
          <w:tcPr>
            <w:tcW w:w="4961" w:type="dxa"/>
            <w:tcBorders>
              <w:top w:val="single" w:sz="4" w:space="0" w:color="auto"/>
              <w:bottom w:val="single" w:sz="4" w:space="0" w:color="auto"/>
            </w:tcBorders>
            <w:vAlign w:val="center"/>
          </w:tcPr>
          <w:p w14:paraId="297916C2" w14:textId="77777777" w:rsidR="00386872" w:rsidRDefault="00386872" w:rsidP="00ED582E">
            <w:pPr>
              <w:adjustRightInd w:val="0"/>
              <w:rPr>
                <w:lang w:val="en-US"/>
              </w:rPr>
            </w:pPr>
            <w:r w:rsidRPr="00D25692">
              <w:rPr>
                <w:lang w:val="en-US"/>
              </w:rPr>
              <w:t>Aplicarea manuala a chitului pe baza de ipsos "Eurofin" grosime 1,0 mm pe suprafetele  peretilor,  coloanelor  si  tavanelor</w:t>
            </w:r>
          </w:p>
          <w:p w14:paraId="256AE4FF"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0DFE048"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7ABF53B" w14:textId="77777777" w:rsidR="00386872" w:rsidRDefault="00386872" w:rsidP="00ED582E">
            <w:pPr>
              <w:adjustRightInd w:val="0"/>
              <w:jc w:val="center"/>
              <w:rPr>
                <w:rFonts w:ascii="Arial CYR" w:hAnsi="Arial CYR" w:cs="Arial CYR"/>
              </w:rPr>
            </w:pPr>
            <w:r>
              <w:t>2,815</w:t>
            </w:r>
          </w:p>
          <w:p w14:paraId="1AEBD8CA" w14:textId="77777777" w:rsidR="00386872" w:rsidRDefault="00386872" w:rsidP="00ED582E">
            <w:pPr>
              <w:jc w:val="center"/>
            </w:pPr>
          </w:p>
        </w:tc>
      </w:tr>
      <w:tr w:rsidR="00386872" w14:paraId="5E0C5D2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1EAF82" w14:textId="77777777" w:rsidR="00386872" w:rsidRDefault="00386872" w:rsidP="00ED582E">
            <w:r>
              <w:t xml:space="preserve"> 30</w:t>
            </w:r>
          </w:p>
        </w:tc>
        <w:tc>
          <w:tcPr>
            <w:tcW w:w="1701" w:type="dxa"/>
            <w:tcBorders>
              <w:top w:val="single" w:sz="4" w:space="0" w:color="auto"/>
              <w:bottom w:val="single" w:sz="4" w:space="0" w:color="auto"/>
            </w:tcBorders>
            <w:vAlign w:val="center"/>
          </w:tcPr>
          <w:p w14:paraId="453FD914" w14:textId="77777777" w:rsidR="00386872" w:rsidRDefault="00386872" w:rsidP="00ED582E">
            <w:pPr>
              <w:rPr>
                <w:lang w:val="en-US"/>
              </w:rPr>
            </w:pPr>
            <w:r>
              <w:rPr>
                <w:lang w:val="en-US"/>
              </w:rPr>
              <w:t>CN53A</w:t>
            </w:r>
          </w:p>
          <w:p w14:paraId="3D77BFB7" w14:textId="77777777" w:rsidR="00386872" w:rsidRDefault="00386872" w:rsidP="00ED582E"/>
        </w:tc>
        <w:tc>
          <w:tcPr>
            <w:tcW w:w="4961" w:type="dxa"/>
            <w:tcBorders>
              <w:top w:val="single" w:sz="4" w:space="0" w:color="auto"/>
              <w:bottom w:val="single" w:sz="4" w:space="0" w:color="auto"/>
            </w:tcBorders>
            <w:vAlign w:val="center"/>
          </w:tcPr>
          <w:p w14:paraId="36029517" w14:textId="77777777" w:rsidR="00386872" w:rsidRDefault="00386872" w:rsidP="00ED582E">
            <w:pPr>
              <w:adjustRightInd w:val="0"/>
              <w:rPr>
                <w:lang w:val="en-US"/>
              </w:rPr>
            </w:pPr>
            <w:r w:rsidRPr="00D25692">
              <w:rPr>
                <w:lang w:val="en-US"/>
              </w:rPr>
              <w:t>Grunduirea suprafetelor interioare a peretilor si tavanelor</w:t>
            </w:r>
          </w:p>
          <w:p w14:paraId="1C1E6362"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4D759C7"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49C0374" w14:textId="77777777" w:rsidR="00386872" w:rsidRDefault="00386872" w:rsidP="00ED582E">
            <w:pPr>
              <w:adjustRightInd w:val="0"/>
              <w:jc w:val="center"/>
              <w:rPr>
                <w:rFonts w:ascii="Arial CYR" w:hAnsi="Arial CYR" w:cs="Arial CYR"/>
              </w:rPr>
            </w:pPr>
            <w:r>
              <w:t>2,815</w:t>
            </w:r>
          </w:p>
          <w:p w14:paraId="503D6303" w14:textId="77777777" w:rsidR="00386872" w:rsidRDefault="00386872" w:rsidP="00ED582E">
            <w:pPr>
              <w:jc w:val="center"/>
            </w:pPr>
          </w:p>
        </w:tc>
      </w:tr>
      <w:tr w:rsidR="00386872" w14:paraId="7282FC1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5F878D" w14:textId="77777777" w:rsidR="00386872" w:rsidRDefault="00386872" w:rsidP="00ED582E">
            <w:r>
              <w:t xml:space="preserve"> 31</w:t>
            </w:r>
          </w:p>
        </w:tc>
        <w:tc>
          <w:tcPr>
            <w:tcW w:w="1701" w:type="dxa"/>
            <w:tcBorders>
              <w:top w:val="single" w:sz="4" w:space="0" w:color="auto"/>
              <w:bottom w:val="single" w:sz="4" w:space="0" w:color="auto"/>
            </w:tcBorders>
            <w:vAlign w:val="center"/>
          </w:tcPr>
          <w:p w14:paraId="3ADFFDE5" w14:textId="77777777" w:rsidR="00386872" w:rsidRDefault="00386872" w:rsidP="00ED582E">
            <w:pPr>
              <w:rPr>
                <w:lang w:val="en-US"/>
              </w:rPr>
            </w:pPr>
            <w:r>
              <w:rPr>
                <w:lang w:val="en-US"/>
              </w:rPr>
              <w:t>CN06A</w:t>
            </w:r>
          </w:p>
          <w:p w14:paraId="3E1C1395" w14:textId="77777777" w:rsidR="00386872" w:rsidRDefault="00386872" w:rsidP="00ED582E"/>
        </w:tc>
        <w:tc>
          <w:tcPr>
            <w:tcW w:w="4961" w:type="dxa"/>
            <w:tcBorders>
              <w:top w:val="single" w:sz="4" w:space="0" w:color="auto"/>
              <w:bottom w:val="single" w:sz="4" w:space="0" w:color="auto"/>
            </w:tcBorders>
            <w:vAlign w:val="center"/>
          </w:tcPr>
          <w:p w14:paraId="5628095A" w14:textId="77777777" w:rsidR="00386872" w:rsidRDefault="00386872" w:rsidP="00ED582E">
            <w:pPr>
              <w:adjustRightInd w:val="0"/>
              <w:rPr>
                <w:lang w:val="en-US"/>
              </w:rPr>
            </w:pPr>
            <w:r w:rsidRPr="00D25692">
              <w:rPr>
                <w:lang w:val="en-US"/>
              </w:rPr>
              <w:t>Vopsitorii interioare cu vopsea pe baza de copolimeri vinilici in emulsie apoasa,  aplicate in 2 straturi pe glet existent, executate manual</w:t>
            </w:r>
          </w:p>
          <w:p w14:paraId="58FBB3CF"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4B2DFE8A"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E8AD504" w14:textId="77777777" w:rsidR="00386872" w:rsidRDefault="00386872" w:rsidP="00ED582E">
            <w:pPr>
              <w:adjustRightInd w:val="0"/>
              <w:jc w:val="center"/>
              <w:rPr>
                <w:rFonts w:ascii="Arial CYR" w:hAnsi="Arial CYR" w:cs="Arial CYR"/>
              </w:rPr>
            </w:pPr>
            <w:r>
              <w:t>2,815</w:t>
            </w:r>
          </w:p>
          <w:p w14:paraId="6F1ACEF8" w14:textId="77777777" w:rsidR="00386872" w:rsidRDefault="00386872" w:rsidP="00ED582E">
            <w:pPr>
              <w:jc w:val="center"/>
            </w:pPr>
          </w:p>
        </w:tc>
      </w:tr>
      <w:tr w:rsidR="00386872" w14:paraId="441A40E6" w14:textId="77777777" w:rsidTr="00ED582E">
        <w:tc>
          <w:tcPr>
            <w:tcW w:w="709" w:type="dxa"/>
            <w:tcBorders>
              <w:top w:val="nil"/>
              <w:left w:val="single" w:sz="6" w:space="0" w:color="auto"/>
              <w:bottom w:val="nil"/>
              <w:right w:val="nil"/>
            </w:tcBorders>
          </w:tcPr>
          <w:p w14:paraId="260E3C9A"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0B379A9E" w14:textId="77777777" w:rsidR="00386872" w:rsidRDefault="00386872" w:rsidP="00ED582E"/>
        </w:tc>
        <w:tc>
          <w:tcPr>
            <w:tcW w:w="4961" w:type="dxa"/>
            <w:tcBorders>
              <w:top w:val="nil"/>
              <w:left w:val="single" w:sz="6" w:space="0" w:color="auto"/>
              <w:bottom w:val="nil"/>
              <w:right w:val="nil"/>
            </w:tcBorders>
          </w:tcPr>
          <w:p w14:paraId="6F335B7D"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2.4. Glafuri exterioare</w:t>
            </w:r>
          </w:p>
          <w:p w14:paraId="2049BE2D"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48119040" w14:textId="77777777" w:rsidR="00386872" w:rsidRDefault="00386872" w:rsidP="00ED582E"/>
        </w:tc>
        <w:tc>
          <w:tcPr>
            <w:tcW w:w="1559" w:type="dxa"/>
            <w:tcBorders>
              <w:top w:val="nil"/>
              <w:left w:val="single" w:sz="6" w:space="0" w:color="auto"/>
              <w:bottom w:val="nil"/>
              <w:right w:val="single" w:sz="4" w:space="0" w:color="auto"/>
            </w:tcBorders>
          </w:tcPr>
          <w:p w14:paraId="64D7C129" w14:textId="77777777" w:rsidR="00386872" w:rsidRDefault="00386872" w:rsidP="00ED582E"/>
        </w:tc>
      </w:tr>
      <w:tr w:rsidR="00386872" w14:paraId="318C152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388CD3" w14:textId="77777777" w:rsidR="00386872" w:rsidRDefault="00386872" w:rsidP="00ED582E">
            <w:r>
              <w:lastRenderedPageBreak/>
              <w:t>32</w:t>
            </w:r>
          </w:p>
        </w:tc>
        <w:tc>
          <w:tcPr>
            <w:tcW w:w="1701" w:type="dxa"/>
            <w:tcBorders>
              <w:top w:val="single" w:sz="4" w:space="0" w:color="auto"/>
              <w:bottom w:val="single" w:sz="4" w:space="0" w:color="auto"/>
            </w:tcBorders>
            <w:vAlign w:val="center"/>
          </w:tcPr>
          <w:p w14:paraId="1A7F4941" w14:textId="77777777" w:rsidR="00386872" w:rsidRDefault="00386872" w:rsidP="00ED582E">
            <w:pPr>
              <w:rPr>
                <w:lang w:val="en-US"/>
              </w:rPr>
            </w:pPr>
            <w:r>
              <w:rPr>
                <w:lang w:val="en-US"/>
              </w:rPr>
              <w:t>RpCJ06B</w:t>
            </w:r>
          </w:p>
          <w:p w14:paraId="202A0AD9" w14:textId="77777777" w:rsidR="00386872" w:rsidRDefault="00386872" w:rsidP="00ED582E"/>
        </w:tc>
        <w:tc>
          <w:tcPr>
            <w:tcW w:w="4961" w:type="dxa"/>
            <w:tcBorders>
              <w:top w:val="single" w:sz="4" w:space="0" w:color="auto"/>
              <w:bottom w:val="single" w:sz="4" w:space="0" w:color="auto"/>
            </w:tcBorders>
            <w:vAlign w:val="center"/>
          </w:tcPr>
          <w:p w14:paraId="07EEDE35" w14:textId="77777777" w:rsidR="00386872" w:rsidRDefault="00386872" w:rsidP="00ED582E">
            <w:pPr>
              <w:adjustRightInd w:val="0"/>
              <w:rPr>
                <w:lang w:val="en-US"/>
              </w:rPr>
            </w:pPr>
            <w:r w:rsidRPr="00D25692">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71CF53A5"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9C8CA37"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70281C3" w14:textId="77777777" w:rsidR="00386872" w:rsidRDefault="00386872" w:rsidP="00ED582E">
            <w:pPr>
              <w:adjustRightInd w:val="0"/>
              <w:jc w:val="center"/>
              <w:rPr>
                <w:rFonts w:ascii="Arial CYR" w:hAnsi="Arial CYR" w:cs="Arial CYR"/>
              </w:rPr>
            </w:pPr>
            <w:r>
              <w:t>21,150</w:t>
            </w:r>
          </w:p>
          <w:p w14:paraId="6638F140" w14:textId="77777777" w:rsidR="00386872" w:rsidRDefault="00386872" w:rsidP="00ED582E">
            <w:pPr>
              <w:jc w:val="center"/>
            </w:pPr>
          </w:p>
        </w:tc>
      </w:tr>
      <w:tr w:rsidR="00386872" w14:paraId="3E06105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14E231" w14:textId="77777777" w:rsidR="00386872" w:rsidRDefault="00386872" w:rsidP="00ED582E">
            <w:r>
              <w:t xml:space="preserve"> 33</w:t>
            </w:r>
          </w:p>
        </w:tc>
        <w:tc>
          <w:tcPr>
            <w:tcW w:w="1701" w:type="dxa"/>
            <w:tcBorders>
              <w:top w:val="single" w:sz="4" w:space="0" w:color="auto"/>
              <w:bottom w:val="single" w:sz="4" w:space="0" w:color="auto"/>
            </w:tcBorders>
            <w:vAlign w:val="center"/>
          </w:tcPr>
          <w:p w14:paraId="4A366E42" w14:textId="77777777" w:rsidR="00386872" w:rsidRDefault="00386872" w:rsidP="00ED582E">
            <w:pPr>
              <w:rPr>
                <w:lang w:val="en-US"/>
              </w:rPr>
            </w:pPr>
            <w:r>
              <w:rPr>
                <w:lang w:val="en-US"/>
              </w:rPr>
              <w:t>CN54B</w:t>
            </w:r>
          </w:p>
          <w:p w14:paraId="2530A881" w14:textId="77777777" w:rsidR="00386872" w:rsidRDefault="00386872" w:rsidP="00ED582E"/>
        </w:tc>
        <w:tc>
          <w:tcPr>
            <w:tcW w:w="4961" w:type="dxa"/>
            <w:tcBorders>
              <w:top w:val="single" w:sz="4" w:space="0" w:color="auto"/>
              <w:bottom w:val="single" w:sz="4" w:space="0" w:color="auto"/>
            </w:tcBorders>
            <w:vAlign w:val="center"/>
          </w:tcPr>
          <w:p w14:paraId="56BD1E20" w14:textId="77777777" w:rsidR="00386872" w:rsidRDefault="00386872" w:rsidP="00ED582E">
            <w:pPr>
              <w:adjustRightInd w:val="0"/>
              <w:rPr>
                <w:lang w:val="en-US"/>
              </w:rPr>
            </w:pPr>
            <w:r w:rsidRPr="00D25692">
              <w:rPr>
                <w:lang w:val="en-US"/>
              </w:rPr>
              <w:t>Aplicarea manuala a grundului cu cuart "Gleta" intr-un strat, la pereti exteriori la fatade</w:t>
            </w:r>
          </w:p>
          <w:p w14:paraId="3039937C"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BDBB811"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7312A9C" w14:textId="77777777" w:rsidR="00386872" w:rsidRDefault="00386872" w:rsidP="00ED582E">
            <w:pPr>
              <w:adjustRightInd w:val="0"/>
              <w:jc w:val="center"/>
              <w:rPr>
                <w:rFonts w:ascii="Arial CYR" w:hAnsi="Arial CYR" w:cs="Arial CYR"/>
              </w:rPr>
            </w:pPr>
            <w:r>
              <w:t>2,110</w:t>
            </w:r>
          </w:p>
          <w:p w14:paraId="243C729F" w14:textId="77777777" w:rsidR="00386872" w:rsidRDefault="00386872" w:rsidP="00ED582E">
            <w:pPr>
              <w:jc w:val="center"/>
            </w:pPr>
          </w:p>
        </w:tc>
      </w:tr>
      <w:tr w:rsidR="00386872" w14:paraId="7FF0D0C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AD6D2A" w14:textId="77777777" w:rsidR="00386872" w:rsidRDefault="00386872" w:rsidP="00ED582E">
            <w:r>
              <w:t xml:space="preserve"> 34</w:t>
            </w:r>
          </w:p>
        </w:tc>
        <w:tc>
          <w:tcPr>
            <w:tcW w:w="1701" w:type="dxa"/>
            <w:tcBorders>
              <w:top w:val="single" w:sz="4" w:space="0" w:color="auto"/>
              <w:bottom w:val="single" w:sz="4" w:space="0" w:color="auto"/>
            </w:tcBorders>
            <w:vAlign w:val="center"/>
          </w:tcPr>
          <w:p w14:paraId="5D41A764" w14:textId="77777777" w:rsidR="00386872" w:rsidRDefault="00386872" w:rsidP="00ED582E">
            <w:pPr>
              <w:rPr>
                <w:lang w:val="en-US"/>
              </w:rPr>
            </w:pPr>
            <w:r>
              <w:rPr>
                <w:lang w:val="en-US"/>
              </w:rPr>
              <w:t>CN07B</w:t>
            </w:r>
          </w:p>
          <w:p w14:paraId="3ABF9DF1" w14:textId="77777777" w:rsidR="00386872" w:rsidRDefault="00386872" w:rsidP="00ED582E"/>
        </w:tc>
        <w:tc>
          <w:tcPr>
            <w:tcW w:w="4961" w:type="dxa"/>
            <w:tcBorders>
              <w:top w:val="single" w:sz="4" w:space="0" w:color="auto"/>
              <w:bottom w:val="single" w:sz="4" w:space="0" w:color="auto"/>
            </w:tcBorders>
            <w:vAlign w:val="center"/>
          </w:tcPr>
          <w:p w14:paraId="641AEEA1" w14:textId="77777777" w:rsidR="00386872" w:rsidRDefault="00386872" w:rsidP="00ED582E">
            <w:pPr>
              <w:adjustRightInd w:val="0"/>
              <w:rPr>
                <w:lang w:val="en-US"/>
              </w:rPr>
            </w:pPr>
            <w:r w:rsidRPr="00D25692">
              <w:rPr>
                <w:lang w:val="en-US"/>
              </w:rPr>
              <w:t>Vopsitorii interioare cu vopsea pe baza de copolimeri acriloetilenici in emulsie apoasa,  aplicate in 3 straturi pe suprafete de beton sau zidarie pe tencuiala driscuita, executate manual / k=0.67 pt 2 straturi</w:t>
            </w:r>
          </w:p>
          <w:p w14:paraId="78418CA6"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5BDA74E"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57C81D7F" w14:textId="77777777" w:rsidR="00386872" w:rsidRDefault="00386872" w:rsidP="00ED582E">
            <w:pPr>
              <w:adjustRightInd w:val="0"/>
              <w:jc w:val="center"/>
              <w:rPr>
                <w:rFonts w:ascii="Arial CYR" w:hAnsi="Arial CYR" w:cs="Arial CYR"/>
              </w:rPr>
            </w:pPr>
            <w:r>
              <w:t>2,110</w:t>
            </w:r>
          </w:p>
          <w:p w14:paraId="332079E3" w14:textId="77777777" w:rsidR="00386872" w:rsidRDefault="00386872" w:rsidP="00ED582E">
            <w:pPr>
              <w:jc w:val="center"/>
            </w:pPr>
          </w:p>
        </w:tc>
      </w:tr>
      <w:tr w:rsidR="00386872" w14:paraId="56D19D7E" w14:textId="77777777" w:rsidTr="00ED582E">
        <w:tc>
          <w:tcPr>
            <w:tcW w:w="709" w:type="dxa"/>
            <w:tcBorders>
              <w:top w:val="nil"/>
              <w:left w:val="single" w:sz="6" w:space="0" w:color="auto"/>
              <w:bottom w:val="nil"/>
              <w:right w:val="nil"/>
            </w:tcBorders>
          </w:tcPr>
          <w:p w14:paraId="54856D67"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1DC2FAD6" w14:textId="77777777" w:rsidR="00386872" w:rsidRDefault="00386872" w:rsidP="00ED582E"/>
        </w:tc>
        <w:tc>
          <w:tcPr>
            <w:tcW w:w="4961" w:type="dxa"/>
            <w:tcBorders>
              <w:top w:val="nil"/>
              <w:left w:val="single" w:sz="6" w:space="0" w:color="auto"/>
              <w:bottom w:val="nil"/>
              <w:right w:val="nil"/>
            </w:tcBorders>
          </w:tcPr>
          <w:p w14:paraId="5C1DA53A"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3. Cabinet 302</w:t>
            </w:r>
          </w:p>
          <w:p w14:paraId="785898D4"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79EBF965" w14:textId="77777777" w:rsidR="00386872" w:rsidRDefault="00386872" w:rsidP="00ED582E"/>
        </w:tc>
        <w:tc>
          <w:tcPr>
            <w:tcW w:w="1559" w:type="dxa"/>
            <w:tcBorders>
              <w:top w:val="nil"/>
              <w:left w:val="single" w:sz="6" w:space="0" w:color="auto"/>
              <w:bottom w:val="nil"/>
              <w:right w:val="single" w:sz="4" w:space="0" w:color="auto"/>
            </w:tcBorders>
          </w:tcPr>
          <w:p w14:paraId="6CCB859C" w14:textId="77777777" w:rsidR="00386872" w:rsidRDefault="00386872" w:rsidP="00ED582E"/>
        </w:tc>
      </w:tr>
      <w:tr w:rsidR="00386872" w14:paraId="3974E9DA" w14:textId="77777777" w:rsidTr="00ED582E">
        <w:tc>
          <w:tcPr>
            <w:tcW w:w="709" w:type="dxa"/>
            <w:tcBorders>
              <w:top w:val="nil"/>
              <w:left w:val="single" w:sz="6" w:space="0" w:color="auto"/>
              <w:bottom w:val="nil"/>
              <w:right w:val="nil"/>
            </w:tcBorders>
          </w:tcPr>
          <w:p w14:paraId="4293D34C" w14:textId="77777777" w:rsidR="00386872" w:rsidRDefault="00386872" w:rsidP="00ED582E">
            <w:pPr>
              <w:jc w:val="center"/>
            </w:pPr>
          </w:p>
        </w:tc>
        <w:tc>
          <w:tcPr>
            <w:tcW w:w="1701" w:type="dxa"/>
            <w:tcBorders>
              <w:top w:val="nil"/>
              <w:left w:val="single" w:sz="6" w:space="0" w:color="auto"/>
              <w:bottom w:val="nil"/>
              <w:right w:val="nil"/>
            </w:tcBorders>
          </w:tcPr>
          <w:p w14:paraId="3C1DF35C" w14:textId="77777777" w:rsidR="00386872" w:rsidRDefault="00386872" w:rsidP="00ED582E"/>
        </w:tc>
        <w:tc>
          <w:tcPr>
            <w:tcW w:w="4961" w:type="dxa"/>
            <w:tcBorders>
              <w:top w:val="nil"/>
              <w:left w:val="single" w:sz="6" w:space="0" w:color="auto"/>
              <w:bottom w:val="nil"/>
              <w:right w:val="nil"/>
            </w:tcBorders>
          </w:tcPr>
          <w:p w14:paraId="640DE7B6"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3.1. Demolari</w:t>
            </w:r>
          </w:p>
          <w:p w14:paraId="047F226A"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C57E233" w14:textId="77777777" w:rsidR="00386872" w:rsidRDefault="00386872" w:rsidP="00ED582E"/>
        </w:tc>
        <w:tc>
          <w:tcPr>
            <w:tcW w:w="1559" w:type="dxa"/>
            <w:tcBorders>
              <w:top w:val="nil"/>
              <w:left w:val="single" w:sz="6" w:space="0" w:color="auto"/>
              <w:bottom w:val="nil"/>
              <w:right w:val="single" w:sz="4" w:space="0" w:color="auto"/>
            </w:tcBorders>
          </w:tcPr>
          <w:p w14:paraId="728D8003" w14:textId="77777777" w:rsidR="00386872" w:rsidRDefault="00386872" w:rsidP="00ED582E"/>
        </w:tc>
      </w:tr>
      <w:tr w:rsidR="00386872" w14:paraId="0D53CD8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3C2649" w14:textId="77777777" w:rsidR="00386872" w:rsidRDefault="00386872" w:rsidP="00ED582E">
            <w:r>
              <w:t>35</w:t>
            </w:r>
          </w:p>
        </w:tc>
        <w:tc>
          <w:tcPr>
            <w:tcW w:w="1701" w:type="dxa"/>
            <w:tcBorders>
              <w:top w:val="single" w:sz="4" w:space="0" w:color="auto"/>
              <w:bottom w:val="single" w:sz="4" w:space="0" w:color="auto"/>
            </w:tcBorders>
            <w:vAlign w:val="center"/>
          </w:tcPr>
          <w:p w14:paraId="7F95B367" w14:textId="77777777" w:rsidR="00386872" w:rsidRDefault="00386872" w:rsidP="00ED582E">
            <w:pPr>
              <w:rPr>
                <w:lang w:val="en-US"/>
              </w:rPr>
            </w:pPr>
            <w:r>
              <w:rPr>
                <w:lang w:val="en-US"/>
              </w:rPr>
              <w:t>RpCO56A</w:t>
            </w:r>
          </w:p>
          <w:p w14:paraId="2D108469" w14:textId="77777777" w:rsidR="00386872" w:rsidRDefault="00386872" w:rsidP="00ED582E"/>
        </w:tc>
        <w:tc>
          <w:tcPr>
            <w:tcW w:w="4961" w:type="dxa"/>
            <w:tcBorders>
              <w:top w:val="single" w:sz="4" w:space="0" w:color="auto"/>
              <w:bottom w:val="single" w:sz="4" w:space="0" w:color="auto"/>
            </w:tcBorders>
            <w:vAlign w:val="center"/>
          </w:tcPr>
          <w:p w14:paraId="6DB46BB6" w14:textId="77777777" w:rsidR="00386872" w:rsidRDefault="00386872" w:rsidP="00ED582E">
            <w:pPr>
              <w:adjustRightInd w:val="0"/>
              <w:rPr>
                <w:lang w:val="en-US"/>
              </w:rPr>
            </w:pPr>
            <w:r w:rsidRPr="00D25692">
              <w:rPr>
                <w:lang w:val="en-US"/>
              </w:rPr>
              <w:t>Demontari: timplarie din lemn (ferestre)</w:t>
            </w:r>
          </w:p>
          <w:p w14:paraId="3D950E7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A58D40F"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5CCBFB58" w14:textId="77777777" w:rsidR="00386872" w:rsidRDefault="00386872" w:rsidP="00ED582E">
            <w:pPr>
              <w:adjustRightInd w:val="0"/>
              <w:jc w:val="center"/>
              <w:rPr>
                <w:rFonts w:ascii="Arial CYR" w:hAnsi="Arial CYR" w:cs="Arial CYR"/>
              </w:rPr>
            </w:pPr>
            <w:r>
              <w:t>10,763</w:t>
            </w:r>
          </w:p>
          <w:p w14:paraId="18764C24" w14:textId="77777777" w:rsidR="00386872" w:rsidRDefault="00386872" w:rsidP="00ED582E">
            <w:pPr>
              <w:jc w:val="center"/>
            </w:pPr>
          </w:p>
        </w:tc>
      </w:tr>
      <w:tr w:rsidR="00386872" w14:paraId="5601189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FFB231" w14:textId="77777777" w:rsidR="00386872" w:rsidRDefault="00386872" w:rsidP="00ED582E">
            <w:r>
              <w:t xml:space="preserve"> 36</w:t>
            </w:r>
          </w:p>
        </w:tc>
        <w:tc>
          <w:tcPr>
            <w:tcW w:w="1701" w:type="dxa"/>
            <w:tcBorders>
              <w:top w:val="single" w:sz="4" w:space="0" w:color="auto"/>
              <w:bottom w:val="single" w:sz="4" w:space="0" w:color="auto"/>
            </w:tcBorders>
            <w:vAlign w:val="center"/>
          </w:tcPr>
          <w:p w14:paraId="0663E3F6" w14:textId="77777777" w:rsidR="00386872" w:rsidRDefault="00386872" w:rsidP="00ED582E">
            <w:pPr>
              <w:rPr>
                <w:lang w:val="en-US"/>
              </w:rPr>
            </w:pPr>
            <w:r>
              <w:rPr>
                <w:lang w:val="en-US"/>
              </w:rPr>
              <w:t>RpCI42A</w:t>
            </w:r>
          </w:p>
          <w:p w14:paraId="412D05E5" w14:textId="77777777" w:rsidR="00386872" w:rsidRDefault="00386872" w:rsidP="00ED582E"/>
        </w:tc>
        <w:tc>
          <w:tcPr>
            <w:tcW w:w="4961" w:type="dxa"/>
            <w:tcBorders>
              <w:top w:val="single" w:sz="4" w:space="0" w:color="auto"/>
              <w:bottom w:val="single" w:sz="4" w:space="0" w:color="auto"/>
            </w:tcBorders>
            <w:vAlign w:val="center"/>
          </w:tcPr>
          <w:p w14:paraId="7747FE80" w14:textId="77777777" w:rsidR="00386872" w:rsidRDefault="00386872" w:rsidP="00ED582E">
            <w:pPr>
              <w:adjustRightInd w:val="0"/>
              <w:rPr>
                <w:lang w:val="en-US"/>
              </w:rPr>
            </w:pPr>
            <w:r>
              <w:t>Demontarea elementelor - pervaz</w:t>
            </w:r>
          </w:p>
          <w:p w14:paraId="1FFB6C50" w14:textId="77777777" w:rsidR="00386872" w:rsidRDefault="00386872" w:rsidP="00ED582E"/>
        </w:tc>
        <w:tc>
          <w:tcPr>
            <w:tcW w:w="1560" w:type="dxa"/>
            <w:tcBorders>
              <w:top w:val="single" w:sz="4" w:space="0" w:color="auto"/>
              <w:bottom w:val="single" w:sz="4" w:space="0" w:color="auto"/>
            </w:tcBorders>
            <w:vAlign w:val="center"/>
          </w:tcPr>
          <w:p w14:paraId="0B76FDA0"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EEC9E51" w14:textId="77777777" w:rsidR="00386872" w:rsidRDefault="00386872" w:rsidP="00ED582E">
            <w:pPr>
              <w:adjustRightInd w:val="0"/>
              <w:jc w:val="center"/>
              <w:rPr>
                <w:rFonts w:ascii="Arial CYR" w:hAnsi="Arial CYR" w:cs="Arial CYR"/>
              </w:rPr>
            </w:pPr>
            <w:r>
              <w:t>6,450</w:t>
            </w:r>
          </w:p>
          <w:p w14:paraId="0682764D" w14:textId="77777777" w:rsidR="00386872" w:rsidRDefault="00386872" w:rsidP="00ED582E">
            <w:pPr>
              <w:jc w:val="center"/>
            </w:pPr>
          </w:p>
        </w:tc>
      </w:tr>
      <w:tr w:rsidR="00386872" w14:paraId="452BA0B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19A15E" w14:textId="77777777" w:rsidR="00386872" w:rsidRDefault="00386872" w:rsidP="00ED582E">
            <w:r>
              <w:t xml:space="preserve"> 37</w:t>
            </w:r>
          </w:p>
        </w:tc>
        <w:tc>
          <w:tcPr>
            <w:tcW w:w="1701" w:type="dxa"/>
            <w:tcBorders>
              <w:top w:val="single" w:sz="4" w:space="0" w:color="auto"/>
              <w:bottom w:val="single" w:sz="4" w:space="0" w:color="auto"/>
            </w:tcBorders>
            <w:vAlign w:val="center"/>
          </w:tcPr>
          <w:p w14:paraId="09504953" w14:textId="77777777" w:rsidR="00386872" w:rsidRDefault="00386872" w:rsidP="00ED582E">
            <w:pPr>
              <w:rPr>
                <w:lang w:val="en-US"/>
              </w:rPr>
            </w:pPr>
            <w:r>
              <w:rPr>
                <w:lang w:val="en-US"/>
              </w:rPr>
              <w:t>RpCI42A</w:t>
            </w:r>
          </w:p>
          <w:p w14:paraId="6819B524" w14:textId="77777777" w:rsidR="00386872" w:rsidRDefault="00386872" w:rsidP="00ED582E"/>
        </w:tc>
        <w:tc>
          <w:tcPr>
            <w:tcW w:w="4961" w:type="dxa"/>
            <w:tcBorders>
              <w:top w:val="single" w:sz="4" w:space="0" w:color="auto"/>
              <w:bottom w:val="single" w:sz="4" w:space="0" w:color="auto"/>
            </w:tcBorders>
            <w:vAlign w:val="center"/>
          </w:tcPr>
          <w:p w14:paraId="3D471B8F" w14:textId="77777777" w:rsidR="00386872" w:rsidRDefault="00386872" w:rsidP="00ED582E">
            <w:pPr>
              <w:adjustRightInd w:val="0"/>
              <w:rPr>
                <w:lang w:val="en-US"/>
              </w:rPr>
            </w:pPr>
            <w:r>
              <w:t>Demontarea elementelor - glaf</w:t>
            </w:r>
          </w:p>
          <w:p w14:paraId="6BF9004F" w14:textId="77777777" w:rsidR="00386872" w:rsidRDefault="00386872" w:rsidP="00ED582E"/>
        </w:tc>
        <w:tc>
          <w:tcPr>
            <w:tcW w:w="1560" w:type="dxa"/>
            <w:tcBorders>
              <w:top w:val="single" w:sz="4" w:space="0" w:color="auto"/>
              <w:bottom w:val="single" w:sz="4" w:space="0" w:color="auto"/>
            </w:tcBorders>
            <w:vAlign w:val="center"/>
          </w:tcPr>
          <w:p w14:paraId="4A8DBBDA"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3A6C7C6D" w14:textId="77777777" w:rsidR="00386872" w:rsidRDefault="00386872" w:rsidP="00ED582E">
            <w:pPr>
              <w:adjustRightInd w:val="0"/>
              <w:jc w:val="center"/>
              <w:rPr>
                <w:rFonts w:ascii="Arial CYR" w:hAnsi="Arial CYR" w:cs="Arial CYR"/>
              </w:rPr>
            </w:pPr>
            <w:r>
              <w:t>6,450</w:t>
            </w:r>
          </w:p>
          <w:p w14:paraId="6EEE4074" w14:textId="77777777" w:rsidR="00386872" w:rsidRDefault="00386872" w:rsidP="00ED582E">
            <w:pPr>
              <w:jc w:val="center"/>
            </w:pPr>
          </w:p>
        </w:tc>
      </w:tr>
      <w:tr w:rsidR="00386872" w14:paraId="34122CF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C09E90" w14:textId="77777777" w:rsidR="00386872" w:rsidRDefault="00386872" w:rsidP="00ED582E">
            <w:r>
              <w:t xml:space="preserve"> 38</w:t>
            </w:r>
          </w:p>
        </w:tc>
        <w:tc>
          <w:tcPr>
            <w:tcW w:w="1701" w:type="dxa"/>
            <w:tcBorders>
              <w:top w:val="single" w:sz="4" w:space="0" w:color="auto"/>
              <w:bottom w:val="single" w:sz="4" w:space="0" w:color="auto"/>
            </w:tcBorders>
            <w:vAlign w:val="center"/>
          </w:tcPr>
          <w:p w14:paraId="398FC23F" w14:textId="77777777" w:rsidR="00386872" w:rsidRDefault="00386872" w:rsidP="00ED582E">
            <w:pPr>
              <w:rPr>
                <w:lang w:val="en-US"/>
              </w:rPr>
            </w:pPr>
            <w:r>
              <w:rPr>
                <w:lang w:val="en-US"/>
              </w:rPr>
              <w:t>TrB01A2-4</w:t>
            </w:r>
          </w:p>
          <w:p w14:paraId="5B1BACBF" w14:textId="77777777" w:rsidR="00386872" w:rsidRDefault="00386872" w:rsidP="00ED582E"/>
        </w:tc>
        <w:tc>
          <w:tcPr>
            <w:tcW w:w="4961" w:type="dxa"/>
            <w:tcBorders>
              <w:top w:val="single" w:sz="4" w:space="0" w:color="auto"/>
              <w:bottom w:val="single" w:sz="4" w:space="0" w:color="auto"/>
            </w:tcBorders>
            <w:vAlign w:val="center"/>
          </w:tcPr>
          <w:p w14:paraId="4FBF0EA0" w14:textId="77777777" w:rsidR="00386872" w:rsidRDefault="00386872" w:rsidP="00ED582E">
            <w:pPr>
              <w:adjustRightInd w:val="0"/>
              <w:rPr>
                <w:lang w:val="en-US"/>
              </w:rPr>
            </w:pPr>
            <w:r w:rsidRPr="00D25692">
              <w:rPr>
                <w:lang w:val="en-US"/>
              </w:rPr>
              <w:t>Transportul materialelor din grupa 4 (incarcare, asezare, descarcare, asezare), cu roabe pe pneuri, pe distanta de 40 m</w:t>
            </w:r>
          </w:p>
          <w:p w14:paraId="6FA0F7E6"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D53225A"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49598A78" w14:textId="77777777" w:rsidR="00386872" w:rsidRDefault="00386872" w:rsidP="00ED582E">
            <w:pPr>
              <w:adjustRightInd w:val="0"/>
              <w:jc w:val="center"/>
              <w:rPr>
                <w:rFonts w:ascii="Arial CYR" w:hAnsi="Arial CYR" w:cs="Arial CYR"/>
              </w:rPr>
            </w:pPr>
            <w:r>
              <w:t>0,380</w:t>
            </w:r>
          </w:p>
          <w:p w14:paraId="0B220B24" w14:textId="77777777" w:rsidR="00386872" w:rsidRDefault="00386872" w:rsidP="00ED582E">
            <w:pPr>
              <w:jc w:val="center"/>
            </w:pPr>
          </w:p>
        </w:tc>
      </w:tr>
      <w:tr w:rsidR="00386872" w14:paraId="341894F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548F45" w14:textId="77777777" w:rsidR="00386872" w:rsidRDefault="00386872" w:rsidP="00ED582E">
            <w:r>
              <w:t xml:space="preserve"> 39</w:t>
            </w:r>
          </w:p>
        </w:tc>
        <w:tc>
          <w:tcPr>
            <w:tcW w:w="1701" w:type="dxa"/>
            <w:tcBorders>
              <w:top w:val="single" w:sz="4" w:space="0" w:color="auto"/>
              <w:bottom w:val="single" w:sz="4" w:space="0" w:color="auto"/>
            </w:tcBorders>
            <w:vAlign w:val="center"/>
          </w:tcPr>
          <w:p w14:paraId="1F092E19" w14:textId="77777777" w:rsidR="00386872" w:rsidRDefault="00386872" w:rsidP="00ED582E">
            <w:pPr>
              <w:rPr>
                <w:lang w:val="en-US"/>
              </w:rPr>
            </w:pPr>
            <w:r>
              <w:rPr>
                <w:lang w:val="en-US"/>
              </w:rPr>
              <w:t>TrI1AA02C3</w:t>
            </w:r>
          </w:p>
          <w:p w14:paraId="3E3A3B5D" w14:textId="77777777" w:rsidR="00386872" w:rsidRDefault="00386872" w:rsidP="00ED582E"/>
        </w:tc>
        <w:tc>
          <w:tcPr>
            <w:tcW w:w="4961" w:type="dxa"/>
            <w:tcBorders>
              <w:top w:val="single" w:sz="4" w:space="0" w:color="auto"/>
              <w:bottom w:val="single" w:sz="4" w:space="0" w:color="auto"/>
            </w:tcBorders>
            <w:vAlign w:val="center"/>
          </w:tcPr>
          <w:p w14:paraId="5B044729" w14:textId="77777777" w:rsidR="00386872" w:rsidRDefault="00386872" w:rsidP="00ED582E">
            <w:pPr>
              <w:adjustRightInd w:val="0"/>
              <w:rPr>
                <w:lang w:val="en-US"/>
              </w:rPr>
            </w:pPr>
            <w:r w:rsidRPr="00D25692">
              <w:rPr>
                <w:lang w:val="en-US"/>
              </w:rPr>
              <w:t>Incarcarea materialelor din grupa A - grele, in bulgari prin aruncare - de pe rampa sau teren, in auto categoria 3</w:t>
            </w:r>
          </w:p>
          <w:p w14:paraId="4E2ACAB5"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AAF6149"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15341E11" w14:textId="77777777" w:rsidR="00386872" w:rsidRDefault="00386872" w:rsidP="00ED582E">
            <w:pPr>
              <w:adjustRightInd w:val="0"/>
              <w:jc w:val="center"/>
              <w:rPr>
                <w:rFonts w:ascii="Arial CYR" w:hAnsi="Arial CYR" w:cs="Arial CYR"/>
              </w:rPr>
            </w:pPr>
            <w:r>
              <w:t>0,380</w:t>
            </w:r>
          </w:p>
          <w:p w14:paraId="0B721EE9" w14:textId="77777777" w:rsidR="00386872" w:rsidRDefault="00386872" w:rsidP="00ED582E">
            <w:pPr>
              <w:jc w:val="center"/>
            </w:pPr>
          </w:p>
        </w:tc>
      </w:tr>
      <w:tr w:rsidR="00386872" w14:paraId="24B339B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182DD6" w14:textId="77777777" w:rsidR="00386872" w:rsidRDefault="00386872" w:rsidP="00ED582E">
            <w:r>
              <w:t xml:space="preserve"> 40</w:t>
            </w:r>
          </w:p>
        </w:tc>
        <w:tc>
          <w:tcPr>
            <w:tcW w:w="1701" w:type="dxa"/>
            <w:tcBorders>
              <w:top w:val="single" w:sz="4" w:space="0" w:color="auto"/>
              <w:bottom w:val="single" w:sz="4" w:space="0" w:color="auto"/>
            </w:tcBorders>
            <w:vAlign w:val="center"/>
          </w:tcPr>
          <w:p w14:paraId="70A33D9C" w14:textId="77777777" w:rsidR="00386872" w:rsidRDefault="00386872" w:rsidP="00ED582E">
            <w:pPr>
              <w:rPr>
                <w:lang w:val="en-US"/>
              </w:rPr>
            </w:pPr>
            <w:r>
              <w:rPr>
                <w:lang w:val="en-US"/>
              </w:rPr>
              <w:t>TsI50B5</w:t>
            </w:r>
          </w:p>
          <w:p w14:paraId="417F85D4" w14:textId="77777777" w:rsidR="00386872" w:rsidRDefault="00386872" w:rsidP="00ED582E"/>
        </w:tc>
        <w:tc>
          <w:tcPr>
            <w:tcW w:w="4961" w:type="dxa"/>
            <w:tcBorders>
              <w:top w:val="single" w:sz="4" w:space="0" w:color="auto"/>
              <w:bottom w:val="single" w:sz="4" w:space="0" w:color="auto"/>
            </w:tcBorders>
            <w:vAlign w:val="center"/>
          </w:tcPr>
          <w:p w14:paraId="543DEF1B" w14:textId="77777777" w:rsidR="00386872" w:rsidRDefault="00386872" w:rsidP="00ED582E">
            <w:pPr>
              <w:adjustRightInd w:val="0"/>
              <w:rPr>
                <w:lang w:val="en-US"/>
              </w:rPr>
            </w:pPr>
            <w:r w:rsidRPr="00D25692">
              <w:rPr>
                <w:lang w:val="en-US"/>
              </w:rPr>
              <w:t>Transportarea pamintului cu autobasculanta de 5 t la distanta  de 15 km</w:t>
            </w:r>
          </w:p>
          <w:p w14:paraId="670AB786"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12F6BEB"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334BE0DA" w14:textId="77777777" w:rsidR="00386872" w:rsidRDefault="00386872" w:rsidP="00ED582E">
            <w:pPr>
              <w:adjustRightInd w:val="0"/>
              <w:jc w:val="center"/>
              <w:rPr>
                <w:rFonts w:ascii="Arial CYR" w:hAnsi="Arial CYR" w:cs="Arial CYR"/>
              </w:rPr>
            </w:pPr>
            <w:r>
              <w:t>0,380</w:t>
            </w:r>
          </w:p>
          <w:p w14:paraId="00FDD3CE" w14:textId="77777777" w:rsidR="00386872" w:rsidRDefault="00386872" w:rsidP="00ED582E">
            <w:pPr>
              <w:jc w:val="center"/>
            </w:pPr>
          </w:p>
        </w:tc>
      </w:tr>
      <w:tr w:rsidR="00386872" w14:paraId="48E58807" w14:textId="77777777" w:rsidTr="00ED582E">
        <w:tc>
          <w:tcPr>
            <w:tcW w:w="709" w:type="dxa"/>
            <w:tcBorders>
              <w:top w:val="nil"/>
              <w:left w:val="single" w:sz="6" w:space="0" w:color="auto"/>
              <w:bottom w:val="nil"/>
              <w:right w:val="nil"/>
            </w:tcBorders>
          </w:tcPr>
          <w:p w14:paraId="0AB8E318"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71ECB9A3" w14:textId="77777777" w:rsidR="00386872" w:rsidRDefault="00386872" w:rsidP="00ED582E"/>
        </w:tc>
        <w:tc>
          <w:tcPr>
            <w:tcW w:w="4961" w:type="dxa"/>
            <w:tcBorders>
              <w:top w:val="nil"/>
              <w:left w:val="single" w:sz="6" w:space="0" w:color="auto"/>
              <w:bottom w:val="nil"/>
              <w:right w:val="nil"/>
            </w:tcBorders>
          </w:tcPr>
          <w:p w14:paraId="219AA754"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3.2. Ferestre</w:t>
            </w:r>
          </w:p>
          <w:p w14:paraId="4511FC2F"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5E047987" w14:textId="77777777" w:rsidR="00386872" w:rsidRDefault="00386872" w:rsidP="00ED582E"/>
        </w:tc>
        <w:tc>
          <w:tcPr>
            <w:tcW w:w="1559" w:type="dxa"/>
            <w:tcBorders>
              <w:top w:val="nil"/>
              <w:left w:val="single" w:sz="6" w:space="0" w:color="auto"/>
              <w:bottom w:val="nil"/>
              <w:right w:val="single" w:sz="4" w:space="0" w:color="auto"/>
            </w:tcBorders>
          </w:tcPr>
          <w:p w14:paraId="6CB723CE" w14:textId="77777777" w:rsidR="00386872" w:rsidRDefault="00386872" w:rsidP="00ED582E"/>
        </w:tc>
      </w:tr>
      <w:tr w:rsidR="00386872" w14:paraId="19AE2AA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A0477E" w14:textId="77777777" w:rsidR="00386872" w:rsidRDefault="00386872" w:rsidP="00ED582E">
            <w:r>
              <w:t>41</w:t>
            </w:r>
          </w:p>
        </w:tc>
        <w:tc>
          <w:tcPr>
            <w:tcW w:w="1701" w:type="dxa"/>
            <w:tcBorders>
              <w:top w:val="single" w:sz="4" w:space="0" w:color="auto"/>
              <w:bottom w:val="single" w:sz="4" w:space="0" w:color="auto"/>
            </w:tcBorders>
            <w:vAlign w:val="center"/>
          </w:tcPr>
          <w:p w14:paraId="27E3632C" w14:textId="77777777" w:rsidR="00386872" w:rsidRDefault="00386872" w:rsidP="00ED582E">
            <w:pPr>
              <w:rPr>
                <w:lang w:val="en-US"/>
              </w:rPr>
            </w:pPr>
            <w:r>
              <w:rPr>
                <w:lang w:val="en-US"/>
              </w:rPr>
              <w:t>CK23C</w:t>
            </w:r>
          </w:p>
          <w:p w14:paraId="596063E0" w14:textId="77777777" w:rsidR="00386872" w:rsidRDefault="00386872" w:rsidP="00ED582E"/>
        </w:tc>
        <w:tc>
          <w:tcPr>
            <w:tcW w:w="4961" w:type="dxa"/>
            <w:tcBorders>
              <w:top w:val="single" w:sz="4" w:space="0" w:color="auto"/>
              <w:bottom w:val="single" w:sz="4" w:space="0" w:color="auto"/>
            </w:tcBorders>
            <w:vAlign w:val="center"/>
          </w:tcPr>
          <w:p w14:paraId="61E480DC" w14:textId="77777777" w:rsidR="00386872" w:rsidRDefault="00386872" w:rsidP="00ED582E">
            <w:pPr>
              <w:adjustRightInd w:val="0"/>
              <w:rPr>
                <w:lang w:val="en-US"/>
              </w:rPr>
            </w:pPr>
            <w:r w:rsidRPr="00D25692">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F1 2050x1750h - 3buc</w:t>
            </w:r>
          </w:p>
          <w:p w14:paraId="163054C3"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7307256"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89F419A" w14:textId="77777777" w:rsidR="00386872" w:rsidRDefault="00386872" w:rsidP="00ED582E">
            <w:pPr>
              <w:adjustRightInd w:val="0"/>
              <w:jc w:val="center"/>
              <w:rPr>
                <w:rFonts w:ascii="Arial CYR" w:hAnsi="Arial CYR" w:cs="Arial CYR"/>
              </w:rPr>
            </w:pPr>
            <w:r>
              <w:t>10,763</w:t>
            </w:r>
          </w:p>
          <w:p w14:paraId="10A4B486" w14:textId="77777777" w:rsidR="00386872" w:rsidRDefault="00386872" w:rsidP="00ED582E">
            <w:pPr>
              <w:jc w:val="center"/>
            </w:pPr>
          </w:p>
        </w:tc>
      </w:tr>
      <w:tr w:rsidR="00386872" w14:paraId="4ADAD24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A74ECA" w14:textId="77777777" w:rsidR="00386872" w:rsidRDefault="00386872" w:rsidP="00ED582E">
            <w:r>
              <w:t xml:space="preserve"> 42</w:t>
            </w:r>
          </w:p>
        </w:tc>
        <w:tc>
          <w:tcPr>
            <w:tcW w:w="1701" w:type="dxa"/>
            <w:tcBorders>
              <w:top w:val="single" w:sz="4" w:space="0" w:color="auto"/>
              <w:bottom w:val="single" w:sz="4" w:space="0" w:color="auto"/>
            </w:tcBorders>
            <w:vAlign w:val="center"/>
          </w:tcPr>
          <w:p w14:paraId="32867A78" w14:textId="77777777" w:rsidR="00386872" w:rsidRDefault="00386872" w:rsidP="00ED582E">
            <w:pPr>
              <w:rPr>
                <w:lang w:val="en-US"/>
              </w:rPr>
            </w:pPr>
          </w:p>
          <w:p w14:paraId="6C151453" w14:textId="77777777" w:rsidR="00386872" w:rsidRDefault="00386872" w:rsidP="00ED582E"/>
        </w:tc>
        <w:tc>
          <w:tcPr>
            <w:tcW w:w="4961" w:type="dxa"/>
            <w:tcBorders>
              <w:top w:val="single" w:sz="4" w:space="0" w:color="auto"/>
              <w:bottom w:val="single" w:sz="4" w:space="0" w:color="auto"/>
            </w:tcBorders>
            <w:vAlign w:val="center"/>
          </w:tcPr>
          <w:p w14:paraId="7FB99FF8" w14:textId="77777777" w:rsidR="00386872" w:rsidRDefault="00386872" w:rsidP="00ED582E">
            <w:pPr>
              <w:adjustRightInd w:val="0"/>
              <w:rPr>
                <w:lang w:val="en-US"/>
              </w:rPr>
            </w:pPr>
            <w:r>
              <w:lastRenderedPageBreak/>
              <w:t>Plasa anti-insecte 700x1250h - 3buc</w:t>
            </w:r>
          </w:p>
          <w:p w14:paraId="0F3AFBFC" w14:textId="77777777" w:rsidR="00386872" w:rsidRDefault="00386872" w:rsidP="00ED582E"/>
        </w:tc>
        <w:tc>
          <w:tcPr>
            <w:tcW w:w="1560" w:type="dxa"/>
            <w:tcBorders>
              <w:top w:val="single" w:sz="4" w:space="0" w:color="auto"/>
              <w:bottom w:val="single" w:sz="4" w:space="0" w:color="auto"/>
            </w:tcBorders>
            <w:vAlign w:val="center"/>
          </w:tcPr>
          <w:p w14:paraId="64E1B502" w14:textId="77777777" w:rsidR="00386872" w:rsidRDefault="00386872" w:rsidP="00ED582E">
            <w:pPr>
              <w:jc w:val="center"/>
            </w:pPr>
            <w:r>
              <w:lastRenderedPageBreak/>
              <w:t>m2</w:t>
            </w:r>
          </w:p>
        </w:tc>
        <w:tc>
          <w:tcPr>
            <w:tcW w:w="1559" w:type="dxa"/>
            <w:tcBorders>
              <w:top w:val="single" w:sz="4" w:space="0" w:color="auto"/>
              <w:bottom w:val="single" w:sz="4" w:space="0" w:color="auto"/>
            </w:tcBorders>
            <w:vAlign w:val="center"/>
          </w:tcPr>
          <w:p w14:paraId="41E9EBFD" w14:textId="77777777" w:rsidR="00386872" w:rsidRDefault="00386872" w:rsidP="00ED582E">
            <w:pPr>
              <w:adjustRightInd w:val="0"/>
              <w:jc w:val="center"/>
              <w:rPr>
                <w:rFonts w:ascii="Arial CYR" w:hAnsi="Arial CYR" w:cs="Arial CYR"/>
              </w:rPr>
            </w:pPr>
            <w:r>
              <w:t>2,625</w:t>
            </w:r>
          </w:p>
          <w:p w14:paraId="460F0FB8" w14:textId="77777777" w:rsidR="00386872" w:rsidRDefault="00386872" w:rsidP="00ED582E">
            <w:pPr>
              <w:jc w:val="center"/>
            </w:pPr>
          </w:p>
        </w:tc>
      </w:tr>
      <w:tr w:rsidR="00386872" w14:paraId="73E55BF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C18565" w14:textId="77777777" w:rsidR="00386872" w:rsidRDefault="00386872" w:rsidP="00ED582E">
            <w:r>
              <w:lastRenderedPageBreak/>
              <w:t xml:space="preserve"> 43</w:t>
            </w:r>
          </w:p>
        </w:tc>
        <w:tc>
          <w:tcPr>
            <w:tcW w:w="1701" w:type="dxa"/>
            <w:tcBorders>
              <w:top w:val="single" w:sz="4" w:space="0" w:color="auto"/>
              <w:bottom w:val="single" w:sz="4" w:space="0" w:color="auto"/>
            </w:tcBorders>
            <w:vAlign w:val="center"/>
          </w:tcPr>
          <w:p w14:paraId="662755D8" w14:textId="77777777" w:rsidR="00386872" w:rsidRDefault="00386872" w:rsidP="00ED582E">
            <w:pPr>
              <w:rPr>
                <w:lang w:val="en-US"/>
              </w:rPr>
            </w:pPr>
            <w:r>
              <w:rPr>
                <w:lang w:val="en-US"/>
              </w:rPr>
              <w:t>CK26C</w:t>
            </w:r>
          </w:p>
          <w:p w14:paraId="0E153DBA" w14:textId="77777777" w:rsidR="00386872" w:rsidRDefault="00386872" w:rsidP="00ED582E"/>
        </w:tc>
        <w:tc>
          <w:tcPr>
            <w:tcW w:w="4961" w:type="dxa"/>
            <w:tcBorders>
              <w:top w:val="single" w:sz="4" w:space="0" w:color="auto"/>
              <w:bottom w:val="single" w:sz="4" w:space="0" w:color="auto"/>
            </w:tcBorders>
            <w:vAlign w:val="center"/>
          </w:tcPr>
          <w:p w14:paraId="5FEDBE84" w14:textId="77777777" w:rsidR="00386872" w:rsidRDefault="00386872" w:rsidP="00ED582E">
            <w:pPr>
              <w:adjustRightInd w:val="0"/>
              <w:rPr>
                <w:lang w:val="en-US"/>
              </w:rPr>
            </w:pPr>
            <w:r w:rsidRPr="00D25692">
              <w:rPr>
                <w:lang w:val="en-US"/>
              </w:rPr>
              <w:t>Pervazuri montate la ferestre sau usi din mase plastice b=250</w:t>
            </w:r>
          </w:p>
          <w:p w14:paraId="3EB2C5C4"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B59B4AF"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B759E86" w14:textId="77777777" w:rsidR="00386872" w:rsidRDefault="00386872" w:rsidP="00ED582E">
            <w:pPr>
              <w:adjustRightInd w:val="0"/>
              <w:jc w:val="center"/>
              <w:rPr>
                <w:rFonts w:ascii="Arial CYR" w:hAnsi="Arial CYR" w:cs="Arial CYR"/>
              </w:rPr>
            </w:pPr>
            <w:r>
              <w:t>6,450</w:t>
            </w:r>
          </w:p>
          <w:p w14:paraId="1A4F6BC0" w14:textId="77777777" w:rsidR="00386872" w:rsidRDefault="00386872" w:rsidP="00ED582E">
            <w:pPr>
              <w:jc w:val="center"/>
            </w:pPr>
          </w:p>
        </w:tc>
      </w:tr>
      <w:tr w:rsidR="00386872" w14:paraId="40B2128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063447" w14:textId="77777777" w:rsidR="00386872" w:rsidRDefault="00386872" w:rsidP="00ED582E">
            <w:r>
              <w:t xml:space="preserve"> 44</w:t>
            </w:r>
          </w:p>
        </w:tc>
        <w:tc>
          <w:tcPr>
            <w:tcW w:w="1701" w:type="dxa"/>
            <w:tcBorders>
              <w:top w:val="single" w:sz="4" w:space="0" w:color="auto"/>
              <w:bottom w:val="single" w:sz="4" w:space="0" w:color="auto"/>
            </w:tcBorders>
            <w:vAlign w:val="center"/>
          </w:tcPr>
          <w:p w14:paraId="261052F3" w14:textId="77777777" w:rsidR="00386872" w:rsidRDefault="00386872" w:rsidP="00ED582E">
            <w:pPr>
              <w:rPr>
                <w:lang w:val="en-US"/>
              </w:rPr>
            </w:pPr>
            <w:r>
              <w:rPr>
                <w:lang w:val="en-US"/>
              </w:rPr>
              <w:t>CK26B</w:t>
            </w:r>
          </w:p>
          <w:p w14:paraId="5B4AEEDF" w14:textId="77777777" w:rsidR="00386872" w:rsidRDefault="00386872" w:rsidP="00ED582E"/>
        </w:tc>
        <w:tc>
          <w:tcPr>
            <w:tcW w:w="4961" w:type="dxa"/>
            <w:tcBorders>
              <w:top w:val="single" w:sz="4" w:space="0" w:color="auto"/>
              <w:bottom w:val="single" w:sz="4" w:space="0" w:color="auto"/>
            </w:tcBorders>
            <w:vAlign w:val="center"/>
          </w:tcPr>
          <w:p w14:paraId="64BABC7F" w14:textId="77777777" w:rsidR="00386872" w:rsidRDefault="00386872" w:rsidP="00ED582E">
            <w:pPr>
              <w:adjustRightInd w:val="0"/>
              <w:rPr>
                <w:lang w:val="en-US"/>
              </w:rPr>
            </w:pPr>
            <w:r w:rsidRPr="00D25692">
              <w:rPr>
                <w:lang w:val="en-US"/>
              </w:rPr>
              <w:t>Glafuri montate la ferestre din aluminiu b=200</w:t>
            </w:r>
          </w:p>
          <w:p w14:paraId="6ADE4C05"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D174DA1"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320A1665" w14:textId="77777777" w:rsidR="00386872" w:rsidRDefault="00386872" w:rsidP="00ED582E">
            <w:pPr>
              <w:adjustRightInd w:val="0"/>
              <w:jc w:val="center"/>
              <w:rPr>
                <w:rFonts w:ascii="Arial CYR" w:hAnsi="Arial CYR" w:cs="Arial CYR"/>
              </w:rPr>
            </w:pPr>
            <w:r>
              <w:t>6,450</w:t>
            </w:r>
          </w:p>
          <w:p w14:paraId="4809F2BD" w14:textId="77777777" w:rsidR="00386872" w:rsidRDefault="00386872" w:rsidP="00ED582E">
            <w:pPr>
              <w:jc w:val="center"/>
            </w:pPr>
          </w:p>
        </w:tc>
      </w:tr>
      <w:tr w:rsidR="00386872" w14:paraId="533EB8FB" w14:textId="77777777" w:rsidTr="00ED582E">
        <w:tc>
          <w:tcPr>
            <w:tcW w:w="709" w:type="dxa"/>
            <w:tcBorders>
              <w:top w:val="nil"/>
              <w:left w:val="single" w:sz="6" w:space="0" w:color="auto"/>
              <w:bottom w:val="nil"/>
              <w:right w:val="nil"/>
            </w:tcBorders>
          </w:tcPr>
          <w:p w14:paraId="0A7DA508"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1130CB2C" w14:textId="77777777" w:rsidR="00386872" w:rsidRDefault="00386872" w:rsidP="00ED582E"/>
        </w:tc>
        <w:tc>
          <w:tcPr>
            <w:tcW w:w="4961" w:type="dxa"/>
            <w:tcBorders>
              <w:top w:val="nil"/>
              <w:left w:val="single" w:sz="6" w:space="0" w:color="auto"/>
              <w:bottom w:val="nil"/>
              <w:right w:val="nil"/>
            </w:tcBorders>
          </w:tcPr>
          <w:p w14:paraId="17EF115B"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3.3. Glafuri interioare</w:t>
            </w:r>
          </w:p>
          <w:p w14:paraId="497996A4"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5894EF76" w14:textId="77777777" w:rsidR="00386872" w:rsidRDefault="00386872" w:rsidP="00ED582E"/>
        </w:tc>
        <w:tc>
          <w:tcPr>
            <w:tcW w:w="1559" w:type="dxa"/>
            <w:tcBorders>
              <w:top w:val="nil"/>
              <w:left w:val="single" w:sz="6" w:space="0" w:color="auto"/>
              <w:bottom w:val="nil"/>
              <w:right w:val="single" w:sz="4" w:space="0" w:color="auto"/>
            </w:tcBorders>
          </w:tcPr>
          <w:p w14:paraId="64B3728F" w14:textId="77777777" w:rsidR="00386872" w:rsidRDefault="00386872" w:rsidP="00ED582E"/>
        </w:tc>
      </w:tr>
      <w:tr w:rsidR="00386872" w14:paraId="74E5C20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4B57A4" w14:textId="77777777" w:rsidR="00386872" w:rsidRDefault="00386872" w:rsidP="00ED582E">
            <w:r>
              <w:t>45</w:t>
            </w:r>
          </w:p>
        </w:tc>
        <w:tc>
          <w:tcPr>
            <w:tcW w:w="1701" w:type="dxa"/>
            <w:tcBorders>
              <w:top w:val="single" w:sz="4" w:space="0" w:color="auto"/>
              <w:bottom w:val="single" w:sz="4" w:space="0" w:color="auto"/>
            </w:tcBorders>
            <w:vAlign w:val="center"/>
          </w:tcPr>
          <w:p w14:paraId="6D6DFBFA" w14:textId="77777777" w:rsidR="00386872" w:rsidRDefault="00386872" w:rsidP="00ED582E">
            <w:pPr>
              <w:rPr>
                <w:lang w:val="en-US"/>
              </w:rPr>
            </w:pPr>
            <w:r>
              <w:rPr>
                <w:lang w:val="en-US"/>
              </w:rPr>
              <w:t>CF61A</w:t>
            </w:r>
          </w:p>
          <w:p w14:paraId="2F689803" w14:textId="77777777" w:rsidR="00386872" w:rsidRDefault="00386872" w:rsidP="00ED582E"/>
        </w:tc>
        <w:tc>
          <w:tcPr>
            <w:tcW w:w="4961" w:type="dxa"/>
            <w:tcBorders>
              <w:top w:val="single" w:sz="4" w:space="0" w:color="auto"/>
              <w:bottom w:val="single" w:sz="4" w:space="0" w:color="auto"/>
            </w:tcBorders>
            <w:vAlign w:val="center"/>
          </w:tcPr>
          <w:p w14:paraId="5A9C7E09" w14:textId="77777777" w:rsidR="00386872" w:rsidRDefault="00386872" w:rsidP="00ED582E">
            <w:pPr>
              <w:adjustRightInd w:val="0"/>
              <w:rPr>
                <w:lang w:val="en-US"/>
              </w:rPr>
            </w:pPr>
            <w:r w:rsidRPr="00D25692">
              <w:rPr>
                <w:lang w:val="en-US"/>
              </w:rPr>
              <w:t>Driscuire continua a suprafetei (tencuiala de un strat) cu amestec uscat de ipsos: glafuri de ferestre si usi plane</w:t>
            </w:r>
          </w:p>
          <w:p w14:paraId="409BFC0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B2093CD"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BD2F197" w14:textId="77777777" w:rsidR="00386872" w:rsidRDefault="00386872" w:rsidP="00ED582E">
            <w:pPr>
              <w:adjustRightInd w:val="0"/>
              <w:jc w:val="center"/>
              <w:rPr>
                <w:rFonts w:ascii="Arial CYR" w:hAnsi="Arial CYR" w:cs="Arial CYR"/>
              </w:rPr>
            </w:pPr>
            <w:r>
              <w:t>3,330</w:t>
            </w:r>
          </w:p>
          <w:p w14:paraId="168B310F" w14:textId="77777777" w:rsidR="00386872" w:rsidRDefault="00386872" w:rsidP="00ED582E">
            <w:pPr>
              <w:jc w:val="center"/>
            </w:pPr>
          </w:p>
        </w:tc>
      </w:tr>
      <w:tr w:rsidR="00386872" w14:paraId="245A7A8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513526" w14:textId="77777777" w:rsidR="00386872" w:rsidRDefault="00386872" w:rsidP="00ED582E">
            <w:r>
              <w:t xml:space="preserve"> 46</w:t>
            </w:r>
          </w:p>
        </w:tc>
        <w:tc>
          <w:tcPr>
            <w:tcW w:w="1701" w:type="dxa"/>
            <w:tcBorders>
              <w:top w:val="single" w:sz="4" w:space="0" w:color="auto"/>
              <w:bottom w:val="single" w:sz="4" w:space="0" w:color="auto"/>
            </w:tcBorders>
            <w:vAlign w:val="center"/>
          </w:tcPr>
          <w:p w14:paraId="1F70CC0C" w14:textId="77777777" w:rsidR="00386872" w:rsidRDefault="00386872" w:rsidP="00ED582E">
            <w:pPr>
              <w:rPr>
                <w:lang w:val="en-US"/>
              </w:rPr>
            </w:pPr>
            <w:r>
              <w:rPr>
                <w:lang w:val="en-US"/>
              </w:rPr>
              <w:t>CF57A</w:t>
            </w:r>
          </w:p>
          <w:p w14:paraId="4550A8A6" w14:textId="77777777" w:rsidR="00386872" w:rsidRDefault="00386872" w:rsidP="00ED582E"/>
        </w:tc>
        <w:tc>
          <w:tcPr>
            <w:tcW w:w="4961" w:type="dxa"/>
            <w:tcBorders>
              <w:top w:val="single" w:sz="4" w:space="0" w:color="auto"/>
              <w:bottom w:val="single" w:sz="4" w:space="0" w:color="auto"/>
            </w:tcBorders>
            <w:vAlign w:val="center"/>
          </w:tcPr>
          <w:p w14:paraId="4262BC4D" w14:textId="77777777" w:rsidR="00386872" w:rsidRDefault="00386872" w:rsidP="00ED582E">
            <w:pPr>
              <w:adjustRightInd w:val="0"/>
              <w:rPr>
                <w:lang w:val="en-US"/>
              </w:rPr>
            </w:pPr>
            <w:r w:rsidRPr="00D25692">
              <w:rPr>
                <w:lang w:val="en-US"/>
              </w:rPr>
              <w:t>Aplicarea manuala a chitului pe baza de ipsos "Eurofin" grosime 1,0 mm pe suprafetele  peretilor,  coloanelor  si  tavanelor</w:t>
            </w:r>
          </w:p>
          <w:p w14:paraId="60DEA133"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7DB097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9067E83" w14:textId="77777777" w:rsidR="00386872" w:rsidRDefault="00386872" w:rsidP="00ED582E">
            <w:pPr>
              <w:adjustRightInd w:val="0"/>
              <w:jc w:val="center"/>
              <w:rPr>
                <w:rFonts w:ascii="Arial CYR" w:hAnsi="Arial CYR" w:cs="Arial CYR"/>
              </w:rPr>
            </w:pPr>
            <w:r>
              <w:t>3,330</w:t>
            </w:r>
          </w:p>
          <w:p w14:paraId="5930131F" w14:textId="77777777" w:rsidR="00386872" w:rsidRDefault="00386872" w:rsidP="00ED582E">
            <w:pPr>
              <w:jc w:val="center"/>
            </w:pPr>
          </w:p>
        </w:tc>
      </w:tr>
      <w:tr w:rsidR="00386872" w14:paraId="1C30FD7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1C81D0" w14:textId="77777777" w:rsidR="00386872" w:rsidRDefault="00386872" w:rsidP="00ED582E">
            <w:r>
              <w:t xml:space="preserve"> 47</w:t>
            </w:r>
          </w:p>
        </w:tc>
        <w:tc>
          <w:tcPr>
            <w:tcW w:w="1701" w:type="dxa"/>
            <w:tcBorders>
              <w:top w:val="single" w:sz="4" w:space="0" w:color="auto"/>
              <w:bottom w:val="single" w:sz="4" w:space="0" w:color="auto"/>
            </w:tcBorders>
            <w:vAlign w:val="center"/>
          </w:tcPr>
          <w:p w14:paraId="66ACD570" w14:textId="77777777" w:rsidR="00386872" w:rsidRDefault="00386872" w:rsidP="00ED582E">
            <w:pPr>
              <w:rPr>
                <w:lang w:val="en-US"/>
              </w:rPr>
            </w:pPr>
            <w:r>
              <w:rPr>
                <w:lang w:val="en-US"/>
              </w:rPr>
              <w:t>CN53A</w:t>
            </w:r>
          </w:p>
          <w:p w14:paraId="0F851177" w14:textId="77777777" w:rsidR="00386872" w:rsidRDefault="00386872" w:rsidP="00ED582E"/>
        </w:tc>
        <w:tc>
          <w:tcPr>
            <w:tcW w:w="4961" w:type="dxa"/>
            <w:tcBorders>
              <w:top w:val="single" w:sz="4" w:space="0" w:color="auto"/>
              <w:bottom w:val="single" w:sz="4" w:space="0" w:color="auto"/>
            </w:tcBorders>
            <w:vAlign w:val="center"/>
          </w:tcPr>
          <w:p w14:paraId="7EFBCBA8" w14:textId="77777777" w:rsidR="00386872" w:rsidRDefault="00386872" w:rsidP="00ED582E">
            <w:pPr>
              <w:adjustRightInd w:val="0"/>
              <w:rPr>
                <w:lang w:val="en-US"/>
              </w:rPr>
            </w:pPr>
            <w:r w:rsidRPr="00D25692">
              <w:rPr>
                <w:lang w:val="en-US"/>
              </w:rPr>
              <w:t>Grunduirea suprafetelor interioare a peretilor si tavanelor</w:t>
            </w:r>
          </w:p>
          <w:p w14:paraId="1CC0EC89"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03F0B07"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D96DB6A" w14:textId="77777777" w:rsidR="00386872" w:rsidRDefault="00386872" w:rsidP="00ED582E">
            <w:pPr>
              <w:adjustRightInd w:val="0"/>
              <w:jc w:val="center"/>
              <w:rPr>
                <w:rFonts w:ascii="Arial CYR" w:hAnsi="Arial CYR" w:cs="Arial CYR"/>
              </w:rPr>
            </w:pPr>
            <w:r>
              <w:t>3,330</w:t>
            </w:r>
          </w:p>
          <w:p w14:paraId="1F6C637A" w14:textId="77777777" w:rsidR="00386872" w:rsidRDefault="00386872" w:rsidP="00ED582E">
            <w:pPr>
              <w:jc w:val="center"/>
            </w:pPr>
          </w:p>
        </w:tc>
      </w:tr>
      <w:tr w:rsidR="00386872" w14:paraId="59DD6DD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777B6B" w14:textId="77777777" w:rsidR="00386872" w:rsidRDefault="00386872" w:rsidP="00ED582E">
            <w:r>
              <w:t xml:space="preserve"> 48</w:t>
            </w:r>
          </w:p>
        </w:tc>
        <w:tc>
          <w:tcPr>
            <w:tcW w:w="1701" w:type="dxa"/>
            <w:tcBorders>
              <w:top w:val="single" w:sz="4" w:space="0" w:color="auto"/>
              <w:bottom w:val="single" w:sz="4" w:space="0" w:color="auto"/>
            </w:tcBorders>
            <w:vAlign w:val="center"/>
          </w:tcPr>
          <w:p w14:paraId="68C68785" w14:textId="77777777" w:rsidR="00386872" w:rsidRDefault="00386872" w:rsidP="00ED582E">
            <w:pPr>
              <w:rPr>
                <w:lang w:val="en-US"/>
              </w:rPr>
            </w:pPr>
            <w:r>
              <w:rPr>
                <w:lang w:val="en-US"/>
              </w:rPr>
              <w:t>CN06A</w:t>
            </w:r>
          </w:p>
          <w:p w14:paraId="2349D661" w14:textId="77777777" w:rsidR="00386872" w:rsidRDefault="00386872" w:rsidP="00ED582E"/>
        </w:tc>
        <w:tc>
          <w:tcPr>
            <w:tcW w:w="4961" w:type="dxa"/>
            <w:tcBorders>
              <w:top w:val="single" w:sz="4" w:space="0" w:color="auto"/>
              <w:bottom w:val="single" w:sz="4" w:space="0" w:color="auto"/>
            </w:tcBorders>
            <w:vAlign w:val="center"/>
          </w:tcPr>
          <w:p w14:paraId="62B211A4" w14:textId="77777777" w:rsidR="00386872" w:rsidRDefault="00386872" w:rsidP="00ED582E">
            <w:pPr>
              <w:adjustRightInd w:val="0"/>
              <w:rPr>
                <w:lang w:val="en-US"/>
              </w:rPr>
            </w:pPr>
            <w:r w:rsidRPr="00D25692">
              <w:rPr>
                <w:lang w:val="en-US"/>
              </w:rPr>
              <w:t>Vopsitorii interioare cu vopsea pe baza de copolimeri vinilici in emulsie apoasa,  aplicate in 2 straturi pe glet existent, executate manual</w:t>
            </w:r>
          </w:p>
          <w:p w14:paraId="645BA894"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B5F141A"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992F738" w14:textId="77777777" w:rsidR="00386872" w:rsidRDefault="00386872" w:rsidP="00ED582E">
            <w:pPr>
              <w:adjustRightInd w:val="0"/>
              <w:jc w:val="center"/>
              <w:rPr>
                <w:rFonts w:ascii="Arial CYR" w:hAnsi="Arial CYR" w:cs="Arial CYR"/>
              </w:rPr>
            </w:pPr>
            <w:r>
              <w:t>3,330</w:t>
            </w:r>
          </w:p>
          <w:p w14:paraId="16230E04" w14:textId="77777777" w:rsidR="00386872" w:rsidRDefault="00386872" w:rsidP="00ED582E">
            <w:pPr>
              <w:jc w:val="center"/>
            </w:pPr>
          </w:p>
        </w:tc>
      </w:tr>
      <w:tr w:rsidR="00386872" w14:paraId="6E915BB3" w14:textId="77777777" w:rsidTr="00ED582E">
        <w:tc>
          <w:tcPr>
            <w:tcW w:w="709" w:type="dxa"/>
            <w:tcBorders>
              <w:top w:val="nil"/>
              <w:left w:val="single" w:sz="6" w:space="0" w:color="auto"/>
              <w:bottom w:val="nil"/>
              <w:right w:val="nil"/>
            </w:tcBorders>
          </w:tcPr>
          <w:p w14:paraId="1ECCC341"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306B53C7" w14:textId="77777777" w:rsidR="00386872" w:rsidRDefault="00386872" w:rsidP="00ED582E"/>
        </w:tc>
        <w:tc>
          <w:tcPr>
            <w:tcW w:w="4961" w:type="dxa"/>
            <w:tcBorders>
              <w:top w:val="nil"/>
              <w:left w:val="single" w:sz="6" w:space="0" w:color="auto"/>
              <w:bottom w:val="nil"/>
              <w:right w:val="nil"/>
            </w:tcBorders>
          </w:tcPr>
          <w:p w14:paraId="2079D7DB"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3.4. Glafuri exterioare</w:t>
            </w:r>
          </w:p>
          <w:p w14:paraId="7D5AA8DF"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A0D7BAF" w14:textId="77777777" w:rsidR="00386872" w:rsidRDefault="00386872" w:rsidP="00ED582E"/>
        </w:tc>
        <w:tc>
          <w:tcPr>
            <w:tcW w:w="1559" w:type="dxa"/>
            <w:tcBorders>
              <w:top w:val="nil"/>
              <w:left w:val="single" w:sz="6" w:space="0" w:color="auto"/>
              <w:bottom w:val="nil"/>
              <w:right w:val="single" w:sz="4" w:space="0" w:color="auto"/>
            </w:tcBorders>
          </w:tcPr>
          <w:p w14:paraId="124EA80B" w14:textId="77777777" w:rsidR="00386872" w:rsidRDefault="00386872" w:rsidP="00ED582E"/>
        </w:tc>
      </w:tr>
      <w:tr w:rsidR="00386872" w14:paraId="3AE0F11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77DA96" w14:textId="77777777" w:rsidR="00386872" w:rsidRDefault="00386872" w:rsidP="00ED582E">
            <w:r>
              <w:t>49</w:t>
            </w:r>
          </w:p>
        </w:tc>
        <w:tc>
          <w:tcPr>
            <w:tcW w:w="1701" w:type="dxa"/>
            <w:tcBorders>
              <w:top w:val="single" w:sz="4" w:space="0" w:color="auto"/>
              <w:bottom w:val="single" w:sz="4" w:space="0" w:color="auto"/>
            </w:tcBorders>
            <w:vAlign w:val="center"/>
          </w:tcPr>
          <w:p w14:paraId="6609905F" w14:textId="77777777" w:rsidR="00386872" w:rsidRDefault="00386872" w:rsidP="00ED582E">
            <w:pPr>
              <w:rPr>
                <w:lang w:val="en-US"/>
              </w:rPr>
            </w:pPr>
            <w:r>
              <w:rPr>
                <w:lang w:val="en-US"/>
              </w:rPr>
              <w:t>RpCJ06B</w:t>
            </w:r>
          </w:p>
          <w:p w14:paraId="17F46B39" w14:textId="77777777" w:rsidR="00386872" w:rsidRDefault="00386872" w:rsidP="00ED582E"/>
        </w:tc>
        <w:tc>
          <w:tcPr>
            <w:tcW w:w="4961" w:type="dxa"/>
            <w:tcBorders>
              <w:top w:val="single" w:sz="4" w:space="0" w:color="auto"/>
              <w:bottom w:val="single" w:sz="4" w:space="0" w:color="auto"/>
            </w:tcBorders>
            <w:vAlign w:val="center"/>
          </w:tcPr>
          <w:p w14:paraId="16C233F7" w14:textId="77777777" w:rsidR="00386872" w:rsidRDefault="00386872" w:rsidP="00ED582E">
            <w:pPr>
              <w:adjustRightInd w:val="0"/>
              <w:rPr>
                <w:lang w:val="en-US"/>
              </w:rPr>
            </w:pPr>
            <w:r w:rsidRPr="00D25692">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33503E6F"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877E88A"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1B20C329" w14:textId="77777777" w:rsidR="00386872" w:rsidRDefault="00386872" w:rsidP="00ED582E">
            <w:pPr>
              <w:adjustRightInd w:val="0"/>
              <w:jc w:val="center"/>
              <w:rPr>
                <w:rFonts w:ascii="Arial CYR" w:hAnsi="Arial CYR" w:cs="Arial CYR"/>
              </w:rPr>
            </w:pPr>
            <w:r>
              <w:t>22,800</w:t>
            </w:r>
          </w:p>
          <w:p w14:paraId="52EBCB3E" w14:textId="77777777" w:rsidR="00386872" w:rsidRDefault="00386872" w:rsidP="00ED582E">
            <w:pPr>
              <w:jc w:val="center"/>
            </w:pPr>
          </w:p>
        </w:tc>
      </w:tr>
      <w:tr w:rsidR="00386872" w14:paraId="16CABC1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8D40CA" w14:textId="77777777" w:rsidR="00386872" w:rsidRDefault="00386872" w:rsidP="00ED582E">
            <w:r>
              <w:t xml:space="preserve"> 50</w:t>
            </w:r>
          </w:p>
        </w:tc>
        <w:tc>
          <w:tcPr>
            <w:tcW w:w="1701" w:type="dxa"/>
            <w:tcBorders>
              <w:top w:val="single" w:sz="4" w:space="0" w:color="auto"/>
              <w:bottom w:val="single" w:sz="4" w:space="0" w:color="auto"/>
            </w:tcBorders>
            <w:vAlign w:val="center"/>
          </w:tcPr>
          <w:p w14:paraId="5FFB6BE2" w14:textId="77777777" w:rsidR="00386872" w:rsidRDefault="00386872" w:rsidP="00ED582E">
            <w:pPr>
              <w:rPr>
                <w:lang w:val="en-US"/>
              </w:rPr>
            </w:pPr>
            <w:r>
              <w:rPr>
                <w:lang w:val="en-US"/>
              </w:rPr>
              <w:t>CN54B</w:t>
            </w:r>
          </w:p>
          <w:p w14:paraId="4B66A986" w14:textId="77777777" w:rsidR="00386872" w:rsidRDefault="00386872" w:rsidP="00ED582E"/>
        </w:tc>
        <w:tc>
          <w:tcPr>
            <w:tcW w:w="4961" w:type="dxa"/>
            <w:tcBorders>
              <w:top w:val="single" w:sz="4" w:space="0" w:color="auto"/>
              <w:bottom w:val="single" w:sz="4" w:space="0" w:color="auto"/>
            </w:tcBorders>
            <w:vAlign w:val="center"/>
          </w:tcPr>
          <w:p w14:paraId="3C824D26" w14:textId="77777777" w:rsidR="00386872" w:rsidRDefault="00386872" w:rsidP="00ED582E">
            <w:pPr>
              <w:adjustRightInd w:val="0"/>
              <w:rPr>
                <w:lang w:val="en-US"/>
              </w:rPr>
            </w:pPr>
            <w:r w:rsidRPr="00D25692">
              <w:rPr>
                <w:lang w:val="en-US"/>
              </w:rPr>
              <w:t>Aplicarea manuala a grundului cu cuart "Gleta" intr-un strat, la pereti exteriori la fatade</w:t>
            </w:r>
          </w:p>
          <w:p w14:paraId="6DD691FA"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BAB2898"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504123F6" w14:textId="77777777" w:rsidR="00386872" w:rsidRDefault="00386872" w:rsidP="00ED582E">
            <w:pPr>
              <w:adjustRightInd w:val="0"/>
              <w:jc w:val="center"/>
              <w:rPr>
                <w:rFonts w:ascii="Arial CYR" w:hAnsi="Arial CYR" w:cs="Arial CYR"/>
              </w:rPr>
            </w:pPr>
            <w:r>
              <w:t>2,500</w:t>
            </w:r>
          </w:p>
          <w:p w14:paraId="6E0D7EEA" w14:textId="77777777" w:rsidR="00386872" w:rsidRDefault="00386872" w:rsidP="00ED582E">
            <w:pPr>
              <w:jc w:val="center"/>
            </w:pPr>
          </w:p>
        </w:tc>
      </w:tr>
      <w:tr w:rsidR="00386872" w14:paraId="5D92EA7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9E732D" w14:textId="77777777" w:rsidR="00386872" w:rsidRDefault="00386872" w:rsidP="00ED582E">
            <w:r>
              <w:t xml:space="preserve"> 51</w:t>
            </w:r>
          </w:p>
        </w:tc>
        <w:tc>
          <w:tcPr>
            <w:tcW w:w="1701" w:type="dxa"/>
            <w:tcBorders>
              <w:top w:val="single" w:sz="4" w:space="0" w:color="auto"/>
              <w:bottom w:val="single" w:sz="4" w:space="0" w:color="auto"/>
            </w:tcBorders>
            <w:vAlign w:val="center"/>
          </w:tcPr>
          <w:p w14:paraId="2BB587B9" w14:textId="77777777" w:rsidR="00386872" w:rsidRDefault="00386872" w:rsidP="00ED582E">
            <w:pPr>
              <w:rPr>
                <w:lang w:val="en-US"/>
              </w:rPr>
            </w:pPr>
            <w:r>
              <w:rPr>
                <w:lang w:val="en-US"/>
              </w:rPr>
              <w:t>CN07B</w:t>
            </w:r>
          </w:p>
          <w:p w14:paraId="6E24A024" w14:textId="77777777" w:rsidR="00386872" w:rsidRDefault="00386872" w:rsidP="00ED582E"/>
        </w:tc>
        <w:tc>
          <w:tcPr>
            <w:tcW w:w="4961" w:type="dxa"/>
            <w:tcBorders>
              <w:top w:val="single" w:sz="4" w:space="0" w:color="auto"/>
              <w:bottom w:val="single" w:sz="4" w:space="0" w:color="auto"/>
            </w:tcBorders>
            <w:vAlign w:val="center"/>
          </w:tcPr>
          <w:p w14:paraId="0E20806A" w14:textId="77777777" w:rsidR="00386872" w:rsidRDefault="00386872" w:rsidP="00ED582E">
            <w:pPr>
              <w:adjustRightInd w:val="0"/>
              <w:rPr>
                <w:lang w:val="en-US"/>
              </w:rPr>
            </w:pPr>
            <w:r w:rsidRPr="00D25692">
              <w:rPr>
                <w:lang w:val="en-US"/>
              </w:rPr>
              <w:t>Vopsitorii interioare cu vopsea pe baza de copolimeri acriloetilenici in emulsie apoasa,  aplicate in 3 straturi pe suprafete de beton sau zidarie pe tencuiala driscuita, executate manual / k=0.67 pt 2 straturi</w:t>
            </w:r>
          </w:p>
          <w:p w14:paraId="0FEB1563"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48A03741"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5748C9C" w14:textId="77777777" w:rsidR="00386872" w:rsidRDefault="00386872" w:rsidP="00ED582E">
            <w:pPr>
              <w:adjustRightInd w:val="0"/>
              <w:jc w:val="center"/>
              <w:rPr>
                <w:rFonts w:ascii="Arial CYR" w:hAnsi="Arial CYR" w:cs="Arial CYR"/>
              </w:rPr>
            </w:pPr>
            <w:r>
              <w:t>2,500</w:t>
            </w:r>
          </w:p>
          <w:p w14:paraId="234307E7" w14:textId="77777777" w:rsidR="00386872" w:rsidRDefault="00386872" w:rsidP="00ED582E">
            <w:pPr>
              <w:jc w:val="center"/>
            </w:pPr>
          </w:p>
        </w:tc>
      </w:tr>
      <w:tr w:rsidR="00386872" w14:paraId="58026A4F" w14:textId="77777777" w:rsidTr="00ED582E">
        <w:tc>
          <w:tcPr>
            <w:tcW w:w="709" w:type="dxa"/>
            <w:tcBorders>
              <w:top w:val="nil"/>
              <w:left w:val="single" w:sz="6" w:space="0" w:color="auto"/>
              <w:bottom w:val="nil"/>
              <w:right w:val="nil"/>
            </w:tcBorders>
          </w:tcPr>
          <w:p w14:paraId="683A480C"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1EEAEC9F" w14:textId="77777777" w:rsidR="00386872" w:rsidRDefault="00386872" w:rsidP="00ED582E"/>
        </w:tc>
        <w:tc>
          <w:tcPr>
            <w:tcW w:w="4961" w:type="dxa"/>
            <w:tcBorders>
              <w:top w:val="nil"/>
              <w:left w:val="single" w:sz="6" w:space="0" w:color="auto"/>
              <w:bottom w:val="nil"/>
              <w:right w:val="nil"/>
            </w:tcBorders>
          </w:tcPr>
          <w:p w14:paraId="358457B2"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4. Cabinet 402</w:t>
            </w:r>
          </w:p>
          <w:p w14:paraId="31250987"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74EB4CEB" w14:textId="77777777" w:rsidR="00386872" w:rsidRDefault="00386872" w:rsidP="00ED582E"/>
        </w:tc>
        <w:tc>
          <w:tcPr>
            <w:tcW w:w="1559" w:type="dxa"/>
            <w:tcBorders>
              <w:top w:val="nil"/>
              <w:left w:val="single" w:sz="6" w:space="0" w:color="auto"/>
              <w:bottom w:val="nil"/>
              <w:right w:val="single" w:sz="4" w:space="0" w:color="auto"/>
            </w:tcBorders>
          </w:tcPr>
          <w:p w14:paraId="01F2BB27" w14:textId="77777777" w:rsidR="00386872" w:rsidRDefault="00386872" w:rsidP="00ED582E"/>
        </w:tc>
      </w:tr>
      <w:tr w:rsidR="00386872" w14:paraId="0A07D1B9" w14:textId="77777777" w:rsidTr="00ED582E">
        <w:tc>
          <w:tcPr>
            <w:tcW w:w="709" w:type="dxa"/>
            <w:tcBorders>
              <w:top w:val="nil"/>
              <w:left w:val="single" w:sz="6" w:space="0" w:color="auto"/>
              <w:bottom w:val="nil"/>
              <w:right w:val="nil"/>
            </w:tcBorders>
          </w:tcPr>
          <w:p w14:paraId="6FB539CE" w14:textId="77777777" w:rsidR="00386872" w:rsidRDefault="00386872" w:rsidP="00ED582E">
            <w:pPr>
              <w:jc w:val="center"/>
            </w:pPr>
          </w:p>
        </w:tc>
        <w:tc>
          <w:tcPr>
            <w:tcW w:w="1701" w:type="dxa"/>
            <w:tcBorders>
              <w:top w:val="nil"/>
              <w:left w:val="single" w:sz="6" w:space="0" w:color="auto"/>
              <w:bottom w:val="nil"/>
              <w:right w:val="nil"/>
            </w:tcBorders>
          </w:tcPr>
          <w:p w14:paraId="16779444" w14:textId="77777777" w:rsidR="00386872" w:rsidRDefault="00386872" w:rsidP="00ED582E"/>
        </w:tc>
        <w:tc>
          <w:tcPr>
            <w:tcW w:w="4961" w:type="dxa"/>
            <w:tcBorders>
              <w:top w:val="nil"/>
              <w:left w:val="single" w:sz="6" w:space="0" w:color="auto"/>
              <w:bottom w:val="nil"/>
              <w:right w:val="nil"/>
            </w:tcBorders>
          </w:tcPr>
          <w:p w14:paraId="047FB512"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4.1. Demolari</w:t>
            </w:r>
          </w:p>
          <w:p w14:paraId="32522824"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4DAB430" w14:textId="77777777" w:rsidR="00386872" w:rsidRDefault="00386872" w:rsidP="00ED582E"/>
        </w:tc>
        <w:tc>
          <w:tcPr>
            <w:tcW w:w="1559" w:type="dxa"/>
            <w:tcBorders>
              <w:top w:val="nil"/>
              <w:left w:val="single" w:sz="6" w:space="0" w:color="auto"/>
              <w:bottom w:val="nil"/>
              <w:right w:val="single" w:sz="4" w:space="0" w:color="auto"/>
            </w:tcBorders>
          </w:tcPr>
          <w:p w14:paraId="253F5760" w14:textId="77777777" w:rsidR="00386872" w:rsidRDefault="00386872" w:rsidP="00ED582E"/>
        </w:tc>
      </w:tr>
      <w:tr w:rsidR="00386872" w14:paraId="4D1339E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05637F" w14:textId="77777777" w:rsidR="00386872" w:rsidRDefault="00386872" w:rsidP="00ED582E">
            <w:r>
              <w:t>52</w:t>
            </w:r>
          </w:p>
        </w:tc>
        <w:tc>
          <w:tcPr>
            <w:tcW w:w="1701" w:type="dxa"/>
            <w:tcBorders>
              <w:top w:val="single" w:sz="4" w:space="0" w:color="auto"/>
              <w:bottom w:val="single" w:sz="4" w:space="0" w:color="auto"/>
            </w:tcBorders>
            <w:vAlign w:val="center"/>
          </w:tcPr>
          <w:p w14:paraId="0EC6EF4F" w14:textId="77777777" w:rsidR="00386872" w:rsidRDefault="00386872" w:rsidP="00ED582E">
            <w:pPr>
              <w:rPr>
                <w:lang w:val="en-US"/>
              </w:rPr>
            </w:pPr>
            <w:r>
              <w:rPr>
                <w:lang w:val="en-US"/>
              </w:rPr>
              <w:t>RpCO56A</w:t>
            </w:r>
          </w:p>
          <w:p w14:paraId="00D759F5" w14:textId="77777777" w:rsidR="00386872" w:rsidRDefault="00386872" w:rsidP="00ED582E"/>
        </w:tc>
        <w:tc>
          <w:tcPr>
            <w:tcW w:w="4961" w:type="dxa"/>
            <w:tcBorders>
              <w:top w:val="single" w:sz="4" w:space="0" w:color="auto"/>
              <w:bottom w:val="single" w:sz="4" w:space="0" w:color="auto"/>
            </w:tcBorders>
            <w:vAlign w:val="center"/>
          </w:tcPr>
          <w:p w14:paraId="60A2BE94" w14:textId="77777777" w:rsidR="00386872" w:rsidRDefault="00386872" w:rsidP="00ED582E">
            <w:pPr>
              <w:adjustRightInd w:val="0"/>
              <w:rPr>
                <w:lang w:val="en-US"/>
              </w:rPr>
            </w:pPr>
            <w:r w:rsidRPr="00D25692">
              <w:rPr>
                <w:lang w:val="en-US"/>
              </w:rPr>
              <w:t>Demontari: timplarie din lemn (ferestre)</w:t>
            </w:r>
          </w:p>
          <w:p w14:paraId="5E7624E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572C839"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F781AC8" w14:textId="77777777" w:rsidR="00386872" w:rsidRDefault="00386872" w:rsidP="00ED582E">
            <w:pPr>
              <w:adjustRightInd w:val="0"/>
              <w:jc w:val="center"/>
              <w:rPr>
                <w:rFonts w:ascii="Arial CYR" w:hAnsi="Arial CYR" w:cs="Arial CYR"/>
              </w:rPr>
            </w:pPr>
            <w:r>
              <w:t>10,763</w:t>
            </w:r>
          </w:p>
          <w:p w14:paraId="4DA85009" w14:textId="77777777" w:rsidR="00386872" w:rsidRDefault="00386872" w:rsidP="00ED582E">
            <w:pPr>
              <w:jc w:val="center"/>
            </w:pPr>
          </w:p>
        </w:tc>
      </w:tr>
      <w:tr w:rsidR="00386872" w14:paraId="7C62A9E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A0CABF" w14:textId="77777777" w:rsidR="00386872" w:rsidRDefault="00386872" w:rsidP="00ED582E">
            <w:r>
              <w:t xml:space="preserve"> 53</w:t>
            </w:r>
          </w:p>
        </w:tc>
        <w:tc>
          <w:tcPr>
            <w:tcW w:w="1701" w:type="dxa"/>
            <w:tcBorders>
              <w:top w:val="single" w:sz="4" w:space="0" w:color="auto"/>
              <w:bottom w:val="single" w:sz="4" w:space="0" w:color="auto"/>
            </w:tcBorders>
            <w:vAlign w:val="center"/>
          </w:tcPr>
          <w:p w14:paraId="348F094F" w14:textId="77777777" w:rsidR="00386872" w:rsidRDefault="00386872" w:rsidP="00ED582E">
            <w:pPr>
              <w:rPr>
                <w:lang w:val="en-US"/>
              </w:rPr>
            </w:pPr>
            <w:r>
              <w:rPr>
                <w:lang w:val="en-US"/>
              </w:rPr>
              <w:t>RpCI42A</w:t>
            </w:r>
          </w:p>
          <w:p w14:paraId="6E64E25B" w14:textId="77777777" w:rsidR="00386872" w:rsidRDefault="00386872" w:rsidP="00ED582E"/>
        </w:tc>
        <w:tc>
          <w:tcPr>
            <w:tcW w:w="4961" w:type="dxa"/>
            <w:tcBorders>
              <w:top w:val="single" w:sz="4" w:space="0" w:color="auto"/>
              <w:bottom w:val="single" w:sz="4" w:space="0" w:color="auto"/>
            </w:tcBorders>
            <w:vAlign w:val="center"/>
          </w:tcPr>
          <w:p w14:paraId="2F4CA1EA" w14:textId="77777777" w:rsidR="00386872" w:rsidRDefault="00386872" w:rsidP="00ED582E">
            <w:pPr>
              <w:adjustRightInd w:val="0"/>
              <w:rPr>
                <w:lang w:val="en-US"/>
              </w:rPr>
            </w:pPr>
            <w:r>
              <w:t>Demontarea elementelor - pervaz</w:t>
            </w:r>
          </w:p>
          <w:p w14:paraId="29EC545E" w14:textId="77777777" w:rsidR="00386872" w:rsidRDefault="00386872" w:rsidP="00ED582E"/>
        </w:tc>
        <w:tc>
          <w:tcPr>
            <w:tcW w:w="1560" w:type="dxa"/>
            <w:tcBorders>
              <w:top w:val="single" w:sz="4" w:space="0" w:color="auto"/>
              <w:bottom w:val="single" w:sz="4" w:space="0" w:color="auto"/>
            </w:tcBorders>
            <w:vAlign w:val="center"/>
          </w:tcPr>
          <w:p w14:paraId="6A6D6320"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0180BFAF" w14:textId="77777777" w:rsidR="00386872" w:rsidRDefault="00386872" w:rsidP="00ED582E">
            <w:pPr>
              <w:adjustRightInd w:val="0"/>
              <w:jc w:val="center"/>
              <w:rPr>
                <w:rFonts w:ascii="Arial CYR" w:hAnsi="Arial CYR" w:cs="Arial CYR"/>
              </w:rPr>
            </w:pPr>
            <w:r>
              <w:t>6,450</w:t>
            </w:r>
          </w:p>
          <w:p w14:paraId="4346561F" w14:textId="77777777" w:rsidR="00386872" w:rsidRDefault="00386872" w:rsidP="00ED582E">
            <w:pPr>
              <w:jc w:val="center"/>
            </w:pPr>
          </w:p>
        </w:tc>
      </w:tr>
      <w:tr w:rsidR="00386872" w14:paraId="421764D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1D8CB0" w14:textId="77777777" w:rsidR="00386872" w:rsidRDefault="00386872" w:rsidP="00ED582E">
            <w:r>
              <w:t xml:space="preserve"> 54</w:t>
            </w:r>
          </w:p>
        </w:tc>
        <w:tc>
          <w:tcPr>
            <w:tcW w:w="1701" w:type="dxa"/>
            <w:tcBorders>
              <w:top w:val="single" w:sz="4" w:space="0" w:color="auto"/>
              <w:bottom w:val="single" w:sz="4" w:space="0" w:color="auto"/>
            </w:tcBorders>
            <w:vAlign w:val="center"/>
          </w:tcPr>
          <w:p w14:paraId="38AB2091" w14:textId="77777777" w:rsidR="00386872" w:rsidRDefault="00386872" w:rsidP="00ED582E">
            <w:pPr>
              <w:rPr>
                <w:lang w:val="en-US"/>
              </w:rPr>
            </w:pPr>
            <w:r>
              <w:rPr>
                <w:lang w:val="en-US"/>
              </w:rPr>
              <w:t>RpCI42A</w:t>
            </w:r>
          </w:p>
          <w:p w14:paraId="180D326B" w14:textId="77777777" w:rsidR="00386872" w:rsidRDefault="00386872" w:rsidP="00ED582E"/>
        </w:tc>
        <w:tc>
          <w:tcPr>
            <w:tcW w:w="4961" w:type="dxa"/>
            <w:tcBorders>
              <w:top w:val="single" w:sz="4" w:space="0" w:color="auto"/>
              <w:bottom w:val="single" w:sz="4" w:space="0" w:color="auto"/>
            </w:tcBorders>
            <w:vAlign w:val="center"/>
          </w:tcPr>
          <w:p w14:paraId="4D54013F" w14:textId="77777777" w:rsidR="00386872" w:rsidRDefault="00386872" w:rsidP="00ED582E">
            <w:pPr>
              <w:adjustRightInd w:val="0"/>
              <w:rPr>
                <w:lang w:val="en-US"/>
              </w:rPr>
            </w:pPr>
            <w:r>
              <w:t>Demontarea elementelor - glaf</w:t>
            </w:r>
          </w:p>
          <w:p w14:paraId="2AC0A794" w14:textId="77777777" w:rsidR="00386872" w:rsidRDefault="00386872" w:rsidP="00ED582E"/>
        </w:tc>
        <w:tc>
          <w:tcPr>
            <w:tcW w:w="1560" w:type="dxa"/>
            <w:tcBorders>
              <w:top w:val="single" w:sz="4" w:space="0" w:color="auto"/>
              <w:bottom w:val="single" w:sz="4" w:space="0" w:color="auto"/>
            </w:tcBorders>
            <w:vAlign w:val="center"/>
          </w:tcPr>
          <w:p w14:paraId="3BE99C80"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0C25BC23" w14:textId="77777777" w:rsidR="00386872" w:rsidRDefault="00386872" w:rsidP="00ED582E">
            <w:pPr>
              <w:adjustRightInd w:val="0"/>
              <w:jc w:val="center"/>
              <w:rPr>
                <w:rFonts w:ascii="Arial CYR" w:hAnsi="Arial CYR" w:cs="Arial CYR"/>
              </w:rPr>
            </w:pPr>
            <w:r>
              <w:t>6,450</w:t>
            </w:r>
          </w:p>
          <w:p w14:paraId="1EAF31D4" w14:textId="77777777" w:rsidR="00386872" w:rsidRDefault="00386872" w:rsidP="00ED582E">
            <w:pPr>
              <w:jc w:val="center"/>
            </w:pPr>
          </w:p>
        </w:tc>
      </w:tr>
      <w:tr w:rsidR="00386872" w14:paraId="7A8C08E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834E64" w14:textId="77777777" w:rsidR="00386872" w:rsidRDefault="00386872" w:rsidP="00ED582E">
            <w:r>
              <w:lastRenderedPageBreak/>
              <w:t xml:space="preserve"> 55</w:t>
            </w:r>
          </w:p>
        </w:tc>
        <w:tc>
          <w:tcPr>
            <w:tcW w:w="1701" w:type="dxa"/>
            <w:tcBorders>
              <w:top w:val="single" w:sz="4" w:space="0" w:color="auto"/>
              <w:bottom w:val="single" w:sz="4" w:space="0" w:color="auto"/>
            </w:tcBorders>
            <w:vAlign w:val="center"/>
          </w:tcPr>
          <w:p w14:paraId="4663091A" w14:textId="77777777" w:rsidR="00386872" w:rsidRDefault="00386872" w:rsidP="00ED582E">
            <w:pPr>
              <w:rPr>
                <w:lang w:val="en-US"/>
              </w:rPr>
            </w:pPr>
            <w:r>
              <w:rPr>
                <w:lang w:val="en-US"/>
              </w:rPr>
              <w:t>TrB01A2-4</w:t>
            </w:r>
          </w:p>
          <w:p w14:paraId="6060FBD1" w14:textId="77777777" w:rsidR="00386872" w:rsidRDefault="00386872" w:rsidP="00ED582E"/>
        </w:tc>
        <w:tc>
          <w:tcPr>
            <w:tcW w:w="4961" w:type="dxa"/>
            <w:tcBorders>
              <w:top w:val="single" w:sz="4" w:space="0" w:color="auto"/>
              <w:bottom w:val="single" w:sz="4" w:space="0" w:color="auto"/>
            </w:tcBorders>
            <w:vAlign w:val="center"/>
          </w:tcPr>
          <w:p w14:paraId="03A964CF" w14:textId="77777777" w:rsidR="00386872" w:rsidRDefault="00386872" w:rsidP="00ED582E">
            <w:pPr>
              <w:adjustRightInd w:val="0"/>
              <w:rPr>
                <w:lang w:val="en-US"/>
              </w:rPr>
            </w:pPr>
            <w:r w:rsidRPr="00D25692">
              <w:rPr>
                <w:lang w:val="en-US"/>
              </w:rPr>
              <w:t>Transportul materialelor din grupa 4 (incarcare, asezare, descarcare, asezare), cu roabe pe pneuri, pe distanta de 40 m</w:t>
            </w:r>
          </w:p>
          <w:p w14:paraId="148D118C"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2E6F21E"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70E31C99" w14:textId="77777777" w:rsidR="00386872" w:rsidRDefault="00386872" w:rsidP="00ED582E">
            <w:pPr>
              <w:adjustRightInd w:val="0"/>
              <w:jc w:val="center"/>
              <w:rPr>
                <w:rFonts w:ascii="Arial CYR" w:hAnsi="Arial CYR" w:cs="Arial CYR"/>
              </w:rPr>
            </w:pPr>
            <w:r>
              <w:t>0,380</w:t>
            </w:r>
          </w:p>
          <w:p w14:paraId="53CD0029" w14:textId="77777777" w:rsidR="00386872" w:rsidRDefault="00386872" w:rsidP="00ED582E">
            <w:pPr>
              <w:jc w:val="center"/>
            </w:pPr>
          </w:p>
        </w:tc>
      </w:tr>
      <w:tr w:rsidR="00386872" w14:paraId="0FFA9AB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3F3261" w14:textId="77777777" w:rsidR="00386872" w:rsidRDefault="00386872" w:rsidP="00ED582E">
            <w:r>
              <w:t xml:space="preserve"> 56</w:t>
            </w:r>
          </w:p>
        </w:tc>
        <w:tc>
          <w:tcPr>
            <w:tcW w:w="1701" w:type="dxa"/>
            <w:tcBorders>
              <w:top w:val="single" w:sz="4" w:space="0" w:color="auto"/>
              <w:bottom w:val="single" w:sz="4" w:space="0" w:color="auto"/>
            </w:tcBorders>
            <w:vAlign w:val="center"/>
          </w:tcPr>
          <w:p w14:paraId="387C9BC4" w14:textId="77777777" w:rsidR="00386872" w:rsidRDefault="00386872" w:rsidP="00ED582E">
            <w:pPr>
              <w:rPr>
                <w:lang w:val="en-US"/>
              </w:rPr>
            </w:pPr>
            <w:r>
              <w:rPr>
                <w:lang w:val="en-US"/>
              </w:rPr>
              <w:t>TrI1AA02C3</w:t>
            </w:r>
          </w:p>
          <w:p w14:paraId="1F707098" w14:textId="77777777" w:rsidR="00386872" w:rsidRDefault="00386872" w:rsidP="00ED582E"/>
        </w:tc>
        <w:tc>
          <w:tcPr>
            <w:tcW w:w="4961" w:type="dxa"/>
            <w:tcBorders>
              <w:top w:val="single" w:sz="4" w:space="0" w:color="auto"/>
              <w:bottom w:val="single" w:sz="4" w:space="0" w:color="auto"/>
            </w:tcBorders>
            <w:vAlign w:val="center"/>
          </w:tcPr>
          <w:p w14:paraId="379C2826" w14:textId="77777777" w:rsidR="00386872" w:rsidRDefault="00386872" w:rsidP="00ED582E">
            <w:pPr>
              <w:adjustRightInd w:val="0"/>
              <w:rPr>
                <w:lang w:val="en-US"/>
              </w:rPr>
            </w:pPr>
            <w:r w:rsidRPr="00D25692">
              <w:rPr>
                <w:lang w:val="en-US"/>
              </w:rPr>
              <w:t>Incarcarea materialelor din grupa A - grele, in bulgari prin aruncare - de pe rampa sau teren, in auto categoria 3</w:t>
            </w:r>
          </w:p>
          <w:p w14:paraId="7CBD04BB"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A6B6C59"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06287A43" w14:textId="77777777" w:rsidR="00386872" w:rsidRDefault="00386872" w:rsidP="00ED582E">
            <w:pPr>
              <w:adjustRightInd w:val="0"/>
              <w:jc w:val="center"/>
              <w:rPr>
                <w:rFonts w:ascii="Arial CYR" w:hAnsi="Arial CYR" w:cs="Arial CYR"/>
              </w:rPr>
            </w:pPr>
            <w:r>
              <w:t>0,380</w:t>
            </w:r>
          </w:p>
          <w:p w14:paraId="59E70D6B" w14:textId="77777777" w:rsidR="00386872" w:rsidRDefault="00386872" w:rsidP="00ED582E">
            <w:pPr>
              <w:jc w:val="center"/>
            </w:pPr>
          </w:p>
        </w:tc>
      </w:tr>
      <w:tr w:rsidR="00386872" w14:paraId="75190A5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0F0879" w14:textId="77777777" w:rsidR="00386872" w:rsidRDefault="00386872" w:rsidP="00ED582E">
            <w:r>
              <w:t xml:space="preserve"> 57</w:t>
            </w:r>
          </w:p>
        </w:tc>
        <w:tc>
          <w:tcPr>
            <w:tcW w:w="1701" w:type="dxa"/>
            <w:tcBorders>
              <w:top w:val="single" w:sz="4" w:space="0" w:color="auto"/>
              <w:bottom w:val="single" w:sz="4" w:space="0" w:color="auto"/>
            </w:tcBorders>
            <w:vAlign w:val="center"/>
          </w:tcPr>
          <w:p w14:paraId="07C4CC33" w14:textId="77777777" w:rsidR="00386872" w:rsidRDefault="00386872" w:rsidP="00ED582E">
            <w:pPr>
              <w:rPr>
                <w:lang w:val="en-US"/>
              </w:rPr>
            </w:pPr>
            <w:r>
              <w:rPr>
                <w:lang w:val="en-US"/>
              </w:rPr>
              <w:t>TsI50B5</w:t>
            </w:r>
          </w:p>
          <w:p w14:paraId="23DA6385" w14:textId="77777777" w:rsidR="00386872" w:rsidRDefault="00386872" w:rsidP="00ED582E"/>
        </w:tc>
        <w:tc>
          <w:tcPr>
            <w:tcW w:w="4961" w:type="dxa"/>
            <w:tcBorders>
              <w:top w:val="single" w:sz="4" w:space="0" w:color="auto"/>
              <w:bottom w:val="single" w:sz="4" w:space="0" w:color="auto"/>
            </w:tcBorders>
            <w:vAlign w:val="center"/>
          </w:tcPr>
          <w:p w14:paraId="0C28B87E" w14:textId="77777777" w:rsidR="00386872" w:rsidRDefault="00386872" w:rsidP="00ED582E">
            <w:pPr>
              <w:adjustRightInd w:val="0"/>
              <w:rPr>
                <w:lang w:val="en-US"/>
              </w:rPr>
            </w:pPr>
            <w:r w:rsidRPr="00D25692">
              <w:rPr>
                <w:lang w:val="en-US"/>
              </w:rPr>
              <w:t>Transportarea pamintului cu autobasculanta de 5 t la distanta  de 15 km</w:t>
            </w:r>
          </w:p>
          <w:p w14:paraId="113A5EB7"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7505B04"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30C05556" w14:textId="77777777" w:rsidR="00386872" w:rsidRDefault="00386872" w:rsidP="00ED582E">
            <w:pPr>
              <w:adjustRightInd w:val="0"/>
              <w:jc w:val="center"/>
              <w:rPr>
                <w:rFonts w:ascii="Arial CYR" w:hAnsi="Arial CYR" w:cs="Arial CYR"/>
              </w:rPr>
            </w:pPr>
            <w:r>
              <w:t>0,380</w:t>
            </w:r>
          </w:p>
          <w:p w14:paraId="5D969683" w14:textId="77777777" w:rsidR="00386872" w:rsidRDefault="00386872" w:rsidP="00ED582E">
            <w:pPr>
              <w:jc w:val="center"/>
            </w:pPr>
          </w:p>
        </w:tc>
      </w:tr>
      <w:tr w:rsidR="00386872" w14:paraId="42CC3E20" w14:textId="77777777" w:rsidTr="00ED582E">
        <w:tc>
          <w:tcPr>
            <w:tcW w:w="709" w:type="dxa"/>
            <w:tcBorders>
              <w:top w:val="nil"/>
              <w:left w:val="single" w:sz="6" w:space="0" w:color="auto"/>
              <w:bottom w:val="nil"/>
              <w:right w:val="nil"/>
            </w:tcBorders>
          </w:tcPr>
          <w:p w14:paraId="5CAF6567"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4FD21588" w14:textId="77777777" w:rsidR="00386872" w:rsidRDefault="00386872" w:rsidP="00ED582E"/>
        </w:tc>
        <w:tc>
          <w:tcPr>
            <w:tcW w:w="4961" w:type="dxa"/>
            <w:tcBorders>
              <w:top w:val="nil"/>
              <w:left w:val="single" w:sz="6" w:space="0" w:color="auto"/>
              <w:bottom w:val="nil"/>
              <w:right w:val="nil"/>
            </w:tcBorders>
          </w:tcPr>
          <w:p w14:paraId="4990D893"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4.2. Ferestre</w:t>
            </w:r>
          </w:p>
          <w:p w14:paraId="54D154E5"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7DB2B8B1" w14:textId="77777777" w:rsidR="00386872" w:rsidRDefault="00386872" w:rsidP="00ED582E"/>
        </w:tc>
        <w:tc>
          <w:tcPr>
            <w:tcW w:w="1559" w:type="dxa"/>
            <w:tcBorders>
              <w:top w:val="nil"/>
              <w:left w:val="single" w:sz="6" w:space="0" w:color="auto"/>
              <w:bottom w:val="nil"/>
              <w:right w:val="single" w:sz="4" w:space="0" w:color="auto"/>
            </w:tcBorders>
          </w:tcPr>
          <w:p w14:paraId="4C6466E5" w14:textId="77777777" w:rsidR="00386872" w:rsidRDefault="00386872" w:rsidP="00ED582E"/>
        </w:tc>
      </w:tr>
      <w:tr w:rsidR="00386872" w14:paraId="1F5A657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7830C9" w14:textId="77777777" w:rsidR="00386872" w:rsidRDefault="00386872" w:rsidP="00ED582E">
            <w:r>
              <w:t>58</w:t>
            </w:r>
          </w:p>
        </w:tc>
        <w:tc>
          <w:tcPr>
            <w:tcW w:w="1701" w:type="dxa"/>
            <w:tcBorders>
              <w:top w:val="single" w:sz="4" w:space="0" w:color="auto"/>
              <w:bottom w:val="single" w:sz="4" w:space="0" w:color="auto"/>
            </w:tcBorders>
            <w:vAlign w:val="center"/>
          </w:tcPr>
          <w:p w14:paraId="0DF45CB9" w14:textId="77777777" w:rsidR="00386872" w:rsidRDefault="00386872" w:rsidP="00ED582E">
            <w:pPr>
              <w:rPr>
                <w:lang w:val="en-US"/>
              </w:rPr>
            </w:pPr>
            <w:r>
              <w:rPr>
                <w:lang w:val="en-US"/>
              </w:rPr>
              <w:t>CK23C</w:t>
            </w:r>
          </w:p>
          <w:p w14:paraId="7295E68B" w14:textId="77777777" w:rsidR="00386872" w:rsidRDefault="00386872" w:rsidP="00ED582E"/>
        </w:tc>
        <w:tc>
          <w:tcPr>
            <w:tcW w:w="4961" w:type="dxa"/>
            <w:tcBorders>
              <w:top w:val="single" w:sz="4" w:space="0" w:color="auto"/>
              <w:bottom w:val="single" w:sz="4" w:space="0" w:color="auto"/>
            </w:tcBorders>
            <w:vAlign w:val="center"/>
          </w:tcPr>
          <w:p w14:paraId="7BBA4B51" w14:textId="77777777" w:rsidR="00386872" w:rsidRDefault="00386872" w:rsidP="00ED582E">
            <w:pPr>
              <w:adjustRightInd w:val="0"/>
              <w:rPr>
                <w:lang w:val="en-US"/>
              </w:rPr>
            </w:pPr>
            <w:r w:rsidRPr="00D25692">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F1 2050x1750h - 3buc</w:t>
            </w:r>
          </w:p>
          <w:p w14:paraId="34E86720"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2C9047A"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4BD8B99" w14:textId="77777777" w:rsidR="00386872" w:rsidRDefault="00386872" w:rsidP="00ED582E">
            <w:pPr>
              <w:adjustRightInd w:val="0"/>
              <w:jc w:val="center"/>
              <w:rPr>
                <w:rFonts w:ascii="Arial CYR" w:hAnsi="Arial CYR" w:cs="Arial CYR"/>
              </w:rPr>
            </w:pPr>
            <w:r>
              <w:t>10,763</w:t>
            </w:r>
          </w:p>
          <w:p w14:paraId="76A126CC" w14:textId="77777777" w:rsidR="00386872" w:rsidRDefault="00386872" w:rsidP="00ED582E">
            <w:pPr>
              <w:jc w:val="center"/>
            </w:pPr>
          </w:p>
        </w:tc>
      </w:tr>
      <w:tr w:rsidR="00386872" w14:paraId="001CF88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F405CF" w14:textId="77777777" w:rsidR="00386872" w:rsidRDefault="00386872" w:rsidP="00ED582E">
            <w:r>
              <w:t xml:space="preserve"> 59</w:t>
            </w:r>
          </w:p>
        </w:tc>
        <w:tc>
          <w:tcPr>
            <w:tcW w:w="1701" w:type="dxa"/>
            <w:tcBorders>
              <w:top w:val="single" w:sz="4" w:space="0" w:color="auto"/>
              <w:bottom w:val="single" w:sz="4" w:space="0" w:color="auto"/>
            </w:tcBorders>
            <w:vAlign w:val="center"/>
          </w:tcPr>
          <w:p w14:paraId="518FC624" w14:textId="77777777" w:rsidR="00386872" w:rsidRDefault="00386872" w:rsidP="00ED582E">
            <w:pPr>
              <w:rPr>
                <w:lang w:val="en-US"/>
              </w:rPr>
            </w:pPr>
          </w:p>
          <w:p w14:paraId="13B13B28" w14:textId="77777777" w:rsidR="00386872" w:rsidRDefault="00386872" w:rsidP="00ED582E"/>
        </w:tc>
        <w:tc>
          <w:tcPr>
            <w:tcW w:w="4961" w:type="dxa"/>
            <w:tcBorders>
              <w:top w:val="single" w:sz="4" w:space="0" w:color="auto"/>
              <w:bottom w:val="single" w:sz="4" w:space="0" w:color="auto"/>
            </w:tcBorders>
            <w:vAlign w:val="center"/>
          </w:tcPr>
          <w:p w14:paraId="11372C79" w14:textId="77777777" w:rsidR="00386872" w:rsidRDefault="00386872" w:rsidP="00ED582E">
            <w:pPr>
              <w:adjustRightInd w:val="0"/>
              <w:rPr>
                <w:lang w:val="en-US"/>
              </w:rPr>
            </w:pPr>
            <w:r>
              <w:t>Plasa anti-insecte 700x1250h - 3buc</w:t>
            </w:r>
          </w:p>
          <w:p w14:paraId="0CB1E79D" w14:textId="77777777" w:rsidR="00386872" w:rsidRDefault="00386872" w:rsidP="00ED582E"/>
        </w:tc>
        <w:tc>
          <w:tcPr>
            <w:tcW w:w="1560" w:type="dxa"/>
            <w:tcBorders>
              <w:top w:val="single" w:sz="4" w:space="0" w:color="auto"/>
              <w:bottom w:val="single" w:sz="4" w:space="0" w:color="auto"/>
            </w:tcBorders>
            <w:vAlign w:val="center"/>
          </w:tcPr>
          <w:p w14:paraId="200F3AB8"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34C5FAB" w14:textId="77777777" w:rsidR="00386872" w:rsidRDefault="00386872" w:rsidP="00ED582E">
            <w:pPr>
              <w:adjustRightInd w:val="0"/>
              <w:jc w:val="center"/>
              <w:rPr>
                <w:rFonts w:ascii="Arial CYR" w:hAnsi="Arial CYR" w:cs="Arial CYR"/>
              </w:rPr>
            </w:pPr>
            <w:r>
              <w:t>2,625</w:t>
            </w:r>
          </w:p>
          <w:p w14:paraId="23FEC6CA" w14:textId="77777777" w:rsidR="00386872" w:rsidRDefault="00386872" w:rsidP="00ED582E">
            <w:pPr>
              <w:jc w:val="center"/>
            </w:pPr>
          </w:p>
        </w:tc>
      </w:tr>
      <w:tr w:rsidR="00386872" w14:paraId="4FC022C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77D013" w14:textId="77777777" w:rsidR="00386872" w:rsidRDefault="00386872" w:rsidP="00ED582E">
            <w:r>
              <w:t xml:space="preserve"> 60</w:t>
            </w:r>
          </w:p>
        </w:tc>
        <w:tc>
          <w:tcPr>
            <w:tcW w:w="1701" w:type="dxa"/>
            <w:tcBorders>
              <w:top w:val="single" w:sz="4" w:space="0" w:color="auto"/>
              <w:bottom w:val="single" w:sz="4" w:space="0" w:color="auto"/>
            </w:tcBorders>
            <w:vAlign w:val="center"/>
          </w:tcPr>
          <w:p w14:paraId="7976521A" w14:textId="77777777" w:rsidR="00386872" w:rsidRDefault="00386872" w:rsidP="00ED582E">
            <w:pPr>
              <w:rPr>
                <w:lang w:val="en-US"/>
              </w:rPr>
            </w:pPr>
            <w:r>
              <w:rPr>
                <w:lang w:val="en-US"/>
              </w:rPr>
              <w:t>CK26C</w:t>
            </w:r>
          </w:p>
          <w:p w14:paraId="4B389892" w14:textId="77777777" w:rsidR="00386872" w:rsidRDefault="00386872" w:rsidP="00ED582E"/>
        </w:tc>
        <w:tc>
          <w:tcPr>
            <w:tcW w:w="4961" w:type="dxa"/>
            <w:tcBorders>
              <w:top w:val="single" w:sz="4" w:space="0" w:color="auto"/>
              <w:bottom w:val="single" w:sz="4" w:space="0" w:color="auto"/>
            </w:tcBorders>
            <w:vAlign w:val="center"/>
          </w:tcPr>
          <w:p w14:paraId="5541ECE2" w14:textId="77777777" w:rsidR="00386872" w:rsidRDefault="00386872" w:rsidP="00ED582E">
            <w:pPr>
              <w:adjustRightInd w:val="0"/>
              <w:rPr>
                <w:lang w:val="en-US"/>
              </w:rPr>
            </w:pPr>
            <w:r w:rsidRPr="00D25692">
              <w:rPr>
                <w:lang w:val="en-US"/>
              </w:rPr>
              <w:t>Pervazuri montate la ferestre sau usi din mase plastice b=250</w:t>
            </w:r>
          </w:p>
          <w:p w14:paraId="5D297DC1"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BCA4549"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39D0B1C6" w14:textId="77777777" w:rsidR="00386872" w:rsidRDefault="00386872" w:rsidP="00ED582E">
            <w:pPr>
              <w:adjustRightInd w:val="0"/>
              <w:jc w:val="center"/>
              <w:rPr>
                <w:rFonts w:ascii="Arial CYR" w:hAnsi="Arial CYR" w:cs="Arial CYR"/>
              </w:rPr>
            </w:pPr>
            <w:r>
              <w:t>6,450</w:t>
            </w:r>
          </w:p>
          <w:p w14:paraId="1640D1DF" w14:textId="77777777" w:rsidR="00386872" w:rsidRDefault="00386872" w:rsidP="00ED582E">
            <w:pPr>
              <w:jc w:val="center"/>
            </w:pPr>
          </w:p>
        </w:tc>
      </w:tr>
      <w:tr w:rsidR="00386872" w14:paraId="2A26E0C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0383DD" w14:textId="77777777" w:rsidR="00386872" w:rsidRDefault="00386872" w:rsidP="00ED582E">
            <w:r>
              <w:t xml:space="preserve"> 61</w:t>
            </w:r>
          </w:p>
        </w:tc>
        <w:tc>
          <w:tcPr>
            <w:tcW w:w="1701" w:type="dxa"/>
            <w:tcBorders>
              <w:top w:val="single" w:sz="4" w:space="0" w:color="auto"/>
              <w:bottom w:val="single" w:sz="4" w:space="0" w:color="auto"/>
            </w:tcBorders>
            <w:vAlign w:val="center"/>
          </w:tcPr>
          <w:p w14:paraId="36E67F04" w14:textId="77777777" w:rsidR="00386872" w:rsidRDefault="00386872" w:rsidP="00ED582E">
            <w:pPr>
              <w:rPr>
                <w:lang w:val="en-US"/>
              </w:rPr>
            </w:pPr>
            <w:r>
              <w:rPr>
                <w:lang w:val="en-US"/>
              </w:rPr>
              <w:t>CK26B</w:t>
            </w:r>
          </w:p>
          <w:p w14:paraId="43A38C1A" w14:textId="77777777" w:rsidR="00386872" w:rsidRDefault="00386872" w:rsidP="00ED582E"/>
        </w:tc>
        <w:tc>
          <w:tcPr>
            <w:tcW w:w="4961" w:type="dxa"/>
            <w:tcBorders>
              <w:top w:val="single" w:sz="4" w:space="0" w:color="auto"/>
              <w:bottom w:val="single" w:sz="4" w:space="0" w:color="auto"/>
            </w:tcBorders>
            <w:vAlign w:val="center"/>
          </w:tcPr>
          <w:p w14:paraId="74429E81" w14:textId="77777777" w:rsidR="00386872" w:rsidRDefault="00386872" w:rsidP="00ED582E">
            <w:pPr>
              <w:adjustRightInd w:val="0"/>
              <w:rPr>
                <w:lang w:val="en-US"/>
              </w:rPr>
            </w:pPr>
            <w:r w:rsidRPr="00D25692">
              <w:rPr>
                <w:lang w:val="en-US"/>
              </w:rPr>
              <w:t>Glafuri montate la ferestre din aluminiu b=200</w:t>
            </w:r>
          </w:p>
          <w:p w14:paraId="3AC7ABA2"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9102791"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1BCAA49E" w14:textId="77777777" w:rsidR="00386872" w:rsidRDefault="00386872" w:rsidP="00ED582E">
            <w:pPr>
              <w:adjustRightInd w:val="0"/>
              <w:jc w:val="center"/>
              <w:rPr>
                <w:rFonts w:ascii="Arial CYR" w:hAnsi="Arial CYR" w:cs="Arial CYR"/>
              </w:rPr>
            </w:pPr>
            <w:r>
              <w:t>6,450</w:t>
            </w:r>
          </w:p>
          <w:p w14:paraId="481A0B0E" w14:textId="77777777" w:rsidR="00386872" w:rsidRDefault="00386872" w:rsidP="00ED582E">
            <w:pPr>
              <w:jc w:val="center"/>
            </w:pPr>
          </w:p>
        </w:tc>
      </w:tr>
      <w:tr w:rsidR="00386872" w14:paraId="1A447976" w14:textId="77777777" w:rsidTr="00ED582E">
        <w:tc>
          <w:tcPr>
            <w:tcW w:w="709" w:type="dxa"/>
            <w:tcBorders>
              <w:top w:val="nil"/>
              <w:left w:val="single" w:sz="6" w:space="0" w:color="auto"/>
              <w:bottom w:val="nil"/>
              <w:right w:val="nil"/>
            </w:tcBorders>
          </w:tcPr>
          <w:p w14:paraId="3089A063"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2ADABFFF" w14:textId="77777777" w:rsidR="00386872" w:rsidRDefault="00386872" w:rsidP="00ED582E"/>
        </w:tc>
        <w:tc>
          <w:tcPr>
            <w:tcW w:w="4961" w:type="dxa"/>
            <w:tcBorders>
              <w:top w:val="nil"/>
              <w:left w:val="single" w:sz="6" w:space="0" w:color="auto"/>
              <w:bottom w:val="nil"/>
              <w:right w:val="nil"/>
            </w:tcBorders>
          </w:tcPr>
          <w:p w14:paraId="25045ECC"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4.3. Glafuri interioare</w:t>
            </w:r>
          </w:p>
          <w:p w14:paraId="33B584B0"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55B01FD7" w14:textId="77777777" w:rsidR="00386872" w:rsidRDefault="00386872" w:rsidP="00ED582E"/>
        </w:tc>
        <w:tc>
          <w:tcPr>
            <w:tcW w:w="1559" w:type="dxa"/>
            <w:tcBorders>
              <w:top w:val="nil"/>
              <w:left w:val="single" w:sz="6" w:space="0" w:color="auto"/>
              <w:bottom w:val="nil"/>
              <w:right w:val="single" w:sz="4" w:space="0" w:color="auto"/>
            </w:tcBorders>
          </w:tcPr>
          <w:p w14:paraId="60C25505" w14:textId="77777777" w:rsidR="00386872" w:rsidRDefault="00386872" w:rsidP="00ED582E"/>
        </w:tc>
      </w:tr>
      <w:tr w:rsidR="00386872" w14:paraId="06239AF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F452C6" w14:textId="77777777" w:rsidR="00386872" w:rsidRDefault="00386872" w:rsidP="00ED582E">
            <w:r>
              <w:t>62</w:t>
            </w:r>
          </w:p>
        </w:tc>
        <w:tc>
          <w:tcPr>
            <w:tcW w:w="1701" w:type="dxa"/>
            <w:tcBorders>
              <w:top w:val="single" w:sz="4" w:space="0" w:color="auto"/>
              <w:bottom w:val="single" w:sz="4" w:space="0" w:color="auto"/>
            </w:tcBorders>
            <w:vAlign w:val="center"/>
          </w:tcPr>
          <w:p w14:paraId="6B184487" w14:textId="77777777" w:rsidR="00386872" w:rsidRDefault="00386872" w:rsidP="00ED582E">
            <w:pPr>
              <w:rPr>
                <w:lang w:val="en-US"/>
              </w:rPr>
            </w:pPr>
            <w:r>
              <w:rPr>
                <w:lang w:val="en-US"/>
              </w:rPr>
              <w:t>CF61A</w:t>
            </w:r>
          </w:p>
          <w:p w14:paraId="1D09DDA4" w14:textId="77777777" w:rsidR="00386872" w:rsidRDefault="00386872" w:rsidP="00ED582E"/>
        </w:tc>
        <w:tc>
          <w:tcPr>
            <w:tcW w:w="4961" w:type="dxa"/>
            <w:tcBorders>
              <w:top w:val="single" w:sz="4" w:space="0" w:color="auto"/>
              <w:bottom w:val="single" w:sz="4" w:space="0" w:color="auto"/>
            </w:tcBorders>
            <w:vAlign w:val="center"/>
          </w:tcPr>
          <w:p w14:paraId="1E8893F4" w14:textId="77777777" w:rsidR="00386872" w:rsidRDefault="00386872" w:rsidP="00ED582E">
            <w:pPr>
              <w:adjustRightInd w:val="0"/>
              <w:rPr>
                <w:lang w:val="en-US"/>
              </w:rPr>
            </w:pPr>
            <w:r w:rsidRPr="00D25692">
              <w:rPr>
                <w:lang w:val="en-US"/>
              </w:rPr>
              <w:t>Driscuire continua a suprafetei (tencuiala de un strat) cu amestec uscat de ipsos: glafuri de ferestre si usi plane</w:t>
            </w:r>
          </w:p>
          <w:p w14:paraId="78A0B40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4827802E"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E6D467E" w14:textId="77777777" w:rsidR="00386872" w:rsidRDefault="00386872" w:rsidP="00ED582E">
            <w:pPr>
              <w:adjustRightInd w:val="0"/>
              <w:jc w:val="center"/>
              <w:rPr>
                <w:rFonts w:ascii="Arial CYR" w:hAnsi="Arial CYR" w:cs="Arial CYR"/>
              </w:rPr>
            </w:pPr>
            <w:r>
              <w:t>3,330</w:t>
            </w:r>
          </w:p>
          <w:p w14:paraId="31362B30" w14:textId="77777777" w:rsidR="00386872" w:rsidRDefault="00386872" w:rsidP="00ED582E">
            <w:pPr>
              <w:jc w:val="center"/>
            </w:pPr>
          </w:p>
        </w:tc>
      </w:tr>
      <w:tr w:rsidR="00386872" w14:paraId="1CC8B05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FDD1DA" w14:textId="77777777" w:rsidR="00386872" w:rsidRDefault="00386872" w:rsidP="00ED582E">
            <w:r>
              <w:t xml:space="preserve"> 63</w:t>
            </w:r>
          </w:p>
        </w:tc>
        <w:tc>
          <w:tcPr>
            <w:tcW w:w="1701" w:type="dxa"/>
            <w:tcBorders>
              <w:top w:val="single" w:sz="4" w:space="0" w:color="auto"/>
              <w:bottom w:val="single" w:sz="4" w:space="0" w:color="auto"/>
            </w:tcBorders>
            <w:vAlign w:val="center"/>
          </w:tcPr>
          <w:p w14:paraId="0A6847EE" w14:textId="77777777" w:rsidR="00386872" w:rsidRDefault="00386872" w:rsidP="00ED582E">
            <w:pPr>
              <w:rPr>
                <w:lang w:val="en-US"/>
              </w:rPr>
            </w:pPr>
            <w:r>
              <w:rPr>
                <w:lang w:val="en-US"/>
              </w:rPr>
              <w:t>CF57A</w:t>
            </w:r>
          </w:p>
          <w:p w14:paraId="5D9C1D9F" w14:textId="77777777" w:rsidR="00386872" w:rsidRDefault="00386872" w:rsidP="00ED582E"/>
        </w:tc>
        <w:tc>
          <w:tcPr>
            <w:tcW w:w="4961" w:type="dxa"/>
            <w:tcBorders>
              <w:top w:val="single" w:sz="4" w:space="0" w:color="auto"/>
              <w:bottom w:val="single" w:sz="4" w:space="0" w:color="auto"/>
            </w:tcBorders>
            <w:vAlign w:val="center"/>
          </w:tcPr>
          <w:p w14:paraId="49294463" w14:textId="77777777" w:rsidR="00386872" w:rsidRDefault="00386872" w:rsidP="00ED582E">
            <w:pPr>
              <w:adjustRightInd w:val="0"/>
              <w:rPr>
                <w:lang w:val="en-US"/>
              </w:rPr>
            </w:pPr>
            <w:r w:rsidRPr="00D25692">
              <w:rPr>
                <w:lang w:val="en-US"/>
              </w:rPr>
              <w:t>Aplicarea manuala a chitului pe baza de ipsos "Eurofin" grosime 1,0 mm pe suprafetele  peretilor,  coloanelor  si  tavanelor</w:t>
            </w:r>
          </w:p>
          <w:p w14:paraId="4F316BD2"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60239AC"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E6B41EC" w14:textId="77777777" w:rsidR="00386872" w:rsidRDefault="00386872" w:rsidP="00ED582E">
            <w:pPr>
              <w:adjustRightInd w:val="0"/>
              <w:jc w:val="center"/>
              <w:rPr>
                <w:rFonts w:ascii="Arial CYR" w:hAnsi="Arial CYR" w:cs="Arial CYR"/>
              </w:rPr>
            </w:pPr>
            <w:r>
              <w:t>3,330</w:t>
            </w:r>
          </w:p>
          <w:p w14:paraId="43CCA452" w14:textId="77777777" w:rsidR="00386872" w:rsidRDefault="00386872" w:rsidP="00ED582E">
            <w:pPr>
              <w:jc w:val="center"/>
            </w:pPr>
          </w:p>
        </w:tc>
      </w:tr>
      <w:tr w:rsidR="00386872" w14:paraId="10F05F1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2299B4" w14:textId="77777777" w:rsidR="00386872" w:rsidRDefault="00386872" w:rsidP="00ED582E">
            <w:r>
              <w:t xml:space="preserve"> 64</w:t>
            </w:r>
          </w:p>
        </w:tc>
        <w:tc>
          <w:tcPr>
            <w:tcW w:w="1701" w:type="dxa"/>
            <w:tcBorders>
              <w:top w:val="single" w:sz="4" w:space="0" w:color="auto"/>
              <w:bottom w:val="single" w:sz="4" w:space="0" w:color="auto"/>
            </w:tcBorders>
            <w:vAlign w:val="center"/>
          </w:tcPr>
          <w:p w14:paraId="7C6F77E3" w14:textId="77777777" w:rsidR="00386872" w:rsidRDefault="00386872" w:rsidP="00ED582E">
            <w:pPr>
              <w:rPr>
                <w:lang w:val="en-US"/>
              </w:rPr>
            </w:pPr>
            <w:r>
              <w:rPr>
                <w:lang w:val="en-US"/>
              </w:rPr>
              <w:t>CN53A</w:t>
            </w:r>
          </w:p>
          <w:p w14:paraId="5B573613" w14:textId="77777777" w:rsidR="00386872" w:rsidRDefault="00386872" w:rsidP="00ED582E"/>
        </w:tc>
        <w:tc>
          <w:tcPr>
            <w:tcW w:w="4961" w:type="dxa"/>
            <w:tcBorders>
              <w:top w:val="single" w:sz="4" w:space="0" w:color="auto"/>
              <w:bottom w:val="single" w:sz="4" w:space="0" w:color="auto"/>
            </w:tcBorders>
            <w:vAlign w:val="center"/>
          </w:tcPr>
          <w:p w14:paraId="3BC2656C" w14:textId="77777777" w:rsidR="00386872" w:rsidRDefault="00386872" w:rsidP="00ED582E">
            <w:pPr>
              <w:adjustRightInd w:val="0"/>
              <w:rPr>
                <w:lang w:val="en-US"/>
              </w:rPr>
            </w:pPr>
            <w:r w:rsidRPr="00D25692">
              <w:rPr>
                <w:lang w:val="en-US"/>
              </w:rPr>
              <w:t>Grunduirea suprafetelor interioare a peretilor si tavanelor</w:t>
            </w:r>
          </w:p>
          <w:p w14:paraId="2BB9B701"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EAE61E1"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52EDB746" w14:textId="77777777" w:rsidR="00386872" w:rsidRDefault="00386872" w:rsidP="00ED582E">
            <w:pPr>
              <w:adjustRightInd w:val="0"/>
              <w:jc w:val="center"/>
              <w:rPr>
                <w:rFonts w:ascii="Arial CYR" w:hAnsi="Arial CYR" w:cs="Arial CYR"/>
              </w:rPr>
            </w:pPr>
            <w:r>
              <w:t>3,330</w:t>
            </w:r>
          </w:p>
          <w:p w14:paraId="049CDDA9" w14:textId="77777777" w:rsidR="00386872" w:rsidRDefault="00386872" w:rsidP="00ED582E">
            <w:pPr>
              <w:jc w:val="center"/>
            </w:pPr>
          </w:p>
        </w:tc>
      </w:tr>
      <w:tr w:rsidR="00386872" w14:paraId="576823F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7C756E" w14:textId="77777777" w:rsidR="00386872" w:rsidRDefault="00386872" w:rsidP="00ED582E">
            <w:r>
              <w:t xml:space="preserve"> 65</w:t>
            </w:r>
          </w:p>
        </w:tc>
        <w:tc>
          <w:tcPr>
            <w:tcW w:w="1701" w:type="dxa"/>
            <w:tcBorders>
              <w:top w:val="single" w:sz="4" w:space="0" w:color="auto"/>
              <w:bottom w:val="single" w:sz="4" w:space="0" w:color="auto"/>
            </w:tcBorders>
            <w:vAlign w:val="center"/>
          </w:tcPr>
          <w:p w14:paraId="71B1DDC4" w14:textId="77777777" w:rsidR="00386872" w:rsidRDefault="00386872" w:rsidP="00ED582E">
            <w:pPr>
              <w:rPr>
                <w:lang w:val="en-US"/>
              </w:rPr>
            </w:pPr>
            <w:r>
              <w:rPr>
                <w:lang w:val="en-US"/>
              </w:rPr>
              <w:t>CN06A</w:t>
            </w:r>
          </w:p>
          <w:p w14:paraId="4F959C1E" w14:textId="77777777" w:rsidR="00386872" w:rsidRDefault="00386872" w:rsidP="00ED582E"/>
        </w:tc>
        <w:tc>
          <w:tcPr>
            <w:tcW w:w="4961" w:type="dxa"/>
            <w:tcBorders>
              <w:top w:val="single" w:sz="4" w:space="0" w:color="auto"/>
              <w:bottom w:val="single" w:sz="4" w:space="0" w:color="auto"/>
            </w:tcBorders>
            <w:vAlign w:val="center"/>
          </w:tcPr>
          <w:p w14:paraId="399304BD" w14:textId="77777777" w:rsidR="00386872" w:rsidRDefault="00386872" w:rsidP="00ED582E">
            <w:pPr>
              <w:adjustRightInd w:val="0"/>
              <w:rPr>
                <w:lang w:val="en-US"/>
              </w:rPr>
            </w:pPr>
            <w:r w:rsidRPr="00D25692">
              <w:rPr>
                <w:lang w:val="en-US"/>
              </w:rPr>
              <w:t>Vopsitorii interioare cu vopsea pe baza de copolimeri vinilici in emulsie apoasa,  aplicate in 2 straturi pe glet existent, executate manual</w:t>
            </w:r>
          </w:p>
          <w:p w14:paraId="58299855"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4EC5CE45"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586FB4B" w14:textId="77777777" w:rsidR="00386872" w:rsidRDefault="00386872" w:rsidP="00ED582E">
            <w:pPr>
              <w:adjustRightInd w:val="0"/>
              <w:jc w:val="center"/>
              <w:rPr>
                <w:rFonts w:ascii="Arial CYR" w:hAnsi="Arial CYR" w:cs="Arial CYR"/>
              </w:rPr>
            </w:pPr>
            <w:r>
              <w:t>3,330</w:t>
            </w:r>
          </w:p>
          <w:p w14:paraId="766337FF" w14:textId="77777777" w:rsidR="00386872" w:rsidRDefault="00386872" w:rsidP="00ED582E">
            <w:pPr>
              <w:jc w:val="center"/>
            </w:pPr>
          </w:p>
        </w:tc>
      </w:tr>
      <w:tr w:rsidR="00386872" w14:paraId="3F360686" w14:textId="77777777" w:rsidTr="00ED582E">
        <w:tc>
          <w:tcPr>
            <w:tcW w:w="709" w:type="dxa"/>
            <w:tcBorders>
              <w:top w:val="nil"/>
              <w:left w:val="single" w:sz="6" w:space="0" w:color="auto"/>
              <w:bottom w:val="nil"/>
              <w:right w:val="nil"/>
            </w:tcBorders>
          </w:tcPr>
          <w:p w14:paraId="51390EDA"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14FBA3A7" w14:textId="77777777" w:rsidR="00386872" w:rsidRDefault="00386872" w:rsidP="00ED582E"/>
        </w:tc>
        <w:tc>
          <w:tcPr>
            <w:tcW w:w="4961" w:type="dxa"/>
            <w:tcBorders>
              <w:top w:val="nil"/>
              <w:left w:val="single" w:sz="6" w:space="0" w:color="auto"/>
              <w:bottom w:val="nil"/>
              <w:right w:val="nil"/>
            </w:tcBorders>
          </w:tcPr>
          <w:p w14:paraId="14C20B12"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4.4. Glafuri exterioare</w:t>
            </w:r>
          </w:p>
          <w:p w14:paraId="732F7D5D"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7FE95217" w14:textId="77777777" w:rsidR="00386872" w:rsidRDefault="00386872" w:rsidP="00ED582E"/>
        </w:tc>
        <w:tc>
          <w:tcPr>
            <w:tcW w:w="1559" w:type="dxa"/>
            <w:tcBorders>
              <w:top w:val="nil"/>
              <w:left w:val="single" w:sz="6" w:space="0" w:color="auto"/>
              <w:bottom w:val="nil"/>
              <w:right w:val="single" w:sz="4" w:space="0" w:color="auto"/>
            </w:tcBorders>
          </w:tcPr>
          <w:p w14:paraId="34FF3F8E" w14:textId="77777777" w:rsidR="00386872" w:rsidRDefault="00386872" w:rsidP="00ED582E"/>
        </w:tc>
      </w:tr>
      <w:tr w:rsidR="00386872" w14:paraId="5198933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A517A7" w14:textId="77777777" w:rsidR="00386872" w:rsidRDefault="00386872" w:rsidP="00ED582E">
            <w:r>
              <w:lastRenderedPageBreak/>
              <w:t>66</w:t>
            </w:r>
          </w:p>
        </w:tc>
        <w:tc>
          <w:tcPr>
            <w:tcW w:w="1701" w:type="dxa"/>
            <w:tcBorders>
              <w:top w:val="single" w:sz="4" w:space="0" w:color="auto"/>
              <w:bottom w:val="single" w:sz="4" w:space="0" w:color="auto"/>
            </w:tcBorders>
            <w:vAlign w:val="center"/>
          </w:tcPr>
          <w:p w14:paraId="56891465" w14:textId="77777777" w:rsidR="00386872" w:rsidRDefault="00386872" w:rsidP="00ED582E">
            <w:pPr>
              <w:rPr>
                <w:lang w:val="en-US"/>
              </w:rPr>
            </w:pPr>
            <w:r>
              <w:rPr>
                <w:lang w:val="en-US"/>
              </w:rPr>
              <w:t>RpCJ06B</w:t>
            </w:r>
          </w:p>
          <w:p w14:paraId="63E03F68" w14:textId="77777777" w:rsidR="00386872" w:rsidRDefault="00386872" w:rsidP="00ED582E"/>
        </w:tc>
        <w:tc>
          <w:tcPr>
            <w:tcW w:w="4961" w:type="dxa"/>
            <w:tcBorders>
              <w:top w:val="single" w:sz="4" w:space="0" w:color="auto"/>
              <w:bottom w:val="single" w:sz="4" w:space="0" w:color="auto"/>
            </w:tcBorders>
            <w:vAlign w:val="center"/>
          </w:tcPr>
          <w:p w14:paraId="2CED5505" w14:textId="77777777" w:rsidR="00386872" w:rsidRDefault="00386872" w:rsidP="00ED582E">
            <w:pPr>
              <w:adjustRightInd w:val="0"/>
              <w:rPr>
                <w:lang w:val="en-US"/>
              </w:rPr>
            </w:pPr>
            <w:r w:rsidRPr="00D25692">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27E36B4C"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A980B37"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15F31732" w14:textId="77777777" w:rsidR="00386872" w:rsidRDefault="00386872" w:rsidP="00ED582E">
            <w:pPr>
              <w:adjustRightInd w:val="0"/>
              <w:jc w:val="center"/>
              <w:rPr>
                <w:rFonts w:ascii="Arial CYR" w:hAnsi="Arial CYR" w:cs="Arial CYR"/>
              </w:rPr>
            </w:pPr>
            <w:r>
              <w:t>22,800</w:t>
            </w:r>
          </w:p>
          <w:p w14:paraId="29CDA751" w14:textId="77777777" w:rsidR="00386872" w:rsidRDefault="00386872" w:rsidP="00ED582E">
            <w:pPr>
              <w:jc w:val="center"/>
            </w:pPr>
          </w:p>
        </w:tc>
      </w:tr>
      <w:tr w:rsidR="00386872" w14:paraId="318CD6C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544EB7" w14:textId="77777777" w:rsidR="00386872" w:rsidRDefault="00386872" w:rsidP="00ED582E">
            <w:r>
              <w:t xml:space="preserve"> 67</w:t>
            </w:r>
          </w:p>
        </w:tc>
        <w:tc>
          <w:tcPr>
            <w:tcW w:w="1701" w:type="dxa"/>
            <w:tcBorders>
              <w:top w:val="single" w:sz="4" w:space="0" w:color="auto"/>
              <w:bottom w:val="single" w:sz="4" w:space="0" w:color="auto"/>
            </w:tcBorders>
            <w:vAlign w:val="center"/>
          </w:tcPr>
          <w:p w14:paraId="6E5CA2FC" w14:textId="77777777" w:rsidR="00386872" w:rsidRDefault="00386872" w:rsidP="00ED582E">
            <w:pPr>
              <w:rPr>
                <w:lang w:val="en-US"/>
              </w:rPr>
            </w:pPr>
            <w:r>
              <w:rPr>
                <w:lang w:val="en-US"/>
              </w:rPr>
              <w:t>CN54B</w:t>
            </w:r>
          </w:p>
          <w:p w14:paraId="72E59BF3" w14:textId="77777777" w:rsidR="00386872" w:rsidRDefault="00386872" w:rsidP="00ED582E"/>
        </w:tc>
        <w:tc>
          <w:tcPr>
            <w:tcW w:w="4961" w:type="dxa"/>
            <w:tcBorders>
              <w:top w:val="single" w:sz="4" w:space="0" w:color="auto"/>
              <w:bottom w:val="single" w:sz="4" w:space="0" w:color="auto"/>
            </w:tcBorders>
            <w:vAlign w:val="center"/>
          </w:tcPr>
          <w:p w14:paraId="6D9CA399" w14:textId="77777777" w:rsidR="00386872" w:rsidRDefault="00386872" w:rsidP="00ED582E">
            <w:pPr>
              <w:adjustRightInd w:val="0"/>
              <w:rPr>
                <w:lang w:val="en-US"/>
              </w:rPr>
            </w:pPr>
            <w:r w:rsidRPr="00D25692">
              <w:rPr>
                <w:lang w:val="en-US"/>
              </w:rPr>
              <w:t>Aplicarea manuala a grundului cu cuart "Gleta" intr-un strat, la pereti exteriori la fatade</w:t>
            </w:r>
          </w:p>
          <w:p w14:paraId="2D3D1B32"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C491553"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AC3C18F" w14:textId="77777777" w:rsidR="00386872" w:rsidRDefault="00386872" w:rsidP="00ED582E">
            <w:pPr>
              <w:adjustRightInd w:val="0"/>
              <w:jc w:val="center"/>
              <w:rPr>
                <w:rFonts w:ascii="Arial CYR" w:hAnsi="Arial CYR" w:cs="Arial CYR"/>
              </w:rPr>
            </w:pPr>
            <w:r>
              <w:t>2,500</w:t>
            </w:r>
          </w:p>
          <w:p w14:paraId="02E54B77" w14:textId="77777777" w:rsidR="00386872" w:rsidRDefault="00386872" w:rsidP="00ED582E">
            <w:pPr>
              <w:jc w:val="center"/>
            </w:pPr>
          </w:p>
        </w:tc>
      </w:tr>
      <w:tr w:rsidR="00386872" w14:paraId="2E86763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180270" w14:textId="77777777" w:rsidR="00386872" w:rsidRDefault="00386872" w:rsidP="00ED582E">
            <w:r>
              <w:t xml:space="preserve"> 68</w:t>
            </w:r>
          </w:p>
        </w:tc>
        <w:tc>
          <w:tcPr>
            <w:tcW w:w="1701" w:type="dxa"/>
            <w:tcBorders>
              <w:top w:val="single" w:sz="4" w:space="0" w:color="auto"/>
              <w:bottom w:val="single" w:sz="4" w:space="0" w:color="auto"/>
            </w:tcBorders>
            <w:vAlign w:val="center"/>
          </w:tcPr>
          <w:p w14:paraId="4B223603" w14:textId="77777777" w:rsidR="00386872" w:rsidRDefault="00386872" w:rsidP="00ED582E">
            <w:pPr>
              <w:rPr>
                <w:lang w:val="en-US"/>
              </w:rPr>
            </w:pPr>
            <w:r>
              <w:rPr>
                <w:lang w:val="en-US"/>
              </w:rPr>
              <w:t>CN07B</w:t>
            </w:r>
          </w:p>
          <w:p w14:paraId="7A7EFB30" w14:textId="77777777" w:rsidR="00386872" w:rsidRDefault="00386872" w:rsidP="00ED582E"/>
        </w:tc>
        <w:tc>
          <w:tcPr>
            <w:tcW w:w="4961" w:type="dxa"/>
            <w:tcBorders>
              <w:top w:val="single" w:sz="4" w:space="0" w:color="auto"/>
              <w:bottom w:val="single" w:sz="4" w:space="0" w:color="auto"/>
            </w:tcBorders>
            <w:vAlign w:val="center"/>
          </w:tcPr>
          <w:p w14:paraId="74775912" w14:textId="77777777" w:rsidR="00386872" w:rsidRDefault="00386872" w:rsidP="00ED582E">
            <w:pPr>
              <w:adjustRightInd w:val="0"/>
              <w:rPr>
                <w:lang w:val="en-US"/>
              </w:rPr>
            </w:pPr>
            <w:r w:rsidRPr="00D25692">
              <w:rPr>
                <w:lang w:val="en-US"/>
              </w:rPr>
              <w:t>Vopsitorii interioare cu vopsea pe baza de copolimeri acriloetilenici in emulsie apoasa,  aplicate in 3 straturi pe suprafete de beton sau zidarie pe tencuiala driscuita, executate manual / k=0.67 pt 2 straturi</w:t>
            </w:r>
          </w:p>
          <w:p w14:paraId="21A0F277"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6827A80"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6A24DFA" w14:textId="77777777" w:rsidR="00386872" w:rsidRDefault="00386872" w:rsidP="00ED582E">
            <w:pPr>
              <w:adjustRightInd w:val="0"/>
              <w:jc w:val="center"/>
              <w:rPr>
                <w:rFonts w:ascii="Arial CYR" w:hAnsi="Arial CYR" w:cs="Arial CYR"/>
              </w:rPr>
            </w:pPr>
            <w:r>
              <w:t>2,500</w:t>
            </w:r>
          </w:p>
          <w:p w14:paraId="5B96429D" w14:textId="77777777" w:rsidR="00386872" w:rsidRDefault="00386872" w:rsidP="00ED582E">
            <w:pPr>
              <w:jc w:val="center"/>
            </w:pPr>
          </w:p>
        </w:tc>
      </w:tr>
      <w:tr w:rsidR="00386872" w14:paraId="06E84DA8" w14:textId="77777777" w:rsidTr="00ED582E">
        <w:tc>
          <w:tcPr>
            <w:tcW w:w="709" w:type="dxa"/>
            <w:tcBorders>
              <w:top w:val="nil"/>
              <w:left w:val="single" w:sz="6" w:space="0" w:color="auto"/>
              <w:bottom w:val="nil"/>
              <w:right w:val="nil"/>
            </w:tcBorders>
          </w:tcPr>
          <w:p w14:paraId="777245D7"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75EE40D7" w14:textId="77777777" w:rsidR="00386872" w:rsidRDefault="00386872" w:rsidP="00ED582E"/>
        </w:tc>
        <w:tc>
          <w:tcPr>
            <w:tcW w:w="4961" w:type="dxa"/>
            <w:tcBorders>
              <w:top w:val="nil"/>
              <w:left w:val="single" w:sz="6" w:space="0" w:color="auto"/>
              <w:bottom w:val="nil"/>
              <w:right w:val="nil"/>
            </w:tcBorders>
          </w:tcPr>
          <w:p w14:paraId="503A5C22"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5. Cabinet 416</w:t>
            </w:r>
          </w:p>
          <w:p w14:paraId="69ED7112"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5517AEE2" w14:textId="77777777" w:rsidR="00386872" w:rsidRDefault="00386872" w:rsidP="00ED582E"/>
        </w:tc>
        <w:tc>
          <w:tcPr>
            <w:tcW w:w="1559" w:type="dxa"/>
            <w:tcBorders>
              <w:top w:val="nil"/>
              <w:left w:val="single" w:sz="6" w:space="0" w:color="auto"/>
              <w:bottom w:val="nil"/>
              <w:right w:val="single" w:sz="4" w:space="0" w:color="auto"/>
            </w:tcBorders>
          </w:tcPr>
          <w:p w14:paraId="089CEACC" w14:textId="77777777" w:rsidR="00386872" w:rsidRDefault="00386872" w:rsidP="00ED582E"/>
        </w:tc>
      </w:tr>
      <w:tr w:rsidR="00386872" w14:paraId="2D575DC3" w14:textId="77777777" w:rsidTr="00ED582E">
        <w:tc>
          <w:tcPr>
            <w:tcW w:w="709" w:type="dxa"/>
            <w:tcBorders>
              <w:top w:val="nil"/>
              <w:left w:val="single" w:sz="6" w:space="0" w:color="auto"/>
              <w:bottom w:val="nil"/>
              <w:right w:val="nil"/>
            </w:tcBorders>
          </w:tcPr>
          <w:p w14:paraId="18F7ECB1" w14:textId="77777777" w:rsidR="00386872" w:rsidRDefault="00386872" w:rsidP="00ED582E">
            <w:pPr>
              <w:jc w:val="center"/>
            </w:pPr>
          </w:p>
        </w:tc>
        <w:tc>
          <w:tcPr>
            <w:tcW w:w="1701" w:type="dxa"/>
            <w:tcBorders>
              <w:top w:val="nil"/>
              <w:left w:val="single" w:sz="6" w:space="0" w:color="auto"/>
              <w:bottom w:val="nil"/>
              <w:right w:val="nil"/>
            </w:tcBorders>
          </w:tcPr>
          <w:p w14:paraId="7A4000CA" w14:textId="77777777" w:rsidR="00386872" w:rsidRDefault="00386872" w:rsidP="00ED582E"/>
        </w:tc>
        <w:tc>
          <w:tcPr>
            <w:tcW w:w="4961" w:type="dxa"/>
            <w:tcBorders>
              <w:top w:val="nil"/>
              <w:left w:val="single" w:sz="6" w:space="0" w:color="auto"/>
              <w:bottom w:val="nil"/>
              <w:right w:val="nil"/>
            </w:tcBorders>
          </w:tcPr>
          <w:p w14:paraId="046B31F5"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5.1. Demolari</w:t>
            </w:r>
          </w:p>
          <w:p w14:paraId="1F683F20"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7D4A6E29" w14:textId="77777777" w:rsidR="00386872" w:rsidRDefault="00386872" w:rsidP="00ED582E"/>
        </w:tc>
        <w:tc>
          <w:tcPr>
            <w:tcW w:w="1559" w:type="dxa"/>
            <w:tcBorders>
              <w:top w:val="nil"/>
              <w:left w:val="single" w:sz="6" w:space="0" w:color="auto"/>
              <w:bottom w:val="nil"/>
              <w:right w:val="single" w:sz="4" w:space="0" w:color="auto"/>
            </w:tcBorders>
          </w:tcPr>
          <w:p w14:paraId="2B711C4C" w14:textId="77777777" w:rsidR="00386872" w:rsidRDefault="00386872" w:rsidP="00ED582E"/>
        </w:tc>
      </w:tr>
      <w:tr w:rsidR="00386872" w14:paraId="1E42202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B4C6A1" w14:textId="77777777" w:rsidR="00386872" w:rsidRDefault="00386872" w:rsidP="00ED582E">
            <w:r>
              <w:t>69</w:t>
            </w:r>
          </w:p>
        </w:tc>
        <w:tc>
          <w:tcPr>
            <w:tcW w:w="1701" w:type="dxa"/>
            <w:tcBorders>
              <w:top w:val="single" w:sz="4" w:space="0" w:color="auto"/>
              <w:bottom w:val="single" w:sz="4" w:space="0" w:color="auto"/>
            </w:tcBorders>
            <w:vAlign w:val="center"/>
          </w:tcPr>
          <w:p w14:paraId="3134B839" w14:textId="77777777" w:rsidR="00386872" w:rsidRDefault="00386872" w:rsidP="00ED582E">
            <w:pPr>
              <w:rPr>
                <w:lang w:val="en-US"/>
              </w:rPr>
            </w:pPr>
            <w:r>
              <w:rPr>
                <w:lang w:val="en-US"/>
              </w:rPr>
              <w:t>RpCO56A</w:t>
            </w:r>
          </w:p>
          <w:p w14:paraId="4E8C4337" w14:textId="77777777" w:rsidR="00386872" w:rsidRDefault="00386872" w:rsidP="00ED582E"/>
        </w:tc>
        <w:tc>
          <w:tcPr>
            <w:tcW w:w="4961" w:type="dxa"/>
            <w:tcBorders>
              <w:top w:val="single" w:sz="4" w:space="0" w:color="auto"/>
              <w:bottom w:val="single" w:sz="4" w:space="0" w:color="auto"/>
            </w:tcBorders>
            <w:vAlign w:val="center"/>
          </w:tcPr>
          <w:p w14:paraId="75FB6D05" w14:textId="77777777" w:rsidR="00386872" w:rsidRDefault="00386872" w:rsidP="00ED582E">
            <w:pPr>
              <w:adjustRightInd w:val="0"/>
              <w:rPr>
                <w:lang w:val="en-US"/>
              </w:rPr>
            </w:pPr>
            <w:r w:rsidRPr="00D25692">
              <w:rPr>
                <w:lang w:val="en-US"/>
              </w:rPr>
              <w:t>Demontari: timplarie din lemn (ferestre)</w:t>
            </w:r>
          </w:p>
          <w:p w14:paraId="49924311"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B23AC89"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29EB093" w14:textId="77777777" w:rsidR="00386872" w:rsidRDefault="00386872" w:rsidP="00ED582E">
            <w:pPr>
              <w:adjustRightInd w:val="0"/>
              <w:jc w:val="center"/>
              <w:rPr>
                <w:rFonts w:ascii="Arial CYR" w:hAnsi="Arial CYR" w:cs="Arial CYR"/>
              </w:rPr>
            </w:pPr>
            <w:r>
              <w:t>10,763</w:t>
            </w:r>
          </w:p>
          <w:p w14:paraId="4CE8E911" w14:textId="77777777" w:rsidR="00386872" w:rsidRDefault="00386872" w:rsidP="00ED582E">
            <w:pPr>
              <w:jc w:val="center"/>
            </w:pPr>
          </w:p>
        </w:tc>
      </w:tr>
      <w:tr w:rsidR="00386872" w14:paraId="55207B5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D805A7" w14:textId="77777777" w:rsidR="00386872" w:rsidRDefault="00386872" w:rsidP="00ED582E">
            <w:r>
              <w:t xml:space="preserve"> 70</w:t>
            </w:r>
          </w:p>
        </w:tc>
        <w:tc>
          <w:tcPr>
            <w:tcW w:w="1701" w:type="dxa"/>
            <w:tcBorders>
              <w:top w:val="single" w:sz="4" w:space="0" w:color="auto"/>
              <w:bottom w:val="single" w:sz="4" w:space="0" w:color="auto"/>
            </w:tcBorders>
            <w:vAlign w:val="center"/>
          </w:tcPr>
          <w:p w14:paraId="1F5DCC2F" w14:textId="77777777" w:rsidR="00386872" w:rsidRDefault="00386872" w:rsidP="00ED582E">
            <w:pPr>
              <w:rPr>
                <w:lang w:val="en-US"/>
              </w:rPr>
            </w:pPr>
            <w:r>
              <w:rPr>
                <w:lang w:val="en-US"/>
              </w:rPr>
              <w:t>RpCI42A</w:t>
            </w:r>
          </w:p>
          <w:p w14:paraId="6C6EEBDB" w14:textId="77777777" w:rsidR="00386872" w:rsidRDefault="00386872" w:rsidP="00ED582E"/>
        </w:tc>
        <w:tc>
          <w:tcPr>
            <w:tcW w:w="4961" w:type="dxa"/>
            <w:tcBorders>
              <w:top w:val="single" w:sz="4" w:space="0" w:color="auto"/>
              <w:bottom w:val="single" w:sz="4" w:space="0" w:color="auto"/>
            </w:tcBorders>
            <w:vAlign w:val="center"/>
          </w:tcPr>
          <w:p w14:paraId="765B2704" w14:textId="77777777" w:rsidR="00386872" w:rsidRDefault="00386872" w:rsidP="00ED582E">
            <w:pPr>
              <w:adjustRightInd w:val="0"/>
              <w:rPr>
                <w:lang w:val="en-US"/>
              </w:rPr>
            </w:pPr>
            <w:r>
              <w:t>Demontarea elementelor - pervaz</w:t>
            </w:r>
          </w:p>
          <w:p w14:paraId="21F4CB67" w14:textId="77777777" w:rsidR="00386872" w:rsidRDefault="00386872" w:rsidP="00ED582E"/>
        </w:tc>
        <w:tc>
          <w:tcPr>
            <w:tcW w:w="1560" w:type="dxa"/>
            <w:tcBorders>
              <w:top w:val="single" w:sz="4" w:space="0" w:color="auto"/>
              <w:bottom w:val="single" w:sz="4" w:space="0" w:color="auto"/>
            </w:tcBorders>
            <w:vAlign w:val="center"/>
          </w:tcPr>
          <w:p w14:paraId="472BE723"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7A4F16CF" w14:textId="77777777" w:rsidR="00386872" w:rsidRDefault="00386872" w:rsidP="00ED582E">
            <w:pPr>
              <w:adjustRightInd w:val="0"/>
              <w:jc w:val="center"/>
              <w:rPr>
                <w:rFonts w:ascii="Arial CYR" w:hAnsi="Arial CYR" w:cs="Arial CYR"/>
              </w:rPr>
            </w:pPr>
            <w:r>
              <w:t>6,450</w:t>
            </w:r>
          </w:p>
          <w:p w14:paraId="472AEF05" w14:textId="77777777" w:rsidR="00386872" w:rsidRDefault="00386872" w:rsidP="00ED582E">
            <w:pPr>
              <w:jc w:val="center"/>
            </w:pPr>
          </w:p>
        </w:tc>
      </w:tr>
      <w:tr w:rsidR="00386872" w14:paraId="733E19C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28A15B" w14:textId="77777777" w:rsidR="00386872" w:rsidRDefault="00386872" w:rsidP="00ED582E">
            <w:r>
              <w:t xml:space="preserve"> 71</w:t>
            </w:r>
          </w:p>
        </w:tc>
        <w:tc>
          <w:tcPr>
            <w:tcW w:w="1701" w:type="dxa"/>
            <w:tcBorders>
              <w:top w:val="single" w:sz="4" w:space="0" w:color="auto"/>
              <w:bottom w:val="single" w:sz="4" w:space="0" w:color="auto"/>
            </w:tcBorders>
            <w:vAlign w:val="center"/>
          </w:tcPr>
          <w:p w14:paraId="63C2F759" w14:textId="77777777" w:rsidR="00386872" w:rsidRDefault="00386872" w:rsidP="00ED582E">
            <w:pPr>
              <w:rPr>
                <w:lang w:val="en-US"/>
              </w:rPr>
            </w:pPr>
            <w:r>
              <w:rPr>
                <w:lang w:val="en-US"/>
              </w:rPr>
              <w:t>RpCI42A</w:t>
            </w:r>
          </w:p>
          <w:p w14:paraId="499802A0" w14:textId="77777777" w:rsidR="00386872" w:rsidRDefault="00386872" w:rsidP="00ED582E"/>
        </w:tc>
        <w:tc>
          <w:tcPr>
            <w:tcW w:w="4961" w:type="dxa"/>
            <w:tcBorders>
              <w:top w:val="single" w:sz="4" w:space="0" w:color="auto"/>
              <w:bottom w:val="single" w:sz="4" w:space="0" w:color="auto"/>
            </w:tcBorders>
            <w:vAlign w:val="center"/>
          </w:tcPr>
          <w:p w14:paraId="67A9802D" w14:textId="77777777" w:rsidR="00386872" w:rsidRDefault="00386872" w:rsidP="00ED582E">
            <w:pPr>
              <w:adjustRightInd w:val="0"/>
              <w:rPr>
                <w:lang w:val="en-US"/>
              </w:rPr>
            </w:pPr>
            <w:r>
              <w:t>Demontarea elementelor - glaf</w:t>
            </w:r>
          </w:p>
          <w:p w14:paraId="6CA72632" w14:textId="77777777" w:rsidR="00386872" w:rsidRDefault="00386872" w:rsidP="00ED582E"/>
        </w:tc>
        <w:tc>
          <w:tcPr>
            <w:tcW w:w="1560" w:type="dxa"/>
            <w:tcBorders>
              <w:top w:val="single" w:sz="4" w:space="0" w:color="auto"/>
              <w:bottom w:val="single" w:sz="4" w:space="0" w:color="auto"/>
            </w:tcBorders>
            <w:vAlign w:val="center"/>
          </w:tcPr>
          <w:p w14:paraId="637142EC"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0B215432" w14:textId="77777777" w:rsidR="00386872" w:rsidRDefault="00386872" w:rsidP="00ED582E">
            <w:pPr>
              <w:adjustRightInd w:val="0"/>
              <w:jc w:val="center"/>
              <w:rPr>
                <w:rFonts w:ascii="Arial CYR" w:hAnsi="Arial CYR" w:cs="Arial CYR"/>
              </w:rPr>
            </w:pPr>
            <w:r>
              <w:t>6,450</w:t>
            </w:r>
          </w:p>
          <w:p w14:paraId="18A7AA54" w14:textId="77777777" w:rsidR="00386872" w:rsidRDefault="00386872" w:rsidP="00ED582E">
            <w:pPr>
              <w:jc w:val="center"/>
            </w:pPr>
          </w:p>
        </w:tc>
      </w:tr>
      <w:tr w:rsidR="00386872" w14:paraId="371310C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6FC927" w14:textId="77777777" w:rsidR="00386872" w:rsidRDefault="00386872" w:rsidP="00ED582E">
            <w:r>
              <w:t xml:space="preserve"> 72</w:t>
            </w:r>
          </w:p>
        </w:tc>
        <w:tc>
          <w:tcPr>
            <w:tcW w:w="1701" w:type="dxa"/>
            <w:tcBorders>
              <w:top w:val="single" w:sz="4" w:space="0" w:color="auto"/>
              <w:bottom w:val="single" w:sz="4" w:space="0" w:color="auto"/>
            </w:tcBorders>
            <w:vAlign w:val="center"/>
          </w:tcPr>
          <w:p w14:paraId="4B849956" w14:textId="77777777" w:rsidR="00386872" w:rsidRDefault="00386872" w:rsidP="00ED582E">
            <w:pPr>
              <w:rPr>
                <w:lang w:val="en-US"/>
              </w:rPr>
            </w:pPr>
            <w:r>
              <w:rPr>
                <w:lang w:val="en-US"/>
              </w:rPr>
              <w:t>TrB01A2-4</w:t>
            </w:r>
          </w:p>
          <w:p w14:paraId="38FB4C9D" w14:textId="77777777" w:rsidR="00386872" w:rsidRDefault="00386872" w:rsidP="00ED582E"/>
        </w:tc>
        <w:tc>
          <w:tcPr>
            <w:tcW w:w="4961" w:type="dxa"/>
            <w:tcBorders>
              <w:top w:val="single" w:sz="4" w:space="0" w:color="auto"/>
              <w:bottom w:val="single" w:sz="4" w:space="0" w:color="auto"/>
            </w:tcBorders>
            <w:vAlign w:val="center"/>
          </w:tcPr>
          <w:p w14:paraId="1BB6EABE" w14:textId="77777777" w:rsidR="00386872" w:rsidRDefault="00386872" w:rsidP="00ED582E">
            <w:pPr>
              <w:adjustRightInd w:val="0"/>
              <w:rPr>
                <w:lang w:val="en-US"/>
              </w:rPr>
            </w:pPr>
            <w:r w:rsidRPr="00D25692">
              <w:rPr>
                <w:lang w:val="en-US"/>
              </w:rPr>
              <w:t>Transportul materialelor din grupa 4 (incarcare, asezare, descarcare, asezare), cu roabe pe pneuri, pe distanta de 40 m</w:t>
            </w:r>
          </w:p>
          <w:p w14:paraId="53584E5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DC25F34"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24CB5AE8" w14:textId="77777777" w:rsidR="00386872" w:rsidRDefault="00386872" w:rsidP="00ED582E">
            <w:pPr>
              <w:adjustRightInd w:val="0"/>
              <w:jc w:val="center"/>
              <w:rPr>
                <w:rFonts w:ascii="Arial CYR" w:hAnsi="Arial CYR" w:cs="Arial CYR"/>
              </w:rPr>
            </w:pPr>
            <w:r>
              <w:t>0,380</w:t>
            </w:r>
          </w:p>
          <w:p w14:paraId="286B4A6D" w14:textId="77777777" w:rsidR="00386872" w:rsidRDefault="00386872" w:rsidP="00ED582E">
            <w:pPr>
              <w:jc w:val="center"/>
            </w:pPr>
          </w:p>
        </w:tc>
      </w:tr>
      <w:tr w:rsidR="00386872" w14:paraId="34E2CB2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76E885" w14:textId="77777777" w:rsidR="00386872" w:rsidRDefault="00386872" w:rsidP="00ED582E">
            <w:r>
              <w:t xml:space="preserve"> 73</w:t>
            </w:r>
          </w:p>
        </w:tc>
        <w:tc>
          <w:tcPr>
            <w:tcW w:w="1701" w:type="dxa"/>
            <w:tcBorders>
              <w:top w:val="single" w:sz="4" w:space="0" w:color="auto"/>
              <w:bottom w:val="single" w:sz="4" w:space="0" w:color="auto"/>
            </w:tcBorders>
            <w:vAlign w:val="center"/>
          </w:tcPr>
          <w:p w14:paraId="79C334CB" w14:textId="77777777" w:rsidR="00386872" w:rsidRDefault="00386872" w:rsidP="00ED582E">
            <w:pPr>
              <w:rPr>
                <w:lang w:val="en-US"/>
              </w:rPr>
            </w:pPr>
            <w:r>
              <w:rPr>
                <w:lang w:val="en-US"/>
              </w:rPr>
              <w:t>TrI1AA02C3</w:t>
            </w:r>
          </w:p>
          <w:p w14:paraId="50CD40F6" w14:textId="77777777" w:rsidR="00386872" w:rsidRDefault="00386872" w:rsidP="00ED582E"/>
        </w:tc>
        <w:tc>
          <w:tcPr>
            <w:tcW w:w="4961" w:type="dxa"/>
            <w:tcBorders>
              <w:top w:val="single" w:sz="4" w:space="0" w:color="auto"/>
              <w:bottom w:val="single" w:sz="4" w:space="0" w:color="auto"/>
            </w:tcBorders>
            <w:vAlign w:val="center"/>
          </w:tcPr>
          <w:p w14:paraId="6D4208E3" w14:textId="77777777" w:rsidR="00386872" w:rsidRDefault="00386872" w:rsidP="00ED582E">
            <w:pPr>
              <w:adjustRightInd w:val="0"/>
              <w:rPr>
                <w:lang w:val="en-US"/>
              </w:rPr>
            </w:pPr>
            <w:r w:rsidRPr="00D25692">
              <w:rPr>
                <w:lang w:val="en-US"/>
              </w:rPr>
              <w:t>Incarcarea materialelor din grupa A - grele, in bulgari prin aruncare - de pe rampa sau teren, in auto categoria 3</w:t>
            </w:r>
          </w:p>
          <w:p w14:paraId="195BDF6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49664D5"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48A7273B" w14:textId="77777777" w:rsidR="00386872" w:rsidRDefault="00386872" w:rsidP="00ED582E">
            <w:pPr>
              <w:adjustRightInd w:val="0"/>
              <w:jc w:val="center"/>
              <w:rPr>
                <w:rFonts w:ascii="Arial CYR" w:hAnsi="Arial CYR" w:cs="Arial CYR"/>
              </w:rPr>
            </w:pPr>
            <w:r>
              <w:t>0,380</w:t>
            </w:r>
          </w:p>
          <w:p w14:paraId="4F98D2FB" w14:textId="77777777" w:rsidR="00386872" w:rsidRDefault="00386872" w:rsidP="00ED582E">
            <w:pPr>
              <w:jc w:val="center"/>
            </w:pPr>
          </w:p>
        </w:tc>
      </w:tr>
      <w:tr w:rsidR="00386872" w14:paraId="721CF8C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97E364" w14:textId="77777777" w:rsidR="00386872" w:rsidRDefault="00386872" w:rsidP="00ED582E">
            <w:r>
              <w:t xml:space="preserve"> 74</w:t>
            </w:r>
          </w:p>
        </w:tc>
        <w:tc>
          <w:tcPr>
            <w:tcW w:w="1701" w:type="dxa"/>
            <w:tcBorders>
              <w:top w:val="single" w:sz="4" w:space="0" w:color="auto"/>
              <w:bottom w:val="single" w:sz="4" w:space="0" w:color="auto"/>
            </w:tcBorders>
            <w:vAlign w:val="center"/>
          </w:tcPr>
          <w:p w14:paraId="0CFB5FD4" w14:textId="77777777" w:rsidR="00386872" w:rsidRDefault="00386872" w:rsidP="00ED582E">
            <w:pPr>
              <w:rPr>
                <w:lang w:val="en-US"/>
              </w:rPr>
            </w:pPr>
            <w:r>
              <w:rPr>
                <w:lang w:val="en-US"/>
              </w:rPr>
              <w:t>TsI50B5</w:t>
            </w:r>
          </w:p>
          <w:p w14:paraId="2297FC18" w14:textId="77777777" w:rsidR="00386872" w:rsidRDefault="00386872" w:rsidP="00ED582E"/>
        </w:tc>
        <w:tc>
          <w:tcPr>
            <w:tcW w:w="4961" w:type="dxa"/>
            <w:tcBorders>
              <w:top w:val="single" w:sz="4" w:space="0" w:color="auto"/>
              <w:bottom w:val="single" w:sz="4" w:space="0" w:color="auto"/>
            </w:tcBorders>
            <w:vAlign w:val="center"/>
          </w:tcPr>
          <w:p w14:paraId="3BAEE169" w14:textId="77777777" w:rsidR="00386872" w:rsidRDefault="00386872" w:rsidP="00ED582E">
            <w:pPr>
              <w:adjustRightInd w:val="0"/>
              <w:rPr>
                <w:lang w:val="en-US"/>
              </w:rPr>
            </w:pPr>
            <w:r w:rsidRPr="00D25692">
              <w:rPr>
                <w:lang w:val="en-US"/>
              </w:rPr>
              <w:t>Transportarea pamintului cu autobasculanta de 5 t la distanta  de 15 km</w:t>
            </w:r>
          </w:p>
          <w:p w14:paraId="3F0A57EE"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ADC16B0"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385F0D85" w14:textId="77777777" w:rsidR="00386872" w:rsidRDefault="00386872" w:rsidP="00ED582E">
            <w:pPr>
              <w:adjustRightInd w:val="0"/>
              <w:jc w:val="center"/>
              <w:rPr>
                <w:rFonts w:ascii="Arial CYR" w:hAnsi="Arial CYR" w:cs="Arial CYR"/>
              </w:rPr>
            </w:pPr>
            <w:r>
              <w:t>0,380</w:t>
            </w:r>
          </w:p>
          <w:p w14:paraId="319667E8" w14:textId="77777777" w:rsidR="00386872" w:rsidRDefault="00386872" w:rsidP="00ED582E">
            <w:pPr>
              <w:jc w:val="center"/>
            </w:pPr>
          </w:p>
        </w:tc>
      </w:tr>
      <w:tr w:rsidR="00386872" w14:paraId="47493CB6" w14:textId="77777777" w:rsidTr="00ED582E">
        <w:tc>
          <w:tcPr>
            <w:tcW w:w="709" w:type="dxa"/>
            <w:tcBorders>
              <w:top w:val="nil"/>
              <w:left w:val="single" w:sz="6" w:space="0" w:color="auto"/>
              <w:bottom w:val="nil"/>
              <w:right w:val="nil"/>
            </w:tcBorders>
          </w:tcPr>
          <w:p w14:paraId="5C811820"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5F876D0C" w14:textId="77777777" w:rsidR="00386872" w:rsidRDefault="00386872" w:rsidP="00ED582E"/>
        </w:tc>
        <w:tc>
          <w:tcPr>
            <w:tcW w:w="4961" w:type="dxa"/>
            <w:tcBorders>
              <w:top w:val="nil"/>
              <w:left w:val="single" w:sz="6" w:space="0" w:color="auto"/>
              <w:bottom w:val="nil"/>
              <w:right w:val="nil"/>
            </w:tcBorders>
          </w:tcPr>
          <w:p w14:paraId="696F5500"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5.2. Ferestre</w:t>
            </w:r>
          </w:p>
          <w:p w14:paraId="6F1CD390"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3FED311A" w14:textId="77777777" w:rsidR="00386872" w:rsidRDefault="00386872" w:rsidP="00ED582E"/>
        </w:tc>
        <w:tc>
          <w:tcPr>
            <w:tcW w:w="1559" w:type="dxa"/>
            <w:tcBorders>
              <w:top w:val="nil"/>
              <w:left w:val="single" w:sz="6" w:space="0" w:color="auto"/>
              <w:bottom w:val="nil"/>
              <w:right w:val="single" w:sz="4" w:space="0" w:color="auto"/>
            </w:tcBorders>
          </w:tcPr>
          <w:p w14:paraId="09817A9B" w14:textId="77777777" w:rsidR="00386872" w:rsidRDefault="00386872" w:rsidP="00ED582E"/>
        </w:tc>
      </w:tr>
      <w:tr w:rsidR="00386872" w14:paraId="10C57B2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AAF8FE" w14:textId="77777777" w:rsidR="00386872" w:rsidRDefault="00386872" w:rsidP="00ED582E">
            <w:r>
              <w:t>75</w:t>
            </w:r>
          </w:p>
        </w:tc>
        <w:tc>
          <w:tcPr>
            <w:tcW w:w="1701" w:type="dxa"/>
            <w:tcBorders>
              <w:top w:val="single" w:sz="4" w:space="0" w:color="auto"/>
              <w:bottom w:val="single" w:sz="4" w:space="0" w:color="auto"/>
            </w:tcBorders>
            <w:vAlign w:val="center"/>
          </w:tcPr>
          <w:p w14:paraId="3D1F112C" w14:textId="77777777" w:rsidR="00386872" w:rsidRDefault="00386872" w:rsidP="00ED582E">
            <w:pPr>
              <w:rPr>
                <w:lang w:val="en-US"/>
              </w:rPr>
            </w:pPr>
            <w:r>
              <w:rPr>
                <w:lang w:val="en-US"/>
              </w:rPr>
              <w:t>CK23C</w:t>
            </w:r>
          </w:p>
          <w:p w14:paraId="6BE2AA36" w14:textId="77777777" w:rsidR="00386872" w:rsidRDefault="00386872" w:rsidP="00ED582E"/>
        </w:tc>
        <w:tc>
          <w:tcPr>
            <w:tcW w:w="4961" w:type="dxa"/>
            <w:tcBorders>
              <w:top w:val="single" w:sz="4" w:space="0" w:color="auto"/>
              <w:bottom w:val="single" w:sz="4" w:space="0" w:color="auto"/>
            </w:tcBorders>
            <w:vAlign w:val="center"/>
          </w:tcPr>
          <w:p w14:paraId="71A8C2AA" w14:textId="77777777" w:rsidR="00386872" w:rsidRDefault="00386872" w:rsidP="00ED582E">
            <w:pPr>
              <w:adjustRightInd w:val="0"/>
              <w:rPr>
                <w:lang w:val="en-US"/>
              </w:rPr>
            </w:pPr>
            <w:r w:rsidRPr="00D25692">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F1 2050x1750h - 3buc</w:t>
            </w:r>
          </w:p>
          <w:p w14:paraId="7240E712"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EED8C5C"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A2E71C6" w14:textId="77777777" w:rsidR="00386872" w:rsidRDefault="00386872" w:rsidP="00ED582E">
            <w:pPr>
              <w:adjustRightInd w:val="0"/>
              <w:jc w:val="center"/>
              <w:rPr>
                <w:rFonts w:ascii="Arial CYR" w:hAnsi="Arial CYR" w:cs="Arial CYR"/>
              </w:rPr>
            </w:pPr>
            <w:r>
              <w:t>10,763</w:t>
            </w:r>
          </w:p>
          <w:p w14:paraId="22CF964B" w14:textId="77777777" w:rsidR="00386872" w:rsidRDefault="00386872" w:rsidP="00ED582E">
            <w:pPr>
              <w:jc w:val="center"/>
            </w:pPr>
          </w:p>
        </w:tc>
      </w:tr>
      <w:tr w:rsidR="00386872" w14:paraId="78262A7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12AB6A" w14:textId="77777777" w:rsidR="00386872" w:rsidRDefault="00386872" w:rsidP="00ED582E">
            <w:r>
              <w:t xml:space="preserve"> 76</w:t>
            </w:r>
          </w:p>
        </w:tc>
        <w:tc>
          <w:tcPr>
            <w:tcW w:w="1701" w:type="dxa"/>
            <w:tcBorders>
              <w:top w:val="single" w:sz="4" w:space="0" w:color="auto"/>
              <w:bottom w:val="single" w:sz="4" w:space="0" w:color="auto"/>
            </w:tcBorders>
            <w:vAlign w:val="center"/>
          </w:tcPr>
          <w:p w14:paraId="7E46BAF9" w14:textId="77777777" w:rsidR="00386872" w:rsidRDefault="00386872" w:rsidP="00ED582E">
            <w:pPr>
              <w:rPr>
                <w:lang w:val="en-US"/>
              </w:rPr>
            </w:pPr>
          </w:p>
          <w:p w14:paraId="7A7FEEDF" w14:textId="77777777" w:rsidR="00386872" w:rsidRDefault="00386872" w:rsidP="00ED582E"/>
        </w:tc>
        <w:tc>
          <w:tcPr>
            <w:tcW w:w="4961" w:type="dxa"/>
            <w:tcBorders>
              <w:top w:val="single" w:sz="4" w:space="0" w:color="auto"/>
              <w:bottom w:val="single" w:sz="4" w:space="0" w:color="auto"/>
            </w:tcBorders>
            <w:vAlign w:val="center"/>
          </w:tcPr>
          <w:p w14:paraId="18FBE111" w14:textId="77777777" w:rsidR="00386872" w:rsidRDefault="00386872" w:rsidP="00ED582E">
            <w:pPr>
              <w:adjustRightInd w:val="0"/>
              <w:rPr>
                <w:lang w:val="en-US"/>
              </w:rPr>
            </w:pPr>
            <w:r>
              <w:lastRenderedPageBreak/>
              <w:t>Plasa anti-insecte 700x1250h - 3buc</w:t>
            </w:r>
          </w:p>
          <w:p w14:paraId="11F60CFD" w14:textId="77777777" w:rsidR="00386872" w:rsidRDefault="00386872" w:rsidP="00ED582E"/>
        </w:tc>
        <w:tc>
          <w:tcPr>
            <w:tcW w:w="1560" w:type="dxa"/>
            <w:tcBorders>
              <w:top w:val="single" w:sz="4" w:space="0" w:color="auto"/>
              <w:bottom w:val="single" w:sz="4" w:space="0" w:color="auto"/>
            </w:tcBorders>
            <w:vAlign w:val="center"/>
          </w:tcPr>
          <w:p w14:paraId="275D0826" w14:textId="77777777" w:rsidR="00386872" w:rsidRDefault="00386872" w:rsidP="00ED582E">
            <w:pPr>
              <w:jc w:val="center"/>
            </w:pPr>
            <w:r>
              <w:lastRenderedPageBreak/>
              <w:t>m2</w:t>
            </w:r>
          </w:p>
        </w:tc>
        <w:tc>
          <w:tcPr>
            <w:tcW w:w="1559" w:type="dxa"/>
            <w:tcBorders>
              <w:top w:val="single" w:sz="4" w:space="0" w:color="auto"/>
              <w:bottom w:val="single" w:sz="4" w:space="0" w:color="auto"/>
            </w:tcBorders>
            <w:vAlign w:val="center"/>
          </w:tcPr>
          <w:p w14:paraId="370E6329" w14:textId="77777777" w:rsidR="00386872" w:rsidRDefault="00386872" w:rsidP="00ED582E">
            <w:pPr>
              <w:adjustRightInd w:val="0"/>
              <w:jc w:val="center"/>
              <w:rPr>
                <w:rFonts w:ascii="Arial CYR" w:hAnsi="Arial CYR" w:cs="Arial CYR"/>
              </w:rPr>
            </w:pPr>
            <w:r>
              <w:t>2,625</w:t>
            </w:r>
          </w:p>
          <w:p w14:paraId="3DFEEF11" w14:textId="77777777" w:rsidR="00386872" w:rsidRDefault="00386872" w:rsidP="00ED582E">
            <w:pPr>
              <w:jc w:val="center"/>
            </w:pPr>
          </w:p>
        </w:tc>
      </w:tr>
      <w:tr w:rsidR="00386872" w14:paraId="3DE081A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387936" w14:textId="77777777" w:rsidR="00386872" w:rsidRDefault="00386872" w:rsidP="00ED582E">
            <w:r>
              <w:lastRenderedPageBreak/>
              <w:t xml:space="preserve"> 77</w:t>
            </w:r>
          </w:p>
        </w:tc>
        <w:tc>
          <w:tcPr>
            <w:tcW w:w="1701" w:type="dxa"/>
            <w:tcBorders>
              <w:top w:val="single" w:sz="4" w:space="0" w:color="auto"/>
              <w:bottom w:val="single" w:sz="4" w:space="0" w:color="auto"/>
            </w:tcBorders>
            <w:vAlign w:val="center"/>
          </w:tcPr>
          <w:p w14:paraId="708F0639" w14:textId="77777777" w:rsidR="00386872" w:rsidRDefault="00386872" w:rsidP="00ED582E">
            <w:pPr>
              <w:rPr>
                <w:lang w:val="en-US"/>
              </w:rPr>
            </w:pPr>
            <w:r>
              <w:rPr>
                <w:lang w:val="en-US"/>
              </w:rPr>
              <w:t>CK26C</w:t>
            </w:r>
          </w:p>
          <w:p w14:paraId="39EEB16B" w14:textId="77777777" w:rsidR="00386872" w:rsidRDefault="00386872" w:rsidP="00ED582E"/>
        </w:tc>
        <w:tc>
          <w:tcPr>
            <w:tcW w:w="4961" w:type="dxa"/>
            <w:tcBorders>
              <w:top w:val="single" w:sz="4" w:space="0" w:color="auto"/>
              <w:bottom w:val="single" w:sz="4" w:space="0" w:color="auto"/>
            </w:tcBorders>
            <w:vAlign w:val="center"/>
          </w:tcPr>
          <w:p w14:paraId="15192154" w14:textId="77777777" w:rsidR="00386872" w:rsidRDefault="00386872" w:rsidP="00ED582E">
            <w:pPr>
              <w:adjustRightInd w:val="0"/>
              <w:rPr>
                <w:lang w:val="en-US"/>
              </w:rPr>
            </w:pPr>
            <w:r w:rsidRPr="00D25692">
              <w:rPr>
                <w:lang w:val="en-US"/>
              </w:rPr>
              <w:t>Pervazuri montate la ferestre sau usi din mase plastice b=250</w:t>
            </w:r>
          </w:p>
          <w:p w14:paraId="002043A0"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0CEF5C3"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4EB73339" w14:textId="77777777" w:rsidR="00386872" w:rsidRDefault="00386872" w:rsidP="00ED582E">
            <w:pPr>
              <w:adjustRightInd w:val="0"/>
              <w:jc w:val="center"/>
              <w:rPr>
                <w:rFonts w:ascii="Arial CYR" w:hAnsi="Arial CYR" w:cs="Arial CYR"/>
              </w:rPr>
            </w:pPr>
            <w:r>
              <w:t>6,450</w:t>
            </w:r>
          </w:p>
          <w:p w14:paraId="653503D2" w14:textId="77777777" w:rsidR="00386872" w:rsidRDefault="00386872" w:rsidP="00ED582E">
            <w:pPr>
              <w:jc w:val="center"/>
            </w:pPr>
          </w:p>
        </w:tc>
      </w:tr>
      <w:tr w:rsidR="00386872" w14:paraId="270A714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D9DE5E" w14:textId="77777777" w:rsidR="00386872" w:rsidRDefault="00386872" w:rsidP="00ED582E">
            <w:r>
              <w:t xml:space="preserve"> 78</w:t>
            </w:r>
          </w:p>
        </w:tc>
        <w:tc>
          <w:tcPr>
            <w:tcW w:w="1701" w:type="dxa"/>
            <w:tcBorders>
              <w:top w:val="single" w:sz="4" w:space="0" w:color="auto"/>
              <w:bottom w:val="single" w:sz="4" w:space="0" w:color="auto"/>
            </w:tcBorders>
            <w:vAlign w:val="center"/>
          </w:tcPr>
          <w:p w14:paraId="0934B709" w14:textId="77777777" w:rsidR="00386872" w:rsidRDefault="00386872" w:rsidP="00ED582E">
            <w:pPr>
              <w:rPr>
                <w:lang w:val="en-US"/>
              </w:rPr>
            </w:pPr>
            <w:r>
              <w:rPr>
                <w:lang w:val="en-US"/>
              </w:rPr>
              <w:t>CK26B</w:t>
            </w:r>
          </w:p>
          <w:p w14:paraId="465E838D" w14:textId="77777777" w:rsidR="00386872" w:rsidRDefault="00386872" w:rsidP="00ED582E"/>
        </w:tc>
        <w:tc>
          <w:tcPr>
            <w:tcW w:w="4961" w:type="dxa"/>
            <w:tcBorders>
              <w:top w:val="single" w:sz="4" w:space="0" w:color="auto"/>
              <w:bottom w:val="single" w:sz="4" w:space="0" w:color="auto"/>
            </w:tcBorders>
            <w:vAlign w:val="center"/>
          </w:tcPr>
          <w:p w14:paraId="32E9834D" w14:textId="77777777" w:rsidR="00386872" w:rsidRDefault="00386872" w:rsidP="00ED582E">
            <w:pPr>
              <w:adjustRightInd w:val="0"/>
              <w:rPr>
                <w:lang w:val="en-US"/>
              </w:rPr>
            </w:pPr>
            <w:r w:rsidRPr="00D25692">
              <w:rPr>
                <w:lang w:val="en-US"/>
              </w:rPr>
              <w:t>Glafuri montate la ferestre din aluminiu b=200</w:t>
            </w:r>
          </w:p>
          <w:p w14:paraId="435EFAF6"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DCE8EFA"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84FDDF7" w14:textId="77777777" w:rsidR="00386872" w:rsidRDefault="00386872" w:rsidP="00ED582E">
            <w:pPr>
              <w:adjustRightInd w:val="0"/>
              <w:jc w:val="center"/>
              <w:rPr>
                <w:rFonts w:ascii="Arial CYR" w:hAnsi="Arial CYR" w:cs="Arial CYR"/>
              </w:rPr>
            </w:pPr>
            <w:r>
              <w:t>6,450</w:t>
            </w:r>
          </w:p>
          <w:p w14:paraId="5B034211" w14:textId="77777777" w:rsidR="00386872" w:rsidRDefault="00386872" w:rsidP="00ED582E">
            <w:pPr>
              <w:jc w:val="center"/>
            </w:pPr>
          </w:p>
        </w:tc>
      </w:tr>
      <w:tr w:rsidR="00386872" w14:paraId="4C5FB07E" w14:textId="77777777" w:rsidTr="00ED582E">
        <w:tc>
          <w:tcPr>
            <w:tcW w:w="709" w:type="dxa"/>
            <w:tcBorders>
              <w:top w:val="nil"/>
              <w:left w:val="single" w:sz="6" w:space="0" w:color="auto"/>
              <w:bottom w:val="nil"/>
              <w:right w:val="nil"/>
            </w:tcBorders>
          </w:tcPr>
          <w:p w14:paraId="56A76D61"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701C06DD" w14:textId="77777777" w:rsidR="00386872" w:rsidRDefault="00386872" w:rsidP="00ED582E"/>
        </w:tc>
        <w:tc>
          <w:tcPr>
            <w:tcW w:w="4961" w:type="dxa"/>
            <w:tcBorders>
              <w:top w:val="nil"/>
              <w:left w:val="single" w:sz="6" w:space="0" w:color="auto"/>
              <w:bottom w:val="nil"/>
              <w:right w:val="nil"/>
            </w:tcBorders>
          </w:tcPr>
          <w:p w14:paraId="7E404A50"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5.3. Glafuri interioare</w:t>
            </w:r>
          </w:p>
          <w:p w14:paraId="036FCCFD"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7317A501" w14:textId="77777777" w:rsidR="00386872" w:rsidRDefault="00386872" w:rsidP="00ED582E"/>
        </w:tc>
        <w:tc>
          <w:tcPr>
            <w:tcW w:w="1559" w:type="dxa"/>
            <w:tcBorders>
              <w:top w:val="nil"/>
              <w:left w:val="single" w:sz="6" w:space="0" w:color="auto"/>
              <w:bottom w:val="nil"/>
              <w:right w:val="single" w:sz="4" w:space="0" w:color="auto"/>
            </w:tcBorders>
          </w:tcPr>
          <w:p w14:paraId="6D21FFD0" w14:textId="77777777" w:rsidR="00386872" w:rsidRDefault="00386872" w:rsidP="00ED582E"/>
        </w:tc>
      </w:tr>
      <w:tr w:rsidR="00386872" w14:paraId="6D40F59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02BB33" w14:textId="77777777" w:rsidR="00386872" w:rsidRDefault="00386872" w:rsidP="00ED582E">
            <w:r>
              <w:t>79</w:t>
            </w:r>
          </w:p>
        </w:tc>
        <w:tc>
          <w:tcPr>
            <w:tcW w:w="1701" w:type="dxa"/>
            <w:tcBorders>
              <w:top w:val="single" w:sz="4" w:space="0" w:color="auto"/>
              <w:bottom w:val="single" w:sz="4" w:space="0" w:color="auto"/>
            </w:tcBorders>
            <w:vAlign w:val="center"/>
          </w:tcPr>
          <w:p w14:paraId="19D45CCF" w14:textId="77777777" w:rsidR="00386872" w:rsidRDefault="00386872" w:rsidP="00ED582E">
            <w:pPr>
              <w:rPr>
                <w:lang w:val="en-US"/>
              </w:rPr>
            </w:pPr>
            <w:r>
              <w:rPr>
                <w:lang w:val="en-US"/>
              </w:rPr>
              <w:t>CF61A</w:t>
            </w:r>
          </w:p>
          <w:p w14:paraId="02F93D68" w14:textId="77777777" w:rsidR="00386872" w:rsidRDefault="00386872" w:rsidP="00ED582E"/>
        </w:tc>
        <w:tc>
          <w:tcPr>
            <w:tcW w:w="4961" w:type="dxa"/>
            <w:tcBorders>
              <w:top w:val="single" w:sz="4" w:space="0" w:color="auto"/>
              <w:bottom w:val="single" w:sz="4" w:space="0" w:color="auto"/>
            </w:tcBorders>
            <w:vAlign w:val="center"/>
          </w:tcPr>
          <w:p w14:paraId="2EB567D8" w14:textId="77777777" w:rsidR="00386872" w:rsidRDefault="00386872" w:rsidP="00ED582E">
            <w:pPr>
              <w:adjustRightInd w:val="0"/>
              <w:rPr>
                <w:lang w:val="en-US"/>
              </w:rPr>
            </w:pPr>
            <w:r w:rsidRPr="00D25692">
              <w:rPr>
                <w:lang w:val="en-US"/>
              </w:rPr>
              <w:t>Driscuire continua a suprafetei (tencuiala de un strat) cu amestec uscat de ipsos: glafuri de ferestre si usi plane</w:t>
            </w:r>
          </w:p>
          <w:p w14:paraId="005D91A2"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0A894E6"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E64F300" w14:textId="77777777" w:rsidR="00386872" w:rsidRDefault="00386872" w:rsidP="00ED582E">
            <w:pPr>
              <w:adjustRightInd w:val="0"/>
              <w:jc w:val="center"/>
              <w:rPr>
                <w:rFonts w:ascii="Arial CYR" w:hAnsi="Arial CYR" w:cs="Arial CYR"/>
              </w:rPr>
            </w:pPr>
            <w:r>
              <w:t>3,330</w:t>
            </w:r>
          </w:p>
          <w:p w14:paraId="01CB3F1D" w14:textId="77777777" w:rsidR="00386872" w:rsidRDefault="00386872" w:rsidP="00ED582E">
            <w:pPr>
              <w:jc w:val="center"/>
            </w:pPr>
          </w:p>
        </w:tc>
      </w:tr>
      <w:tr w:rsidR="00386872" w14:paraId="649FC75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1B0C61" w14:textId="77777777" w:rsidR="00386872" w:rsidRDefault="00386872" w:rsidP="00ED582E">
            <w:r>
              <w:t xml:space="preserve"> 80</w:t>
            </w:r>
          </w:p>
        </w:tc>
        <w:tc>
          <w:tcPr>
            <w:tcW w:w="1701" w:type="dxa"/>
            <w:tcBorders>
              <w:top w:val="single" w:sz="4" w:space="0" w:color="auto"/>
              <w:bottom w:val="single" w:sz="4" w:space="0" w:color="auto"/>
            </w:tcBorders>
            <w:vAlign w:val="center"/>
          </w:tcPr>
          <w:p w14:paraId="58B6EAAF" w14:textId="77777777" w:rsidR="00386872" w:rsidRDefault="00386872" w:rsidP="00ED582E">
            <w:pPr>
              <w:rPr>
                <w:lang w:val="en-US"/>
              </w:rPr>
            </w:pPr>
            <w:r>
              <w:rPr>
                <w:lang w:val="en-US"/>
              </w:rPr>
              <w:t>CF57A</w:t>
            </w:r>
          </w:p>
          <w:p w14:paraId="7C5628BE" w14:textId="77777777" w:rsidR="00386872" w:rsidRDefault="00386872" w:rsidP="00ED582E"/>
        </w:tc>
        <w:tc>
          <w:tcPr>
            <w:tcW w:w="4961" w:type="dxa"/>
            <w:tcBorders>
              <w:top w:val="single" w:sz="4" w:space="0" w:color="auto"/>
              <w:bottom w:val="single" w:sz="4" w:space="0" w:color="auto"/>
            </w:tcBorders>
            <w:vAlign w:val="center"/>
          </w:tcPr>
          <w:p w14:paraId="1065F3D1" w14:textId="77777777" w:rsidR="00386872" w:rsidRDefault="00386872" w:rsidP="00ED582E">
            <w:pPr>
              <w:adjustRightInd w:val="0"/>
              <w:rPr>
                <w:lang w:val="en-US"/>
              </w:rPr>
            </w:pPr>
            <w:r w:rsidRPr="00D25692">
              <w:rPr>
                <w:lang w:val="en-US"/>
              </w:rPr>
              <w:t>Aplicarea manuala a chitului pe baza de ipsos "Eurofin" grosime 1,0 mm pe suprafetele  peretilor,  coloanelor  si  tavanelor</w:t>
            </w:r>
          </w:p>
          <w:p w14:paraId="324756E5"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5DD4AFB"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5927D70" w14:textId="77777777" w:rsidR="00386872" w:rsidRDefault="00386872" w:rsidP="00ED582E">
            <w:pPr>
              <w:adjustRightInd w:val="0"/>
              <w:jc w:val="center"/>
              <w:rPr>
                <w:rFonts w:ascii="Arial CYR" w:hAnsi="Arial CYR" w:cs="Arial CYR"/>
              </w:rPr>
            </w:pPr>
            <w:r>
              <w:t>3,330</w:t>
            </w:r>
          </w:p>
          <w:p w14:paraId="1FE30E14" w14:textId="77777777" w:rsidR="00386872" w:rsidRDefault="00386872" w:rsidP="00ED582E">
            <w:pPr>
              <w:jc w:val="center"/>
            </w:pPr>
          </w:p>
        </w:tc>
      </w:tr>
      <w:tr w:rsidR="00386872" w14:paraId="02ADFC6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AE5527" w14:textId="77777777" w:rsidR="00386872" w:rsidRDefault="00386872" w:rsidP="00ED582E">
            <w:r>
              <w:t xml:space="preserve"> 81</w:t>
            </w:r>
          </w:p>
        </w:tc>
        <w:tc>
          <w:tcPr>
            <w:tcW w:w="1701" w:type="dxa"/>
            <w:tcBorders>
              <w:top w:val="single" w:sz="4" w:space="0" w:color="auto"/>
              <w:bottom w:val="single" w:sz="4" w:space="0" w:color="auto"/>
            </w:tcBorders>
            <w:vAlign w:val="center"/>
          </w:tcPr>
          <w:p w14:paraId="1B059422" w14:textId="77777777" w:rsidR="00386872" w:rsidRDefault="00386872" w:rsidP="00ED582E">
            <w:pPr>
              <w:rPr>
                <w:lang w:val="en-US"/>
              </w:rPr>
            </w:pPr>
            <w:r>
              <w:rPr>
                <w:lang w:val="en-US"/>
              </w:rPr>
              <w:t>CN53A</w:t>
            </w:r>
          </w:p>
          <w:p w14:paraId="4010A375" w14:textId="77777777" w:rsidR="00386872" w:rsidRDefault="00386872" w:rsidP="00ED582E"/>
        </w:tc>
        <w:tc>
          <w:tcPr>
            <w:tcW w:w="4961" w:type="dxa"/>
            <w:tcBorders>
              <w:top w:val="single" w:sz="4" w:space="0" w:color="auto"/>
              <w:bottom w:val="single" w:sz="4" w:space="0" w:color="auto"/>
            </w:tcBorders>
            <w:vAlign w:val="center"/>
          </w:tcPr>
          <w:p w14:paraId="595BA7CE" w14:textId="77777777" w:rsidR="00386872" w:rsidRDefault="00386872" w:rsidP="00ED582E">
            <w:pPr>
              <w:adjustRightInd w:val="0"/>
              <w:rPr>
                <w:lang w:val="en-US"/>
              </w:rPr>
            </w:pPr>
            <w:r w:rsidRPr="00D25692">
              <w:rPr>
                <w:lang w:val="en-US"/>
              </w:rPr>
              <w:t>Grunduirea suprafetelor interioare a peretilor si tavanelor</w:t>
            </w:r>
          </w:p>
          <w:p w14:paraId="2C415DAF"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2B3BFDD"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4D47174" w14:textId="77777777" w:rsidR="00386872" w:rsidRDefault="00386872" w:rsidP="00ED582E">
            <w:pPr>
              <w:adjustRightInd w:val="0"/>
              <w:jc w:val="center"/>
              <w:rPr>
                <w:rFonts w:ascii="Arial CYR" w:hAnsi="Arial CYR" w:cs="Arial CYR"/>
              </w:rPr>
            </w:pPr>
            <w:r>
              <w:t>3,330</w:t>
            </w:r>
          </w:p>
          <w:p w14:paraId="051145C3" w14:textId="77777777" w:rsidR="00386872" w:rsidRDefault="00386872" w:rsidP="00ED582E">
            <w:pPr>
              <w:jc w:val="center"/>
            </w:pPr>
          </w:p>
        </w:tc>
      </w:tr>
      <w:tr w:rsidR="00386872" w14:paraId="2297472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B95FA6" w14:textId="77777777" w:rsidR="00386872" w:rsidRDefault="00386872" w:rsidP="00ED582E">
            <w:r>
              <w:t xml:space="preserve"> 82</w:t>
            </w:r>
          </w:p>
        </w:tc>
        <w:tc>
          <w:tcPr>
            <w:tcW w:w="1701" w:type="dxa"/>
            <w:tcBorders>
              <w:top w:val="single" w:sz="4" w:space="0" w:color="auto"/>
              <w:bottom w:val="single" w:sz="4" w:space="0" w:color="auto"/>
            </w:tcBorders>
            <w:vAlign w:val="center"/>
          </w:tcPr>
          <w:p w14:paraId="4D9747C9" w14:textId="77777777" w:rsidR="00386872" w:rsidRDefault="00386872" w:rsidP="00ED582E">
            <w:pPr>
              <w:rPr>
                <w:lang w:val="en-US"/>
              </w:rPr>
            </w:pPr>
            <w:r>
              <w:rPr>
                <w:lang w:val="en-US"/>
              </w:rPr>
              <w:t>CN06A</w:t>
            </w:r>
          </w:p>
          <w:p w14:paraId="3FA9CAC1" w14:textId="77777777" w:rsidR="00386872" w:rsidRDefault="00386872" w:rsidP="00ED582E"/>
        </w:tc>
        <w:tc>
          <w:tcPr>
            <w:tcW w:w="4961" w:type="dxa"/>
            <w:tcBorders>
              <w:top w:val="single" w:sz="4" w:space="0" w:color="auto"/>
              <w:bottom w:val="single" w:sz="4" w:space="0" w:color="auto"/>
            </w:tcBorders>
            <w:vAlign w:val="center"/>
          </w:tcPr>
          <w:p w14:paraId="6FD414B1" w14:textId="77777777" w:rsidR="00386872" w:rsidRDefault="00386872" w:rsidP="00ED582E">
            <w:pPr>
              <w:adjustRightInd w:val="0"/>
              <w:rPr>
                <w:lang w:val="en-US"/>
              </w:rPr>
            </w:pPr>
            <w:r w:rsidRPr="00D25692">
              <w:rPr>
                <w:lang w:val="en-US"/>
              </w:rPr>
              <w:t>Vopsitorii interioare cu vopsea pe baza de copolimeri vinilici in emulsie apoasa,  aplicate in 2 straturi pe glet existent, executate manual</w:t>
            </w:r>
          </w:p>
          <w:p w14:paraId="362ACE8D"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342C1A1"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530AFF20" w14:textId="77777777" w:rsidR="00386872" w:rsidRDefault="00386872" w:rsidP="00ED582E">
            <w:pPr>
              <w:adjustRightInd w:val="0"/>
              <w:jc w:val="center"/>
              <w:rPr>
                <w:rFonts w:ascii="Arial CYR" w:hAnsi="Arial CYR" w:cs="Arial CYR"/>
              </w:rPr>
            </w:pPr>
            <w:r>
              <w:t>3,330</w:t>
            </w:r>
          </w:p>
          <w:p w14:paraId="67EA4CF5" w14:textId="77777777" w:rsidR="00386872" w:rsidRDefault="00386872" w:rsidP="00ED582E">
            <w:pPr>
              <w:jc w:val="center"/>
            </w:pPr>
          </w:p>
        </w:tc>
      </w:tr>
      <w:tr w:rsidR="00386872" w14:paraId="48F7EB69" w14:textId="77777777" w:rsidTr="00ED582E">
        <w:tc>
          <w:tcPr>
            <w:tcW w:w="709" w:type="dxa"/>
            <w:tcBorders>
              <w:top w:val="nil"/>
              <w:left w:val="single" w:sz="6" w:space="0" w:color="auto"/>
              <w:bottom w:val="nil"/>
              <w:right w:val="nil"/>
            </w:tcBorders>
          </w:tcPr>
          <w:p w14:paraId="20911EC0"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7A556A16" w14:textId="77777777" w:rsidR="00386872" w:rsidRDefault="00386872" w:rsidP="00ED582E"/>
        </w:tc>
        <w:tc>
          <w:tcPr>
            <w:tcW w:w="4961" w:type="dxa"/>
            <w:tcBorders>
              <w:top w:val="nil"/>
              <w:left w:val="single" w:sz="6" w:space="0" w:color="auto"/>
              <w:bottom w:val="nil"/>
              <w:right w:val="nil"/>
            </w:tcBorders>
          </w:tcPr>
          <w:p w14:paraId="39D3D2FE"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5.4. Glafuri exterioare</w:t>
            </w:r>
          </w:p>
          <w:p w14:paraId="0E521DA3"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7F47B500" w14:textId="77777777" w:rsidR="00386872" w:rsidRDefault="00386872" w:rsidP="00ED582E"/>
        </w:tc>
        <w:tc>
          <w:tcPr>
            <w:tcW w:w="1559" w:type="dxa"/>
            <w:tcBorders>
              <w:top w:val="nil"/>
              <w:left w:val="single" w:sz="6" w:space="0" w:color="auto"/>
              <w:bottom w:val="nil"/>
              <w:right w:val="single" w:sz="4" w:space="0" w:color="auto"/>
            </w:tcBorders>
          </w:tcPr>
          <w:p w14:paraId="7CF7C971" w14:textId="77777777" w:rsidR="00386872" w:rsidRDefault="00386872" w:rsidP="00ED582E"/>
        </w:tc>
      </w:tr>
      <w:tr w:rsidR="00386872" w14:paraId="41CEE19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0F029E" w14:textId="77777777" w:rsidR="00386872" w:rsidRDefault="00386872" w:rsidP="00ED582E">
            <w:r>
              <w:t>83</w:t>
            </w:r>
          </w:p>
        </w:tc>
        <w:tc>
          <w:tcPr>
            <w:tcW w:w="1701" w:type="dxa"/>
            <w:tcBorders>
              <w:top w:val="single" w:sz="4" w:space="0" w:color="auto"/>
              <w:bottom w:val="single" w:sz="4" w:space="0" w:color="auto"/>
            </w:tcBorders>
            <w:vAlign w:val="center"/>
          </w:tcPr>
          <w:p w14:paraId="5CE461AE" w14:textId="77777777" w:rsidR="00386872" w:rsidRDefault="00386872" w:rsidP="00ED582E">
            <w:pPr>
              <w:rPr>
                <w:lang w:val="en-US"/>
              </w:rPr>
            </w:pPr>
            <w:r>
              <w:rPr>
                <w:lang w:val="en-US"/>
              </w:rPr>
              <w:t>RpCJ06B</w:t>
            </w:r>
          </w:p>
          <w:p w14:paraId="40843AD6" w14:textId="77777777" w:rsidR="00386872" w:rsidRDefault="00386872" w:rsidP="00ED582E"/>
        </w:tc>
        <w:tc>
          <w:tcPr>
            <w:tcW w:w="4961" w:type="dxa"/>
            <w:tcBorders>
              <w:top w:val="single" w:sz="4" w:space="0" w:color="auto"/>
              <w:bottom w:val="single" w:sz="4" w:space="0" w:color="auto"/>
            </w:tcBorders>
            <w:vAlign w:val="center"/>
          </w:tcPr>
          <w:p w14:paraId="2BD1E96D" w14:textId="77777777" w:rsidR="00386872" w:rsidRDefault="00386872" w:rsidP="00ED582E">
            <w:pPr>
              <w:adjustRightInd w:val="0"/>
              <w:rPr>
                <w:lang w:val="en-US"/>
              </w:rPr>
            </w:pPr>
            <w:r w:rsidRPr="00D25692">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2EF4D197"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1196347"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460250F7" w14:textId="77777777" w:rsidR="00386872" w:rsidRDefault="00386872" w:rsidP="00ED582E">
            <w:pPr>
              <w:adjustRightInd w:val="0"/>
              <w:jc w:val="center"/>
              <w:rPr>
                <w:rFonts w:ascii="Arial CYR" w:hAnsi="Arial CYR" w:cs="Arial CYR"/>
              </w:rPr>
            </w:pPr>
            <w:r>
              <w:t>22,800</w:t>
            </w:r>
          </w:p>
          <w:p w14:paraId="61E8FA15" w14:textId="77777777" w:rsidR="00386872" w:rsidRDefault="00386872" w:rsidP="00ED582E">
            <w:pPr>
              <w:jc w:val="center"/>
            </w:pPr>
          </w:p>
        </w:tc>
      </w:tr>
      <w:tr w:rsidR="00386872" w14:paraId="54A0D96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B0BE76" w14:textId="77777777" w:rsidR="00386872" w:rsidRDefault="00386872" w:rsidP="00ED582E">
            <w:r>
              <w:t xml:space="preserve"> 84</w:t>
            </w:r>
          </w:p>
        </w:tc>
        <w:tc>
          <w:tcPr>
            <w:tcW w:w="1701" w:type="dxa"/>
            <w:tcBorders>
              <w:top w:val="single" w:sz="4" w:space="0" w:color="auto"/>
              <w:bottom w:val="single" w:sz="4" w:space="0" w:color="auto"/>
            </w:tcBorders>
            <w:vAlign w:val="center"/>
          </w:tcPr>
          <w:p w14:paraId="6F878A95" w14:textId="77777777" w:rsidR="00386872" w:rsidRDefault="00386872" w:rsidP="00ED582E">
            <w:pPr>
              <w:rPr>
                <w:lang w:val="en-US"/>
              </w:rPr>
            </w:pPr>
            <w:r>
              <w:rPr>
                <w:lang w:val="en-US"/>
              </w:rPr>
              <w:t>CN54B</w:t>
            </w:r>
          </w:p>
          <w:p w14:paraId="3DDC6E8A" w14:textId="77777777" w:rsidR="00386872" w:rsidRDefault="00386872" w:rsidP="00ED582E"/>
        </w:tc>
        <w:tc>
          <w:tcPr>
            <w:tcW w:w="4961" w:type="dxa"/>
            <w:tcBorders>
              <w:top w:val="single" w:sz="4" w:space="0" w:color="auto"/>
              <w:bottom w:val="single" w:sz="4" w:space="0" w:color="auto"/>
            </w:tcBorders>
            <w:vAlign w:val="center"/>
          </w:tcPr>
          <w:p w14:paraId="4C897A13" w14:textId="77777777" w:rsidR="00386872" w:rsidRDefault="00386872" w:rsidP="00ED582E">
            <w:pPr>
              <w:adjustRightInd w:val="0"/>
              <w:rPr>
                <w:lang w:val="en-US"/>
              </w:rPr>
            </w:pPr>
            <w:r w:rsidRPr="00D25692">
              <w:rPr>
                <w:lang w:val="en-US"/>
              </w:rPr>
              <w:t>Aplicarea manuala a grundului cu cuart "Gleta" intr-un strat, la pereti exteriori la fatade</w:t>
            </w:r>
          </w:p>
          <w:p w14:paraId="511D11DA"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342C810"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401EEEC" w14:textId="77777777" w:rsidR="00386872" w:rsidRDefault="00386872" w:rsidP="00ED582E">
            <w:pPr>
              <w:adjustRightInd w:val="0"/>
              <w:jc w:val="center"/>
              <w:rPr>
                <w:rFonts w:ascii="Arial CYR" w:hAnsi="Arial CYR" w:cs="Arial CYR"/>
              </w:rPr>
            </w:pPr>
            <w:r>
              <w:t>2,500</w:t>
            </w:r>
          </w:p>
          <w:p w14:paraId="293796CC" w14:textId="77777777" w:rsidR="00386872" w:rsidRDefault="00386872" w:rsidP="00ED582E">
            <w:pPr>
              <w:jc w:val="center"/>
            </w:pPr>
          </w:p>
        </w:tc>
      </w:tr>
      <w:tr w:rsidR="00386872" w14:paraId="358A534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C09D88" w14:textId="77777777" w:rsidR="00386872" w:rsidRDefault="00386872" w:rsidP="00ED582E">
            <w:r>
              <w:t xml:space="preserve"> 85</w:t>
            </w:r>
          </w:p>
        </w:tc>
        <w:tc>
          <w:tcPr>
            <w:tcW w:w="1701" w:type="dxa"/>
            <w:tcBorders>
              <w:top w:val="single" w:sz="4" w:space="0" w:color="auto"/>
              <w:bottom w:val="single" w:sz="4" w:space="0" w:color="auto"/>
            </w:tcBorders>
            <w:vAlign w:val="center"/>
          </w:tcPr>
          <w:p w14:paraId="2D6839D5" w14:textId="77777777" w:rsidR="00386872" w:rsidRDefault="00386872" w:rsidP="00ED582E">
            <w:pPr>
              <w:rPr>
                <w:lang w:val="en-US"/>
              </w:rPr>
            </w:pPr>
            <w:r>
              <w:rPr>
                <w:lang w:val="en-US"/>
              </w:rPr>
              <w:t>CN07B</w:t>
            </w:r>
          </w:p>
          <w:p w14:paraId="127F688A" w14:textId="77777777" w:rsidR="00386872" w:rsidRDefault="00386872" w:rsidP="00ED582E"/>
        </w:tc>
        <w:tc>
          <w:tcPr>
            <w:tcW w:w="4961" w:type="dxa"/>
            <w:tcBorders>
              <w:top w:val="single" w:sz="4" w:space="0" w:color="auto"/>
              <w:bottom w:val="single" w:sz="4" w:space="0" w:color="auto"/>
            </w:tcBorders>
            <w:vAlign w:val="center"/>
          </w:tcPr>
          <w:p w14:paraId="3CDA2689" w14:textId="77777777" w:rsidR="00386872" w:rsidRDefault="00386872" w:rsidP="00ED582E">
            <w:pPr>
              <w:adjustRightInd w:val="0"/>
              <w:rPr>
                <w:lang w:val="en-US"/>
              </w:rPr>
            </w:pPr>
            <w:r w:rsidRPr="00D25692">
              <w:rPr>
                <w:lang w:val="en-US"/>
              </w:rPr>
              <w:t>Vopsitorii interioare cu vopsea pe baza de copolimeri acriloetilenici in emulsie apoasa,  aplicate in 3 straturi pe suprafete de beton sau zidarie pe tencuiala driscuita, executate manual / k=0.67 pt 2 straturi</w:t>
            </w:r>
          </w:p>
          <w:p w14:paraId="18053CA6"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BF46ED8"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B4D1356" w14:textId="77777777" w:rsidR="00386872" w:rsidRDefault="00386872" w:rsidP="00ED582E">
            <w:pPr>
              <w:adjustRightInd w:val="0"/>
              <w:jc w:val="center"/>
              <w:rPr>
                <w:rFonts w:ascii="Arial CYR" w:hAnsi="Arial CYR" w:cs="Arial CYR"/>
              </w:rPr>
            </w:pPr>
            <w:r>
              <w:t>2,500</w:t>
            </w:r>
          </w:p>
          <w:p w14:paraId="26EB8CEE" w14:textId="77777777" w:rsidR="00386872" w:rsidRDefault="00386872" w:rsidP="00ED582E">
            <w:pPr>
              <w:jc w:val="center"/>
            </w:pPr>
          </w:p>
        </w:tc>
      </w:tr>
      <w:tr w:rsidR="00386872" w14:paraId="6F72EE81" w14:textId="77777777" w:rsidTr="00ED582E">
        <w:tc>
          <w:tcPr>
            <w:tcW w:w="709" w:type="dxa"/>
            <w:tcBorders>
              <w:top w:val="nil"/>
              <w:left w:val="single" w:sz="6" w:space="0" w:color="auto"/>
              <w:bottom w:val="nil"/>
              <w:right w:val="nil"/>
            </w:tcBorders>
          </w:tcPr>
          <w:p w14:paraId="16A91226"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6F2A095A" w14:textId="77777777" w:rsidR="00386872" w:rsidRDefault="00386872" w:rsidP="00ED582E"/>
        </w:tc>
        <w:tc>
          <w:tcPr>
            <w:tcW w:w="4961" w:type="dxa"/>
            <w:tcBorders>
              <w:top w:val="nil"/>
              <w:left w:val="single" w:sz="6" w:space="0" w:color="auto"/>
              <w:bottom w:val="nil"/>
              <w:right w:val="nil"/>
            </w:tcBorders>
          </w:tcPr>
          <w:p w14:paraId="3AB5C1D3"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6. Cabinet 215</w:t>
            </w:r>
          </w:p>
          <w:p w14:paraId="69D98681"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5909EE4F" w14:textId="77777777" w:rsidR="00386872" w:rsidRDefault="00386872" w:rsidP="00ED582E"/>
        </w:tc>
        <w:tc>
          <w:tcPr>
            <w:tcW w:w="1559" w:type="dxa"/>
            <w:tcBorders>
              <w:top w:val="nil"/>
              <w:left w:val="single" w:sz="6" w:space="0" w:color="auto"/>
              <w:bottom w:val="nil"/>
              <w:right w:val="single" w:sz="4" w:space="0" w:color="auto"/>
            </w:tcBorders>
          </w:tcPr>
          <w:p w14:paraId="6D0838AB" w14:textId="77777777" w:rsidR="00386872" w:rsidRDefault="00386872" w:rsidP="00ED582E"/>
        </w:tc>
      </w:tr>
      <w:tr w:rsidR="00386872" w14:paraId="4CE0EF32" w14:textId="77777777" w:rsidTr="00ED582E">
        <w:tc>
          <w:tcPr>
            <w:tcW w:w="709" w:type="dxa"/>
            <w:tcBorders>
              <w:top w:val="nil"/>
              <w:left w:val="single" w:sz="6" w:space="0" w:color="auto"/>
              <w:bottom w:val="nil"/>
              <w:right w:val="nil"/>
            </w:tcBorders>
          </w:tcPr>
          <w:p w14:paraId="2734CAC5" w14:textId="77777777" w:rsidR="00386872" w:rsidRDefault="00386872" w:rsidP="00ED582E">
            <w:pPr>
              <w:jc w:val="center"/>
            </w:pPr>
          </w:p>
        </w:tc>
        <w:tc>
          <w:tcPr>
            <w:tcW w:w="1701" w:type="dxa"/>
            <w:tcBorders>
              <w:top w:val="nil"/>
              <w:left w:val="single" w:sz="6" w:space="0" w:color="auto"/>
              <w:bottom w:val="nil"/>
              <w:right w:val="nil"/>
            </w:tcBorders>
          </w:tcPr>
          <w:p w14:paraId="2F539D71" w14:textId="77777777" w:rsidR="00386872" w:rsidRDefault="00386872" w:rsidP="00ED582E"/>
        </w:tc>
        <w:tc>
          <w:tcPr>
            <w:tcW w:w="4961" w:type="dxa"/>
            <w:tcBorders>
              <w:top w:val="nil"/>
              <w:left w:val="single" w:sz="6" w:space="0" w:color="auto"/>
              <w:bottom w:val="nil"/>
              <w:right w:val="nil"/>
            </w:tcBorders>
          </w:tcPr>
          <w:p w14:paraId="35CBC288"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6.1. Demolari</w:t>
            </w:r>
          </w:p>
          <w:p w14:paraId="64F2A403"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4B8AE14E" w14:textId="77777777" w:rsidR="00386872" w:rsidRDefault="00386872" w:rsidP="00ED582E"/>
        </w:tc>
        <w:tc>
          <w:tcPr>
            <w:tcW w:w="1559" w:type="dxa"/>
            <w:tcBorders>
              <w:top w:val="nil"/>
              <w:left w:val="single" w:sz="6" w:space="0" w:color="auto"/>
              <w:bottom w:val="nil"/>
              <w:right w:val="single" w:sz="4" w:space="0" w:color="auto"/>
            </w:tcBorders>
          </w:tcPr>
          <w:p w14:paraId="29F23B7D" w14:textId="77777777" w:rsidR="00386872" w:rsidRDefault="00386872" w:rsidP="00ED582E"/>
        </w:tc>
      </w:tr>
      <w:tr w:rsidR="00386872" w14:paraId="14FFF65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452143" w14:textId="77777777" w:rsidR="00386872" w:rsidRDefault="00386872" w:rsidP="00ED582E">
            <w:r>
              <w:t>86</w:t>
            </w:r>
          </w:p>
        </w:tc>
        <w:tc>
          <w:tcPr>
            <w:tcW w:w="1701" w:type="dxa"/>
            <w:tcBorders>
              <w:top w:val="single" w:sz="4" w:space="0" w:color="auto"/>
              <w:bottom w:val="single" w:sz="4" w:space="0" w:color="auto"/>
            </w:tcBorders>
            <w:vAlign w:val="center"/>
          </w:tcPr>
          <w:p w14:paraId="3319E7D9" w14:textId="77777777" w:rsidR="00386872" w:rsidRDefault="00386872" w:rsidP="00ED582E">
            <w:pPr>
              <w:rPr>
                <w:lang w:val="en-US"/>
              </w:rPr>
            </w:pPr>
            <w:r>
              <w:rPr>
                <w:lang w:val="en-US"/>
              </w:rPr>
              <w:t>RpCO56A</w:t>
            </w:r>
          </w:p>
          <w:p w14:paraId="03E047E0" w14:textId="77777777" w:rsidR="00386872" w:rsidRDefault="00386872" w:rsidP="00ED582E"/>
        </w:tc>
        <w:tc>
          <w:tcPr>
            <w:tcW w:w="4961" w:type="dxa"/>
            <w:tcBorders>
              <w:top w:val="single" w:sz="4" w:space="0" w:color="auto"/>
              <w:bottom w:val="single" w:sz="4" w:space="0" w:color="auto"/>
            </w:tcBorders>
            <w:vAlign w:val="center"/>
          </w:tcPr>
          <w:p w14:paraId="4E322042" w14:textId="77777777" w:rsidR="00386872" w:rsidRDefault="00386872" w:rsidP="00ED582E">
            <w:pPr>
              <w:adjustRightInd w:val="0"/>
              <w:rPr>
                <w:lang w:val="en-US"/>
              </w:rPr>
            </w:pPr>
            <w:r w:rsidRPr="00D25692">
              <w:rPr>
                <w:lang w:val="en-US"/>
              </w:rPr>
              <w:t>Demontari: timplarie din lemn (ferestre)</w:t>
            </w:r>
          </w:p>
          <w:p w14:paraId="740C738B"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CB98718"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4807744" w14:textId="77777777" w:rsidR="00386872" w:rsidRDefault="00386872" w:rsidP="00ED582E">
            <w:pPr>
              <w:adjustRightInd w:val="0"/>
              <w:jc w:val="center"/>
              <w:rPr>
                <w:rFonts w:ascii="Arial CYR" w:hAnsi="Arial CYR" w:cs="Arial CYR"/>
              </w:rPr>
            </w:pPr>
            <w:r>
              <w:t>7,175</w:t>
            </w:r>
          </w:p>
          <w:p w14:paraId="1F6C337D" w14:textId="77777777" w:rsidR="00386872" w:rsidRDefault="00386872" w:rsidP="00ED582E">
            <w:pPr>
              <w:jc w:val="center"/>
            </w:pPr>
          </w:p>
        </w:tc>
      </w:tr>
      <w:tr w:rsidR="00386872" w14:paraId="463FF75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9A165D" w14:textId="77777777" w:rsidR="00386872" w:rsidRDefault="00386872" w:rsidP="00ED582E">
            <w:r>
              <w:t xml:space="preserve"> 87</w:t>
            </w:r>
          </w:p>
        </w:tc>
        <w:tc>
          <w:tcPr>
            <w:tcW w:w="1701" w:type="dxa"/>
            <w:tcBorders>
              <w:top w:val="single" w:sz="4" w:space="0" w:color="auto"/>
              <w:bottom w:val="single" w:sz="4" w:space="0" w:color="auto"/>
            </w:tcBorders>
            <w:vAlign w:val="center"/>
          </w:tcPr>
          <w:p w14:paraId="4458AE73" w14:textId="77777777" w:rsidR="00386872" w:rsidRDefault="00386872" w:rsidP="00ED582E">
            <w:pPr>
              <w:rPr>
                <w:lang w:val="en-US"/>
              </w:rPr>
            </w:pPr>
            <w:r>
              <w:rPr>
                <w:lang w:val="en-US"/>
              </w:rPr>
              <w:t>RpCI42A</w:t>
            </w:r>
          </w:p>
          <w:p w14:paraId="19294241" w14:textId="77777777" w:rsidR="00386872" w:rsidRDefault="00386872" w:rsidP="00ED582E"/>
        </w:tc>
        <w:tc>
          <w:tcPr>
            <w:tcW w:w="4961" w:type="dxa"/>
            <w:tcBorders>
              <w:top w:val="single" w:sz="4" w:space="0" w:color="auto"/>
              <w:bottom w:val="single" w:sz="4" w:space="0" w:color="auto"/>
            </w:tcBorders>
            <w:vAlign w:val="center"/>
          </w:tcPr>
          <w:p w14:paraId="5EDF6E3C" w14:textId="77777777" w:rsidR="00386872" w:rsidRDefault="00386872" w:rsidP="00ED582E">
            <w:pPr>
              <w:adjustRightInd w:val="0"/>
              <w:rPr>
                <w:lang w:val="en-US"/>
              </w:rPr>
            </w:pPr>
            <w:r>
              <w:t>Demontarea elementelor - pervaz</w:t>
            </w:r>
          </w:p>
          <w:p w14:paraId="3C94DD99" w14:textId="77777777" w:rsidR="00386872" w:rsidRDefault="00386872" w:rsidP="00ED582E"/>
        </w:tc>
        <w:tc>
          <w:tcPr>
            <w:tcW w:w="1560" w:type="dxa"/>
            <w:tcBorders>
              <w:top w:val="single" w:sz="4" w:space="0" w:color="auto"/>
              <w:bottom w:val="single" w:sz="4" w:space="0" w:color="auto"/>
            </w:tcBorders>
            <w:vAlign w:val="center"/>
          </w:tcPr>
          <w:p w14:paraId="3605FC57"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1EAE7391" w14:textId="77777777" w:rsidR="00386872" w:rsidRDefault="00386872" w:rsidP="00ED582E">
            <w:pPr>
              <w:adjustRightInd w:val="0"/>
              <w:jc w:val="center"/>
              <w:rPr>
                <w:rFonts w:ascii="Arial CYR" w:hAnsi="Arial CYR" w:cs="Arial CYR"/>
              </w:rPr>
            </w:pPr>
            <w:r>
              <w:t>4,300</w:t>
            </w:r>
          </w:p>
          <w:p w14:paraId="259452FA" w14:textId="77777777" w:rsidR="00386872" w:rsidRDefault="00386872" w:rsidP="00ED582E">
            <w:pPr>
              <w:jc w:val="center"/>
            </w:pPr>
          </w:p>
        </w:tc>
      </w:tr>
      <w:tr w:rsidR="00386872" w14:paraId="56DD7D4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01B3FB" w14:textId="77777777" w:rsidR="00386872" w:rsidRDefault="00386872" w:rsidP="00ED582E">
            <w:r>
              <w:t xml:space="preserve"> 88</w:t>
            </w:r>
          </w:p>
        </w:tc>
        <w:tc>
          <w:tcPr>
            <w:tcW w:w="1701" w:type="dxa"/>
            <w:tcBorders>
              <w:top w:val="single" w:sz="4" w:space="0" w:color="auto"/>
              <w:bottom w:val="single" w:sz="4" w:space="0" w:color="auto"/>
            </w:tcBorders>
            <w:vAlign w:val="center"/>
          </w:tcPr>
          <w:p w14:paraId="1F626E11" w14:textId="77777777" w:rsidR="00386872" w:rsidRDefault="00386872" w:rsidP="00ED582E">
            <w:pPr>
              <w:rPr>
                <w:lang w:val="en-US"/>
              </w:rPr>
            </w:pPr>
            <w:r>
              <w:rPr>
                <w:lang w:val="en-US"/>
              </w:rPr>
              <w:t>RpCI42A</w:t>
            </w:r>
          </w:p>
          <w:p w14:paraId="1E253966" w14:textId="77777777" w:rsidR="00386872" w:rsidRDefault="00386872" w:rsidP="00ED582E"/>
        </w:tc>
        <w:tc>
          <w:tcPr>
            <w:tcW w:w="4961" w:type="dxa"/>
            <w:tcBorders>
              <w:top w:val="single" w:sz="4" w:space="0" w:color="auto"/>
              <w:bottom w:val="single" w:sz="4" w:space="0" w:color="auto"/>
            </w:tcBorders>
            <w:vAlign w:val="center"/>
          </w:tcPr>
          <w:p w14:paraId="1517D2E0" w14:textId="77777777" w:rsidR="00386872" w:rsidRDefault="00386872" w:rsidP="00ED582E">
            <w:pPr>
              <w:adjustRightInd w:val="0"/>
              <w:rPr>
                <w:lang w:val="en-US"/>
              </w:rPr>
            </w:pPr>
            <w:r>
              <w:t>Demontarea elementelor - glaf</w:t>
            </w:r>
          </w:p>
          <w:p w14:paraId="4E01A687" w14:textId="77777777" w:rsidR="00386872" w:rsidRDefault="00386872" w:rsidP="00ED582E"/>
        </w:tc>
        <w:tc>
          <w:tcPr>
            <w:tcW w:w="1560" w:type="dxa"/>
            <w:tcBorders>
              <w:top w:val="single" w:sz="4" w:space="0" w:color="auto"/>
              <w:bottom w:val="single" w:sz="4" w:space="0" w:color="auto"/>
            </w:tcBorders>
            <w:vAlign w:val="center"/>
          </w:tcPr>
          <w:p w14:paraId="305E6A00"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31155D7D" w14:textId="77777777" w:rsidR="00386872" w:rsidRDefault="00386872" w:rsidP="00ED582E">
            <w:pPr>
              <w:adjustRightInd w:val="0"/>
              <w:jc w:val="center"/>
              <w:rPr>
                <w:rFonts w:ascii="Arial CYR" w:hAnsi="Arial CYR" w:cs="Arial CYR"/>
              </w:rPr>
            </w:pPr>
            <w:r>
              <w:t>4,300</w:t>
            </w:r>
          </w:p>
          <w:p w14:paraId="1BB055EF" w14:textId="77777777" w:rsidR="00386872" w:rsidRDefault="00386872" w:rsidP="00ED582E">
            <w:pPr>
              <w:jc w:val="center"/>
            </w:pPr>
          </w:p>
        </w:tc>
      </w:tr>
      <w:tr w:rsidR="00386872" w14:paraId="5EC5BBC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1BE344" w14:textId="77777777" w:rsidR="00386872" w:rsidRDefault="00386872" w:rsidP="00ED582E">
            <w:r>
              <w:lastRenderedPageBreak/>
              <w:t xml:space="preserve"> 89</w:t>
            </w:r>
          </w:p>
        </w:tc>
        <w:tc>
          <w:tcPr>
            <w:tcW w:w="1701" w:type="dxa"/>
            <w:tcBorders>
              <w:top w:val="single" w:sz="4" w:space="0" w:color="auto"/>
              <w:bottom w:val="single" w:sz="4" w:space="0" w:color="auto"/>
            </w:tcBorders>
            <w:vAlign w:val="center"/>
          </w:tcPr>
          <w:p w14:paraId="6AEA4C57" w14:textId="77777777" w:rsidR="00386872" w:rsidRDefault="00386872" w:rsidP="00ED582E">
            <w:pPr>
              <w:rPr>
                <w:lang w:val="en-US"/>
              </w:rPr>
            </w:pPr>
            <w:r>
              <w:rPr>
                <w:lang w:val="en-US"/>
              </w:rPr>
              <w:t>TrB01A2-4</w:t>
            </w:r>
          </w:p>
          <w:p w14:paraId="397F9EFD" w14:textId="77777777" w:rsidR="00386872" w:rsidRDefault="00386872" w:rsidP="00ED582E"/>
        </w:tc>
        <w:tc>
          <w:tcPr>
            <w:tcW w:w="4961" w:type="dxa"/>
            <w:tcBorders>
              <w:top w:val="single" w:sz="4" w:space="0" w:color="auto"/>
              <w:bottom w:val="single" w:sz="4" w:space="0" w:color="auto"/>
            </w:tcBorders>
            <w:vAlign w:val="center"/>
          </w:tcPr>
          <w:p w14:paraId="700333A3" w14:textId="77777777" w:rsidR="00386872" w:rsidRDefault="00386872" w:rsidP="00ED582E">
            <w:pPr>
              <w:adjustRightInd w:val="0"/>
              <w:rPr>
                <w:lang w:val="en-US"/>
              </w:rPr>
            </w:pPr>
            <w:r w:rsidRPr="00D25692">
              <w:rPr>
                <w:lang w:val="en-US"/>
              </w:rPr>
              <w:t>Transportul materialelor din grupa 4 (incarcare, asezare, descarcare, asezare), cu roabe pe pneuri, pe distanta de 40 m</w:t>
            </w:r>
          </w:p>
          <w:p w14:paraId="45E0EB5A"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0B1AE57"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1B7A26DC" w14:textId="77777777" w:rsidR="00386872" w:rsidRDefault="00386872" w:rsidP="00ED582E">
            <w:pPr>
              <w:adjustRightInd w:val="0"/>
              <w:jc w:val="center"/>
              <w:rPr>
                <w:rFonts w:ascii="Arial CYR" w:hAnsi="Arial CYR" w:cs="Arial CYR"/>
              </w:rPr>
            </w:pPr>
            <w:r>
              <w:t>0,250</w:t>
            </w:r>
          </w:p>
          <w:p w14:paraId="383184F0" w14:textId="77777777" w:rsidR="00386872" w:rsidRDefault="00386872" w:rsidP="00ED582E">
            <w:pPr>
              <w:jc w:val="center"/>
            </w:pPr>
          </w:p>
        </w:tc>
      </w:tr>
      <w:tr w:rsidR="00386872" w14:paraId="72A0527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C2DF1F" w14:textId="77777777" w:rsidR="00386872" w:rsidRDefault="00386872" w:rsidP="00ED582E">
            <w:r>
              <w:t xml:space="preserve"> 90</w:t>
            </w:r>
          </w:p>
        </w:tc>
        <w:tc>
          <w:tcPr>
            <w:tcW w:w="1701" w:type="dxa"/>
            <w:tcBorders>
              <w:top w:val="single" w:sz="4" w:space="0" w:color="auto"/>
              <w:bottom w:val="single" w:sz="4" w:space="0" w:color="auto"/>
            </w:tcBorders>
            <w:vAlign w:val="center"/>
          </w:tcPr>
          <w:p w14:paraId="68F689D1" w14:textId="77777777" w:rsidR="00386872" w:rsidRDefault="00386872" w:rsidP="00ED582E">
            <w:pPr>
              <w:rPr>
                <w:lang w:val="en-US"/>
              </w:rPr>
            </w:pPr>
            <w:r>
              <w:rPr>
                <w:lang w:val="en-US"/>
              </w:rPr>
              <w:t>TrI1AA02C3</w:t>
            </w:r>
          </w:p>
          <w:p w14:paraId="551203CC" w14:textId="77777777" w:rsidR="00386872" w:rsidRDefault="00386872" w:rsidP="00ED582E"/>
        </w:tc>
        <w:tc>
          <w:tcPr>
            <w:tcW w:w="4961" w:type="dxa"/>
            <w:tcBorders>
              <w:top w:val="single" w:sz="4" w:space="0" w:color="auto"/>
              <w:bottom w:val="single" w:sz="4" w:space="0" w:color="auto"/>
            </w:tcBorders>
            <w:vAlign w:val="center"/>
          </w:tcPr>
          <w:p w14:paraId="2F288007" w14:textId="77777777" w:rsidR="00386872" w:rsidRDefault="00386872" w:rsidP="00ED582E">
            <w:pPr>
              <w:adjustRightInd w:val="0"/>
              <w:rPr>
                <w:lang w:val="en-US"/>
              </w:rPr>
            </w:pPr>
            <w:r w:rsidRPr="00D25692">
              <w:rPr>
                <w:lang w:val="en-US"/>
              </w:rPr>
              <w:t>Incarcarea materialelor din grupa A - grele, in bulgari prin aruncare - de pe rampa sau teren, in auto categoria 3</w:t>
            </w:r>
          </w:p>
          <w:p w14:paraId="3FC45AFE"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AE3A2EE"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39EE6A70" w14:textId="77777777" w:rsidR="00386872" w:rsidRDefault="00386872" w:rsidP="00ED582E">
            <w:pPr>
              <w:adjustRightInd w:val="0"/>
              <w:jc w:val="center"/>
              <w:rPr>
                <w:rFonts w:ascii="Arial CYR" w:hAnsi="Arial CYR" w:cs="Arial CYR"/>
              </w:rPr>
            </w:pPr>
            <w:r>
              <w:t>0,250</w:t>
            </w:r>
          </w:p>
          <w:p w14:paraId="0A762CC6" w14:textId="77777777" w:rsidR="00386872" w:rsidRDefault="00386872" w:rsidP="00ED582E">
            <w:pPr>
              <w:jc w:val="center"/>
            </w:pPr>
          </w:p>
        </w:tc>
      </w:tr>
      <w:tr w:rsidR="00386872" w14:paraId="200C56E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8965D9" w14:textId="77777777" w:rsidR="00386872" w:rsidRDefault="00386872" w:rsidP="00ED582E">
            <w:r>
              <w:t xml:space="preserve"> 91</w:t>
            </w:r>
          </w:p>
        </w:tc>
        <w:tc>
          <w:tcPr>
            <w:tcW w:w="1701" w:type="dxa"/>
            <w:tcBorders>
              <w:top w:val="single" w:sz="4" w:space="0" w:color="auto"/>
              <w:bottom w:val="single" w:sz="4" w:space="0" w:color="auto"/>
            </w:tcBorders>
            <w:vAlign w:val="center"/>
          </w:tcPr>
          <w:p w14:paraId="3114E09E" w14:textId="77777777" w:rsidR="00386872" w:rsidRDefault="00386872" w:rsidP="00ED582E">
            <w:pPr>
              <w:rPr>
                <w:lang w:val="en-US"/>
              </w:rPr>
            </w:pPr>
            <w:r>
              <w:rPr>
                <w:lang w:val="en-US"/>
              </w:rPr>
              <w:t>TsI50B5</w:t>
            </w:r>
          </w:p>
          <w:p w14:paraId="08F9DC60" w14:textId="77777777" w:rsidR="00386872" w:rsidRDefault="00386872" w:rsidP="00ED582E"/>
        </w:tc>
        <w:tc>
          <w:tcPr>
            <w:tcW w:w="4961" w:type="dxa"/>
            <w:tcBorders>
              <w:top w:val="single" w:sz="4" w:space="0" w:color="auto"/>
              <w:bottom w:val="single" w:sz="4" w:space="0" w:color="auto"/>
            </w:tcBorders>
            <w:vAlign w:val="center"/>
          </w:tcPr>
          <w:p w14:paraId="74881395" w14:textId="77777777" w:rsidR="00386872" w:rsidRDefault="00386872" w:rsidP="00ED582E">
            <w:pPr>
              <w:adjustRightInd w:val="0"/>
              <w:rPr>
                <w:lang w:val="en-US"/>
              </w:rPr>
            </w:pPr>
            <w:r w:rsidRPr="00D25692">
              <w:rPr>
                <w:lang w:val="en-US"/>
              </w:rPr>
              <w:t>Transportarea pamintului cu autobasculanta de 5 t la distanta  de 15 km</w:t>
            </w:r>
          </w:p>
          <w:p w14:paraId="23642AA0"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4C3FA64"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7D69A5FE" w14:textId="77777777" w:rsidR="00386872" w:rsidRDefault="00386872" w:rsidP="00ED582E">
            <w:pPr>
              <w:adjustRightInd w:val="0"/>
              <w:jc w:val="center"/>
              <w:rPr>
                <w:rFonts w:ascii="Arial CYR" w:hAnsi="Arial CYR" w:cs="Arial CYR"/>
              </w:rPr>
            </w:pPr>
            <w:r>
              <w:t>0,250</w:t>
            </w:r>
          </w:p>
          <w:p w14:paraId="5911EF0B" w14:textId="77777777" w:rsidR="00386872" w:rsidRDefault="00386872" w:rsidP="00ED582E">
            <w:pPr>
              <w:jc w:val="center"/>
            </w:pPr>
          </w:p>
        </w:tc>
      </w:tr>
      <w:tr w:rsidR="00386872" w14:paraId="4ED17CE2" w14:textId="77777777" w:rsidTr="00ED582E">
        <w:tc>
          <w:tcPr>
            <w:tcW w:w="709" w:type="dxa"/>
            <w:tcBorders>
              <w:top w:val="nil"/>
              <w:left w:val="single" w:sz="6" w:space="0" w:color="auto"/>
              <w:bottom w:val="nil"/>
              <w:right w:val="nil"/>
            </w:tcBorders>
          </w:tcPr>
          <w:p w14:paraId="146DE66F"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572DEAFE" w14:textId="77777777" w:rsidR="00386872" w:rsidRDefault="00386872" w:rsidP="00ED582E"/>
        </w:tc>
        <w:tc>
          <w:tcPr>
            <w:tcW w:w="4961" w:type="dxa"/>
            <w:tcBorders>
              <w:top w:val="nil"/>
              <w:left w:val="single" w:sz="6" w:space="0" w:color="auto"/>
              <w:bottom w:val="nil"/>
              <w:right w:val="nil"/>
            </w:tcBorders>
          </w:tcPr>
          <w:p w14:paraId="179CF4BB"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6.2. Ferestre</w:t>
            </w:r>
          </w:p>
          <w:p w14:paraId="7B657755"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7E9FEA11" w14:textId="77777777" w:rsidR="00386872" w:rsidRDefault="00386872" w:rsidP="00ED582E"/>
        </w:tc>
        <w:tc>
          <w:tcPr>
            <w:tcW w:w="1559" w:type="dxa"/>
            <w:tcBorders>
              <w:top w:val="nil"/>
              <w:left w:val="single" w:sz="6" w:space="0" w:color="auto"/>
              <w:bottom w:val="nil"/>
              <w:right w:val="single" w:sz="4" w:space="0" w:color="auto"/>
            </w:tcBorders>
          </w:tcPr>
          <w:p w14:paraId="57E3877C" w14:textId="77777777" w:rsidR="00386872" w:rsidRDefault="00386872" w:rsidP="00ED582E"/>
        </w:tc>
      </w:tr>
      <w:tr w:rsidR="00386872" w14:paraId="4564FD6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B0C5F6" w14:textId="77777777" w:rsidR="00386872" w:rsidRDefault="00386872" w:rsidP="00ED582E">
            <w:r>
              <w:t>92</w:t>
            </w:r>
          </w:p>
        </w:tc>
        <w:tc>
          <w:tcPr>
            <w:tcW w:w="1701" w:type="dxa"/>
            <w:tcBorders>
              <w:top w:val="single" w:sz="4" w:space="0" w:color="auto"/>
              <w:bottom w:val="single" w:sz="4" w:space="0" w:color="auto"/>
            </w:tcBorders>
            <w:vAlign w:val="center"/>
          </w:tcPr>
          <w:p w14:paraId="79A762BA" w14:textId="77777777" w:rsidR="00386872" w:rsidRDefault="00386872" w:rsidP="00ED582E">
            <w:pPr>
              <w:rPr>
                <w:lang w:val="en-US"/>
              </w:rPr>
            </w:pPr>
            <w:r>
              <w:rPr>
                <w:lang w:val="en-US"/>
              </w:rPr>
              <w:t>CK23C</w:t>
            </w:r>
          </w:p>
          <w:p w14:paraId="25837D25" w14:textId="77777777" w:rsidR="00386872" w:rsidRDefault="00386872" w:rsidP="00ED582E"/>
        </w:tc>
        <w:tc>
          <w:tcPr>
            <w:tcW w:w="4961" w:type="dxa"/>
            <w:tcBorders>
              <w:top w:val="single" w:sz="4" w:space="0" w:color="auto"/>
              <w:bottom w:val="single" w:sz="4" w:space="0" w:color="auto"/>
            </w:tcBorders>
            <w:vAlign w:val="center"/>
          </w:tcPr>
          <w:p w14:paraId="4064CCC8" w14:textId="77777777" w:rsidR="00386872" w:rsidRDefault="00386872" w:rsidP="00ED582E">
            <w:pPr>
              <w:adjustRightInd w:val="0"/>
              <w:rPr>
                <w:lang w:val="en-US"/>
              </w:rPr>
            </w:pPr>
            <w:r w:rsidRPr="00D25692">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F3 2050x1750h - 2buc</w:t>
            </w:r>
          </w:p>
          <w:p w14:paraId="7610F469"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37D6599"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CAF3F06" w14:textId="77777777" w:rsidR="00386872" w:rsidRDefault="00386872" w:rsidP="00ED582E">
            <w:pPr>
              <w:adjustRightInd w:val="0"/>
              <w:jc w:val="center"/>
              <w:rPr>
                <w:rFonts w:ascii="Arial CYR" w:hAnsi="Arial CYR" w:cs="Arial CYR"/>
              </w:rPr>
            </w:pPr>
            <w:r>
              <w:t>7,175</w:t>
            </w:r>
          </w:p>
          <w:p w14:paraId="6A11BBF8" w14:textId="77777777" w:rsidR="00386872" w:rsidRDefault="00386872" w:rsidP="00ED582E">
            <w:pPr>
              <w:jc w:val="center"/>
            </w:pPr>
          </w:p>
        </w:tc>
      </w:tr>
      <w:tr w:rsidR="00386872" w14:paraId="775FAE0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5AFA64" w14:textId="77777777" w:rsidR="00386872" w:rsidRDefault="00386872" w:rsidP="00ED582E">
            <w:r>
              <w:t xml:space="preserve"> 93</w:t>
            </w:r>
          </w:p>
        </w:tc>
        <w:tc>
          <w:tcPr>
            <w:tcW w:w="1701" w:type="dxa"/>
            <w:tcBorders>
              <w:top w:val="single" w:sz="4" w:space="0" w:color="auto"/>
              <w:bottom w:val="single" w:sz="4" w:space="0" w:color="auto"/>
            </w:tcBorders>
            <w:vAlign w:val="center"/>
          </w:tcPr>
          <w:p w14:paraId="1344A639" w14:textId="77777777" w:rsidR="00386872" w:rsidRDefault="00386872" w:rsidP="00ED582E">
            <w:pPr>
              <w:rPr>
                <w:lang w:val="en-US"/>
              </w:rPr>
            </w:pPr>
          </w:p>
          <w:p w14:paraId="4BA98EA8" w14:textId="77777777" w:rsidR="00386872" w:rsidRDefault="00386872" w:rsidP="00ED582E"/>
        </w:tc>
        <w:tc>
          <w:tcPr>
            <w:tcW w:w="4961" w:type="dxa"/>
            <w:tcBorders>
              <w:top w:val="single" w:sz="4" w:space="0" w:color="auto"/>
              <w:bottom w:val="single" w:sz="4" w:space="0" w:color="auto"/>
            </w:tcBorders>
            <w:vAlign w:val="center"/>
          </w:tcPr>
          <w:p w14:paraId="42D2947A" w14:textId="77777777" w:rsidR="00386872" w:rsidRDefault="00386872" w:rsidP="00ED582E">
            <w:pPr>
              <w:adjustRightInd w:val="0"/>
              <w:rPr>
                <w:lang w:val="en-US"/>
              </w:rPr>
            </w:pPr>
            <w:r>
              <w:t>Plasa anti-insecte 700x1750h - 2buc</w:t>
            </w:r>
          </w:p>
          <w:p w14:paraId="2396F72C" w14:textId="77777777" w:rsidR="00386872" w:rsidRDefault="00386872" w:rsidP="00ED582E"/>
        </w:tc>
        <w:tc>
          <w:tcPr>
            <w:tcW w:w="1560" w:type="dxa"/>
            <w:tcBorders>
              <w:top w:val="single" w:sz="4" w:space="0" w:color="auto"/>
              <w:bottom w:val="single" w:sz="4" w:space="0" w:color="auto"/>
            </w:tcBorders>
            <w:vAlign w:val="center"/>
          </w:tcPr>
          <w:p w14:paraId="71950735"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D426D3E" w14:textId="77777777" w:rsidR="00386872" w:rsidRDefault="00386872" w:rsidP="00ED582E">
            <w:pPr>
              <w:adjustRightInd w:val="0"/>
              <w:jc w:val="center"/>
              <w:rPr>
                <w:rFonts w:ascii="Arial CYR" w:hAnsi="Arial CYR" w:cs="Arial CYR"/>
              </w:rPr>
            </w:pPr>
            <w:r>
              <w:t>2,450</w:t>
            </w:r>
          </w:p>
          <w:p w14:paraId="7865E06D" w14:textId="77777777" w:rsidR="00386872" w:rsidRDefault="00386872" w:rsidP="00ED582E">
            <w:pPr>
              <w:jc w:val="center"/>
            </w:pPr>
          </w:p>
        </w:tc>
      </w:tr>
      <w:tr w:rsidR="00386872" w14:paraId="731D2A6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A358AC" w14:textId="77777777" w:rsidR="00386872" w:rsidRDefault="00386872" w:rsidP="00ED582E">
            <w:r>
              <w:t xml:space="preserve"> 94</w:t>
            </w:r>
          </w:p>
        </w:tc>
        <w:tc>
          <w:tcPr>
            <w:tcW w:w="1701" w:type="dxa"/>
            <w:tcBorders>
              <w:top w:val="single" w:sz="4" w:space="0" w:color="auto"/>
              <w:bottom w:val="single" w:sz="4" w:space="0" w:color="auto"/>
            </w:tcBorders>
            <w:vAlign w:val="center"/>
          </w:tcPr>
          <w:p w14:paraId="118D7F27" w14:textId="77777777" w:rsidR="00386872" w:rsidRDefault="00386872" w:rsidP="00ED582E">
            <w:pPr>
              <w:rPr>
                <w:lang w:val="en-US"/>
              </w:rPr>
            </w:pPr>
            <w:r>
              <w:rPr>
                <w:lang w:val="en-US"/>
              </w:rPr>
              <w:t>CK26C</w:t>
            </w:r>
          </w:p>
          <w:p w14:paraId="7C53A546" w14:textId="77777777" w:rsidR="00386872" w:rsidRDefault="00386872" w:rsidP="00ED582E"/>
        </w:tc>
        <w:tc>
          <w:tcPr>
            <w:tcW w:w="4961" w:type="dxa"/>
            <w:tcBorders>
              <w:top w:val="single" w:sz="4" w:space="0" w:color="auto"/>
              <w:bottom w:val="single" w:sz="4" w:space="0" w:color="auto"/>
            </w:tcBorders>
            <w:vAlign w:val="center"/>
          </w:tcPr>
          <w:p w14:paraId="2FF871C8" w14:textId="77777777" w:rsidR="00386872" w:rsidRDefault="00386872" w:rsidP="00ED582E">
            <w:pPr>
              <w:adjustRightInd w:val="0"/>
              <w:rPr>
                <w:lang w:val="en-US"/>
              </w:rPr>
            </w:pPr>
            <w:r w:rsidRPr="00D25692">
              <w:rPr>
                <w:lang w:val="en-US"/>
              </w:rPr>
              <w:t>Pervazuri montate la ferestre sau usi din mase plastice b=250</w:t>
            </w:r>
          </w:p>
          <w:p w14:paraId="6931C92A"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5FF4359"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1CC7872C" w14:textId="77777777" w:rsidR="00386872" w:rsidRDefault="00386872" w:rsidP="00ED582E">
            <w:pPr>
              <w:adjustRightInd w:val="0"/>
              <w:jc w:val="center"/>
              <w:rPr>
                <w:rFonts w:ascii="Arial CYR" w:hAnsi="Arial CYR" w:cs="Arial CYR"/>
              </w:rPr>
            </w:pPr>
            <w:r>
              <w:t>4,300</w:t>
            </w:r>
          </w:p>
          <w:p w14:paraId="2D9974A8" w14:textId="77777777" w:rsidR="00386872" w:rsidRDefault="00386872" w:rsidP="00ED582E">
            <w:pPr>
              <w:jc w:val="center"/>
            </w:pPr>
          </w:p>
        </w:tc>
      </w:tr>
      <w:tr w:rsidR="00386872" w14:paraId="52EDFAE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F13F76" w14:textId="77777777" w:rsidR="00386872" w:rsidRDefault="00386872" w:rsidP="00ED582E">
            <w:r>
              <w:t xml:space="preserve"> 95</w:t>
            </w:r>
          </w:p>
        </w:tc>
        <w:tc>
          <w:tcPr>
            <w:tcW w:w="1701" w:type="dxa"/>
            <w:tcBorders>
              <w:top w:val="single" w:sz="4" w:space="0" w:color="auto"/>
              <w:bottom w:val="single" w:sz="4" w:space="0" w:color="auto"/>
            </w:tcBorders>
            <w:vAlign w:val="center"/>
          </w:tcPr>
          <w:p w14:paraId="021C5DA0" w14:textId="77777777" w:rsidR="00386872" w:rsidRDefault="00386872" w:rsidP="00ED582E">
            <w:pPr>
              <w:rPr>
                <w:lang w:val="en-US"/>
              </w:rPr>
            </w:pPr>
            <w:r>
              <w:rPr>
                <w:lang w:val="en-US"/>
              </w:rPr>
              <w:t>CK26B</w:t>
            </w:r>
          </w:p>
          <w:p w14:paraId="154068BE" w14:textId="77777777" w:rsidR="00386872" w:rsidRDefault="00386872" w:rsidP="00ED582E"/>
        </w:tc>
        <w:tc>
          <w:tcPr>
            <w:tcW w:w="4961" w:type="dxa"/>
            <w:tcBorders>
              <w:top w:val="single" w:sz="4" w:space="0" w:color="auto"/>
              <w:bottom w:val="single" w:sz="4" w:space="0" w:color="auto"/>
            </w:tcBorders>
            <w:vAlign w:val="center"/>
          </w:tcPr>
          <w:p w14:paraId="62FEFB8B" w14:textId="77777777" w:rsidR="00386872" w:rsidRDefault="00386872" w:rsidP="00ED582E">
            <w:pPr>
              <w:adjustRightInd w:val="0"/>
              <w:rPr>
                <w:lang w:val="en-US"/>
              </w:rPr>
            </w:pPr>
            <w:r w:rsidRPr="00D25692">
              <w:rPr>
                <w:lang w:val="en-US"/>
              </w:rPr>
              <w:t>Glafuri montate la ferestre din aluminiu b=200</w:t>
            </w:r>
          </w:p>
          <w:p w14:paraId="6B04EF04"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7525F65"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E2271BE" w14:textId="77777777" w:rsidR="00386872" w:rsidRDefault="00386872" w:rsidP="00ED582E">
            <w:pPr>
              <w:adjustRightInd w:val="0"/>
              <w:jc w:val="center"/>
              <w:rPr>
                <w:rFonts w:ascii="Arial CYR" w:hAnsi="Arial CYR" w:cs="Arial CYR"/>
              </w:rPr>
            </w:pPr>
            <w:r>
              <w:t>4,300</w:t>
            </w:r>
          </w:p>
          <w:p w14:paraId="3A726DE0" w14:textId="77777777" w:rsidR="00386872" w:rsidRDefault="00386872" w:rsidP="00ED582E">
            <w:pPr>
              <w:jc w:val="center"/>
            </w:pPr>
          </w:p>
        </w:tc>
      </w:tr>
      <w:tr w:rsidR="00386872" w14:paraId="29ABBC74" w14:textId="77777777" w:rsidTr="00ED582E">
        <w:tc>
          <w:tcPr>
            <w:tcW w:w="709" w:type="dxa"/>
            <w:tcBorders>
              <w:top w:val="nil"/>
              <w:left w:val="single" w:sz="6" w:space="0" w:color="auto"/>
              <w:bottom w:val="nil"/>
              <w:right w:val="nil"/>
            </w:tcBorders>
          </w:tcPr>
          <w:p w14:paraId="0EC013B1"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79C02C9D" w14:textId="77777777" w:rsidR="00386872" w:rsidRDefault="00386872" w:rsidP="00ED582E"/>
        </w:tc>
        <w:tc>
          <w:tcPr>
            <w:tcW w:w="4961" w:type="dxa"/>
            <w:tcBorders>
              <w:top w:val="nil"/>
              <w:left w:val="single" w:sz="6" w:space="0" w:color="auto"/>
              <w:bottom w:val="nil"/>
              <w:right w:val="nil"/>
            </w:tcBorders>
          </w:tcPr>
          <w:p w14:paraId="5C7C6F88"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6.3. Glafuri interioare</w:t>
            </w:r>
          </w:p>
          <w:p w14:paraId="2CCF8ED9"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31A7D786" w14:textId="77777777" w:rsidR="00386872" w:rsidRDefault="00386872" w:rsidP="00ED582E"/>
        </w:tc>
        <w:tc>
          <w:tcPr>
            <w:tcW w:w="1559" w:type="dxa"/>
            <w:tcBorders>
              <w:top w:val="nil"/>
              <w:left w:val="single" w:sz="6" w:space="0" w:color="auto"/>
              <w:bottom w:val="nil"/>
              <w:right w:val="single" w:sz="4" w:space="0" w:color="auto"/>
            </w:tcBorders>
          </w:tcPr>
          <w:p w14:paraId="0F040E78" w14:textId="77777777" w:rsidR="00386872" w:rsidRDefault="00386872" w:rsidP="00ED582E"/>
        </w:tc>
      </w:tr>
      <w:tr w:rsidR="00386872" w14:paraId="2F8963C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698415" w14:textId="77777777" w:rsidR="00386872" w:rsidRDefault="00386872" w:rsidP="00ED582E">
            <w:r>
              <w:t>96</w:t>
            </w:r>
          </w:p>
        </w:tc>
        <w:tc>
          <w:tcPr>
            <w:tcW w:w="1701" w:type="dxa"/>
            <w:tcBorders>
              <w:top w:val="single" w:sz="4" w:space="0" w:color="auto"/>
              <w:bottom w:val="single" w:sz="4" w:space="0" w:color="auto"/>
            </w:tcBorders>
            <w:vAlign w:val="center"/>
          </w:tcPr>
          <w:p w14:paraId="36FD0095" w14:textId="77777777" w:rsidR="00386872" w:rsidRDefault="00386872" w:rsidP="00ED582E">
            <w:pPr>
              <w:rPr>
                <w:lang w:val="en-US"/>
              </w:rPr>
            </w:pPr>
            <w:r>
              <w:rPr>
                <w:lang w:val="en-US"/>
              </w:rPr>
              <w:t>CF61A</w:t>
            </w:r>
          </w:p>
          <w:p w14:paraId="230C1DA3" w14:textId="77777777" w:rsidR="00386872" w:rsidRDefault="00386872" w:rsidP="00ED582E"/>
        </w:tc>
        <w:tc>
          <w:tcPr>
            <w:tcW w:w="4961" w:type="dxa"/>
            <w:tcBorders>
              <w:top w:val="single" w:sz="4" w:space="0" w:color="auto"/>
              <w:bottom w:val="single" w:sz="4" w:space="0" w:color="auto"/>
            </w:tcBorders>
            <w:vAlign w:val="center"/>
          </w:tcPr>
          <w:p w14:paraId="22D9B0F6" w14:textId="77777777" w:rsidR="00386872" w:rsidRDefault="00386872" w:rsidP="00ED582E">
            <w:pPr>
              <w:adjustRightInd w:val="0"/>
              <w:rPr>
                <w:lang w:val="en-US"/>
              </w:rPr>
            </w:pPr>
            <w:r w:rsidRPr="00D25692">
              <w:rPr>
                <w:lang w:val="en-US"/>
              </w:rPr>
              <w:t>Driscuire continua a suprafetei (tencuiala de un strat) cu amestec uscat de ipsos: glafuri de ferestre si usi plane</w:t>
            </w:r>
          </w:p>
          <w:p w14:paraId="1466906E"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DBF953E"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9CD37B9" w14:textId="77777777" w:rsidR="00386872" w:rsidRDefault="00386872" w:rsidP="00ED582E">
            <w:pPr>
              <w:adjustRightInd w:val="0"/>
              <w:jc w:val="center"/>
              <w:rPr>
                <w:rFonts w:ascii="Arial CYR" w:hAnsi="Arial CYR" w:cs="Arial CYR"/>
              </w:rPr>
            </w:pPr>
            <w:r>
              <w:t>2,220</w:t>
            </w:r>
          </w:p>
          <w:p w14:paraId="50DFA9FE" w14:textId="77777777" w:rsidR="00386872" w:rsidRDefault="00386872" w:rsidP="00ED582E">
            <w:pPr>
              <w:jc w:val="center"/>
            </w:pPr>
          </w:p>
        </w:tc>
      </w:tr>
      <w:tr w:rsidR="00386872" w14:paraId="4BB3417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C63983" w14:textId="77777777" w:rsidR="00386872" w:rsidRDefault="00386872" w:rsidP="00ED582E">
            <w:r>
              <w:t xml:space="preserve"> 97</w:t>
            </w:r>
          </w:p>
        </w:tc>
        <w:tc>
          <w:tcPr>
            <w:tcW w:w="1701" w:type="dxa"/>
            <w:tcBorders>
              <w:top w:val="single" w:sz="4" w:space="0" w:color="auto"/>
              <w:bottom w:val="single" w:sz="4" w:space="0" w:color="auto"/>
            </w:tcBorders>
            <w:vAlign w:val="center"/>
          </w:tcPr>
          <w:p w14:paraId="03993D78" w14:textId="77777777" w:rsidR="00386872" w:rsidRDefault="00386872" w:rsidP="00ED582E">
            <w:pPr>
              <w:rPr>
                <w:lang w:val="en-US"/>
              </w:rPr>
            </w:pPr>
            <w:r>
              <w:rPr>
                <w:lang w:val="en-US"/>
              </w:rPr>
              <w:t>CF57A</w:t>
            </w:r>
          </w:p>
          <w:p w14:paraId="28D7E722" w14:textId="77777777" w:rsidR="00386872" w:rsidRDefault="00386872" w:rsidP="00ED582E"/>
        </w:tc>
        <w:tc>
          <w:tcPr>
            <w:tcW w:w="4961" w:type="dxa"/>
            <w:tcBorders>
              <w:top w:val="single" w:sz="4" w:space="0" w:color="auto"/>
              <w:bottom w:val="single" w:sz="4" w:space="0" w:color="auto"/>
            </w:tcBorders>
            <w:vAlign w:val="center"/>
          </w:tcPr>
          <w:p w14:paraId="7DCAC237" w14:textId="77777777" w:rsidR="00386872" w:rsidRDefault="00386872" w:rsidP="00ED582E">
            <w:pPr>
              <w:adjustRightInd w:val="0"/>
              <w:rPr>
                <w:lang w:val="en-US"/>
              </w:rPr>
            </w:pPr>
            <w:r w:rsidRPr="00D25692">
              <w:rPr>
                <w:lang w:val="en-US"/>
              </w:rPr>
              <w:t>Aplicarea manuala a chitului pe baza de ipsos "Eurofin" grosime 1,0 mm pe suprafetele  peretilor,  coloanelor  si  tavanelor</w:t>
            </w:r>
          </w:p>
          <w:p w14:paraId="6689A107"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48F37CDB"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009CC4E" w14:textId="77777777" w:rsidR="00386872" w:rsidRDefault="00386872" w:rsidP="00ED582E">
            <w:pPr>
              <w:adjustRightInd w:val="0"/>
              <w:jc w:val="center"/>
              <w:rPr>
                <w:rFonts w:ascii="Arial CYR" w:hAnsi="Arial CYR" w:cs="Arial CYR"/>
              </w:rPr>
            </w:pPr>
            <w:r>
              <w:t>2,220</w:t>
            </w:r>
          </w:p>
          <w:p w14:paraId="52EF91A5" w14:textId="77777777" w:rsidR="00386872" w:rsidRDefault="00386872" w:rsidP="00ED582E">
            <w:pPr>
              <w:jc w:val="center"/>
            </w:pPr>
          </w:p>
        </w:tc>
      </w:tr>
      <w:tr w:rsidR="00386872" w14:paraId="18FABA8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E2E92A" w14:textId="77777777" w:rsidR="00386872" w:rsidRDefault="00386872" w:rsidP="00ED582E">
            <w:r>
              <w:t xml:space="preserve"> 98</w:t>
            </w:r>
          </w:p>
        </w:tc>
        <w:tc>
          <w:tcPr>
            <w:tcW w:w="1701" w:type="dxa"/>
            <w:tcBorders>
              <w:top w:val="single" w:sz="4" w:space="0" w:color="auto"/>
              <w:bottom w:val="single" w:sz="4" w:space="0" w:color="auto"/>
            </w:tcBorders>
            <w:vAlign w:val="center"/>
          </w:tcPr>
          <w:p w14:paraId="3A17CAEC" w14:textId="77777777" w:rsidR="00386872" w:rsidRDefault="00386872" w:rsidP="00ED582E">
            <w:pPr>
              <w:rPr>
                <w:lang w:val="en-US"/>
              </w:rPr>
            </w:pPr>
            <w:r>
              <w:rPr>
                <w:lang w:val="en-US"/>
              </w:rPr>
              <w:t>CN53A</w:t>
            </w:r>
          </w:p>
          <w:p w14:paraId="3DD09155" w14:textId="77777777" w:rsidR="00386872" w:rsidRDefault="00386872" w:rsidP="00ED582E"/>
        </w:tc>
        <w:tc>
          <w:tcPr>
            <w:tcW w:w="4961" w:type="dxa"/>
            <w:tcBorders>
              <w:top w:val="single" w:sz="4" w:space="0" w:color="auto"/>
              <w:bottom w:val="single" w:sz="4" w:space="0" w:color="auto"/>
            </w:tcBorders>
            <w:vAlign w:val="center"/>
          </w:tcPr>
          <w:p w14:paraId="05643C4E" w14:textId="77777777" w:rsidR="00386872" w:rsidRDefault="00386872" w:rsidP="00ED582E">
            <w:pPr>
              <w:adjustRightInd w:val="0"/>
              <w:rPr>
                <w:lang w:val="en-US"/>
              </w:rPr>
            </w:pPr>
            <w:r w:rsidRPr="00D25692">
              <w:rPr>
                <w:lang w:val="en-US"/>
              </w:rPr>
              <w:t>Grunduirea suprafetelor interioare a peretilor si tavanelor</w:t>
            </w:r>
          </w:p>
          <w:p w14:paraId="716A2851"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0999D2C"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02F4A44" w14:textId="77777777" w:rsidR="00386872" w:rsidRDefault="00386872" w:rsidP="00ED582E">
            <w:pPr>
              <w:adjustRightInd w:val="0"/>
              <w:jc w:val="center"/>
              <w:rPr>
                <w:rFonts w:ascii="Arial CYR" w:hAnsi="Arial CYR" w:cs="Arial CYR"/>
              </w:rPr>
            </w:pPr>
            <w:r>
              <w:t>2,220</w:t>
            </w:r>
          </w:p>
          <w:p w14:paraId="61411620" w14:textId="77777777" w:rsidR="00386872" w:rsidRDefault="00386872" w:rsidP="00ED582E">
            <w:pPr>
              <w:jc w:val="center"/>
            </w:pPr>
          </w:p>
        </w:tc>
      </w:tr>
      <w:tr w:rsidR="00386872" w14:paraId="62A43A1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D33611" w14:textId="77777777" w:rsidR="00386872" w:rsidRDefault="00386872" w:rsidP="00ED582E">
            <w:r>
              <w:t xml:space="preserve"> 99</w:t>
            </w:r>
          </w:p>
        </w:tc>
        <w:tc>
          <w:tcPr>
            <w:tcW w:w="1701" w:type="dxa"/>
            <w:tcBorders>
              <w:top w:val="single" w:sz="4" w:space="0" w:color="auto"/>
              <w:bottom w:val="single" w:sz="4" w:space="0" w:color="auto"/>
            </w:tcBorders>
            <w:vAlign w:val="center"/>
          </w:tcPr>
          <w:p w14:paraId="72CE26A1" w14:textId="77777777" w:rsidR="00386872" w:rsidRDefault="00386872" w:rsidP="00ED582E">
            <w:pPr>
              <w:rPr>
                <w:lang w:val="en-US"/>
              </w:rPr>
            </w:pPr>
            <w:r>
              <w:rPr>
                <w:lang w:val="en-US"/>
              </w:rPr>
              <w:t>CN06A</w:t>
            </w:r>
          </w:p>
          <w:p w14:paraId="69ACE360" w14:textId="77777777" w:rsidR="00386872" w:rsidRDefault="00386872" w:rsidP="00ED582E"/>
        </w:tc>
        <w:tc>
          <w:tcPr>
            <w:tcW w:w="4961" w:type="dxa"/>
            <w:tcBorders>
              <w:top w:val="single" w:sz="4" w:space="0" w:color="auto"/>
              <w:bottom w:val="single" w:sz="4" w:space="0" w:color="auto"/>
            </w:tcBorders>
            <w:vAlign w:val="center"/>
          </w:tcPr>
          <w:p w14:paraId="289BC181" w14:textId="77777777" w:rsidR="00386872" w:rsidRDefault="00386872" w:rsidP="00ED582E">
            <w:pPr>
              <w:adjustRightInd w:val="0"/>
              <w:rPr>
                <w:lang w:val="en-US"/>
              </w:rPr>
            </w:pPr>
            <w:r w:rsidRPr="00D25692">
              <w:rPr>
                <w:lang w:val="en-US"/>
              </w:rPr>
              <w:t>Vopsitorii interioare cu vopsea pe baza de copolimeri vinilici in emulsie apoasa,  aplicate in 2 straturi pe glet existent, executate manual</w:t>
            </w:r>
          </w:p>
          <w:p w14:paraId="7A5B2D5A"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6E7DE71"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584D5B8F" w14:textId="77777777" w:rsidR="00386872" w:rsidRDefault="00386872" w:rsidP="00ED582E">
            <w:pPr>
              <w:adjustRightInd w:val="0"/>
              <w:jc w:val="center"/>
              <w:rPr>
                <w:rFonts w:ascii="Arial CYR" w:hAnsi="Arial CYR" w:cs="Arial CYR"/>
              </w:rPr>
            </w:pPr>
            <w:r>
              <w:t>2,220</w:t>
            </w:r>
          </w:p>
          <w:p w14:paraId="2ABE53DE" w14:textId="77777777" w:rsidR="00386872" w:rsidRDefault="00386872" w:rsidP="00ED582E">
            <w:pPr>
              <w:jc w:val="center"/>
            </w:pPr>
          </w:p>
        </w:tc>
      </w:tr>
      <w:tr w:rsidR="00386872" w14:paraId="55128717" w14:textId="77777777" w:rsidTr="00ED582E">
        <w:tc>
          <w:tcPr>
            <w:tcW w:w="709" w:type="dxa"/>
            <w:tcBorders>
              <w:top w:val="nil"/>
              <w:left w:val="single" w:sz="6" w:space="0" w:color="auto"/>
              <w:bottom w:val="nil"/>
              <w:right w:val="nil"/>
            </w:tcBorders>
          </w:tcPr>
          <w:p w14:paraId="5155B1BD"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5F9085A3" w14:textId="77777777" w:rsidR="00386872" w:rsidRDefault="00386872" w:rsidP="00ED582E"/>
        </w:tc>
        <w:tc>
          <w:tcPr>
            <w:tcW w:w="4961" w:type="dxa"/>
            <w:tcBorders>
              <w:top w:val="nil"/>
              <w:left w:val="single" w:sz="6" w:space="0" w:color="auto"/>
              <w:bottom w:val="nil"/>
              <w:right w:val="nil"/>
            </w:tcBorders>
          </w:tcPr>
          <w:p w14:paraId="4663A039"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6.4. Glafuri exterioare</w:t>
            </w:r>
          </w:p>
          <w:p w14:paraId="770674A9"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4DB65BF3" w14:textId="77777777" w:rsidR="00386872" w:rsidRDefault="00386872" w:rsidP="00ED582E"/>
        </w:tc>
        <w:tc>
          <w:tcPr>
            <w:tcW w:w="1559" w:type="dxa"/>
            <w:tcBorders>
              <w:top w:val="nil"/>
              <w:left w:val="single" w:sz="6" w:space="0" w:color="auto"/>
              <w:bottom w:val="nil"/>
              <w:right w:val="single" w:sz="4" w:space="0" w:color="auto"/>
            </w:tcBorders>
          </w:tcPr>
          <w:p w14:paraId="67F24A1F" w14:textId="77777777" w:rsidR="00386872" w:rsidRDefault="00386872" w:rsidP="00ED582E"/>
        </w:tc>
      </w:tr>
      <w:tr w:rsidR="00386872" w14:paraId="6FAB236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D5528D" w14:textId="77777777" w:rsidR="00386872" w:rsidRDefault="00386872" w:rsidP="00ED582E">
            <w:r>
              <w:lastRenderedPageBreak/>
              <w:t>100</w:t>
            </w:r>
          </w:p>
        </w:tc>
        <w:tc>
          <w:tcPr>
            <w:tcW w:w="1701" w:type="dxa"/>
            <w:tcBorders>
              <w:top w:val="single" w:sz="4" w:space="0" w:color="auto"/>
              <w:bottom w:val="single" w:sz="4" w:space="0" w:color="auto"/>
            </w:tcBorders>
            <w:vAlign w:val="center"/>
          </w:tcPr>
          <w:p w14:paraId="0CCCB2DC" w14:textId="77777777" w:rsidR="00386872" w:rsidRDefault="00386872" w:rsidP="00ED582E">
            <w:pPr>
              <w:rPr>
                <w:lang w:val="en-US"/>
              </w:rPr>
            </w:pPr>
            <w:r>
              <w:rPr>
                <w:lang w:val="en-US"/>
              </w:rPr>
              <w:t>RpCJ06B</w:t>
            </w:r>
          </w:p>
          <w:p w14:paraId="23F647EA" w14:textId="77777777" w:rsidR="00386872" w:rsidRDefault="00386872" w:rsidP="00ED582E"/>
        </w:tc>
        <w:tc>
          <w:tcPr>
            <w:tcW w:w="4961" w:type="dxa"/>
            <w:tcBorders>
              <w:top w:val="single" w:sz="4" w:space="0" w:color="auto"/>
              <w:bottom w:val="single" w:sz="4" w:space="0" w:color="auto"/>
            </w:tcBorders>
            <w:vAlign w:val="center"/>
          </w:tcPr>
          <w:p w14:paraId="3A319302" w14:textId="77777777" w:rsidR="00386872" w:rsidRDefault="00386872" w:rsidP="00ED582E">
            <w:pPr>
              <w:adjustRightInd w:val="0"/>
              <w:rPr>
                <w:lang w:val="en-US"/>
              </w:rPr>
            </w:pPr>
            <w:r w:rsidRPr="00D25692">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1AE173A5"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61E3218"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5F74A28D" w14:textId="77777777" w:rsidR="00386872" w:rsidRDefault="00386872" w:rsidP="00ED582E">
            <w:pPr>
              <w:adjustRightInd w:val="0"/>
              <w:jc w:val="center"/>
              <w:rPr>
                <w:rFonts w:ascii="Arial CYR" w:hAnsi="Arial CYR" w:cs="Arial CYR"/>
              </w:rPr>
            </w:pPr>
            <w:r>
              <w:t>15,200</w:t>
            </w:r>
          </w:p>
          <w:p w14:paraId="188CE147" w14:textId="77777777" w:rsidR="00386872" w:rsidRDefault="00386872" w:rsidP="00ED582E">
            <w:pPr>
              <w:jc w:val="center"/>
            </w:pPr>
          </w:p>
        </w:tc>
      </w:tr>
      <w:tr w:rsidR="00386872" w14:paraId="03D68A6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7A129E" w14:textId="77777777" w:rsidR="00386872" w:rsidRDefault="00386872" w:rsidP="00ED582E">
            <w:r>
              <w:t xml:space="preserve"> 101</w:t>
            </w:r>
          </w:p>
        </w:tc>
        <w:tc>
          <w:tcPr>
            <w:tcW w:w="1701" w:type="dxa"/>
            <w:tcBorders>
              <w:top w:val="single" w:sz="4" w:space="0" w:color="auto"/>
              <w:bottom w:val="single" w:sz="4" w:space="0" w:color="auto"/>
            </w:tcBorders>
            <w:vAlign w:val="center"/>
          </w:tcPr>
          <w:p w14:paraId="4D28F5F7" w14:textId="77777777" w:rsidR="00386872" w:rsidRDefault="00386872" w:rsidP="00ED582E">
            <w:pPr>
              <w:rPr>
                <w:lang w:val="en-US"/>
              </w:rPr>
            </w:pPr>
            <w:r>
              <w:rPr>
                <w:lang w:val="en-US"/>
              </w:rPr>
              <w:t>CN54B</w:t>
            </w:r>
          </w:p>
          <w:p w14:paraId="3770D1E8" w14:textId="77777777" w:rsidR="00386872" w:rsidRDefault="00386872" w:rsidP="00ED582E"/>
        </w:tc>
        <w:tc>
          <w:tcPr>
            <w:tcW w:w="4961" w:type="dxa"/>
            <w:tcBorders>
              <w:top w:val="single" w:sz="4" w:space="0" w:color="auto"/>
              <w:bottom w:val="single" w:sz="4" w:space="0" w:color="auto"/>
            </w:tcBorders>
            <w:vAlign w:val="center"/>
          </w:tcPr>
          <w:p w14:paraId="7E318E90" w14:textId="77777777" w:rsidR="00386872" w:rsidRDefault="00386872" w:rsidP="00ED582E">
            <w:pPr>
              <w:adjustRightInd w:val="0"/>
              <w:rPr>
                <w:lang w:val="en-US"/>
              </w:rPr>
            </w:pPr>
            <w:r w:rsidRPr="00D25692">
              <w:rPr>
                <w:lang w:val="en-US"/>
              </w:rPr>
              <w:t>Aplicarea manuala a grundului cu cuart "Gleta" intr-un strat, la pereti exteriori la fatade</w:t>
            </w:r>
          </w:p>
          <w:p w14:paraId="4E372FFC"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638B22F"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8189489" w14:textId="77777777" w:rsidR="00386872" w:rsidRDefault="00386872" w:rsidP="00ED582E">
            <w:pPr>
              <w:adjustRightInd w:val="0"/>
              <w:jc w:val="center"/>
              <w:rPr>
                <w:rFonts w:ascii="Arial CYR" w:hAnsi="Arial CYR" w:cs="Arial CYR"/>
              </w:rPr>
            </w:pPr>
            <w:r>
              <w:t>1,670</w:t>
            </w:r>
          </w:p>
          <w:p w14:paraId="22070EFB" w14:textId="77777777" w:rsidR="00386872" w:rsidRDefault="00386872" w:rsidP="00ED582E">
            <w:pPr>
              <w:jc w:val="center"/>
            </w:pPr>
          </w:p>
        </w:tc>
      </w:tr>
      <w:tr w:rsidR="00386872" w14:paraId="4BF5EAF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885560" w14:textId="77777777" w:rsidR="00386872" w:rsidRDefault="00386872" w:rsidP="00ED582E">
            <w:r>
              <w:t xml:space="preserve"> 102</w:t>
            </w:r>
          </w:p>
        </w:tc>
        <w:tc>
          <w:tcPr>
            <w:tcW w:w="1701" w:type="dxa"/>
            <w:tcBorders>
              <w:top w:val="single" w:sz="4" w:space="0" w:color="auto"/>
              <w:bottom w:val="single" w:sz="4" w:space="0" w:color="auto"/>
            </w:tcBorders>
            <w:vAlign w:val="center"/>
          </w:tcPr>
          <w:p w14:paraId="01403A6A" w14:textId="77777777" w:rsidR="00386872" w:rsidRDefault="00386872" w:rsidP="00ED582E">
            <w:pPr>
              <w:rPr>
                <w:lang w:val="en-US"/>
              </w:rPr>
            </w:pPr>
            <w:r>
              <w:rPr>
                <w:lang w:val="en-US"/>
              </w:rPr>
              <w:t>CN07B</w:t>
            </w:r>
          </w:p>
          <w:p w14:paraId="180DB5A0" w14:textId="77777777" w:rsidR="00386872" w:rsidRDefault="00386872" w:rsidP="00ED582E"/>
        </w:tc>
        <w:tc>
          <w:tcPr>
            <w:tcW w:w="4961" w:type="dxa"/>
            <w:tcBorders>
              <w:top w:val="single" w:sz="4" w:space="0" w:color="auto"/>
              <w:bottom w:val="single" w:sz="4" w:space="0" w:color="auto"/>
            </w:tcBorders>
            <w:vAlign w:val="center"/>
          </w:tcPr>
          <w:p w14:paraId="60FD68AE" w14:textId="77777777" w:rsidR="00386872" w:rsidRDefault="00386872" w:rsidP="00ED582E">
            <w:pPr>
              <w:adjustRightInd w:val="0"/>
              <w:rPr>
                <w:lang w:val="en-US"/>
              </w:rPr>
            </w:pPr>
            <w:r w:rsidRPr="00D25692">
              <w:rPr>
                <w:lang w:val="en-US"/>
              </w:rPr>
              <w:t>Vopsitorii interioare cu vopsea pe baza de copolimeri acriloetilenici in emulsie apoasa,  aplicate in 3 straturi pe suprafete de beton sau zidarie pe tencuiala driscuita, executate manual / k=0.67 pt 2 straturi</w:t>
            </w:r>
          </w:p>
          <w:p w14:paraId="74A5D155"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85CA49D"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523E2E4" w14:textId="77777777" w:rsidR="00386872" w:rsidRDefault="00386872" w:rsidP="00ED582E">
            <w:pPr>
              <w:adjustRightInd w:val="0"/>
              <w:jc w:val="center"/>
              <w:rPr>
                <w:rFonts w:ascii="Arial CYR" w:hAnsi="Arial CYR" w:cs="Arial CYR"/>
              </w:rPr>
            </w:pPr>
            <w:r>
              <w:t>1,670</w:t>
            </w:r>
          </w:p>
          <w:p w14:paraId="3CC42616" w14:textId="77777777" w:rsidR="00386872" w:rsidRDefault="00386872" w:rsidP="00ED582E">
            <w:pPr>
              <w:jc w:val="center"/>
            </w:pPr>
          </w:p>
        </w:tc>
      </w:tr>
      <w:tr w:rsidR="00386872" w14:paraId="69A233F3" w14:textId="77777777" w:rsidTr="00ED582E">
        <w:tc>
          <w:tcPr>
            <w:tcW w:w="709" w:type="dxa"/>
            <w:tcBorders>
              <w:top w:val="nil"/>
              <w:left w:val="single" w:sz="6" w:space="0" w:color="auto"/>
              <w:bottom w:val="nil"/>
              <w:right w:val="nil"/>
            </w:tcBorders>
          </w:tcPr>
          <w:p w14:paraId="3444D350"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4F6B7103" w14:textId="77777777" w:rsidR="00386872" w:rsidRDefault="00386872" w:rsidP="00ED582E"/>
        </w:tc>
        <w:tc>
          <w:tcPr>
            <w:tcW w:w="4961" w:type="dxa"/>
            <w:tcBorders>
              <w:top w:val="nil"/>
              <w:left w:val="single" w:sz="6" w:space="0" w:color="auto"/>
              <w:bottom w:val="nil"/>
              <w:right w:val="nil"/>
            </w:tcBorders>
          </w:tcPr>
          <w:p w14:paraId="67DB6ED5"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7. Cabinet 214</w:t>
            </w:r>
          </w:p>
          <w:p w14:paraId="6837CD0C"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3FC2463D" w14:textId="77777777" w:rsidR="00386872" w:rsidRDefault="00386872" w:rsidP="00ED582E"/>
        </w:tc>
        <w:tc>
          <w:tcPr>
            <w:tcW w:w="1559" w:type="dxa"/>
            <w:tcBorders>
              <w:top w:val="nil"/>
              <w:left w:val="single" w:sz="6" w:space="0" w:color="auto"/>
              <w:bottom w:val="nil"/>
              <w:right w:val="single" w:sz="4" w:space="0" w:color="auto"/>
            </w:tcBorders>
          </w:tcPr>
          <w:p w14:paraId="1B0D55D3" w14:textId="77777777" w:rsidR="00386872" w:rsidRDefault="00386872" w:rsidP="00ED582E"/>
        </w:tc>
      </w:tr>
      <w:tr w:rsidR="00386872" w14:paraId="01C1AFEC" w14:textId="77777777" w:rsidTr="00ED582E">
        <w:tc>
          <w:tcPr>
            <w:tcW w:w="709" w:type="dxa"/>
            <w:tcBorders>
              <w:top w:val="nil"/>
              <w:left w:val="single" w:sz="6" w:space="0" w:color="auto"/>
              <w:bottom w:val="nil"/>
              <w:right w:val="nil"/>
            </w:tcBorders>
          </w:tcPr>
          <w:p w14:paraId="0EAFE93E" w14:textId="77777777" w:rsidR="00386872" w:rsidRDefault="00386872" w:rsidP="00ED582E">
            <w:pPr>
              <w:jc w:val="center"/>
            </w:pPr>
          </w:p>
        </w:tc>
        <w:tc>
          <w:tcPr>
            <w:tcW w:w="1701" w:type="dxa"/>
            <w:tcBorders>
              <w:top w:val="nil"/>
              <w:left w:val="single" w:sz="6" w:space="0" w:color="auto"/>
              <w:bottom w:val="nil"/>
              <w:right w:val="nil"/>
            </w:tcBorders>
          </w:tcPr>
          <w:p w14:paraId="0D939B96" w14:textId="77777777" w:rsidR="00386872" w:rsidRDefault="00386872" w:rsidP="00ED582E"/>
        </w:tc>
        <w:tc>
          <w:tcPr>
            <w:tcW w:w="4961" w:type="dxa"/>
            <w:tcBorders>
              <w:top w:val="nil"/>
              <w:left w:val="single" w:sz="6" w:space="0" w:color="auto"/>
              <w:bottom w:val="nil"/>
              <w:right w:val="nil"/>
            </w:tcBorders>
          </w:tcPr>
          <w:p w14:paraId="72C47579"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7.1. Demolari</w:t>
            </w:r>
          </w:p>
          <w:p w14:paraId="75DB94B2"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03E466AE" w14:textId="77777777" w:rsidR="00386872" w:rsidRDefault="00386872" w:rsidP="00ED582E"/>
        </w:tc>
        <w:tc>
          <w:tcPr>
            <w:tcW w:w="1559" w:type="dxa"/>
            <w:tcBorders>
              <w:top w:val="nil"/>
              <w:left w:val="single" w:sz="6" w:space="0" w:color="auto"/>
              <w:bottom w:val="nil"/>
              <w:right w:val="single" w:sz="4" w:space="0" w:color="auto"/>
            </w:tcBorders>
          </w:tcPr>
          <w:p w14:paraId="6C43D7FB" w14:textId="77777777" w:rsidR="00386872" w:rsidRDefault="00386872" w:rsidP="00ED582E"/>
        </w:tc>
      </w:tr>
      <w:tr w:rsidR="00386872" w14:paraId="1EE9B23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86AE66" w14:textId="77777777" w:rsidR="00386872" w:rsidRDefault="00386872" w:rsidP="00ED582E">
            <w:r>
              <w:t>103</w:t>
            </w:r>
          </w:p>
        </w:tc>
        <w:tc>
          <w:tcPr>
            <w:tcW w:w="1701" w:type="dxa"/>
            <w:tcBorders>
              <w:top w:val="single" w:sz="4" w:space="0" w:color="auto"/>
              <w:bottom w:val="single" w:sz="4" w:space="0" w:color="auto"/>
            </w:tcBorders>
            <w:vAlign w:val="center"/>
          </w:tcPr>
          <w:p w14:paraId="0FDD6BB5" w14:textId="77777777" w:rsidR="00386872" w:rsidRDefault="00386872" w:rsidP="00ED582E">
            <w:pPr>
              <w:rPr>
                <w:lang w:val="en-US"/>
              </w:rPr>
            </w:pPr>
            <w:r>
              <w:rPr>
                <w:lang w:val="en-US"/>
              </w:rPr>
              <w:t>RpCO56A</w:t>
            </w:r>
          </w:p>
          <w:p w14:paraId="3C79B17B" w14:textId="77777777" w:rsidR="00386872" w:rsidRDefault="00386872" w:rsidP="00ED582E"/>
        </w:tc>
        <w:tc>
          <w:tcPr>
            <w:tcW w:w="4961" w:type="dxa"/>
            <w:tcBorders>
              <w:top w:val="single" w:sz="4" w:space="0" w:color="auto"/>
              <w:bottom w:val="single" w:sz="4" w:space="0" w:color="auto"/>
            </w:tcBorders>
            <w:vAlign w:val="center"/>
          </w:tcPr>
          <w:p w14:paraId="239A9467" w14:textId="77777777" w:rsidR="00386872" w:rsidRDefault="00386872" w:rsidP="00ED582E">
            <w:pPr>
              <w:adjustRightInd w:val="0"/>
              <w:rPr>
                <w:lang w:val="en-US"/>
              </w:rPr>
            </w:pPr>
            <w:r w:rsidRPr="00D25692">
              <w:rPr>
                <w:lang w:val="en-US"/>
              </w:rPr>
              <w:t>Demontari: timplarie din lemn (ferestre)</w:t>
            </w:r>
          </w:p>
          <w:p w14:paraId="7C3BE94A"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171ACBA"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0FC2454" w14:textId="77777777" w:rsidR="00386872" w:rsidRDefault="00386872" w:rsidP="00ED582E">
            <w:pPr>
              <w:adjustRightInd w:val="0"/>
              <w:jc w:val="center"/>
              <w:rPr>
                <w:rFonts w:ascii="Arial CYR" w:hAnsi="Arial CYR" w:cs="Arial CYR"/>
              </w:rPr>
            </w:pPr>
            <w:r>
              <w:t>3,590</w:t>
            </w:r>
          </w:p>
          <w:p w14:paraId="040A6C4F" w14:textId="77777777" w:rsidR="00386872" w:rsidRDefault="00386872" w:rsidP="00ED582E">
            <w:pPr>
              <w:jc w:val="center"/>
            </w:pPr>
          </w:p>
        </w:tc>
      </w:tr>
      <w:tr w:rsidR="00386872" w14:paraId="7C3B5A3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67E06D" w14:textId="77777777" w:rsidR="00386872" w:rsidRDefault="00386872" w:rsidP="00ED582E">
            <w:r>
              <w:t xml:space="preserve"> 104</w:t>
            </w:r>
          </w:p>
        </w:tc>
        <w:tc>
          <w:tcPr>
            <w:tcW w:w="1701" w:type="dxa"/>
            <w:tcBorders>
              <w:top w:val="single" w:sz="4" w:space="0" w:color="auto"/>
              <w:bottom w:val="single" w:sz="4" w:space="0" w:color="auto"/>
            </w:tcBorders>
            <w:vAlign w:val="center"/>
          </w:tcPr>
          <w:p w14:paraId="5A19584A" w14:textId="77777777" w:rsidR="00386872" w:rsidRDefault="00386872" w:rsidP="00ED582E">
            <w:pPr>
              <w:rPr>
                <w:lang w:val="en-US"/>
              </w:rPr>
            </w:pPr>
            <w:r>
              <w:rPr>
                <w:lang w:val="en-US"/>
              </w:rPr>
              <w:t>RpCI42A</w:t>
            </w:r>
          </w:p>
          <w:p w14:paraId="195CEC8C" w14:textId="77777777" w:rsidR="00386872" w:rsidRDefault="00386872" w:rsidP="00ED582E"/>
        </w:tc>
        <w:tc>
          <w:tcPr>
            <w:tcW w:w="4961" w:type="dxa"/>
            <w:tcBorders>
              <w:top w:val="single" w:sz="4" w:space="0" w:color="auto"/>
              <w:bottom w:val="single" w:sz="4" w:space="0" w:color="auto"/>
            </w:tcBorders>
            <w:vAlign w:val="center"/>
          </w:tcPr>
          <w:p w14:paraId="1CEB6C49" w14:textId="77777777" w:rsidR="00386872" w:rsidRDefault="00386872" w:rsidP="00ED582E">
            <w:pPr>
              <w:adjustRightInd w:val="0"/>
              <w:rPr>
                <w:lang w:val="en-US"/>
              </w:rPr>
            </w:pPr>
            <w:r>
              <w:t>Demontarea elementelor - pervaz</w:t>
            </w:r>
          </w:p>
          <w:p w14:paraId="0EA5F38E" w14:textId="77777777" w:rsidR="00386872" w:rsidRDefault="00386872" w:rsidP="00ED582E"/>
        </w:tc>
        <w:tc>
          <w:tcPr>
            <w:tcW w:w="1560" w:type="dxa"/>
            <w:tcBorders>
              <w:top w:val="single" w:sz="4" w:space="0" w:color="auto"/>
              <w:bottom w:val="single" w:sz="4" w:space="0" w:color="auto"/>
            </w:tcBorders>
            <w:vAlign w:val="center"/>
          </w:tcPr>
          <w:p w14:paraId="0F7D498F"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547BA48D" w14:textId="77777777" w:rsidR="00386872" w:rsidRDefault="00386872" w:rsidP="00ED582E">
            <w:pPr>
              <w:adjustRightInd w:val="0"/>
              <w:jc w:val="center"/>
              <w:rPr>
                <w:rFonts w:ascii="Arial CYR" w:hAnsi="Arial CYR" w:cs="Arial CYR"/>
              </w:rPr>
            </w:pPr>
            <w:r>
              <w:t>2,150</w:t>
            </w:r>
          </w:p>
          <w:p w14:paraId="26649881" w14:textId="77777777" w:rsidR="00386872" w:rsidRDefault="00386872" w:rsidP="00ED582E">
            <w:pPr>
              <w:jc w:val="center"/>
            </w:pPr>
          </w:p>
        </w:tc>
      </w:tr>
      <w:tr w:rsidR="00386872" w14:paraId="185029E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FFCEAA" w14:textId="77777777" w:rsidR="00386872" w:rsidRDefault="00386872" w:rsidP="00ED582E">
            <w:r>
              <w:t xml:space="preserve"> 105</w:t>
            </w:r>
          </w:p>
        </w:tc>
        <w:tc>
          <w:tcPr>
            <w:tcW w:w="1701" w:type="dxa"/>
            <w:tcBorders>
              <w:top w:val="single" w:sz="4" w:space="0" w:color="auto"/>
              <w:bottom w:val="single" w:sz="4" w:space="0" w:color="auto"/>
            </w:tcBorders>
            <w:vAlign w:val="center"/>
          </w:tcPr>
          <w:p w14:paraId="6FA80089" w14:textId="77777777" w:rsidR="00386872" w:rsidRDefault="00386872" w:rsidP="00ED582E">
            <w:pPr>
              <w:rPr>
                <w:lang w:val="en-US"/>
              </w:rPr>
            </w:pPr>
            <w:r>
              <w:rPr>
                <w:lang w:val="en-US"/>
              </w:rPr>
              <w:t>RpCI42A</w:t>
            </w:r>
          </w:p>
          <w:p w14:paraId="1B296B21" w14:textId="77777777" w:rsidR="00386872" w:rsidRDefault="00386872" w:rsidP="00ED582E"/>
        </w:tc>
        <w:tc>
          <w:tcPr>
            <w:tcW w:w="4961" w:type="dxa"/>
            <w:tcBorders>
              <w:top w:val="single" w:sz="4" w:space="0" w:color="auto"/>
              <w:bottom w:val="single" w:sz="4" w:space="0" w:color="auto"/>
            </w:tcBorders>
            <w:vAlign w:val="center"/>
          </w:tcPr>
          <w:p w14:paraId="1EFF7F12" w14:textId="77777777" w:rsidR="00386872" w:rsidRDefault="00386872" w:rsidP="00ED582E">
            <w:pPr>
              <w:adjustRightInd w:val="0"/>
              <w:rPr>
                <w:lang w:val="en-US"/>
              </w:rPr>
            </w:pPr>
            <w:r>
              <w:t>Demontarea elementelor - glaf</w:t>
            </w:r>
          </w:p>
          <w:p w14:paraId="4ABAA437" w14:textId="77777777" w:rsidR="00386872" w:rsidRDefault="00386872" w:rsidP="00ED582E"/>
        </w:tc>
        <w:tc>
          <w:tcPr>
            <w:tcW w:w="1560" w:type="dxa"/>
            <w:tcBorders>
              <w:top w:val="single" w:sz="4" w:space="0" w:color="auto"/>
              <w:bottom w:val="single" w:sz="4" w:space="0" w:color="auto"/>
            </w:tcBorders>
            <w:vAlign w:val="center"/>
          </w:tcPr>
          <w:p w14:paraId="753AA12D"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5463B53" w14:textId="77777777" w:rsidR="00386872" w:rsidRDefault="00386872" w:rsidP="00ED582E">
            <w:pPr>
              <w:adjustRightInd w:val="0"/>
              <w:jc w:val="center"/>
              <w:rPr>
                <w:rFonts w:ascii="Arial CYR" w:hAnsi="Arial CYR" w:cs="Arial CYR"/>
              </w:rPr>
            </w:pPr>
            <w:r>
              <w:t>2,150</w:t>
            </w:r>
          </w:p>
          <w:p w14:paraId="525EC248" w14:textId="77777777" w:rsidR="00386872" w:rsidRDefault="00386872" w:rsidP="00ED582E">
            <w:pPr>
              <w:jc w:val="center"/>
            </w:pPr>
          </w:p>
        </w:tc>
      </w:tr>
      <w:tr w:rsidR="00386872" w14:paraId="43C4451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649CBF" w14:textId="77777777" w:rsidR="00386872" w:rsidRDefault="00386872" w:rsidP="00ED582E">
            <w:r>
              <w:t xml:space="preserve"> 106</w:t>
            </w:r>
          </w:p>
        </w:tc>
        <w:tc>
          <w:tcPr>
            <w:tcW w:w="1701" w:type="dxa"/>
            <w:tcBorders>
              <w:top w:val="single" w:sz="4" w:space="0" w:color="auto"/>
              <w:bottom w:val="single" w:sz="4" w:space="0" w:color="auto"/>
            </w:tcBorders>
            <w:vAlign w:val="center"/>
          </w:tcPr>
          <w:p w14:paraId="6CDE21B4" w14:textId="77777777" w:rsidR="00386872" w:rsidRDefault="00386872" w:rsidP="00ED582E">
            <w:pPr>
              <w:rPr>
                <w:lang w:val="en-US"/>
              </w:rPr>
            </w:pPr>
            <w:r>
              <w:rPr>
                <w:lang w:val="en-US"/>
              </w:rPr>
              <w:t>TrB01A2-4</w:t>
            </w:r>
          </w:p>
          <w:p w14:paraId="20BFD9D3" w14:textId="77777777" w:rsidR="00386872" w:rsidRDefault="00386872" w:rsidP="00ED582E"/>
        </w:tc>
        <w:tc>
          <w:tcPr>
            <w:tcW w:w="4961" w:type="dxa"/>
            <w:tcBorders>
              <w:top w:val="single" w:sz="4" w:space="0" w:color="auto"/>
              <w:bottom w:val="single" w:sz="4" w:space="0" w:color="auto"/>
            </w:tcBorders>
            <w:vAlign w:val="center"/>
          </w:tcPr>
          <w:p w14:paraId="7B1428A0" w14:textId="77777777" w:rsidR="00386872" w:rsidRDefault="00386872" w:rsidP="00ED582E">
            <w:pPr>
              <w:adjustRightInd w:val="0"/>
              <w:rPr>
                <w:lang w:val="en-US"/>
              </w:rPr>
            </w:pPr>
            <w:r w:rsidRPr="00D25692">
              <w:rPr>
                <w:lang w:val="en-US"/>
              </w:rPr>
              <w:t>Transportul materialelor din grupa 4 (incarcare, asezare, descarcare, asezare), cu roabe pe pneuri, pe distanta de 40 m</w:t>
            </w:r>
          </w:p>
          <w:p w14:paraId="4F676C13"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4DA9E8BF"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0A52CB0C" w14:textId="77777777" w:rsidR="00386872" w:rsidRDefault="00386872" w:rsidP="00ED582E">
            <w:pPr>
              <w:adjustRightInd w:val="0"/>
              <w:jc w:val="center"/>
              <w:rPr>
                <w:rFonts w:ascii="Arial CYR" w:hAnsi="Arial CYR" w:cs="Arial CYR"/>
              </w:rPr>
            </w:pPr>
            <w:r>
              <w:t>0,125</w:t>
            </w:r>
          </w:p>
          <w:p w14:paraId="25442ECD" w14:textId="77777777" w:rsidR="00386872" w:rsidRDefault="00386872" w:rsidP="00ED582E">
            <w:pPr>
              <w:jc w:val="center"/>
            </w:pPr>
          </w:p>
        </w:tc>
      </w:tr>
      <w:tr w:rsidR="00386872" w14:paraId="59071C7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9B5C4B" w14:textId="77777777" w:rsidR="00386872" w:rsidRDefault="00386872" w:rsidP="00ED582E">
            <w:r>
              <w:t xml:space="preserve"> 107</w:t>
            </w:r>
          </w:p>
        </w:tc>
        <w:tc>
          <w:tcPr>
            <w:tcW w:w="1701" w:type="dxa"/>
            <w:tcBorders>
              <w:top w:val="single" w:sz="4" w:space="0" w:color="auto"/>
              <w:bottom w:val="single" w:sz="4" w:space="0" w:color="auto"/>
            </w:tcBorders>
            <w:vAlign w:val="center"/>
          </w:tcPr>
          <w:p w14:paraId="72309A63" w14:textId="77777777" w:rsidR="00386872" w:rsidRDefault="00386872" w:rsidP="00ED582E">
            <w:pPr>
              <w:rPr>
                <w:lang w:val="en-US"/>
              </w:rPr>
            </w:pPr>
            <w:r>
              <w:rPr>
                <w:lang w:val="en-US"/>
              </w:rPr>
              <w:t>TrI1AA02C3</w:t>
            </w:r>
          </w:p>
          <w:p w14:paraId="4D9FAC71" w14:textId="77777777" w:rsidR="00386872" w:rsidRDefault="00386872" w:rsidP="00ED582E"/>
        </w:tc>
        <w:tc>
          <w:tcPr>
            <w:tcW w:w="4961" w:type="dxa"/>
            <w:tcBorders>
              <w:top w:val="single" w:sz="4" w:space="0" w:color="auto"/>
              <w:bottom w:val="single" w:sz="4" w:space="0" w:color="auto"/>
            </w:tcBorders>
            <w:vAlign w:val="center"/>
          </w:tcPr>
          <w:p w14:paraId="01A75B39" w14:textId="77777777" w:rsidR="00386872" w:rsidRDefault="00386872" w:rsidP="00ED582E">
            <w:pPr>
              <w:adjustRightInd w:val="0"/>
              <w:rPr>
                <w:lang w:val="en-US"/>
              </w:rPr>
            </w:pPr>
            <w:r w:rsidRPr="00D25692">
              <w:rPr>
                <w:lang w:val="en-US"/>
              </w:rPr>
              <w:t>Incarcarea materialelor din grupa A - grele, in bulgari prin aruncare - de pe rampa sau teren, in auto categoria 3</w:t>
            </w:r>
          </w:p>
          <w:p w14:paraId="0C6349F7"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8193B4F"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5B051BFA" w14:textId="77777777" w:rsidR="00386872" w:rsidRDefault="00386872" w:rsidP="00ED582E">
            <w:pPr>
              <w:adjustRightInd w:val="0"/>
              <w:jc w:val="center"/>
              <w:rPr>
                <w:rFonts w:ascii="Arial CYR" w:hAnsi="Arial CYR" w:cs="Arial CYR"/>
              </w:rPr>
            </w:pPr>
            <w:r>
              <w:t>0,125</w:t>
            </w:r>
          </w:p>
          <w:p w14:paraId="6E0F38E8" w14:textId="77777777" w:rsidR="00386872" w:rsidRDefault="00386872" w:rsidP="00ED582E">
            <w:pPr>
              <w:jc w:val="center"/>
            </w:pPr>
          </w:p>
        </w:tc>
      </w:tr>
      <w:tr w:rsidR="00386872" w14:paraId="1032758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DC92CC" w14:textId="77777777" w:rsidR="00386872" w:rsidRDefault="00386872" w:rsidP="00ED582E">
            <w:r>
              <w:t xml:space="preserve"> 108</w:t>
            </w:r>
          </w:p>
        </w:tc>
        <w:tc>
          <w:tcPr>
            <w:tcW w:w="1701" w:type="dxa"/>
            <w:tcBorders>
              <w:top w:val="single" w:sz="4" w:space="0" w:color="auto"/>
              <w:bottom w:val="single" w:sz="4" w:space="0" w:color="auto"/>
            </w:tcBorders>
            <w:vAlign w:val="center"/>
          </w:tcPr>
          <w:p w14:paraId="28F8561B" w14:textId="77777777" w:rsidR="00386872" w:rsidRDefault="00386872" w:rsidP="00ED582E">
            <w:pPr>
              <w:rPr>
                <w:lang w:val="en-US"/>
              </w:rPr>
            </w:pPr>
            <w:r>
              <w:rPr>
                <w:lang w:val="en-US"/>
              </w:rPr>
              <w:t>TsI50B5</w:t>
            </w:r>
          </w:p>
          <w:p w14:paraId="5A0C13EA" w14:textId="77777777" w:rsidR="00386872" w:rsidRDefault="00386872" w:rsidP="00ED582E"/>
        </w:tc>
        <w:tc>
          <w:tcPr>
            <w:tcW w:w="4961" w:type="dxa"/>
            <w:tcBorders>
              <w:top w:val="single" w:sz="4" w:space="0" w:color="auto"/>
              <w:bottom w:val="single" w:sz="4" w:space="0" w:color="auto"/>
            </w:tcBorders>
            <w:vAlign w:val="center"/>
          </w:tcPr>
          <w:p w14:paraId="1C64CFA4" w14:textId="77777777" w:rsidR="00386872" w:rsidRDefault="00386872" w:rsidP="00ED582E">
            <w:pPr>
              <w:adjustRightInd w:val="0"/>
              <w:rPr>
                <w:lang w:val="en-US"/>
              </w:rPr>
            </w:pPr>
            <w:r w:rsidRPr="00D25692">
              <w:rPr>
                <w:lang w:val="en-US"/>
              </w:rPr>
              <w:t>Transportarea pamintului cu autobasculanta de 5 t la distanta  de 15 km</w:t>
            </w:r>
          </w:p>
          <w:p w14:paraId="627E774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8B2E18B"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718369E9" w14:textId="77777777" w:rsidR="00386872" w:rsidRDefault="00386872" w:rsidP="00ED582E">
            <w:pPr>
              <w:adjustRightInd w:val="0"/>
              <w:jc w:val="center"/>
              <w:rPr>
                <w:rFonts w:ascii="Arial CYR" w:hAnsi="Arial CYR" w:cs="Arial CYR"/>
              </w:rPr>
            </w:pPr>
            <w:r>
              <w:t>0,125</w:t>
            </w:r>
          </w:p>
          <w:p w14:paraId="5982F65F" w14:textId="77777777" w:rsidR="00386872" w:rsidRDefault="00386872" w:rsidP="00ED582E">
            <w:pPr>
              <w:jc w:val="center"/>
            </w:pPr>
          </w:p>
        </w:tc>
      </w:tr>
      <w:tr w:rsidR="00386872" w14:paraId="0E9724EE" w14:textId="77777777" w:rsidTr="00ED582E">
        <w:tc>
          <w:tcPr>
            <w:tcW w:w="709" w:type="dxa"/>
            <w:tcBorders>
              <w:top w:val="nil"/>
              <w:left w:val="single" w:sz="6" w:space="0" w:color="auto"/>
              <w:bottom w:val="nil"/>
              <w:right w:val="nil"/>
            </w:tcBorders>
          </w:tcPr>
          <w:p w14:paraId="7AD4704B"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42E4F7CA" w14:textId="77777777" w:rsidR="00386872" w:rsidRDefault="00386872" w:rsidP="00ED582E"/>
        </w:tc>
        <w:tc>
          <w:tcPr>
            <w:tcW w:w="4961" w:type="dxa"/>
            <w:tcBorders>
              <w:top w:val="nil"/>
              <w:left w:val="single" w:sz="6" w:space="0" w:color="auto"/>
              <w:bottom w:val="nil"/>
              <w:right w:val="nil"/>
            </w:tcBorders>
          </w:tcPr>
          <w:p w14:paraId="6502D4AD"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7.2. Ferestre</w:t>
            </w:r>
          </w:p>
          <w:p w14:paraId="38A5D7F3"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4D5A5CB8" w14:textId="77777777" w:rsidR="00386872" w:rsidRDefault="00386872" w:rsidP="00ED582E"/>
        </w:tc>
        <w:tc>
          <w:tcPr>
            <w:tcW w:w="1559" w:type="dxa"/>
            <w:tcBorders>
              <w:top w:val="nil"/>
              <w:left w:val="single" w:sz="6" w:space="0" w:color="auto"/>
              <w:bottom w:val="nil"/>
              <w:right w:val="single" w:sz="4" w:space="0" w:color="auto"/>
            </w:tcBorders>
          </w:tcPr>
          <w:p w14:paraId="1EA3D7B6" w14:textId="77777777" w:rsidR="00386872" w:rsidRDefault="00386872" w:rsidP="00ED582E"/>
        </w:tc>
      </w:tr>
      <w:tr w:rsidR="00386872" w14:paraId="37D7824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7080B2" w14:textId="77777777" w:rsidR="00386872" w:rsidRDefault="00386872" w:rsidP="00ED582E">
            <w:r>
              <w:t>109</w:t>
            </w:r>
          </w:p>
        </w:tc>
        <w:tc>
          <w:tcPr>
            <w:tcW w:w="1701" w:type="dxa"/>
            <w:tcBorders>
              <w:top w:val="single" w:sz="4" w:space="0" w:color="auto"/>
              <w:bottom w:val="single" w:sz="4" w:space="0" w:color="auto"/>
            </w:tcBorders>
            <w:vAlign w:val="center"/>
          </w:tcPr>
          <w:p w14:paraId="12061C63" w14:textId="77777777" w:rsidR="00386872" w:rsidRDefault="00386872" w:rsidP="00ED582E">
            <w:pPr>
              <w:rPr>
                <w:lang w:val="en-US"/>
              </w:rPr>
            </w:pPr>
            <w:r>
              <w:rPr>
                <w:lang w:val="en-US"/>
              </w:rPr>
              <w:t>CK23C</w:t>
            </w:r>
          </w:p>
          <w:p w14:paraId="0F7BAEC6" w14:textId="77777777" w:rsidR="00386872" w:rsidRDefault="00386872" w:rsidP="00ED582E"/>
        </w:tc>
        <w:tc>
          <w:tcPr>
            <w:tcW w:w="4961" w:type="dxa"/>
            <w:tcBorders>
              <w:top w:val="single" w:sz="4" w:space="0" w:color="auto"/>
              <w:bottom w:val="single" w:sz="4" w:space="0" w:color="auto"/>
            </w:tcBorders>
            <w:vAlign w:val="center"/>
          </w:tcPr>
          <w:p w14:paraId="16ECAD3C" w14:textId="77777777" w:rsidR="00386872" w:rsidRDefault="00386872" w:rsidP="00ED582E">
            <w:pPr>
              <w:adjustRightInd w:val="0"/>
              <w:rPr>
                <w:lang w:val="en-US"/>
              </w:rPr>
            </w:pPr>
            <w:r w:rsidRPr="00D25692">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F3 2050x1750h - 1buc</w:t>
            </w:r>
          </w:p>
          <w:p w14:paraId="10BE9F55"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BF32CC2"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B09071D" w14:textId="77777777" w:rsidR="00386872" w:rsidRDefault="00386872" w:rsidP="00ED582E">
            <w:pPr>
              <w:adjustRightInd w:val="0"/>
              <w:jc w:val="center"/>
              <w:rPr>
                <w:rFonts w:ascii="Arial CYR" w:hAnsi="Arial CYR" w:cs="Arial CYR"/>
              </w:rPr>
            </w:pPr>
            <w:r>
              <w:t>3,590</w:t>
            </w:r>
          </w:p>
          <w:p w14:paraId="6462A818" w14:textId="77777777" w:rsidR="00386872" w:rsidRDefault="00386872" w:rsidP="00ED582E">
            <w:pPr>
              <w:jc w:val="center"/>
            </w:pPr>
          </w:p>
        </w:tc>
      </w:tr>
      <w:tr w:rsidR="00386872" w14:paraId="56EE597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ADA44C" w14:textId="77777777" w:rsidR="00386872" w:rsidRDefault="00386872" w:rsidP="00ED582E">
            <w:r>
              <w:t xml:space="preserve"> 110</w:t>
            </w:r>
          </w:p>
        </w:tc>
        <w:tc>
          <w:tcPr>
            <w:tcW w:w="1701" w:type="dxa"/>
            <w:tcBorders>
              <w:top w:val="single" w:sz="4" w:space="0" w:color="auto"/>
              <w:bottom w:val="single" w:sz="4" w:space="0" w:color="auto"/>
            </w:tcBorders>
            <w:vAlign w:val="center"/>
          </w:tcPr>
          <w:p w14:paraId="5D84F4E3" w14:textId="77777777" w:rsidR="00386872" w:rsidRDefault="00386872" w:rsidP="00ED582E">
            <w:pPr>
              <w:rPr>
                <w:lang w:val="en-US"/>
              </w:rPr>
            </w:pPr>
          </w:p>
          <w:p w14:paraId="50B39D47" w14:textId="77777777" w:rsidR="00386872" w:rsidRDefault="00386872" w:rsidP="00ED582E"/>
        </w:tc>
        <w:tc>
          <w:tcPr>
            <w:tcW w:w="4961" w:type="dxa"/>
            <w:tcBorders>
              <w:top w:val="single" w:sz="4" w:space="0" w:color="auto"/>
              <w:bottom w:val="single" w:sz="4" w:space="0" w:color="auto"/>
            </w:tcBorders>
            <w:vAlign w:val="center"/>
          </w:tcPr>
          <w:p w14:paraId="15A58D74" w14:textId="77777777" w:rsidR="00386872" w:rsidRDefault="00386872" w:rsidP="00ED582E">
            <w:pPr>
              <w:adjustRightInd w:val="0"/>
              <w:rPr>
                <w:lang w:val="en-US"/>
              </w:rPr>
            </w:pPr>
            <w:r>
              <w:lastRenderedPageBreak/>
              <w:t>Plasa anti-insecte 700x1750h - 1buc</w:t>
            </w:r>
          </w:p>
          <w:p w14:paraId="0B305AC2" w14:textId="77777777" w:rsidR="00386872" w:rsidRDefault="00386872" w:rsidP="00ED582E"/>
        </w:tc>
        <w:tc>
          <w:tcPr>
            <w:tcW w:w="1560" w:type="dxa"/>
            <w:tcBorders>
              <w:top w:val="single" w:sz="4" w:space="0" w:color="auto"/>
              <w:bottom w:val="single" w:sz="4" w:space="0" w:color="auto"/>
            </w:tcBorders>
            <w:vAlign w:val="center"/>
          </w:tcPr>
          <w:p w14:paraId="5916801E" w14:textId="77777777" w:rsidR="00386872" w:rsidRDefault="00386872" w:rsidP="00ED582E">
            <w:pPr>
              <w:jc w:val="center"/>
            </w:pPr>
            <w:r>
              <w:lastRenderedPageBreak/>
              <w:t>m2</w:t>
            </w:r>
          </w:p>
        </w:tc>
        <w:tc>
          <w:tcPr>
            <w:tcW w:w="1559" w:type="dxa"/>
            <w:tcBorders>
              <w:top w:val="single" w:sz="4" w:space="0" w:color="auto"/>
              <w:bottom w:val="single" w:sz="4" w:space="0" w:color="auto"/>
            </w:tcBorders>
            <w:vAlign w:val="center"/>
          </w:tcPr>
          <w:p w14:paraId="4F3DEF37" w14:textId="77777777" w:rsidR="00386872" w:rsidRDefault="00386872" w:rsidP="00ED582E">
            <w:pPr>
              <w:adjustRightInd w:val="0"/>
              <w:jc w:val="center"/>
              <w:rPr>
                <w:rFonts w:ascii="Arial CYR" w:hAnsi="Arial CYR" w:cs="Arial CYR"/>
              </w:rPr>
            </w:pPr>
            <w:r>
              <w:t>1,225</w:t>
            </w:r>
          </w:p>
          <w:p w14:paraId="160EF58A" w14:textId="77777777" w:rsidR="00386872" w:rsidRDefault="00386872" w:rsidP="00ED582E">
            <w:pPr>
              <w:jc w:val="center"/>
            </w:pPr>
          </w:p>
        </w:tc>
      </w:tr>
      <w:tr w:rsidR="00386872" w14:paraId="0205A8D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EB1C20" w14:textId="77777777" w:rsidR="00386872" w:rsidRDefault="00386872" w:rsidP="00ED582E">
            <w:r>
              <w:lastRenderedPageBreak/>
              <w:t xml:space="preserve"> 111</w:t>
            </w:r>
          </w:p>
        </w:tc>
        <w:tc>
          <w:tcPr>
            <w:tcW w:w="1701" w:type="dxa"/>
            <w:tcBorders>
              <w:top w:val="single" w:sz="4" w:space="0" w:color="auto"/>
              <w:bottom w:val="single" w:sz="4" w:space="0" w:color="auto"/>
            </w:tcBorders>
            <w:vAlign w:val="center"/>
          </w:tcPr>
          <w:p w14:paraId="26A2AEB3" w14:textId="77777777" w:rsidR="00386872" w:rsidRDefault="00386872" w:rsidP="00ED582E">
            <w:pPr>
              <w:rPr>
                <w:lang w:val="en-US"/>
              </w:rPr>
            </w:pPr>
            <w:r>
              <w:rPr>
                <w:lang w:val="en-US"/>
              </w:rPr>
              <w:t>CK26C</w:t>
            </w:r>
          </w:p>
          <w:p w14:paraId="4A14CFE9" w14:textId="77777777" w:rsidR="00386872" w:rsidRDefault="00386872" w:rsidP="00ED582E"/>
        </w:tc>
        <w:tc>
          <w:tcPr>
            <w:tcW w:w="4961" w:type="dxa"/>
            <w:tcBorders>
              <w:top w:val="single" w:sz="4" w:space="0" w:color="auto"/>
              <w:bottom w:val="single" w:sz="4" w:space="0" w:color="auto"/>
            </w:tcBorders>
            <w:vAlign w:val="center"/>
          </w:tcPr>
          <w:p w14:paraId="1B78F10B" w14:textId="77777777" w:rsidR="00386872" w:rsidRDefault="00386872" w:rsidP="00ED582E">
            <w:pPr>
              <w:adjustRightInd w:val="0"/>
              <w:rPr>
                <w:lang w:val="en-US"/>
              </w:rPr>
            </w:pPr>
            <w:r w:rsidRPr="00D25692">
              <w:rPr>
                <w:lang w:val="en-US"/>
              </w:rPr>
              <w:t>Pervazuri montate la ferestre sau usi din mase plastice b=250</w:t>
            </w:r>
          </w:p>
          <w:p w14:paraId="09C3ECD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C61D6A3"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1073FF96" w14:textId="77777777" w:rsidR="00386872" w:rsidRDefault="00386872" w:rsidP="00ED582E">
            <w:pPr>
              <w:adjustRightInd w:val="0"/>
              <w:jc w:val="center"/>
              <w:rPr>
                <w:rFonts w:ascii="Arial CYR" w:hAnsi="Arial CYR" w:cs="Arial CYR"/>
              </w:rPr>
            </w:pPr>
            <w:r>
              <w:t>2,150</w:t>
            </w:r>
          </w:p>
          <w:p w14:paraId="4D20E533" w14:textId="77777777" w:rsidR="00386872" w:rsidRDefault="00386872" w:rsidP="00ED582E">
            <w:pPr>
              <w:jc w:val="center"/>
            </w:pPr>
          </w:p>
        </w:tc>
      </w:tr>
      <w:tr w:rsidR="00386872" w14:paraId="72BEB7B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2B6613" w14:textId="77777777" w:rsidR="00386872" w:rsidRDefault="00386872" w:rsidP="00ED582E">
            <w:r>
              <w:t xml:space="preserve"> 112</w:t>
            </w:r>
          </w:p>
        </w:tc>
        <w:tc>
          <w:tcPr>
            <w:tcW w:w="1701" w:type="dxa"/>
            <w:tcBorders>
              <w:top w:val="single" w:sz="4" w:space="0" w:color="auto"/>
              <w:bottom w:val="single" w:sz="4" w:space="0" w:color="auto"/>
            </w:tcBorders>
            <w:vAlign w:val="center"/>
          </w:tcPr>
          <w:p w14:paraId="51F7A731" w14:textId="77777777" w:rsidR="00386872" w:rsidRDefault="00386872" w:rsidP="00ED582E">
            <w:pPr>
              <w:rPr>
                <w:lang w:val="en-US"/>
              </w:rPr>
            </w:pPr>
            <w:r>
              <w:rPr>
                <w:lang w:val="en-US"/>
              </w:rPr>
              <w:t>CK26B</w:t>
            </w:r>
          </w:p>
          <w:p w14:paraId="24D5EDCD" w14:textId="77777777" w:rsidR="00386872" w:rsidRDefault="00386872" w:rsidP="00ED582E"/>
        </w:tc>
        <w:tc>
          <w:tcPr>
            <w:tcW w:w="4961" w:type="dxa"/>
            <w:tcBorders>
              <w:top w:val="single" w:sz="4" w:space="0" w:color="auto"/>
              <w:bottom w:val="single" w:sz="4" w:space="0" w:color="auto"/>
            </w:tcBorders>
            <w:vAlign w:val="center"/>
          </w:tcPr>
          <w:p w14:paraId="3E1093A3" w14:textId="77777777" w:rsidR="00386872" w:rsidRDefault="00386872" w:rsidP="00ED582E">
            <w:pPr>
              <w:adjustRightInd w:val="0"/>
              <w:rPr>
                <w:lang w:val="en-US"/>
              </w:rPr>
            </w:pPr>
            <w:r w:rsidRPr="00D25692">
              <w:rPr>
                <w:lang w:val="en-US"/>
              </w:rPr>
              <w:t>Glafuri montate la ferestre din aluminiu b=200</w:t>
            </w:r>
          </w:p>
          <w:p w14:paraId="1CFC969B"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12A693D"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73141416" w14:textId="77777777" w:rsidR="00386872" w:rsidRDefault="00386872" w:rsidP="00ED582E">
            <w:pPr>
              <w:adjustRightInd w:val="0"/>
              <w:jc w:val="center"/>
              <w:rPr>
                <w:rFonts w:ascii="Arial CYR" w:hAnsi="Arial CYR" w:cs="Arial CYR"/>
              </w:rPr>
            </w:pPr>
            <w:r>
              <w:t>2,150</w:t>
            </w:r>
          </w:p>
          <w:p w14:paraId="64538268" w14:textId="77777777" w:rsidR="00386872" w:rsidRDefault="00386872" w:rsidP="00ED582E">
            <w:pPr>
              <w:jc w:val="center"/>
            </w:pPr>
          </w:p>
        </w:tc>
      </w:tr>
      <w:tr w:rsidR="00386872" w14:paraId="10BBABE2" w14:textId="77777777" w:rsidTr="00ED582E">
        <w:tc>
          <w:tcPr>
            <w:tcW w:w="709" w:type="dxa"/>
            <w:tcBorders>
              <w:top w:val="nil"/>
              <w:left w:val="single" w:sz="6" w:space="0" w:color="auto"/>
              <w:bottom w:val="nil"/>
              <w:right w:val="nil"/>
            </w:tcBorders>
          </w:tcPr>
          <w:p w14:paraId="199A721F"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5518E14F" w14:textId="77777777" w:rsidR="00386872" w:rsidRDefault="00386872" w:rsidP="00ED582E"/>
        </w:tc>
        <w:tc>
          <w:tcPr>
            <w:tcW w:w="4961" w:type="dxa"/>
            <w:tcBorders>
              <w:top w:val="nil"/>
              <w:left w:val="single" w:sz="6" w:space="0" w:color="auto"/>
              <w:bottom w:val="nil"/>
              <w:right w:val="nil"/>
            </w:tcBorders>
          </w:tcPr>
          <w:p w14:paraId="36886991"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7.3. Glafuri interioare</w:t>
            </w:r>
          </w:p>
          <w:p w14:paraId="2A46BFA9"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77338404" w14:textId="77777777" w:rsidR="00386872" w:rsidRDefault="00386872" w:rsidP="00ED582E"/>
        </w:tc>
        <w:tc>
          <w:tcPr>
            <w:tcW w:w="1559" w:type="dxa"/>
            <w:tcBorders>
              <w:top w:val="nil"/>
              <w:left w:val="single" w:sz="6" w:space="0" w:color="auto"/>
              <w:bottom w:val="nil"/>
              <w:right w:val="single" w:sz="4" w:space="0" w:color="auto"/>
            </w:tcBorders>
          </w:tcPr>
          <w:p w14:paraId="0E5C948D" w14:textId="77777777" w:rsidR="00386872" w:rsidRDefault="00386872" w:rsidP="00ED582E"/>
        </w:tc>
      </w:tr>
      <w:tr w:rsidR="00386872" w14:paraId="091FA5C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BDBB98" w14:textId="77777777" w:rsidR="00386872" w:rsidRDefault="00386872" w:rsidP="00ED582E">
            <w:r>
              <w:t>113</w:t>
            </w:r>
          </w:p>
        </w:tc>
        <w:tc>
          <w:tcPr>
            <w:tcW w:w="1701" w:type="dxa"/>
            <w:tcBorders>
              <w:top w:val="single" w:sz="4" w:space="0" w:color="auto"/>
              <w:bottom w:val="single" w:sz="4" w:space="0" w:color="auto"/>
            </w:tcBorders>
            <w:vAlign w:val="center"/>
          </w:tcPr>
          <w:p w14:paraId="2BD27C6E" w14:textId="77777777" w:rsidR="00386872" w:rsidRDefault="00386872" w:rsidP="00ED582E">
            <w:pPr>
              <w:rPr>
                <w:lang w:val="en-US"/>
              </w:rPr>
            </w:pPr>
            <w:r>
              <w:rPr>
                <w:lang w:val="en-US"/>
              </w:rPr>
              <w:t>CF61A</w:t>
            </w:r>
          </w:p>
          <w:p w14:paraId="44FC4301" w14:textId="77777777" w:rsidR="00386872" w:rsidRDefault="00386872" w:rsidP="00ED582E"/>
        </w:tc>
        <w:tc>
          <w:tcPr>
            <w:tcW w:w="4961" w:type="dxa"/>
            <w:tcBorders>
              <w:top w:val="single" w:sz="4" w:space="0" w:color="auto"/>
              <w:bottom w:val="single" w:sz="4" w:space="0" w:color="auto"/>
            </w:tcBorders>
            <w:vAlign w:val="center"/>
          </w:tcPr>
          <w:p w14:paraId="1CA35C4D" w14:textId="77777777" w:rsidR="00386872" w:rsidRDefault="00386872" w:rsidP="00ED582E">
            <w:pPr>
              <w:adjustRightInd w:val="0"/>
              <w:rPr>
                <w:lang w:val="en-US"/>
              </w:rPr>
            </w:pPr>
            <w:r w:rsidRPr="00D25692">
              <w:rPr>
                <w:lang w:val="en-US"/>
              </w:rPr>
              <w:t>Driscuire continua a suprafetei (tencuiala de un strat) cu amestec uscat de ipsos: glafuri de ferestre si usi plane</w:t>
            </w:r>
          </w:p>
          <w:p w14:paraId="4218AEC5"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47F5894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19FDD68" w14:textId="77777777" w:rsidR="00386872" w:rsidRDefault="00386872" w:rsidP="00ED582E">
            <w:pPr>
              <w:adjustRightInd w:val="0"/>
              <w:jc w:val="center"/>
              <w:rPr>
                <w:rFonts w:ascii="Arial CYR" w:hAnsi="Arial CYR" w:cs="Arial CYR"/>
              </w:rPr>
            </w:pPr>
            <w:r>
              <w:t>1,110</w:t>
            </w:r>
          </w:p>
          <w:p w14:paraId="5CFDA13E" w14:textId="77777777" w:rsidR="00386872" w:rsidRDefault="00386872" w:rsidP="00ED582E">
            <w:pPr>
              <w:jc w:val="center"/>
            </w:pPr>
          </w:p>
        </w:tc>
      </w:tr>
      <w:tr w:rsidR="00386872" w14:paraId="202CC86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27D6D4" w14:textId="77777777" w:rsidR="00386872" w:rsidRDefault="00386872" w:rsidP="00ED582E">
            <w:r>
              <w:t xml:space="preserve"> 114</w:t>
            </w:r>
          </w:p>
        </w:tc>
        <w:tc>
          <w:tcPr>
            <w:tcW w:w="1701" w:type="dxa"/>
            <w:tcBorders>
              <w:top w:val="single" w:sz="4" w:space="0" w:color="auto"/>
              <w:bottom w:val="single" w:sz="4" w:space="0" w:color="auto"/>
            </w:tcBorders>
            <w:vAlign w:val="center"/>
          </w:tcPr>
          <w:p w14:paraId="79694F70" w14:textId="77777777" w:rsidR="00386872" w:rsidRDefault="00386872" w:rsidP="00ED582E">
            <w:pPr>
              <w:rPr>
                <w:lang w:val="en-US"/>
              </w:rPr>
            </w:pPr>
            <w:r>
              <w:rPr>
                <w:lang w:val="en-US"/>
              </w:rPr>
              <w:t>CF57A</w:t>
            </w:r>
          </w:p>
          <w:p w14:paraId="58198661" w14:textId="77777777" w:rsidR="00386872" w:rsidRDefault="00386872" w:rsidP="00ED582E"/>
        </w:tc>
        <w:tc>
          <w:tcPr>
            <w:tcW w:w="4961" w:type="dxa"/>
            <w:tcBorders>
              <w:top w:val="single" w:sz="4" w:space="0" w:color="auto"/>
              <w:bottom w:val="single" w:sz="4" w:space="0" w:color="auto"/>
            </w:tcBorders>
            <w:vAlign w:val="center"/>
          </w:tcPr>
          <w:p w14:paraId="66451978" w14:textId="77777777" w:rsidR="00386872" w:rsidRDefault="00386872" w:rsidP="00ED582E">
            <w:pPr>
              <w:adjustRightInd w:val="0"/>
              <w:rPr>
                <w:lang w:val="en-US"/>
              </w:rPr>
            </w:pPr>
            <w:r w:rsidRPr="00D25692">
              <w:rPr>
                <w:lang w:val="en-US"/>
              </w:rPr>
              <w:t>Aplicarea manuala a chitului pe baza de ipsos "Eurofin" grosime 1,0 mm pe suprafetele  peretilor,  coloanelor  si  tavanelor</w:t>
            </w:r>
          </w:p>
          <w:p w14:paraId="03EEEF75"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0650D56"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FBD47B3" w14:textId="77777777" w:rsidR="00386872" w:rsidRDefault="00386872" w:rsidP="00ED582E">
            <w:pPr>
              <w:adjustRightInd w:val="0"/>
              <w:jc w:val="center"/>
              <w:rPr>
                <w:rFonts w:ascii="Arial CYR" w:hAnsi="Arial CYR" w:cs="Arial CYR"/>
              </w:rPr>
            </w:pPr>
            <w:r>
              <w:t>1,110</w:t>
            </w:r>
          </w:p>
          <w:p w14:paraId="5B74855B" w14:textId="77777777" w:rsidR="00386872" w:rsidRDefault="00386872" w:rsidP="00ED582E">
            <w:pPr>
              <w:jc w:val="center"/>
            </w:pPr>
          </w:p>
        </w:tc>
      </w:tr>
      <w:tr w:rsidR="00386872" w14:paraId="3FF41F4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11EBAA" w14:textId="77777777" w:rsidR="00386872" w:rsidRDefault="00386872" w:rsidP="00ED582E">
            <w:r>
              <w:t xml:space="preserve"> 115</w:t>
            </w:r>
          </w:p>
        </w:tc>
        <w:tc>
          <w:tcPr>
            <w:tcW w:w="1701" w:type="dxa"/>
            <w:tcBorders>
              <w:top w:val="single" w:sz="4" w:space="0" w:color="auto"/>
              <w:bottom w:val="single" w:sz="4" w:space="0" w:color="auto"/>
            </w:tcBorders>
            <w:vAlign w:val="center"/>
          </w:tcPr>
          <w:p w14:paraId="578AD271" w14:textId="77777777" w:rsidR="00386872" w:rsidRDefault="00386872" w:rsidP="00ED582E">
            <w:pPr>
              <w:rPr>
                <w:lang w:val="en-US"/>
              </w:rPr>
            </w:pPr>
            <w:r>
              <w:rPr>
                <w:lang w:val="en-US"/>
              </w:rPr>
              <w:t>CN53A</w:t>
            </w:r>
          </w:p>
          <w:p w14:paraId="03B8124B" w14:textId="77777777" w:rsidR="00386872" w:rsidRDefault="00386872" w:rsidP="00ED582E"/>
        </w:tc>
        <w:tc>
          <w:tcPr>
            <w:tcW w:w="4961" w:type="dxa"/>
            <w:tcBorders>
              <w:top w:val="single" w:sz="4" w:space="0" w:color="auto"/>
              <w:bottom w:val="single" w:sz="4" w:space="0" w:color="auto"/>
            </w:tcBorders>
            <w:vAlign w:val="center"/>
          </w:tcPr>
          <w:p w14:paraId="47A28789" w14:textId="77777777" w:rsidR="00386872" w:rsidRDefault="00386872" w:rsidP="00ED582E">
            <w:pPr>
              <w:adjustRightInd w:val="0"/>
              <w:rPr>
                <w:lang w:val="en-US"/>
              </w:rPr>
            </w:pPr>
            <w:r w:rsidRPr="00D25692">
              <w:rPr>
                <w:lang w:val="en-US"/>
              </w:rPr>
              <w:t>Grunduirea suprafetelor interioare a peretilor si tavanelor</w:t>
            </w:r>
          </w:p>
          <w:p w14:paraId="413666C4"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F11386E"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2AEBBE3" w14:textId="77777777" w:rsidR="00386872" w:rsidRDefault="00386872" w:rsidP="00ED582E">
            <w:pPr>
              <w:adjustRightInd w:val="0"/>
              <w:jc w:val="center"/>
              <w:rPr>
                <w:rFonts w:ascii="Arial CYR" w:hAnsi="Arial CYR" w:cs="Arial CYR"/>
              </w:rPr>
            </w:pPr>
            <w:r>
              <w:t>1,110</w:t>
            </w:r>
          </w:p>
          <w:p w14:paraId="746ACAD4" w14:textId="77777777" w:rsidR="00386872" w:rsidRDefault="00386872" w:rsidP="00ED582E">
            <w:pPr>
              <w:jc w:val="center"/>
            </w:pPr>
          </w:p>
        </w:tc>
      </w:tr>
      <w:tr w:rsidR="00386872" w14:paraId="78C7396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60AECD" w14:textId="77777777" w:rsidR="00386872" w:rsidRDefault="00386872" w:rsidP="00ED582E">
            <w:r>
              <w:t xml:space="preserve"> 116</w:t>
            </w:r>
          </w:p>
        </w:tc>
        <w:tc>
          <w:tcPr>
            <w:tcW w:w="1701" w:type="dxa"/>
            <w:tcBorders>
              <w:top w:val="single" w:sz="4" w:space="0" w:color="auto"/>
              <w:bottom w:val="single" w:sz="4" w:space="0" w:color="auto"/>
            </w:tcBorders>
            <w:vAlign w:val="center"/>
          </w:tcPr>
          <w:p w14:paraId="7F1EB74D" w14:textId="77777777" w:rsidR="00386872" w:rsidRDefault="00386872" w:rsidP="00ED582E">
            <w:pPr>
              <w:rPr>
                <w:lang w:val="en-US"/>
              </w:rPr>
            </w:pPr>
            <w:r>
              <w:rPr>
                <w:lang w:val="en-US"/>
              </w:rPr>
              <w:t>CN06A</w:t>
            </w:r>
          </w:p>
          <w:p w14:paraId="586AF417" w14:textId="77777777" w:rsidR="00386872" w:rsidRDefault="00386872" w:rsidP="00ED582E"/>
        </w:tc>
        <w:tc>
          <w:tcPr>
            <w:tcW w:w="4961" w:type="dxa"/>
            <w:tcBorders>
              <w:top w:val="single" w:sz="4" w:space="0" w:color="auto"/>
              <w:bottom w:val="single" w:sz="4" w:space="0" w:color="auto"/>
            </w:tcBorders>
            <w:vAlign w:val="center"/>
          </w:tcPr>
          <w:p w14:paraId="1A22FE95" w14:textId="77777777" w:rsidR="00386872" w:rsidRDefault="00386872" w:rsidP="00ED582E">
            <w:pPr>
              <w:adjustRightInd w:val="0"/>
              <w:rPr>
                <w:lang w:val="en-US"/>
              </w:rPr>
            </w:pPr>
            <w:r w:rsidRPr="00D25692">
              <w:rPr>
                <w:lang w:val="en-US"/>
              </w:rPr>
              <w:t>Vopsitorii interioare cu vopsea pe baza de copolimeri vinilici in emulsie apoasa,  aplicate in 2 straturi pe glet existent, executate manual</w:t>
            </w:r>
          </w:p>
          <w:p w14:paraId="4B8D6701"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AB5792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EF52381" w14:textId="77777777" w:rsidR="00386872" w:rsidRDefault="00386872" w:rsidP="00ED582E">
            <w:pPr>
              <w:adjustRightInd w:val="0"/>
              <w:jc w:val="center"/>
              <w:rPr>
                <w:rFonts w:ascii="Arial CYR" w:hAnsi="Arial CYR" w:cs="Arial CYR"/>
              </w:rPr>
            </w:pPr>
            <w:r>
              <w:t>1,110</w:t>
            </w:r>
          </w:p>
          <w:p w14:paraId="4D600C5D" w14:textId="77777777" w:rsidR="00386872" w:rsidRDefault="00386872" w:rsidP="00ED582E">
            <w:pPr>
              <w:jc w:val="center"/>
            </w:pPr>
          </w:p>
        </w:tc>
      </w:tr>
      <w:tr w:rsidR="00386872" w14:paraId="1FD97D0C" w14:textId="77777777" w:rsidTr="00ED582E">
        <w:tc>
          <w:tcPr>
            <w:tcW w:w="709" w:type="dxa"/>
            <w:tcBorders>
              <w:top w:val="nil"/>
              <w:left w:val="single" w:sz="6" w:space="0" w:color="auto"/>
              <w:bottom w:val="nil"/>
              <w:right w:val="nil"/>
            </w:tcBorders>
          </w:tcPr>
          <w:p w14:paraId="0DF21AA9"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1BF56AC9" w14:textId="77777777" w:rsidR="00386872" w:rsidRDefault="00386872" w:rsidP="00ED582E"/>
        </w:tc>
        <w:tc>
          <w:tcPr>
            <w:tcW w:w="4961" w:type="dxa"/>
            <w:tcBorders>
              <w:top w:val="nil"/>
              <w:left w:val="single" w:sz="6" w:space="0" w:color="auto"/>
              <w:bottom w:val="nil"/>
              <w:right w:val="nil"/>
            </w:tcBorders>
          </w:tcPr>
          <w:p w14:paraId="310E6D00"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7.4. Glafuri exterioare</w:t>
            </w:r>
          </w:p>
          <w:p w14:paraId="11785386"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5028E9D6" w14:textId="77777777" w:rsidR="00386872" w:rsidRDefault="00386872" w:rsidP="00ED582E"/>
        </w:tc>
        <w:tc>
          <w:tcPr>
            <w:tcW w:w="1559" w:type="dxa"/>
            <w:tcBorders>
              <w:top w:val="nil"/>
              <w:left w:val="single" w:sz="6" w:space="0" w:color="auto"/>
              <w:bottom w:val="nil"/>
              <w:right w:val="single" w:sz="4" w:space="0" w:color="auto"/>
            </w:tcBorders>
          </w:tcPr>
          <w:p w14:paraId="4C9F8C63" w14:textId="77777777" w:rsidR="00386872" w:rsidRDefault="00386872" w:rsidP="00ED582E"/>
        </w:tc>
      </w:tr>
      <w:tr w:rsidR="00386872" w14:paraId="50F5D18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9EE8FB" w14:textId="77777777" w:rsidR="00386872" w:rsidRDefault="00386872" w:rsidP="00ED582E">
            <w:r>
              <w:t>117</w:t>
            </w:r>
          </w:p>
        </w:tc>
        <w:tc>
          <w:tcPr>
            <w:tcW w:w="1701" w:type="dxa"/>
            <w:tcBorders>
              <w:top w:val="single" w:sz="4" w:space="0" w:color="auto"/>
              <w:bottom w:val="single" w:sz="4" w:space="0" w:color="auto"/>
            </w:tcBorders>
            <w:vAlign w:val="center"/>
          </w:tcPr>
          <w:p w14:paraId="6C5CEB27" w14:textId="77777777" w:rsidR="00386872" w:rsidRDefault="00386872" w:rsidP="00ED582E">
            <w:pPr>
              <w:rPr>
                <w:lang w:val="en-US"/>
              </w:rPr>
            </w:pPr>
            <w:r>
              <w:rPr>
                <w:lang w:val="en-US"/>
              </w:rPr>
              <w:t>RpCJ06B</w:t>
            </w:r>
          </w:p>
          <w:p w14:paraId="43B62EAE" w14:textId="77777777" w:rsidR="00386872" w:rsidRDefault="00386872" w:rsidP="00ED582E"/>
        </w:tc>
        <w:tc>
          <w:tcPr>
            <w:tcW w:w="4961" w:type="dxa"/>
            <w:tcBorders>
              <w:top w:val="single" w:sz="4" w:space="0" w:color="auto"/>
              <w:bottom w:val="single" w:sz="4" w:space="0" w:color="auto"/>
            </w:tcBorders>
            <w:vAlign w:val="center"/>
          </w:tcPr>
          <w:p w14:paraId="3F299843" w14:textId="77777777" w:rsidR="00386872" w:rsidRDefault="00386872" w:rsidP="00ED582E">
            <w:pPr>
              <w:adjustRightInd w:val="0"/>
              <w:rPr>
                <w:lang w:val="en-US"/>
              </w:rPr>
            </w:pPr>
            <w:r w:rsidRPr="00D25692">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39C30E05"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AFD9AD4"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3E2975A8" w14:textId="77777777" w:rsidR="00386872" w:rsidRDefault="00386872" w:rsidP="00ED582E">
            <w:pPr>
              <w:adjustRightInd w:val="0"/>
              <w:jc w:val="center"/>
              <w:rPr>
                <w:rFonts w:ascii="Arial CYR" w:hAnsi="Arial CYR" w:cs="Arial CYR"/>
              </w:rPr>
            </w:pPr>
            <w:r>
              <w:t>7,600</w:t>
            </w:r>
          </w:p>
          <w:p w14:paraId="5793822D" w14:textId="77777777" w:rsidR="00386872" w:rsidRDefault="00386872" w:rsidP="00ED582E">
            <w:pPr>
              <w:jc w:val="center"/>
            </w:pPr>
          </w:p>
        </w:tc>
      </w:tr>
      <w:tr w:rsidR="00386872" w14:paraId="0966429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736E47" w14:textId="77777777" w:rsidR="00386872" w:rsidRDefault="00386872" w:rsidP="00ED582E">
            <w:r>
              <w:t xml:space="preserve"> 118</w:t>
            </w:r>
          </w:p>
        </w:tc>
        <w:tc>
          <w:tcPr>
            <w:tcW w:w="1701" w:type="dxa"/>
            <w:tcBorders>
              <w:top w:val="single" w:sz="4" w:space="0" w:color="auto"/>
              <w:bottom w:val="single" w:sz="4" w:space="0" w:color="auto"/>
            </w:tcBorders>
            <w:vAlign w:val="center"/>
          </w:tcPr>
          <w:p w14:paraId="445A4B8C" w14:textId="77777777" w:rsidR="00386872" w:rsidRDefault="00386872" w:rsidP="00ED582E">
            <w:pPr>
              <w:rPr>
                <w:lang w:val="en-US"/>
              </w:rPr>
            </w:pPr>
            <w:r>
              <w:rPr>
                <w:lang w:val="en-US"/>
              </w:rPr>
              <w:t>CN54B</w:t>
            </w:r>
          </w:p>
          <w:p w14:paraId="571104B6" w14:textId="77777777" w:rsidR="00386872" w:rsidRDefault="00386872" w:rsidP="00ED582E"/>
        </w:tc>
        <w:tc>
          <w:tcPr>
            <w:tcW w:w="4961" w:type="dxa"/>
            <w:tcBorders>
              <w:top w:val="single" w:sz="4" w:space="0" w:color="auto"/>
              <w:bottom w:val="single" w:sz="4" w:space="0" w:color="auto"/>
            </w:tcBorders>
            <w:vAlign w:val="center"/>
          </w:tcPr>
          <w:p w14:paraId="42EEB107" w14:textId="77777777" w:rsidR="00386872" w:rsidRDefault="00386872" w:rsidP="00ED582E">
            <w:pPr>
              <w:adjustRightInd w:val="0"/>
              <w:rPr>
                <w:lang w:val="en-US"/>
              </w:rPr>
            </w:pPr>
            <w:r w:rsidRPr="00D25692">
              <w:rPr>
                <w:lang w:val="en-US"/>
              </w:rPr>
              <w:t>Aplicarea manuala a grundului cu cuart "Gleta" intr-un strat, la pereti exteriori la fatade</w:t>
            </w:r>
          </w:p>
          <w:p w14:paraId="5A0A3D7F"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5E616D0"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706160E" w14:textId="77777777" w:rsidR="00386872" w:rsidRDefault="00386872" w:rsidP="00ED582E">
            <w:pPr>
              <w:adjustRightInd w:val="0"/>
              <w:jc w:val="center"/>
              <w:rPr>
                <w:rFonts w:ascii="Arial CYR" w:hAnsi="Arial CYR" w:cs="Arial CYR"/>
              </w:rPr>
            </w:pPr>
            <w:r>
              <w:t>0,835</w:t>
            </w:r>
          </w:p>
          <w:p w14:paraId="3F8917E3" w14:textId="77777777" w:rsidR="00386872" w:rsidRDefault="00386872" w:rsidP="00ED582E">
            <w:pPr>
              <w:jc w:val="center"/>
            </w:pPr>
          </w:p>
        </w:tc>
      </w:tr>
      <w:tr w:rsidR="00386872" w14:paraId="12A6149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15A6F9" w14:textId="77777777" w:rsidR="00386872" w:rsidRDefault="00386872" w:rsidP="00ED582E">
            <w:r>
              <w:t xml:space="preserve"> 119</w:t>
            </w:r>
          </w:p>
        </w:tc>
        <w:tc>
          <w:tcPr>
            <w:tcW w:w="1701" w:type="dxa"/>
            <w:tcBorders>
              <w:top w:val="single" w:sz="4" w:space="0" w:color="auto"/>
              <w:bottom w:val="single" w:sz="4" w:space="0" w:color="auto"/>
            </w:tcBorders>
            <w:vAlign w:val="center"/>
          </w:tcPr>
          <w:p w14:paraId="60B36B8E" w14:textId="77777777" w:rsidR="00386872" w:rsidRDefault="00386872" w:rsidP="00ED582E">
            <w:pPr>
              <w:rPr>
                <w:lang w:val="en-US"/>
              </w:rPr>
            </w:pPr>
            <w:r>
              <w:rPr>
                <w:lang w:val="en-US"/>
              </w:rPr>
              <w:t>CN07B</w:t>
            </w:r>
          </w:p>
          <w:p w14:paraId="5E322344" w14:textId="77777777" w:rsidR="00386872" w:rsidRDefault="00386872" w:rsidP="00ED582E"/>
        </w:tc>
        <w:tc>
          <w:tcPr>
            <w:tcW w:w="4961" w:type="dxa"/>
            <w:tcBorders>
              <w:top w:val="single" w:sz="4" w:space="0" w:color="auto"/>
              <w:bottom w:val="single" w:sz="4" w:space="0" w:color="auto"/>
            </w:tcBorders>
            <w:vAlign w:val="center"/>
          </w:tcPr>
          <w:p w14:paraId="447FCB22" w14:textId="77777777" w:rsidR="00386872" w:rsidRDefault="00386872" w:rsidP="00ED582E">
            <w:pPr>
              <w:adjustRightInd w:val="0"/>
              <w:rPr>
                <w:lang w:val="en-US"/>
              </w:rPr>
            </w:pPr>
            <w:r w:rsidRPr="00D25692">
              <w:rPr>
                <w:lang w:val="en-US"/>
              </w:rPr>
              <w:t>Vopsitorii interioare cu vopsea pe baza de copolimeri acriloetilenici in emulsie apoasa,  aplicate in 3 straturi pe suprafete de beton sau zidarie pe tencuiala driscuita, executate manual / k=0.67 pt 2 straturi</w:t>
            </w:r>
          </w:p>
          <w:p w14:paraId="75A0B29C"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0F1140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B99B558" w14:textId="77777777" w:rsidR="00386872" w:rsidRDefault="00386872" w:rsidP="00ED582E">
            <w:pPr>
              <w:adjustRightInd w:val="0"/>
              <w:jc w:val="center"/>
              <w:rPr>
                <w:rFonts w:ascii="Arial CYR" w:hAnsi="Arial CYR" w:cs="Arial CYR"/>
              </w:rPr>
            </w:pPr>
            <w:r>
              <w:t>0,835</w:t>
            </w:r>
          </w:p>
          <w:p w14:paraId="42CECD48" w14:textId="77777777" w:rsidR="00386872" w:rsidRDefault="00386872" w:rsidP="00ED582E">
            <w:pPr>
              <w:jc w:val="center"/>
            </w:pPr>
          </w:p>
        </w:tc>
      </w:tr>
      <w:tr w:rsidR="00386872" w14:paraId="242797F0" w14:textId="77777777" w:rsidTr="00ED582E">
        <w:tc>
          <w:tcPr>
            <w:tcW w:w="709" w:type="dxa"/>
            <w:tcBorders>
              <w:top w:val="nil"/>
              <w:left w:val="single" w:sz="6" w:space="0" w:color="auto"/>
              <w:bottom w:val="nil"/>
              <w:right w:val="nil"/>
            </w:tcBorders>
          </w:tcPr>
          <w:p w14:paraId="087142CC"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7C1C4055" w14:textId="77777777" w:rsidR="00386872" w:rsidRDefault="00386872" w:rsidP="00ED582E"/>
        </w:tc>
        <w:tc>
          <w:tcPr>
            <w:tcW w:w="4961" w:type="dxa"/>
            <w:tcBorders>
              <w:top w:val="nil"/>
              <w:left w:val="single" w:sz="6" w:space="0" w:color="auto"/>
              <w:bottom w:val="nil"/>
              <w:right w:val="nil"/>
            </w:tcBorders>
          </w:tcPr>
          <w:p w14:paraId="62DCEDDE"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8. Biblioteca</w:t>
            </w:r>
          </w:p>
          <w:p w14:paraId="509E5A8E"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6604CB8E" w14:textId="77777777" w:rsidR="00386872" w:rsidRDefault="00386872" w:rsidP="00ED582E"/>
        </w:tc>
        <w:tc>
          <w:tcPr>
            <w:tcW w:w="1559" w:type="dxa"/>
            <w:tcBorders>
              <w:top w:val="nil"/>
              <w:left w:val="single" w:sz="6" w:space="0" w:color="auto"/>
              <w:bottom w:val="nil"/>
              <w:right w:val="single" w:sz="4" w:space="0" w:color="auto"/>
            </w:tcBorders>
          </w:tcPr>
          <w:p w14:paraId="6101FBD9" w14:textId="77777777" w:rsidR="00386872" w:rsidRDefault="00386872" w:rsidP="00ED582E"/>
        </w:tc>
      </w:tr>
      <w:tr w:rsidR="00386872" w14:paraId="1696BB30" w14:textId="77777777" w:rsidTr="00ED582E">
        <w:tc>
          <w:tcPr>
            <w:tcW w:w="709" w:type="dxa"/>
            <w:tcBorders>
              <w:top w:val="nil"/>
              <w:left w:val="single" w:sz="6" w:space="0" w:color="auto"/>
              <w:bottom w:val="nil"/>
              <w:right w:val="nil"/>
            </w:tcBorders>
          </w:tcPr>
          <w:p w14:paraId="1DFC9F71" w14:textId="77777777" w:rsidR="00386872" w:rsidRDefault="00386872" w:rsidP="00ED582E">
            <w:pPr>
              <w:jc w:val="center"/>
            </w:pPr>
          </w:p>
        </w:tc>
        <w:tc>
          <w:tcPr>
            <w:tcW w:w="1701" w:type="dxa"/>
            <w:tcBorders>
              <w:top w:val="nil"/>
              <w:left w:val="single" w:sz="6" w:space="0" w:color="auto"/>
              <w:bottom w:val="nil"/>
              <w:right w:val="nil"/>
            </w:tcBorders>
          </w:tcPr>
          <w:p w14:paraId="7F7D6FF0" w14:textId="77777777" w:rsidR="00386872" w:rsidRDefault="00386872" w:rsidP="00ED582E"/>
        </w:tc>
        <w:tc>
          <w:tcPr>
            <w:tcW w:w="4961" w:type="dxa"/>
            <w:tcBorders>
              <w:top w:val="nil"/>
              <w:left w:val="single" w:sz="6" w:space="0" w:color="auto"/>
              <w:bottom w:val="nil"/>
              <w:right w:val="nil"/>
            </w:tcBorders>
          </w:tcPr>
          <w:p w14:paraId="0A3C4BBE"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8.1. Demolari</w:t>
            </w:r>
          </w:p>
          <w:p w14:paraId="46326DBF"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7A91B4B" w14:textId="77777777" w:rsidR="00386872" w:rsidRDefault="00386872" w:rsidP="00ED582E"/>
        </w:tc>
        <w:tc>
          <w:tcPr>
            <w:tcW w:w="1559" w:type="dxa"/>
            <w:tcBorders>
              <w:top w:val="nil"/>
              <w:left w:val="single" w:sz="6" w:space="0" w:color="auto"/>
              <w:bottom w:val="nil"/>
              <w:right w:val="single" w:sz="4" w:space="0" w:color="auto"/>
            </w:tcBorders>
          </w:tcPr>
          <w:p w14:paraId="4D88DD18" w14:textId="77777777" w:rsidR="00386872" w:rsidRDefault="00386872" w:rsidP="00ED582E"/>
        </w:tc>
      </w:tr>
      <w:tr w:rsidR="00386872" w14:paraId="5B95161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97CF45" w14:textId="77777777" w:rsidR="00386872" w:rsidRDefault="00386872" w:rsidP="00ED582E">
            <w:r>
              <w:t>120</w:t>
            </w:r>
          </w:p>
        </w:tc>
        <w:tc>
          <w:tcPr>
            <w:tcW w:w="1701" w:type="dxa"/>
            <w:tcBorders>
              <w:top w:val="single" w:sz="4" w:space="0" w:color="auto"/>
              <w:bottom w:val="single" w:sz="4" w:space="0" w:color="auto"/>
            </w:tcBorders>
            <w:vAlign w:val="center"/>
          </w:tcPr>
          <w:p w14:paraId="6DF751B2" w14:textId="77777777" w:rsidR="00386872" w:rsidRDefault="00386872" w:rsidP="00ED582E">
            <w:pPr>
              <w:rPr>
                <w:lang w:val="en-US"/>
              </w:rPr>
            </w:pPr>
            <w:r>
              <w:rPr>
                <w:lang w:val="en-US"/>
              </w:rPr>
              <w:t>RpCO56A</w:t>
            </w:r>
          </w:p>
          <w:p w14:paraId="44060C61" w14:textId="77777777" w:rsidR="00386872" w:rsidRDefault="00386872" w:rsidP="00ED582E"/>
        </w:tc>
        <w:tc>
          <w:tcPr>
            <w:tcW w:w="4961" w:type="dxa"/>
            <w:tcBorders>
              <w:top w:val="single" w:sz="4" w:space="0" w:color="auto"/>
              <w:bottom w:val="single" w:sz="4" w:space="0" w:color="auto"/>
            </w:tcBorders>
            <w:vAlign w:val="center"/>
          </w:tcPr>
          <w:p w14:paraId="3715C2AD" w14:textId="77777777" w:rsidR="00386872" w:rsidRDefault="00386872" w:rsidP="00ED582E">
            <w:pPr>
              <w:adjustRightInd w:val="0"/>
              <w:rPr>
                <w:lang w:val="en-US"/>
              </w:rPr>
            </w:pPr>
            <w:r w:rsidRPr="00D25692">
              <w:rPr>
                <w:lang w:val="en-US"/>
              </w:rPr>
              <w:t>Demontari: timplarie din lemn (ferestre)</w:t>
            </w:r>
          </w:p>
          <w:p w14:paraId="58DA2DBB"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4519325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2ACA0B9" w14:textId="77777777" w:rsidR="00386872" w:rsidRDefault="00386872" w:rsidP="00ED582E">
            <w:pPr>
              <w:adjustRightInd w:val="0"/>
              <w:jc w:val="center"/>
              <w:rPr>
                <w:rFonts w:ascii="Arial CYR" w:hAnsi="Arial CYR" w:cs="Arial CYR"/>
              </w:rPr>
            </w:pPr>
            <w:r>
              <w:t>10,770</w:t>
            </w:r>
          </w:p>
          <w:p w14:paraId="639EBBBC" w14:textId="77777777" w:rsidR="00386872" w:rsidRDefault="00386872" w:rsidP="00ED582E">
            <w:pPr>
              <w:jc w:val="center"/>
            </w:pPr>
          </w:p>
        </w:tc>
      </w:tr>
      <w:tr w:rsidR="00386872" w14:paraId="489A109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7DD87D" w14:textId="77777777" w:rsidR="00386872" w:rsidRDefault="00386872" w:rsidP="00ED582E">
            <w:r>
              <w:t xml:space="preserve"> 121</w:t>
            </w:r>
          </w:p>
        </w:tc>
        <w:tc>
          <w:tcPr>
            <w:tcW w:w="1701" w:type="dxa"/>
            <w:tcBorders>
              <w:top w:val="single" w:sz="4" w:space="0" w:color="auto"/>
              <w:bottom w:val="single" w:sz="4" w:space="0" w:color="auto"/>
            </w:tcBorders>
            <w:vAlign w:val="center"/>
          </w:tcPr>
          <w:p w14:paraId="53E6DC3F" w14:textId="77777777" w:rsidR="00386872" w:rsidRDefault="00386872" w:rsidP="00ED582E">
            <w:pPr>
              <w:rPr>
                <w:lang w:val="en-US"/>
              </w:rPr>
            </w:pPr>
            <w:r>
              <w:rPr>
                <w:lang w:val="en-US"/>
              </w:rPr>
              <w:t>RpCI42A</w:t>
            </w:r>
          </w:p>
          <w:p w14:paraId="5A9C3680" w14:textId="77777777" w:rsidR="00386872" w:rsidRDefault="00386872" w:rsidP="00ED582E"/>
        </w:tc>
        <w:tc>
          <w:tcPr>
            <w:tcW w:w="4961" w:type="dxa"/>
            <w:tcBorders>
              <w:top w:val="single" w:sz="4" w:space="0" w:color="auto"/>
              <w:bottom w:val="single" w:sz="4" w:space="0" w:color="auto"/>
            </w:tcBorders>
            <w:vAlign w:val="center"/>
          </w:tcPr>
          <w:p w14:paraId="35E3BB18" w14:textId="77777777" w:rsidR="00386872" w:rsidRDefault="00386872" w:rsidP="00ED582E">
            <w:pPr>
              <w:adjustRightInd w:val="0"/>
              <w:rPr>
                <w:lang w:val="en-US"/>
              </w:rPr>
            </w:pPr>
            <w:r>
              <w:t>Demontarea elementelor - pervaz</w:t>
            </w:r>
          </w:p>
          <w:p w14:paraId="7C8D6573" w14:textId="77777777" w:rsidR="00386872" w:rsidRDefault="00386872" w:rsidP="00ED582E"/>
        </w:tc>
        <w:tc>
          <w:tcPr>
            <w:tcW w:w="1560" w:type="dxa"/>
            <w:tcBorders>
              <w:top w:val="single" w:sz="4" w:space="0" w:color="auto"/>
              <w:bottom w:val="single" w:sz="4" w:space="0" w:color="auto"/>
            </w:tcBorders>
            <w:vAlign w:val="center"/>
          </w:tcPr>
          <w:p w14:paraId="5779F5E5"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7CDB3B9D" w14:textId="77777777" w:rsidR="00386872" w:rsidRDefault="00386872" w:rsidP="00ED582E">
            <w:pPr>
              <w:adjustRightInd w:val="0"/>
              <w:jc w:val="center"/>
              <w:rPr>
                <w:rFonts w:ascii="Arial CYR" w:hAnsi="Arial CYR" w:cs="Arial CYR"/>
              </w:rPr>
            </w:pPr>
            <w:r>
              <w:t>6,450</w:t>
            </w:r>
          </w:p>
          <w:p w14:paraId="018AE5AF" w14:textId="77777777" w:rsidR="00386872" w:rsidRDefault="00386872" w:rsidP="00ED582E">
            <w:pPr>
              <w:jc w:val="center"/>
            </w:pPr>
          </w:p>
        </w:tc>
      </w:tr>
      <w:tr w:rsidR="00386872" w14:paraId="02584CB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7A41AC" w14:textId="77777777" w:rsidR="00386872" w:rsidRDefault="00386872" w:rsidP="00ED582E">
            <w:r>
              <w:t xml:space="preserve"> 122</w:t>
            </w:r>
          </w:p>
        </w:tc>
        <w:tc>
          <w:tcPr>
            <w:tcW w:w="1701" w:type="dxa"/>
            <w:tcBorders>
              <w:top w:val="single" w:sz="4" w:space="0" w:color="auto"/>
              <w:bottom w:val="single" w:sz="4" w:space="0" w:color="auto"/>
            </w:tcBorders>
            <w:vAlign w:val="center"/>
          </w:tcPr>
          <w:p w14:paraId="4236553A" w14:textId="77777777" w:rsidR="00386872" w:rsidRDefault="00386872" w:rsidP="00ED582E">
            <w:pPr>
              <w:rPr>
                <w:lang w:val="en-US"/>
              </w:rPr>
            </w:pPr>
            <w:r>
              <w:rPr>
                <w:lang w:val="en-US"/>
              </w:rPr>
              <w:t>RpCI42A</w:t>
            </w:r>
          </w:p>
          <w:p w14:paraId="39706192" w14:textId="77777777" w:rsidR="00386872" w:rsidRDefault="00386872" w:rsidP="00ED582E"/>
        </w:tc>
        <w:tc>
          <w:tcPr>
            <w:tcW w:w="4961" w:type="dxa"/>
            <w:tcBorders>
              <w:top w:val="single" w:sz="4" w:space="0" w:color="auto"/>
              <w:bottom w:val="single" w:sz="4" w:space="0" w:color="auto"/>
            </w:tcBorders>
            <w:vAlign w:val="center"/>
          </w:tcPr>
          <w:p w14:paraId="275BED2A" w14:textId="77777777" w:rsidR="00386872" w:rsidRDefault="00386872" w:rsidP="00ED582E">
            <w:pPr>
              <w:adjustRightInd w:val="0"/>
              <w:rPr>
                <w:lang w:val="en-US"/>
              </w:rPr>
            </w:pPr>
            <w:r>
              <w:t>Demontarea elementelor - glaf</w:t>
            </w:r>
          </w:p>
          <w:p w14:paraId="0CA636E8" w14:textId="77777777" w:rsidR="00386872" w:rsidRDefault="00386872" w:rsidP="00ED582E"/>
        </w:tc>
        <w:tc>
          <w:tcPr>
            <w:tcW w:w="1560" w:type="dxa"/>
            <w:tcBorders>
              <w:top w:val="single" w:sz="4" w:space="0" w:color="auto"/>
              <w:bottom w:val="single" w:sz="4" w:space="0" w:color="auto"/>
            </w:tcBorders>
            <w:vAlign w:val="center"/>
          </w:tcPr>
          <w:p w14:paraId="5F95232B"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77730DFF" w14:textId="77777777" w:rsidR="00386872" w:rsidRDefault="00386872" w:rsidP="00ED582E">
            <w:pPr>
              <w:adjustRightInd w:val="0"/>
              <w:jc w:val="center"/>
              <w:rPr>
                <w:rFonts w:ascii="Arial CYR" w:hAnsi="Arial CYR" w:cs="Arial CYR"/>
              </w:rPr>
            </w:pPr>
            <w:r>
              <w:t>6,450</w:t>
            </w:r>
          </w:p>
          <w:p w14:paraId="13ECE6A0" w14:textId="77777777" w:rsidR="00386872" w:rsidRDefault="00386872" w:rsidP="00ED582E">
            <w:pPr>
              <w:jc w:val="center"/>
            </w:pPr>
          </w:p>
        </w:tc>
      </w:tr>
      <w:tr w:rsidR="00386872" w14:paraId="403BB0F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82B722" w14:textId="77777777" w:rsidR="00386872" w:rsidRDefault="00386872" w:rsidP="00ED582E">
            <w:r>
              <w:lastRenderedPageBreak/>
              <w:t xml:space="preserve"> 123</w:t>
            </w:r>
          </w:p>
        </w:tc>
        <w:tc>
          <w:tcPr>
            <w:tcW w:w="1701" w:type="dxa"/>
            <w:tcBorders>
              <w:top w:val="single" w:sz="4" w:space="0" w:color="auto"/>
              <w:bottom w:val="single" w:sz="4" w:space="0" w:color="auto"/>
            </w:tcBorders>
            <w:vAlign w:val="center"/>
          </w:tcPr>
          <w:p w14:paraId="01B859DE" w14:textId="77777777" w:rsidR="00386872" w:rsidRDefault="00386872" w:rsidP="00ED582E">
            <w:pPr>
              <w:rPr>
                <w:lang w:val="en-US"/>
              </w:rPr>
            </w:pPr>
            <w:r>
              <w:rPr>
                <w:lang w:val="en-US"/>
              </w:rPr>
              <w:t>TrB01A2-4</w:t>
            </w:r>
          </w:p>
          <w:p w14:paraId="185C3AD8" w14:textId="77777777" w:rsidR="00386872" w:rsidRDefault="00386872" w:rsidP="00ED582E"/>
        </w:tc>
        <w:tc>
          <w:tcPr>
            <w:tcW w:w="4961" w:type="dxa"/>
            <w:tcBorders>
              <w:top w:val="single" w:sz="4" w:space="0" w:color="auto"/>
              <w:bottom w:val="single" w:sz="4" w:space="0" w:color="auto"/>
            </w:tcBorders>
            <w:vAlign w:val="center"/>
          </w:tcPr>
          <w:p w14:paraId="254A35DB" w14:textId="77777777" w:rsidR="00386872" w:rsidRDefault="00386872" w:rsidP="00ED582E">
            <w:pPr>
              <w:adjustRightInd w:val="0"/>
              <w:rPr>
                <w:lang w:val="en-US"/>
              </w:rPr>
            </w:pPr>
            <w:r w:rsidRPr="00D25692">
              <w:rPr>
                <w:lang w:val="en-US"/>
              </w:rPr>
              <w:t>Transportul materialelor din grupa 4 (incarcare, asezare, descarcare, asezare), cu roabe pe pneuri, pe distanta de 40 m</w:t>
            </w:r>
          </w:p>
          <w:p w14:paraId="2B00E4AE"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C51C40C"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47DADC39" w14:textId="77777777" w:rsidR="00386872" w:rsidRDefault="00386872" w:rsidP="00ED582E">
            <w:pPr>
              <w:adjustRightInd w:val="0"/>
              <w:jc w:val="center"/>
              <w:rPr>
                <w:rFonts w:ascii="Arial CYR" w:hAnsi="Arial CYR" w:cs="Arial CYR"/>
              </w:rPr>
            </w:pPr>
            <w:r>
              <w:t>0,375</w:t>
            </w:r>
          </w:p>
          <w:p w14:paraId="323F44B5" w14:textId="77777777" w:rsidR="00386872" w:rsidRDefault="00386872" w:rsidP="00ED582E">
            <w:pPr>
              <w:jc w:val="center"/>
            </w:pPr>
          </w:p>
        </w:tc>
      </w:tr>
      <w:tr w:rsidR="00386872" w14:paraId="3912036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00CC12" w14:textId="77777777" w:rsidR="00386872" w:rsidRDefault="00386872" w:rsidP="00ED582E">
            <w:r>
              <w:t xml:space="preserve"> 124</w:t>
            </w:r>
          </w:p>
        </w:tc>
        <w:tc>
          <w:tcPr>
            <w:tcW w:w="1701" w:type="dxa"/>
            <w:tcBorders>
              <w:top w:val="single" w:sz="4" w:space="0" w:color="auto"/>
              <w:bottom w:val="single" w:sz="4" w:space="0" w:color="auto"/>
            </w:tcBorders>
            <w:vAlign w:val="center"/>
          </w:tcPr>
          <w:p w14:paraId="32A1AE4C" w14:textId="77777777" w:rsidR="00386872" w:rsidRDefault="00386872" w:rsidP="00ED582E">
            <w:pPr>
              <w:rPr>
                <w:lang w:val="en-US"/>
              </w:rPr>
            </w:pPr>
            <w:r>
              <w:rPr>
                <w:lang w:val="en-US"/>
              </w:rPr>
              <w:t>TrI1AA02C3</w:t>
            </w:r>
          </w:p>
          <w:p w14:paraId="7FA878B1" w14:textId="77777777" w:rsidR="00386872" w:rsidRDefault="00386872" w:rsidP="00ED582E"/>
        </w:tc>
        <w:tc>
          <w:tcPr>
            <w:tcW w:w="4961" w:type="dxa"/>
            <w:tcBorders>
              <w:top w:val="single" w:sz="4" w:space="0" w:color="auto"/>
              <w:bottom w:val="single" w:sz="4" w:space="0" w:color="auto"/>
            </w:tcBorders>
            <w:vAlign w:val="center"/>
          </w:tcPr>
          <w:p w14:paraId="7D2B0B65" w14:textId="77777777" w:rsidR="00386872" w:rsidRDefault="00386872" w:rsidP="00ED582E">
            <w:pPr>
              <w:adjustRightInd w:val="0"/>
              <w:rPr>
                <w:lang w:val="en-US"/>
              </w:rPr>
            </w:pPr>
            <w:r w:rsidRPr="00D25692">
              <w:rPr>
                <w:lang w:val="en-US"/>
              </w:rPr>
              <w:t>Incarcarea materialelor din grupa A - grele, in bulgari prin aruncare - de pe rampa sau teren, in auto categoria 3</w:t>
            </w:r>
          </w:p>
          <w:p w14:paraId="77610D83"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150431D"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5F2B985C" w14:textId="77777777" w:rsidR="00386872" w:rsidRDefault="00386872" w:rsidP="00ED582E">
            <w:pPr>
              <w:adjustRightInd w:val="0"/>
              <w:jc w:val="center"/>
              <w:rPr>
                <w:rFonts w:ascii="Arial CYR" w:hAnsi="Arial CYR" w:cs="Arial CYR"/>
              </w:rPr>
            </w:pPr>
            <w:r>
              <w:t>0,375</w:t>
            </w:r>
          </w:p>
          <w:p w14:paraId="2680DFAF" w14:textId="77777777" w:rsidR="00386872" w:rsidRDefault="00386872" w:rsidP="00ED582E">
            <w:pPr>
              <w:jc w:val="center"/>
            </w:pPr>
          </w:p>
        </w:tc>
      </w:tr>
      <w:tr w:rsidR="00386872" w14:paraId="67DD91F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189308" w14:textId="77777777" w:rsidR="00386872" w:rsidRDefault="00386872" w:rsidP="00ED582E">
            <w:r>
              <w:t xml:space="preserve"> 125</w:t>
            </w:r>
          </w:p>
        </w:tc>
        <w:tc>
          <w:tcPr>
            <w:tcW w:w="1701" w:type="dxa"/>
            <w:tcBorders>
              <w:top w:val="single" w:sz="4" w:space="0" w:color="auto"/>
              <w:bottom w:val="single" w:sz="4" w:space="0" w:color="auto"/>
            </w:tcBorders>
            <w:vAlign w:val="center"/>
          </w:tcPr>
          <w:p w14:paraId="60CD57DF" w14:textId="77777777" w:rsidR="00386872" w:rsidRDefault="00386872" w:rsidP="00ED582E">
            <w:pPr>
              <w:rPr>
                <w:lang w:val="en-US"/>
              </w:rPr>
            </w:pPr>
            <w:r>
              <w:rPr>
                <w:lang w:val="en-US"/>
              </w:rPr>
              <w:t>TsI50B5</w:t>
            </w:r>
          </w:p>
          <w:p w14:paraId="40B0E82C" w14:textId="77777777" w:rsidR="00386872" w:rsidRDefault="00386872" w:rsidP="00ED582E"/>
        </w:tc>
        <w:tc>
          <w:tcPr>
            <w:tcW w:w="4961" w:type="dxa"/>
            <w:tcBorders>
              <w:top w:val="single" w:sz="4" w:space="0" w:color="auto"/>
              <w:bottom w:val="single" w:sz="4" w:space="0" w:color="auto"/>
            </w:tcBorders>
            <w:vAlign w:val="center"/>
          </w:tcPr>
          <w:p w14:paraId="5DC7A883" w14:textId="77777777" w:rsidR="00386872" w:rsidRDefault="00386872" w:rsidP="00ED582E">
            <w:pPr>
              <w:adjustRightInd w:val="0"/>
              <w:rPr>
                <w:lang w:val="en-US"/>
              </w:rPr>
            </w:pPr>
            <w:r w:rsidRPr="00D25692">
              <w:rPr>
                <w:lang w:val="en-US"/>
              </w:rPr>
              <w:t>Transportarea pamintului cu autobasculanta de 5 t la distanta  de 15 km</w:t>
            </w:r>
          </w:p>
          <w:p w14:paraId="4F98A333"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DB9ADCD"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474D55E2" w14:textId="77777777" w:rsidR="00386872" w:rsidRDefault="00386872" w:rsidP="00ED582E">
            <w:pPr>
              <w:adjustRightInd w:val="0"/>
              <w:jc w:val="center"/>
              <w:rPr>
                <w:rFonts w:ascii="Arial CYR" w:hAnsi="Arial CYR" w:cs="Arial CYR"/>
              </w:rPr>
            </w:pPr>
            <w:r>
              <w:t>0,375</w:t>
            </w:r>
          </w:p>
          <w:p w14:paraId="7CE492B8" w14:textId="77777777" w:rsidR="00386872" w:rsidRDefault="00386872" w:rsidP="00ED582E">
            <w:pPr>
              <w:jc w:val="center"/>
            </w:pPr>
          </w:p>
        </w:tc>
      </w:tr>
      <w:tr w:rsidR="00386872" w14:paraId="4A998AED" w14:textId="77777777" w:rsidTr="00ED582E">
        <w:tc>
          <w:tcPr>
            <w:tcW w:w="709" w:type="dxa"/>
            <w:tcBorders>
              <w:top w:val="nil"/>
              <w:left w:val="single" w:sz="6" w:space="0" w:color="auto"/>
              <w:bottom w:val="nil"/>
              <w:right w:val="nil"/>
            </w:tcBorders>
          </w:tcPr>
          <w:p w14:paraId="3A353A3F"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27085F5A" w14:textId="77777777" w:rsidR="00386872" w:rsidRDefault="00386872" w:rsidP="00ED582E"/>
        </w:tc>
        <w:tc>
          <w:tcPr>
            <w:tcW w:w="4961" w:type="dxa"/>
            <w:tcBorders>
              <w:top w:val="nil"/>
              <w:left w:val="single" w:sz="6" w:space="0" w:color="auto"/>
              <w:bottom w:val="nil"/>
              <w:right w:val="nil"/>
            </w:tcBorders>
          </w:tcPr>
          <w:p w14:paraId="073EB8B8"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8.2. Ferestre</w:t>
            </w:r>
          </w:p>
          <w:p w14:paraId="0C412717"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3A855255" w14:textId="77777777" w:rsidR="00386872" w:rsidRDefault="00386872" w:rsidP="00ED582E"/>
        </w:tc>
        <w:tc>
          <w:tcPr>
            <w:tcW w:w="1559" w:type="dxa"/>
            <w:tcBorders>
              <w:top w:val="nil"/>
              <w:left w:val="single" w:sz="6" w:space="0" w:color="auto"/>
              <w:bottom w:val="nil"/>
              <w:right w:val="single" w:sz="4" w:space="0" w:color="auto"/>
            </w:tcBorders>
          </w:tcPr>
          <w:p w14:paraId="27B44A77" w14:textId="77777777" w:rsidR="00386872" w:rsidRDefault="00386872" w:rsidP="00ED582E"/>
        </w:tc>
      </w:tr>
      <w:tr w:rsidR="00386872" w14:paraId="53301BA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737BD0" w14:textId="77777777" w:rsidR="00386872" w:rsidRDefault="00386872" w:rsidP="00ED582E">
            <w:r>
              <w:t>126</w:t>
            </w:r>
          </w:p>
        </w:tc>
        <w:tc>
          <w:tcPr>
            <w:tcW w:w="1701" w:type="dxa"/>
            <w:tcBorders>
              <w:top w:val="single" w:sz="4" w:space="0" w:color="auto"/>
              <w:bottom w:val="single" w:sz="4" w:space="0" w:color="auto"/>
            </w:tcBorders>
            <w:vAlign w:val="center"/>
          </w:tcPr>
          <w:p w14:paraId="0C61D2FA" w14:textId="77777777" w:rsidR="00386872" w:rsidRDefault="00386872" w:rsidP="00ED582E">
            <w:pPr>
              <w:rPr>
                <w:lang w:val="en-US"/>
              </w:rPr>
            </w:pPr>
            <w:r>
              <w:rPr>
                <w:lang w:val="en-US"/>
              </w:rPr>
              <w:t>CK23C</w:t>
            </w:r>
          </w:p>
          <w:p w14:paraId="1FE77067" w14:textId="77777777" w:rsidR="00386872" w:rsidRDefault="00386872" w:rsidP="00ED582E"/>
        </w:tc>
        <w:tc>
          <w:tcPr>
            <w:tcW w:w="4961" w:type="dxa"/>
            <w:tcBorders>
              <w:top w:val="single" w:sz="4" w:space="0" w:color="auto"/>
              <w:bottom w:val="single" w:sz="4" w:space="0" w:color="auto"/>
            </w:tcBorders>
            <w:vAlign w:val="center"/>
          </w:tcPr>
          <w:p w14:paraId="0CCFE002" w14:textId="77777777" w:rsidR="00386872" w:rsidRDefault="00386872" w:rsidP="00ED582E">
            <w:pPr>
              <w:adjustRightInd w:val="0"/>
              <w:rPr>
                <w:lang w:val="en-US"/>
              </w:rPr>
            </w:pPr>
            <w:r w:rsidRPr="00D25692">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F3 2050x1750h - 3buc</w:t>
            </w:r>
          </w:p>
          <w:p w14:paraId="1DD1763C"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7B1968B"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2E9158F" w14:textId="77777777" w:rsidR="00386872" w:rsidRDefault="00386872" w:rsidP="00ED582E">
            <w:pPr>
              <w:adjustRightInd w:val="0"/>
              <w:jc w:val="center"/>
              <w:rPr>
                <w:rFonts w:ascii="Arial CYR" w:hAnsi="Arial CYR" w:cs="Arial CYR"/>
              </w:rPr>
            </w:pPr>
            <w:r>
              <w:t>10,770</w:t>
            </w:r>
          </w:p>
          <w:p w14:paraId="02ECD83C" w14:textId="77777777" w:rsidR="00386872" w:rsidRDefault="00386872" w:rsidP="00ED582E">
            <w:pPr>
              <w:jc w:val="center"/>
            </w:pPr>
          </w:p>
        </w:tc>
      </w:tr>
      <w:tr w:rsidR="00386872" w14:paraId="680539D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A10BA3" w14:textId="77777777" w:rsidR="00386872" w:rsidRDefault="00386872" w:rsidP="00ED582E">
            <w:r>
              <w:t xml:space="preserve"> 127</w:t>
            </w:r>
          </w:p>
        </w:tc>
        <w:tc>
          <w:tcPr>
            <w:tcW w:w="1701" w:type="dxa"/>
            <w:tcBorders>
              <w:top w:val="single" w:sz="4" w:space="0" w:color="auto"/>
              <w:bottom w:val="single" w:sz="4" w:space="0" w:color="auto"/>
            </w:tcBorders>
            <w:vAlign w:val="center"/>
          </w:tcPr>
          <w:p w14:paraId="784871BC" w14:textId="77777777" w:rsidR="00386872" w:rsidRDefault="00386872" w:rsidP="00ED582E">
            <w:pPr>
              <w:rPr>
                <w:lang w:val="en-US"/>
              </w:rPr>
            </w:pPr>
          </w:p>
          <w:p w14:paraId="0E402D84" w14:textId="77777777" w:rsidR="00386872" w:rsidRDefault="00386872" w:rsidP="00ED582E"/>
        </w:tc>
        <w:tc>
          <w:tcPr>
            <w:tcW w:w="4961" w:type="dxa"/>
            <w:tcBorders>
              <w:top w:val="single" w:sz="4" w:space="0" w:color="auto"/>
              <w:bottom w:val="single" w:sz="4" w:space="0" w:color="auto"/>
            </w:tcBorders>
            <w:vAlign w:val="center"/>
          </w:tcPr>
          <w:p w14:paraId="4F1EC9F0" w14:textId="77777777" w:rsidR="00386872" w:rsidRDefault="00386872" w:rsidP="00ED582E">
            <w:pPr>
              <w:adjustRightInd w:val="0"/>
              <w:rPr>
                <w:lang w:val="en-US"/>
              </w:rPr>
            </w:pPr>
            <w:r>
              <w:t>Plasa anti-insecte 700x1750h - 3buc</w:t>
            </w:r>
          </w:p>
          <w:p w14:paraId="6B35E3BC" w14:textId="77777777" w:rsidR="00386872" w:rsidRDefault="00386872" w:rsidP="00ED582E"/>
        </w:tc>
        <w:tc>
          <w:tcPr>
            <w:tcW w:w="1560" w:type="dxa"/>
            <w:tcBorders>
              <w:top w:val="single" w:sz="4" w:space="0" w:color="auto"/>
              <w:bottom w:val="single" w:sz="4" w:space="0" w:color="auto"/>
            </w:tcBorders>
            <w:vAlign w:val="center"/>
          </w:tcPr>
          <w:p w14:paraId="0D6EA48D"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8AB756F" w14:textId="77777777" w:rsidR="00386872" w:rsidRDefault="00386872" w:rsidP="00ED582E">
            <w:pPr>
              <w:adjustRightInd w:val="0"/>
              <w:jc w:val="center"/>
              <w:rPr>
                <w:rFonts w:ascii="Arial CYR" w:hAnsi="Arial CYR" w:cs="Arial CYR"/>
              </w:rPr>
            </w:pPr>
            <w:r>
              <w:t>3,675</w:t>
            </w:r>
          </w:p>
          <w:p w14:paraId="14C516B7" w14:textId="77777777" w:rsidR="00386872" w:rsidRDefault="00386872" w:rsidP="00ED582E">
            <w:pPr>
              <w:jc w:val="center"/>
            </w:pPr>
          </w:p>
        </w:tc>
      </w:tr>
      <w:tr w:rsidR="00386872" w14:paraId="72AC2E8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886191" w14:textId="77777777" w:rsidR="00386872" w:rsidRDefault="00386872" w:rsidP="00ED582E">
            <w:r>
              <w:t xml:space="preserve"> 128</w:t>
            </w:r>
          </w:p>
        </w:tc>
        <w:tc>
          <w:tcPr>
            <w:tcW w:w="1701" w:type="dxa"/>
            <w:tcBorders>
              <w:top w:val="single" w:sz="4" w:space="0" w:color="auto"/>
              <w:bottom w:val="single" w:sz="4" w:space="0" w:color="auto"/>
            </w:tcBorders>
            <w:vAlign w:val="center"/>
          </w:tcPr>
          <w:p w14:paraId="2A13D291" w14:textId="77777777" w:rsidR="00386872" w:rsidRDefault="00386872" w:rsidP="00ED582E">
            <w:pPr>
              <w:rPr>
                <w:lang w:val="en-US"/>
              </w:rPr>
            </w:pPr>
            <w:r>
              <w:rPr>
                <w:lang w:val="en-US"/>
              </w:rPr>
              <w:t>CK26C</w:t>
            </w:r>
          </w:p>
          <w:p w14:paraId="5581C4D0" w14:textId="77777777" w:rsidR="00386872" w:rsidRDefault="00386872" w:rsidP="00ED582E"/>
        </w:tc>
        <w:tc>
          <w:tcPr>
            <w:tcW w:w="4961" w:type="dxa"/>
            <w:tcBorders>
              <w:top w:val="single" w:sz="4" w:space="0" w:color="auto"/>
              <w:bottom w:val="single" w:sz="4" w:space="0" w:color="auto"/>
            </w:tcBorders>
            <w:vAlign w:val="center"/>
          </w:tcPr>
          <w:p w14:paraId="6E684BFB" w14:textId="77777777" w:rsidR="00386872" w:rsidRDefault="00386872" w:rsidP="00ED582E">
            <w:pPr>
              <w:adjustRightInd w:val="0"/>
              <w:rPr>
                <w:lang w:val="en-US"/>
              </w:rPr>
            </w:pPr>
            <w:r w:rsidRPr="00D25692">
              <w:rPr>
                <w:lang w:val="en-US"/>
              </w:rPr>
              <w:t>Pervazuri montate la ferestre sau usi din mase plastice b=250</w:t>
            </w:r>
          </w:p>
          <w:p w14:paraId="3237D605"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31A3EC8"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40E744A4" w14:textId="77777777" w:rsidR="00386872" w:rsidRDefault="00386872" w:rsidP="00ED582E">
            <w:pPr>
              <w:adjustRightInd w:val="0"/>
              <w:jc w:val="center"/>
              <w:rPr>
                <w:rFonts w:ascii="Arial CYR" w:hAnsi="Arial CYR" w:cs="Arial CYR"/>
              </w:rPr>
            </w:pPr>
            <w:r>
              <w:t>6,450</w:t>
            </w:r>
          </w:p>
          <w:p w14:paraId="03411415" w14:textId="77777777" w:rsidR="00386872" w:rsidRDefault="00386872" w:rsidP="00ED582E">
            <w:pPr>
              <w:jc w:val="center"/>
            </w:pPr>
          </w:p>
        </w:tc>
      </w:tr>
      <w:tr w:rsidR="00386872" w14:paraId="224BAD6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832859" w14:textId="77777777" w:rsidR="00386872" w:rsidRDefault="00386872" w:rsidP="00ED582E">
            <w:r>
              <w:t xml:space="preserve"> 129</w:t>
            </w:r>
          </w:p>
        </w:tc>
        <w:tc>
          <w:tcPr>
            <w:tcW w:w="1701" w:type="dxa"/>
            <w:tcBorders>
              <w:top w:val="single" w:sz="4" w:space="0" w:color="auto"/>
              <w:bottom w:val="single" w:sz="4" w:space="0" w:color="auto"/>
            </w:tcBorders>
            <w:vAlign w:val="center"/>
          </w:tcPr>
          <w:p w14:paraId="0CAFCD9B" w14:textId="77777777" w:rsidR="00386872" w:rsidRDefault="00386872" w:rsidP="00ED582E">
            <w:pPr>
              <w:rPr>
                <w:lang w:val="en-US"/>
              </w:rPr>
            </w:pPr>
            <w:r>
              <w:rPr>
                <w:lang w:val="en-US"/>
              </w:rPr>
              <w:t>CK26B</w:t>
            </w:r>
          </w:p>
          <w:p w14:paraId="4F6F5CAB" w14:textId="77777777" w:rsidR="00386872" w:rsidRDefault="00386872" w:rsidP="00ED582E"/>
        </w:tc>
        <w:tc>
          <w:tcPr>
            <w:tcW w:w="4961" w:type="dxa"/>
            <w:tcBorders>
              <w:top w:val="single" w:sz="4" w:space="0" w:color="auto"/>
              <w:bottom w:val="single" w:sz="4" w:space="0" w:color="auto"/>
            </w:tcBorders>
            <w:vAlign w:val="center"/>
          </w:tcPr>
          <w:p w14:paraId="7E42F026" w14:textId="77777777" w:rsidR="00386872" w:rsidRDefault="00386872" w:rsidP="00ED582E">
            <w:pPr>
              <w:adjustRightInd w:val="0"/>
              <w:rPr>
                <w:lang w:val="en-US"/>
              </w:rPr>
            </w:pPr>
            <w:r w:rsidRPr="00D25692">
              <w:rPr>
                <w:lang w:val="en-US"/>
              </w:rPr>
              <w:t>Glafuri montate la ferestre din aluminiu b=200</w:t>
            </w:r>
          </w:p>
          <w:p w14:paraId="6903CE73"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213FA4D"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37644B8" w14:textId="77777777" w:rsidR="00386872" w:rsidRDefault="00386872" w:rsidP="00ED582E">
            <w:pPr>
              <w:adjustRightInd w:val="0"/>
              <w:jc w:val="center"/>
              <w:rPr>
                <w:rFonts w:ascii="Arial CYR" w:hAnsi="Arial CYR" w:cs="Arial CYR"/>
              </w:rPr>
            </w:pPr>
            <w:r>
              <w:t>6,450</w:t>
            </w:r>
          </w:p>
          <w:p w14:paraId="4B374480" w14:textId="77777777" w:rsidR="00386872" w:rsidRDefault="00386872" w:rsidP="00ED582E">
            <w:pPr>
              <w:jc w:val="center"/>
            </w:pPr>
          </w:p>
        </w:tc>
      </w:tr>
      <w:tr w:rsidR="00386872" w14:paraId="4A960DD8" w14:textId="77777777" w:rsidTr="00ED582E">
        <w:tc>
          <w:tcPr>
            <w:tcW w:w="709" w:type="dxa"/>
            <w:tcBorders>
              <w:top w:val="nil"/>
              <w:left w:val="single" w:sz="6" w:space="0" w:color="auto"/>
              <w:bottom w:val="nil"/>
              <w:right w:val="nil"/>
            </w:tcBorders>
          </w:tcPr>
          <w:p w14:paraId="4C492103"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2C8457F1" w14:textId="77777777" w:rsidR="00386872" w:rsidRDefault="00386872" w:rsidP="00ED582E"/>
        </w:tc>
        <w:tc>
          <w:tcPr>
            <w:tcW w:w="4961" w:type="dxa"/>
            <w:tcBorders>
              <w:top w:val="nil"/>
              <w:left w:val="single" w:sz="6" w:space="0" w:color="auto"/>
              <w:bottom w:val="nil"/>
              <w:right w:val="nil"/>
            </w:tcBorders>
          </w:tcPr>
          <w:p w14:paraId="6C2E88F2"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8.3. Glafuri interioare</w:t>
            </w:r>
          </w:p>
          <w:p w14:paraId="5048A84B"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0E6D332B" w14:textId="77777777" w:rsidR="00386872" w:rsidRDefault="00386872" w:rsidP="00ED582E"/>
        </w:tc>
        <w:tc>
          <w:tcPr>
            <w:tcW w:w="1559" w:type="dxa"/>
            <w:tcBorders>
              <w:top w:val="nil"/>
              <w:left w:val="single" w:sz="6" w:space="0" w:color="auto"/>
              <w:bottom w:val="nil"/>
              <w:right w:val="single" w:sz="4" w:space="0" w:color="auto"/>
            </w:tcBorders>
          </w:tcPr>
          <w:p w14:paraId="0E50BE02" w14:textId="77777777" w:rsidR="00386872" w:rsidRDefault="00386872" w:rsidP="00ED582E"/>
        </w:tc>
      </w:tr>
      <w:tr w:rsidR="00386872" w14:paraId="70F274B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9DFD5E" w14:textId="77777777" w:rsidR="00386872" w:rsidRDefault="00386872" w:rsidP="00ED582E">
            <w:r>
              <w:t>130</w:t>
            </w:r>
          </w:p>
        </w:tc>
        <w:tc>
          <w:tcPr>
            <w:tcW w:w="1701" w:type="dxa"/>
            <w:tcBorders>
              <w:top w:val="single" w:sz="4" w:space="0" w:color="auto"/>
              <w:bottom w:val="single" w:sz="4" w:space="0" w:color="auto"/>
            </w:tcBorders>
            <w:vAlign w:val="center"/>
          </w:tcPr>
          <w:p w14:paraId="3D0E008D" w14:textId="77777777" w:rsidR="00386872" w:rsidRDefault="00386872" w:rsidP="00ED582E">
            <w:pPr>
              <w:rPr>
                <w:lang w:val="en-US"/>
              </w:rPr>
            </w:pPr>
            <w:r>
              <w:rPr>
                <w:lang w:val="en-US"/>
              </w:rPr>
              <w:t>CF61A</w:t>
            </w:r>
          </w:p>
          <w:p w14:paraId="5D37EF5F" w14:textId="77777777" w:rsidR="00386872" w:rsidRDefault="00386872" w:rsidP="00ED582E"/>
        </w:tc>
        <w:tc>
          <w:tcPr>
            <w:tcW w:w="4961" w:type="dxa"/>
            <w:tcBorders>
              <w:top w:val="single" w:sz="4" w:space="0" w:color="auto"/>
              <w:bottom w:val="single" w:sz="4" w:space="0" w:color="auto"/>
            </w:tcBorders>
            <w:vAlign w:val="center"/>
          </w:tcPr>
          <w:p w14:paraId="45E6FAA9" w14:textId="77777777" w:rsidR="00386872" w:rsidRDefault="00386872" w:rsidP="00ED582E">
            <w:pPr>
              <w:adjustRightInd w:val="0"/>
              <w:rPr>
                <w:lang w:val="en-US"/>
              </w:rPr>
            </w:pPr>
            <w:r w:rsidRPr="00D25692">
              <w:rPr>
                <w:lang w:val="en-US"/>
              </w:rPr>
              <w:t>Driscuire continua a suprafetei (tencuiala de un strat) cu amestec uscat de ipsos: glafuri de ferestre si usi plane</w:t>
            </w:r>
          </w:p>
          <w:p w14:paraId="492AF57E"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018C349"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1087933" w14:textId="77777777" w:rsidR="00386872" w:rsidRDefault="00386872" w:rsidP="00ED582E">
            <w:pPr>
              <w:adjustRightInd w:val="0"/>
              <w:jc w:val="center"/>
              <w:rPr>
                <w:rFonts w:ascii="Arial CYR" w:hAnsi="Arial CYR" w:cs="Arial CYR"/>
              </w:rPr>
            </w:pPr>
            <w:r>
              <w:t>3,330</w:t>
            </w:r>
          </w:p>
          <w:p w14:paraId="5D1E5D69" w14:textId="77777777" w:rsidR="00386872" w:rsidRDefault="00386872" w:rsidP="00ED582E">
            <w:pPr>
              <w:jc w:val="center"/>
            </w:pPr>
          </w:p>
        </w:tc>
      </w:tr>
      <w:tr w:rsidR="00386872" w14:paraId="37F4617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7455B7" w14:textId="77777777" w:rsidR="00386872" w:rsidRDefault="00386872" w:rsidP="00ED582E">
            <w:r>
              <w:t xml:space="preserve"> 131</w:t>
            </w:r>
          </w:p>
        </w:tc>
        <w:tc>
          <w:tcPr>
            <w:tcW w:w="1701" w:type="dxa"/>
            <w:tcBorders>
              <w:top w:val="single" w:sz="4" w:space="0" w:color="auto"/>
              <w:bottom w:val="single" w:sz="4" w:space="0" w:color="auto"/>
            </w:tcBorders>
            <w:vAlign w:val="center"/>
          </w:tcPr>
          <w:p w14:paraId="2A092107" w14:textId="77777777" w:rsidR="00386872" w:rsidRDefault="00386872" w:rsidP="00ED582E">
            <w:pPr>
              <w:rPr>
                <w:lang w:val="en-US"/>
              </w:rPr>
            </w:pPr>
            <w:r>
              <w:rPr>
                <w:lang w:val="en-US"/>
              </w:rPr>
              <w:t>CF57A</w:t>
            </w:r>
          </w:p>
          <w:p w14:paraId="3B44D153" w14:textId="77777777" w:rsidR="00386872" w:rsidRDefault="00386872" w:rsidP="00ED582E"/>
        </w:tc>
        <w:tc>
          <w:tcPr>
            <w:tcW w:w="4961" w:type="dxa"/>
            <w:tcBorders>
              <w:top w:val="single" w:sz="4" w:space="0" w:color="auto"/>
              <w:bottom w:val="single" w:sz="4" w:space="0" w:color="auto"/>
            </w:tcBorders>
            <w:vAlign w:val="center"/>
          </w:tcPr>
          <w:p w14:paraId="5A1F3771" w14:textId="77777777" w:rsidR="00386872" w:rsidRDefault="00386872" w:rsidP="00ED582E">
            <w:pPr>
              <w:adjustRightInd w:val="0"/>
              <w:rPr>
                <w:lang w:val="en-US"/>
              </w:rPr>
            </w:pPr>
            <w:r w:rsidRPr="00D25692">
              <w:rPr>
                <w:lang w:val="en-US"/>
              </w:rPr>
              <w:t>Aplicarea manuala a chitului pe baza de ipsos "Eurofin" grosime 1,0 mm pe suprafetele  peretilor,  coloanelor  si  tavanelor</w:t>
            </w:r>
          </w:p>
          <w:p w14:paraId="7A9EBF2B"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718BBA6"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AE39FDA" w14:textId="77777777" w:rsidR="00386872" w:rsidRDefault="00386872" w:rsidP="00ED582E">
            <w:pPr>
              <w:adjustRightInd w:val="0"/>
              <w:jc w:val="center"/>
              <w:rPr>
                <w:rFonts w:ascii="Arial CYR" w:hAnsi="Arial CYR" w:cs="Arial CYR"/>
              </w:rPr>
            </w:pPr>
            <w:r>
              <w:t>3,330</w:t>
            </w:r>
          </w:p>
          <w:p w14:paraId="19785227" w14:textId="77777777" w:rsidR="00386872" w:rsidRDefault="00386872" w:rsidP="00ED582E">
            <w:pPr>
              <w:jc w:val="center"/>
            </w:pPr>
          </w:p>
        </w:tc>
      </w:tr>
      <w:tr w:rsidR="00386872" w14:paraId="5BC5515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4C982E" w14:textId="77777777" w:rsidR="00386872" w:rsidRDefault="00386872" w:rsidP="00ED582E">
            <w:r>
              <w:t xml:space="preserve"> 132</w:t>
            </w:r>
          </w:p>
        </w:tc>
        <w:tc>
          <w:tcPr>
            <w:tcW w:w="1701" w:type="dxa"/>
            <w:tcBorders>
              <w:top w:val="single" w:sz="4" w:space="0" w:color="auto"/>
              <w:bottom w:val="single" w:sz="4" w:space="0" w:color="auto"/>
            </w:tcBorders>
            <w:vAlign w:val="center"/>
          </w:tcPr>
          <w:p w14:paraId="5676F726" w14:textId="77777777" w:rsidR="00386872" w:rsidRDefault="00386872" w:rsidP="00ED582E">
            <w:pPr>
              <w:rPr>
                <w:lang w:val="en-US"/>
              </w:rPr>
            </w:pPr>
            <w:r>
              <w:rPr>
                <w:lang w:val="en-US"/>
              </w:rPr>
              <w:t>CN53A</w:t>
            </w:r>
          </w:p>
          <w:p w14:paraId="2CF44FDD" w14:textId="77777777" w:rsidR="00386872" w:rsidRDefault="00386872" w:rsidP="00ED582E"/>
        </w:tc>
        <w:tc>
          <w:tcPr>
            <w:tcW w:w="4961" w:type="dxa"/>
            <w:tcBorders>
              <w:top w:val="single" w:sz="4" w:space="0" w:color="auto"/>
              <w:bottom w:val="single" w:sz="4" w:space="0" w:color="auto"/>
            </w:tcBorders>
            <w:vAlign w:val="center"/>
          </w:tcPr>
          <w:p w14:paraId="33A889B5" w14:textId="77777777" w:rsidR="00386872" w:rsidRDefault="00386872" w:rsidP="00ED582E">
            <w:pPr>
              <w:adjustRightInd w:val="0"/>
              <w:rPr>
                <w:lang w:val="en-US"/>
              </w:rPr>
            </w:pPr>
            <w:r w:rsidRPr="00D25692">
              <w:rPr>
                <w:lang w:val="en-US"/>
              </w:rPr>
              <w:t>Grunduirea suprafetelor interioare a peretilor si tavanelor</w:t>
            </w:r>
          </w:p>
          <w:p w14:paraId="63B7B5F9"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9CD0DC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A95D8CA" w14:textId="77777777" w:rsidR="00386872" w:rsidRDefault="00386872" w:rsidP="00ED582E">
            <w:pPr>
              <w:adjustRightInd w:val="0"/>
              <w:jc w:val="center"/>
              <w:rPr>
                <w:rFonts w:ascii="Arial CYR" w:hAnsi="Arial CYR" w:cs="Arial CYR"/>
              </w:rPr>
            </w:pPr>
            <w:r>
              <w:t>3,330</w:t>
            </w:r>
          </w:p>
          <w:p w14:paraId="11AAAD41" w14:textId="77777777" w:rsidR="00386872" w:rsidRDefault="00386872" w:rsidP="00ED582E">
            <w:pPr>
              <w:jc w:val="center"/>
            </w:pPr>
          </w:p>
        </w:tc>
      </w:tr>
      <w:tr w:rsidR="00386872" w14:paraId="16F6A40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CEF97C" w14:textId="77777777" w:rsidR="00386872" w:rsidRDefault="00386872" w:rsidP="00ED582E">
            <w:r>
              <w:t xml:space="preserve"> 133</w:t>
            </w:r>
          </w:p>
        </w:tc>
        <w:tc>
          <w:tcPr>
            <w:tcW w:w="1701" w:type="dxa"/>
            <w:tcBorders>
              <w:top w:val="single" w:sz="4" w:space="0" w:color="auto"/>
              <w:bottom w:val="single" w:sz="4" w:space="0" w:color="auto"/>
            </w:tcBorders>
            <w:vAlign w:val="center"/>
          </w:tcPr>
          <w:p w14:paraId="0E45D355" w14:textId="77777777" w:rsidR="00386872" w:rsidRDefault="00386872" w:rsidP="00ED582E">
            <w:pPr>
              <w:rPr>
                <w:lang w:val="en-US"/>
              </w:rPr>
            </w:pPr>
            <w:r>
              <w:rPr>
                <w:lang w:val="en-US"/>
              </w:rPr>
              <w:t>CN06A</w:t>
            </w:r>
          </w:p>
          <w:p w14:paraId="27C909B8" w14:textId="77777777" w:rsidR="00386872" w:rsidRDefault="00386872" w:rsidP="00ED582E"/>
        </w:tc>
        <w:tc>
          <w:tcPr>
            <w:tcW w:w="4961" w:type="dxa"/>
            <w:tcBorders>
              <w:top w:val="single" w:sz="4" w:space="0" w:color="auto"/>
              <w:bottom w:val="single" w:sz="4" w:space="0" w:color="auto"/>
            </w:tcBorders>
            <w:vAlign w:val="center"/>
          </w:tcPr>
          <w:p w14:paraId="6686A744" w14:textId="77777777" w:rsidR="00386872" w:rsidRDefault="00386872" w:rsidP="00ED582E">
            <w:pPr>
              <w:adjustRightInd w:val="0"/>
              <w:rPr>
                <w:lang w:val="en-US"/>
              </w:rPr>
            </w:pPr>
            <w:r w:rsidRPr="00D25692">
              <w:rPr>
                <w:lang w:val="en-US"/>
              </w:rPr>
              <w:t>Vopsitorii interioare cu vopsea pe baza de copolimeri vinilici in emulsie apoasa,  aplicate in 2 straturi pe glet existent, executate manual</w:t>
            </w:r>
          </w:p>
          <w:p w14:paraId="56CBCA39"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319C379"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E6CDFD5" w14:textId="77777777" w:rsidR="00386872" w:rsidRDefault="00386872" w:rsidP="00ED582E">
            <w:pPr>
              <w:adjustRightInd w:val="0"/>
              <w:jc w:val="center"/>
              <w:rPr>
                <w:rFonts w:ascii="Arial CYR" w:hAnsi="Arial CYR" w:cs="Arial CYR"/>
              </w:rPr>
            </w:pPr>
            <w:r>
              <w:t>3,330</w:t>
            </w:r>
          </w:p>
          <w:p w14:paraId="61D3D747" w14:textId="77777777" w:rsidR="00386872" w:rsidRDefault="00386872" w:rsidP="00ED582E">
            <w:pPr>
              <w:jc w:val="center"/>
            </w:pPr>
          </w:p>
        </w:tc>
      </w:tr>
      <w:tr w:rsidR="00386872" w14:paraId="29935D02" w14:textId="77777777" w:rsidTr="00ED582E">
        <w:tc>
          <w:tcPr>
            <w:tcW w:w="709" w:type="dxa"/>
            <w:tcBorders>
              <w:top w:val="nil"/>
              <w:left w:val="single" w:sz="6" w:space="0" w:color="auto"/>
              <w:bottom w:val="nil"/>
              <w:right w:val="nil"/>
            </w:tcBorders>
          </w:tcPr>
          <w:p w14:paraId="0EFF3CDF"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70CEDD73" w14:textId="77777777" w:rsidR="00386872" w:rsidRDefault="00386872" w:rsidP="00ED582E"/>
        </w:tc>
        <w:tc>
          <w:tcPr>
            <w:tcW w:w="4961" w:type="dxa"/>
            <w:tcBorders>
              <w:top w:val="nil"/>
              <w:left w:val="single" w:sz="6" w:space="0" w:color="auto"/>
              <w:bottom w:val="nil"/>
              <w:right w:val="nil"/>
            </w:tcBorders>
          </w:tcPr>
          <w:p w14:paraId="4B126596"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8.4. Glafuri exterioare</w:t>
            </w:r>
          </w:p>
          <w:p w14:paraId="1BCFF90C"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491F4C3" w14:textId="77777777" w:rsidR="00386872" w:rsidRDefault="00386872" w:rsidP="00ED582E"/>
        </w:tc>
        <w:tc>
          <w:tcPr>
            <w:tcW w:w="1559" w:type="dxa"/>
            <w:tcBorders>
              <w:top w:val="nil"/>
              <w:left w:val="single" w:sz="6" w:space="0" w:color="auto"/>
              <w:bottom w:val="nil"/>
              <w:right w:val="single" w:sz="4" w:space="0" w:color="auto"/>
            </w:tcBorders>
          </w:tcPr>
          <w:p w14:paraId="3E67A78B" w14:textId="77777777" w:rsidR="00386872" w:rsidRDefault="00386872" w:rsidP="00ED582E"/>
        </w:tc>
      </w:tr>
      <w:tr w:rsidR="00386872" w14:paraId="2EEFDA9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63E394" w14:textId="77777777" w:rsidR="00386872" w:rsidRDefault="00386872" w:rsidP="00ED582E">
            <w:r>
              <w:lastRenderedPageBreak/>
              <w:t>134</w:t>
            </w:r>
          </w:p>
        </w:tc>
        <w:tc>
          <w:tcPr>
            <w:tcW w:w="1701" w:type="dxa"/>
            <w:tcBorders>
              <w:top w:val="single" w:sz="4" w:space="0" w:color="auto"/>
              <w:bottom w:val="single" w:sz="4" w:space="0" w:color="auto"/>
            </w:tcBorders>
            <w:vAlign w:val="center"/>
          </w:tcPr>
          <w:p w14:paraId="341E740A" w14:textId="77777777" w:rsidR="00386872" w:rsidRDefault="00386872" w:rsidP="00ED582E">
            <w:pPr>
              <w:rPr>
                <w:lang w:val="en-US"/>
              </w:rPr>
            </w:pPr>
            <w:r>
              <w:rPr>
                <w:lang w:val="en-US"/>
              </w:rPr>
              <w:t>RpCJ06B</w:t>
            </w:r>
          </w:p>
          <w:p w14:paraId="0F568438" w14:textId="77777777" w:rsidR="00386872" w:rsidRDefault="00386872" w:rsidP="00ED582E"/>
        </w:tc>
        <w:tc>
          <w:tcPr>
            <w:tcW w:w="4961" w:type="dxa"/>
            <w:tcBorders>
              <w:top w:val="single" w:sz="4" w:space="0" w:color="auto"/>
              <w:bottom w:val="single" w:sz="4" w:space="0" w:color="auto"/>
            </w:tcBorders>
            <w:vAlign w:val="center"/>
          </w:tcPr>
          <w:p w14:paraId="051B10FE" w14:textId="77777777" w:rsidR="00386872" w:rsidRDefault="00386872" w:rsidP="00ED582E">
            <w:pPr>
              <w:adjustRightInd w:val="0"/>
              <w:rPr>
                <w:lang w:val="en-US"/>
              </w:rPr>
            </w:pPr>
            <w:r w:rsidRPr="00D25692">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7A67A009"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4736936"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0A9824D9" w14:textId="77777777" w:rsidR="00386872" w:rsidRDefault="00386872" w:rsidP="00ED582E">
            <w:pPr>
              <w:adjustRightInd w:val="0"/>
              <w:jc w:val="center"/>
              <w:rPr>
                <w:rFonts w:ascii="Arial CYR" w:hAnsi="Arial CYR" w:cs="Arial CYR"/>
              </w:rPr>
            </w:pPr>
            <w:r>
              <w:t>22,800</w:t>
            </w:r>
          </w:p>
          <w:p w14:paraId="09CA3F6C" w14:textId="77777777" w:rsidR="00386872" w:rsidRDefault="00386872" w:rsidP="00ED582E">
            <w:pPr>
              <w:jc w:val="center"/>
            </w:pPr>
          </w:p>
        </w:tc>
      </w:tr>
      <w:tr w:rsidR="00386872" w14:paraId="20DA0A1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A2A4B5" w14:textId="77777777" w:rsidR="00386872" w:rsidRDefault="00386872" w:rsidP="00ED582E">
            <w:r>
              <w:t xml:space="preserve"> 135</w:t>
            </w:r>
          </w:p>
        </w:tc>
        <w:tc>
          <w:tcPr>
            <w:tcW w:w="1701" w:type="dxa"/>
            <w:tcBorders>
              <w:top w:val="single" w:sz="4" w:space="0" w:color="auto"/>
              <w:bottom w:val="single" w:sz="4" w:space="0" w:color="auto"/>
            </w:tcBorders>
            <w:vAlign w:val="center"/>
          </w:tcPr>
          <w:p w14:paraId="74958E44" w14:textId="77777777" w:rsidR="00386872" w:rsidRDefault="00386872" w:rsidP="00ED582E">
            <w:pPr>
              <w:rPr>
                <w:lang w:val="en-US"/>
              </w:rPr>
            </w:pPr>
            <w:r>
              <w:rPr>
                <w:lang w:val="en-US"/>
              </w:rPr>
              <w:t>CN54B</w:t>
            </w:r>
          </w:p>
          <w:p w14:paraId="287FB0BA" w14:textId="77777777" w:rsidR="00386872" w:rsidRDefault="00386872" w:rsidP="00ED582E"/>
        </w:tc>
        <w:tc>
          <w:tcPr>
            <w:tcW w:w="4961" w:type="dxa"/>
            <w:tcBorders>
              <w:top w:val="single" w:sz="4" w:space="0" w:color="auto"/>
              <w:bottom w:val="single" w:sz="4" w:space="0" w:color="auto"/>
            </w:tcBorders>
            <w:vAlign w:val="center"/>
          </w:tcPr>
          <w:p w14:paraId="45ABAA4F" w14:textId="77777777" w:rsidR="00386872" w:rsidRDefault="00386872" w:rsidP="00ED582E">
            <w:pPr>
              <w:adjustRightInd w:val="0"/>
              <w:rPr>
                <w:lang w:val="en-US"/>
              </w:rPr>
            </w:pPr>
            <w:r w:rsidRPr="00D25692">
              <w:rPr>
                <w:lang w:val="en-US"/>
              </w:rPr>
              <w:t>Aplicarea manuala a grundului cu cuart "Gleta" intr-un strat, la pereti exteriori la fatade</w:t>
            </w:r>
          </w:p>
          <w:p w14:paraId="65B17143"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3530C00"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4005517" w14:textId="77777777" w:rsidR="00386872" w:rsidRDefault="00386872" w:rsidP="00ED582E">
            <w:pPr>
              <w:adjustRightInd w:val="0"/>
              <w:jc w:val="center"/>
              <w:rPr>
                <w:rFonts w:ascii="Arial CYR" w:hAnsi="Arial CYR" w:cs="Arial CYR"/>
              </w:rPr>
            </w:pPr>
            <w:r>
              <w:t>2,500</w:t>
            </w:r>
          </w:p>
          <w:p w14:paraId="1BCCF4DA" w14:textId="77777777" w:rsidR="00386872" w:rsidRDefault="00386872" w:rsidP="00ED582E">
            <w:pPr>
              <w:jc w:val="center"/>
            </w:pPr>
          </w:p>
        </w:tc>
      </w:tr>
      <w:tr w:rsidR="00386872" w14:paraId="728BD5B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C1E55A" w14:textId="77777777" w:rsidR="00386872" w:rsidRDefault="00386872" w:rsidP="00ED582E">
            <w:r>
              <w:t xml:space="preserve"> 136</w:t>
            </w:r>
          </w:p>
        </w:tc>
        <w:tc>
          <w:tcPr>
            <w:tcW w:w="1701" w:type="dxa"/>
            <w:tcBorders>
              <w:top w:val="single" w:sz="4" w:space="0" w:color="auto"/>
              <w:bottom w:val="single" w:sz="4" w:space="0" w:color="auto"/>
            </w:tcBorders>
            <w:vAlign w:val="center"/>
          </w:tcPr>
          <w:p w14:paraId="14889519" w14:textId="77777777" w:rsidR="00386872" w:rsidRDefault="00386872" w:rsidP="00ED582E">
            <w:pPr>
              <w:rPr>
                <w:lang w:val="en-US"/>
              </w:rPr>
            </w:pPr>
            <w:r>
              <w:rPr>
                <w:lang w:val="en-US"/>
              </w:rPr>
              <w:t>CN07B</w:t>
            </w:r>
          </w:p>
          <w:p w14:paraId="56CCAD08" w14:textId="77777777" w:rsidR="00386872" w:rsidRDefault="00386872" w:rsidP="00ED582E"/>
        </w:tc>
        <w:tc>
          <w:tcPr>
            <w:tcW w:w="4961" w:type="dxa"/>
            <w:tcBorders>
              <w:top w:val="single" w:sz="4" w:space="0" w:color="auto"/>
              <w:bottom w:val="single" w:sz="4" w:space="0" w:color="auto"/>
            </w:tcBorders>
            <w:vAlign w:val="center"/>
          </w:tcPr>
          <w:p w14:paraId="0516FAA7" w14:textId="77777777" w:rsidR="00386872" w:rsidRDefault="00386872" w:rsidP="00ED582E">
            <w:pPr>
              <w:adjustRightInd w:val="0"/>
              <w:rPr>
                <w:lang w:val="en-US"/>
              </w:rPr>
            </w:pPr>
            <w:r w:rsidRPr="00D25692">
              <w:rPr>
                <w:lang w:val="en-US"/>
              </w:rPr>
              <w:t>Vopsitorii interioare cu vopsea pe baza de copolimeri acriloetilenici in emulsie apoasa,  aplicate in 3 straturi pe suprafete de beton sau zidarie pe tencuiala driscuita, executate manual / k=0.67 pt 2 straturi</w:t>
            </w:r>
          </w:p>
          <w:p w14:paraId="5D9A9DFA"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FAB5A56"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BB558E7" w14:textId="77777777" w:rsidR="00386872" w:rsidRDefault="00386872" w:rsidP="00ED582E">
            <w:pPr>
              <w:adjustRightInd w:val="0"/>
              <w:jc w:val="center"/>
              <w:rPr>
                <w:rFonts w:ascii="Arial CYR" w:hAnsi="Arial CYR" w:cs="Arial CYR"/>
              </w:rPr>
            </w:pPr>
            <w:r>
              <w:t>2,500</w:t>
            </w:r>
          </w:p>
          <w:p w14:paraId="37207095" w14:textId="77777777" w:rsidR="00386872" w:rsidRDefault="00386872" w:rsidP="00ED582E">
            <w:pPr>
              <w:jc w:val="center"/>
            </w:pPr>
          </w:p>
        </w:tc>
      </w:tr>
      <w:tr w:rsidR="00386872" w14:paraId="6486B0B0" w14:textId="77777777" w:rsidTr="00ED582E">
        <w:tc>
          <w:tcPr>
            <w:tcW w:w="709" w:type="dxa"/>
            <w:tcBorders>
              <w:top w:val="nil"/>
              <w:left w:val="single" w:sz="6" w:space="0" w:color="auto"/>
              <w:bottom w:val="nil"/>
              <w:right w:val="nil"/>
            </w:tcBorders>
          </w:tcPr>
          <w:p w14:paraId="799312FD"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1A4C6C9F" w14:textId="77777777" w:rsidR="00386872" w:rsidRDefault="00386872" w:rsidP="00ED582E"/>
        </w:tc>
        <w:tc>
          <w:tcPr>
            <w:tcW w:w="4961" w:type="dxa"/>
            <w:tcBorders>
              <w:top w:val="nil"/>
              <w:left w:val="single" w:sz="6" w:space="0" w:color="auto"/>
              <w:bottom w:val="nil"/>
              <w:right w:val="nil"/>
            </w:tcBorders>
          </w:tcPr>
          <w:p w14:paraId="00EFDB38"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9. Cabinet 407</w:t>
            </w:r>
          </w:p>
          <w:p w14:paraId="0CB9A374"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48C03DC8" w14:textId="77777777" w:rsidR="00386872" w:rsidRDefault="00386872" w:rsidP="00ED582E"/>
        </w:tc>
        <w:tc>
          <w:tcPr>
            <w:tcW w:w="1559" w:type="dxa"/>
            <w:tcBorders>
              <w:top w:val="nil"/>
              <w:left w:val="single" w:sz="6" w:space="0" w:color="auto"/>
              <w:bottom w:val="nil"/>
              <w:right w:val="single" w:sz="4" w:space="0" w:color="auto"/>
            </w:tcBorders>
          </w:tcPr>
          <w:p w14:paraId="120F002E" w14:textId="77777777" w:rsidR="00386872" w:rsidRDefault="00386872" w:rsidP="00ED582E"/>
        </w:tc>
      </w:tr>
      <w:tr w:rsidR="00386872" w14:paraId="4E496B24" w14:textId="77777777" w:rsidTr="00ED582E">
        <w:tc>
          <w:tcPr>
            <w:tcW w:w="709" w:type="dxa"/>
            <w:tcBorders>
              <w:top w:val="nil"/>
              <w:left w:val="single" w:sz="6" w:space="0" w:color="auto"/>
              <w:bottom w:val="nil"/>
              <w:right w:val="nil"/>
            </w:tcBorders>
          </w:tcPr>
          <w:p w14:paraId="1E3530D2" w14:textId="77777777" w:rsidR="00386872" w:rsidRDefault="00386872" w:rsidP="00ED582E">
            <w:pPr>
              <w:jc w:val="center"/>
            </w:pPr>
          </w:p>
        </w:tc>
        <w:tc>
          <w:tcPr>
            <w:tcW w:w="1701" w:type="dxa"/>
            <w:tcBorders>
              <w:top w:val="nil"/>
              <w:left w:val="single" w:sz="6" w:space="0" w:color="auto"/>
              <w:bottom w:val="nil"/>
              <w:right w:val="nil"/>
            </w:tcBorders>
          </w:tcPr>
          <w:p w14:paraId="799EBCCE" w14:textId="77777777" w:rsidR="00386872" w:rsidRDefault="00386872" w:rsidP="00ED582E"/>
        </w:tc>
        <w:tc>
          <w:tcPr>
            <w:tcW w:w="4961" w:type="dxa"/>
            <w:tcBorders>
              <w:top w:val="nil"/>
              <w:left w:val="single" w:sz="6" w:space="0" w:color="auto"/>
              <w:bottom w:val="nil"/>
              <w:right w:val="nil"/>
            </w:tcBorders>
          </w:tcPr>
          <w:p w14:paraId="59BE26D7"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9.1. Demolari</w:t>
            </w:r>
          </w:p>
          <w:p w14:paraId="6EE4F79F"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60FC6FB8" w14:textId="77777777" w:rsidR="00386872" w:rsidRDefault="00386872" w:rsidP="00ED582E"/>
        </w:tc>
        <w:tc>
          <w:tcPr>
            <w:tcW w:w="1559" w:type="dxa"/>
            <w:tcBorders>
              <w:top w:val="nil"/>
              <w:left w:val="single" w:sz="6" w:space="0" w:color="auto"/>
              <w:bottom w:val="nil"/>
              <w:right w:val="single" w:sz="4" w:space="0" w:color="auto"/>
            </w:tcBorders>
          </w:tcPr>
          <w:p w14:paraId="4F56C17B" w14:textId="77777777" w:rsidR="00386872" w:rsidRDefault="00386872" w:rsidP="00ED582E"/>
        </w:tc>
      </w:tr>
      <w:tr w:rsidR="00386872" w14:paraId="54E35EC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A02DA6" w14:textId="77777777" w:rsidR="00386872" w:rsidRDefault="00386872" w:rsidP="00ED582E">
            <w:r>
              <w:t>137</w:t>
            </w:r>
          </w:p>
        </w:tc>
        <w:tc>
          <w:tcPr>
            <w:tcW w:w="1701" w:type="dxa"/>
            <w:tcBorders>
              <w:top w:val="single" w:sz="4" w:space="0" w:color="auto"/>
              <w:bottom w:val="single" w:sz="4" w:space="0" w:color="auto"/>
            </w:tcBorders>
            <w:vAlign w:val="center"/>
          </w:tcPr>
          <w:p w14:paraId="290436E3" w14:textId="77777777" w:rsidR="00386872" w:rsidRDefault="00386872" w:rsidP="00ED582E">
            <w:pPr>
              <w:rPr>
                <w:lang w:val="en-US"/>
              </w:rPr>
            </w:pPr>
            <w:r>
              <w:rPr>
                <w:lang w:val="en-US"/>
              </w:rPr>
              <w:t>RpCO56A</w:t>
            </w:r>
          </w:p>
          <w:p w14:paraId="21BA666D" w14:textId="77777777" w:rsidR="00386872" w:rsidRDefault="00386872" w:rsidP="00ED582E"/>
        </w:tc>
        <w:tc>
          <w:tcPr>
            <w:tcW w:w="4961" w:type="dxa"/>
            <w:tcBorders>
              <w:top w:val="single" w:sz="4" w:space="0" w:color="auto"/>
              <w:bottom w:val="single" w:sz="4" w:space="0" w:color="auto"/>
            </w:tcBorders>
            <w:vAlign w:val="center"/>
          </w:tcPr>
          <w:p w14:paraId="06F833C6" w14:textId="77777777" w:rsidR="00386872" w:rsidRDefault="00386872" w:rsidP="00ED582E">
            <w:pPr>
              <w:adjustRightInd w:val="0"/>
              <w:rPr>
                <w:lang w:val="en-US"/>
              </w:rPr>
            </w:pPr>
            <w:r w:rsidRPr="00D25692">
              <w:rPr>
                <w:lang w:val="en-US"/>
              </w:rPr>
              <w:t>Demontari: timplarie din lemn (ferestre)</w:t>
            </w:r>
          </w:p>
          <w:p w14:paraId="7AE6F40A"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92D1DEB"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2E184A2" w14:textId="77777777" w:rsidR="00386872" w:rsidRDefault="00386872" w:rsidP="00ED582E">
            <w:pPr>
              <w:adjustRightInd w:val="0"/>
              <w:jc w:val="center"/>
              <w:rPr>
                <w:rFonts w:ascii="Arial CYR" w:hAnsi="Arial CYR" w:cs="Arial CYR"/>
              </w:rPr>
            </w:pPr>
            <w:r>
              <w:t>7,175</w:t>
            </w:r>
          </w:p>
          <w:p w14:paraId="40AA0089" w14:textId="77777777" w:rsidR="00386872" w:rsidRDefault="00386872" w:rsidP="00ED582E">
            <w:pPr>
              <w:jc w:val="center"/>
            </w:pPr>
          </w:p>
        </w:tc>
      </w:tr>
      <w:tr w:rsidR="00386872" w14:paraId="7333038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B73442" w14:textId="77777777" w:rsidR="00386872" w:rsidRDefault="00386872" w:rsidP="00ED582E">
            <w:r>
              <w:t xml:space="preserve"> 138</w:t>
            </w:r>
          </w:p>
        </w:tc>
        <w:tc>
          <w:tcPr>
            <w:tcW w:w="1701" w:type="dxa"/>
            <w:tcBorders>
              <w:top w:val="single" w:sz="4" w:space="0" w:color="auto"/>
              <w:bottom w:val="single" w:sz="4" w:space="0" w:color="auto"/>
            </w:tcBorders>
            <w:vAlign w:val="center"/>
          </w:tcPr>
          <w:p w14:paraId="5C5CA483" w14:textId="77777777" w:rsidR="00386872" w:rsidRDefault="00386872" w:rsidP="00ED582E">
            <w:pPr>
              <w:rPr>
                <w:lang w:val="en-US"/>
              </w:rPr>
            </w:pPr>
            <w:r>
              <w:rPr>
                <w:lang w:val="en-US"/>
              </w:rPr>
              <w:t>RpCI42A</w:t>
            </w:r>
          </w:p>
          <w:p w14:paraId="69201BF1" w14:textId="77777777" w:rsidR="00386872" w:rsidRDefault="00386872" w:rsidP="00ED582E"/>
        </w:tc>
        <w:tc>
          <w:tcPr>
            <w:tcW w:w="4961" w:type="dxa"/>
            <w:tcBorders>
              <w:top w:val="single" w:sz="4" w:space="0" w:color="auto"/>
              <w:bottom w:val="single" w:sz="4" w:space="0" w:color="auto"/>
            </w:tcBorders>
            <w:vAlign w:val="center"/>
          </w:tcPr>
          <w:p w14:paraId="0FDCCB0A" w14:textId="77777777" w:rsidR="00386872" w:rsidRDefault="00386872" w:rsidP="00ED582E">
            <w:pPr>
              <w:adjustRightInd w:val="0"/>
              <w:rPr>
                <w:lang w:val="en-US"/>
              </w:rPr>
            </w:pPr>
            <w:r>
              <w:t>Demontarea elementelor - pervaz</w:t>
            </w:r>
          </w:p>
          <w:p w14:paraId="2465F3FC" w14:textId="77777777" w:rsidR="00386872" w:rsidRDefault="00386872" w:rsidP="00ED582E"/>
        </w:tc>
        <w:tc>
          <w:tcPr>
            <w:tcW w:w="1560" w:type="dxa"/>
            <w:tcBorders>
              <w:top w:val="single" w:sz="4" w:space="0" w:color="auto"/>
              <w:bottom w:val="single" w:sz="4" w:space="0" w:color="auto"/>
            </w:tcBorders>
            <w:vAlign w:val="center"/>
          </w:tcPr>
          <w:p w14:paraId="764DCA9C"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2162A821" w14:textId="77777777" w:rsidR="00386872" w:rsidRDefault="00386872" w:rsidP="00ED582E">
            <w:pPr>
              <w:adjustRightInd w:val="0"/>
              <w:jc w:val="center"/>
              <w:rPr>
                <w:rFonts w:ascii="Arial CYR" w:hAnsi="Arial CYR" w:cs="Arial CYR"/>
              </w:rPr>
            </w:pPr>
            <w:r>
              <w:t>4,300</w:t>
            </w:r>
          </w:p>
          <w:p w14:paraId="60D8AB5D" w14:textId="77777777" w:rsidR="00386872" w:rsidRDefault="00386872" w:rsidP="00ED582E">
            <w:pPr>
              <w:jc w:val="center"/>
            </w:pPr>
          </w:p>
        </w:tc>
      </w:tr>
      <w:tr w:rsidR="00386872" w14:paraId="5344567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1B055F" w14:textId="77777777" w:rsidR="00386872" w:rsidRDefault="00386872" w:rsidP="00ED582E">
            <w:r>
              <w:t xml:space="preserve"> 139</w:t>
            </w:r>
          </w:p>
        </w:tc>
        <w:tc>
          <w:tcPr>
            <w:tcW w:w="1701" w:type="dxa"/>
            <w:tcBorders>
              <w:top w:val="single" w:sz="4" w:space="0" w:color="auto"/>
              <w:bottom w:val="single" w:sz="4" w:space="0" w:color="auto"/>
            </w:tcBorders>
            <w:vAlign w:val="center"/>
          </w:tcPr>
          <w:p w14:paraId="32A9D153" w14:textId="77777777" w:rsidR="00386872" w:rsidRDefault="00386872" w:rsidP="00ED582E">
            <w:pPr>
              <w:rPr>
                <w:lang w:val="en-US"/>
              </w:rPr>
            </w:pPr>
            <w:r>
              <w:rPr>
                <w:lang w:val="en-US"/>
              </w:rPr>
              <w:t>RpCI42A</w:t>
            </w:r>
          </w:p>
          <w:p w14:paraId="37D01F64" w14:textId="77777777" w:rsidR="00386872" w:rsidRDefault="00386872" w:rsidP="00ED582E"/>
        </w:tc>
        <w:tc>
          <w:tcPr>
            <w:tcW w:w="4961" w:type="dxa"/>
            <w:tcBorders>
              <w:top w:val="single" w:sz="4" w:space="0" w:color="auto"/>
              <w:bottom w:val="single" w:sz="4" w:space="0" w:color="auto"/>
            </w:tcBorders>
            <w:vAlign w:val="center"/>
          </w:tcPr>
          <w:p w14:paraId="465108AF" w14:textId="77777777" w:rsidR="00386872" w:rsidRDefault="00386872" w:rsidP="00ED582E">
            <w:pPr>
              <w:adjustRightInd w:val="0"/>
              <w:rPr>
                <w:lang w:val="en-US"/>
              </w:rPr>
            </w:pPr>
            <w:r>
              <w:t>Demontarea elementelor - glaf</w:t>
            </w:r>
          </w:p>
          <w:p w14:paraId="2DC6F4BF" w14:textId="77777777" w:rsidR="00386872" w:rsidRDefault="00386872" w:rsidP="00ED582E"/>
        </w:tc>
        <w:tc>
          <w:tcPr>
            <w:tcW w:w="1560" w:type="dxa"/>
            <w:tcBorders>
              <w:top w:val="single" w:sz="4" w:space="0" w:color="auto"/>
              <w:bottom w:val="single" w:sz="4" w:space="0" w:color="auto"/>
            </w:tcBorders>
            <w:vAlign w:val="center"/>
          </w:tcPr>
          <w:p w14:paraId="44A80EB1"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7E4864D4" w14:textId="77777777" w:rsidR="00386872" w:rsidRDefault="00386872" w:rsidP="00ED582E">
            <w:pPr>
              <w:adjustRightInd w:val="0"/>
              <w:jc w:val="center"/>
              <w:rPr>
                <w:rFonts w:ascii="Arial CYR" w:hAnsi="Arial CYR" w:cs="Arial CYR"/>
              </w:rPr>
            </w:pPr>
            <w:r>
              <w:t>4,300</w:t>
            </w:r>
          </w:p>
          <w:p w14:paraId="3A5112A0" w14:textId="77777777" w:rsidR="00386872" w:rsidRDefault="00386872" w:rsidP="00ED582E">
            <w:pPr>
              <w:jc w:val="center"/>
            </w:pPr>
          </w:p>
        </w:tc>
      </w:tr>
      <w:tr w:rsidR="00386872" w14:paraId="69639EC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B62B55" w14:textId="77777777" w:rsidR="00386872" w:rsidRDefault="00386872" w:rsidP="00ED582E">
            <w:r>
              <w:t xml:space="preserve"> 140</w:t>
            </w:r>
          </w:p>
        </w:tc>
        <w:tc>
          <w:tcPr>
            <w:tcW w:w="1701" w:type="dxa"/>
            <w:tcBorders>
              <w:top w:val="single" w:sz="4" w:space="0" w:color="auto"/>
              <w:bottom w:val="single" w:sz="4" w:space="0" w:color="auto"/>
            </w:tcBorders>
            <w:vAlign w:val="center"/>
          </w:tcPr>
          <w:p w14:paraId="0AA951BF" w14:textId="77777777" w:rsidR="00386872" w:rsidRDefault="00386872" w:rsidP="00ED582E">
            <w:pPr>
              <w:rPr>
                <w:lang w:val="en-US"/>
              </w:rPr>
            </w:pPr>
            <w:r>
              <w:rPr>
                <w:lang w:val="en-US"/>
              </w:rPr>
              <w:t>TrB01A2-4</w:t>
            </w:r>
          </w:p>
          <w:p w14:paraId="1CB1B53A" w14:textId="77777777" w:rsidR="00386872" w:rsidRDefault="00386872" w:rsidP="00ED582E"/>
        </w:tc>
        <w:tc>
          <w:tcPr>
            <w:tcW w:w="4961" w:type="dxa"/>
            <w:tcBorders>
              <w:top w:val="single" w:sz="4" w:space="0" w:color="auto"/>
              <w:bottom w:val="single" w:sz="4" w:space="0" w:color="auto"/>
            </w:tcBorders>
            <w:vAlign w:val="center"/>
          </w:tcPr>
          <w:p w14:paraId="68822552" w14:textId="77777777" w:rsidR="00386872" w:rsidRDefault="00386872" w:rsidP="00ED582E">
            <w:pPr>
              <w:adjustRightInd w:val="0"/>
              <w:rPr>
                <w:lang w:val="en-US"/>
              </w:rPr>
            </w:pPr>
            <w:r w:rsidRPr="00D25692">
              <w:rPr>
                <w:lang w:val="en-US"/>
              </w:rPr>
              <w:t>Transportul materialelor din grupa 4 (incarcare, asezare, descarcare, asezare), cu roabe pe pneuri, pe distanta de 40 m</w:t>
            </w:r>
          </w:p>
          <w:p w14:paraId="63DE9DEB"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E5D261F"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068C66BB" w14:textId="77777777" w:rsidR="00386872" w:rsidRDefault="00386872" w:rsidP="00ED582E">
            <w:pPr>
              <w:adjustRightInd w:val="0"/>
              <w:jc w:val="center"/>
              <w:rPr>
                <w:rFonts w:ascii="Arial CYR" w:hAnsi="Arial CYR" w:cs="Arial CYR"/>
              </w:rPr>
            </w:pPr>
            <w:r>
              <w:t>0,250</w:t>
            </w:r>
          </w:p>
          <w:p w14:paraId="534DC3F6" w14:textId="77777777" w:rsidR="00386872" w:rsidRDefault="00386872" w:rsidP="00ED582E">
            <w:pPr>
              <w:jc w:val="center"/>
            </w:pPr>
          </w:p>
        </w:tc>
      </w:tr>
      <w:tr w:rsidR="00386872" w14:paraId="45F0C19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CE9C59" w14:textId="77777777" w:rsidR="00386872" w:rsidRDefault="00386872" w:rsidP="00ED582E">
            <w:r>
              <w:t xml:space="preserve"> 141</w:t>
            </w:r>
          </w:p>
        </w:tc>
        <w:tc>
          <w:tcPr>
            <w:tcW w:w="1701" w:type="dxa"/>
            <w:tcBorders>
              <w:top w:val="single" w:sz="4" w:space="0" w:color="auto"/>
              <w:bottom w:val="single" w:sz="4" w:space="0" w:color="auto"/>
            </w:tcBorders>
            <w:vAlign w:val="center"/>
          </w:tcPr>
          <w:p w14:paraId="6A50BF52" w14:textId="77777777" w:rsidR="00386872" w:rsidRDefault="00386872" w:rsidP="00ED582E">
            <w:pPr>
              <w:rPr>
                <w:lang w:val="en-US"/>
              </w:rPr>
            </w:pPr>
            <w:r>
              <w:rPr>
                <w:lang w:val="en-US"/>
              </w:rPr>
              <w:t>TrI1AA02C3</w:t>
            </w:r>
          </w:p>
          <w:p w14:paraId="36C8A773" w14:textId="77777777" w:rsidR="00386872" w:rsidRDefault="00386872" w:rsidP="00ED582E"/>
        </w:tc>
        <w:tc>
          <w:tcPr>
            <w:tcW w:w="4961" w:type="dxa"/>
            <w:tcBorders>
              <w:top w:val="single" w:sz="4" w:space="0" w:color="auto"/>
              <w:bottom w:val="single" w:sz="4" w:space="0" w:color="auto"/>
            </w:tcBorders>
            <w:vAlign w:val="center"/>
          </w:tcPr>
          <w:p w14:paraId="4ACCA784" w14:textId="77777777" w:rsidR="00386872" w:rsidRDefault="00386872" w:rsidP="00ED582E">
            <w:pPr>
              <w:adjustRightInd w:val="0"/>
              <w:rPr>
                <w:lang w:val="en-US"/>
              </w:rPr>
            </w:pPr>
            <w:r w:rsidRPr="00D25692">
              <w:rPr>
                <w:lang w:val="en-US"/>
              </w:rPr>
              <w:t>Incarcarea materialelor din grupa A - grele, in bulgari prin aruncare - de pe rampa sau teren, in auto categoria 3</w:t>
            </w:r>
          </w:p>
          <w:p w14:paraId="28434A65"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889DD8F"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1C057AC3" w14:textId="77777777" w:rsidR="00386872" w:rsidRDefault="00386872" w:rsidP="00ED582E">
            <w:pPr>
              <w:adjustRightInd w:val="0"/>
              <w:jc w:val="center"/>
              <w:rPr>
                <w:rFonts w:ascii="Arial CYR" w:hAnsi="Arial CYR" w:cs="Arial CYR"/>
              </w:rPr>
            </w:pPr>
            <w:r>
              <w:t>0,250</w:t>
            </w:r>
          </w:p>
          <w:p w14:paraId="19434D14" w14:textId="77777777" w:rsidR="00386872" w:rsidRDefault="00386872" w:rsidP="00ED582E">
            <w:pPr>
              <w:jc w:val="center"/>
            </w:pPr>
          </w:p>
        </w:tc>
      </w:tr>
      <w:tr w:rsidR="00386872" w14:paraId="259B12A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40C3EF" w14:textId="77777777" w:rsidR="00386872" w:rsidRDefault="00386872" w:rsidP="00ED582E">
            <w:r>
              <w:t xml:space="preserve"> 142</w:t>
            </w:r>
          </w:p>
        </w:tc>
        <w:tc>
          <w:tcPr>
            <w:tcW w:w="1701" w:type="dxa"/>
            <w:tcBorders>
              <w:top w:val="single" w:sz="4" w:space="0" w:color="auto"/>
              <w:bottom w:val="single" w:sz="4" w:space="0" w:color="auto"/>
            </w:tcBorders>
            <w:vAlign w:val="center"/>
          </w:tcPr>
          <w:p w14:paraId="0FA97321" w14:textId="77777777" w:rsidR="00386872" w:rsidRDefault="00386872" w:rsidP="00ED582E">
            <w:pPr>
              <w:rPr>
                <w:lang w:val="en-US"/>
              </w:rPr>
            </w:pPr>
            <w:r>
              <w:rPr>
                <w:lang w:val="en-US"/>
              </w:rPr>
              <w:t>TsI50B5</w:t>
            </w:r>
          </w:p>
          <w:p w14:paraId="72B28184" w14:textId="77777777" w:rsidR="00386872" w:rsidRDefault="00386872" w:rsidP="00ED582E"/>
        </w:tc>
        <w:tc>
          <w:tcPr>
            <w:tcW w:w="4961" w:type="dxa"/>
            <w:tcBorders>
              <w:top w:val="single" w:sz="4" w:space="0" w:color="auto"/>
              <w:bottom w:val="single" w:sz="4" w:space="0" w:color="auto"/>
            </w:tcBorders>
            <w:vAlign w:val="center"/>
          </w:tcPr>
          <w:p w14:paraId="451F9E90" w14:textId="77777777" w:rsidR="00386872" w:rsidRDefault="00386872" w:rsidP="00ED582E">
            <w:pPr>
              <w:adjustRightInd w:val="0"/>
              <w:rPr>
                <w:lang w:val="en-US"/>
              </w:rPr>
            </w:pPr>
            <w:r w:rsidRPr="00D25692">
              <w:rPr>
                <w:lang w:val="en-US"/>
              </w:rPr>
              <w:t>Transportarea pamintului cu autobasculanta de 5 t la distanta  de 15 km</w:t>
            </w:r>
          </w:p>
          <w:p w14:paraId="6912CCA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1423AC7"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34D58D6E" w14:textId="77777777" w:rsidR="00386872" w:rsidRDefault="00386872" w:rsidP="00ED582E">
            <w:pPr>
              <w:adjustRightInd w:val="0"/>
              <w:jc w:val="center"/>
              <w:rPr>
                <w:rFonts w:ascii="Arial CYR" w:hAnsi="Arial CYR" w:cs="Arial CYR"/>
              </w:rPr>
            </w:pPr>
            <w:r>
              <w:t>0,250</w:t>
            </w:r>
          </w:p>
          <w:p w14:paraId="7F9F8415" w14:textId="77777777" w:rsidR="00386872" w:rsidRDefault="00386872" w:rsidP="00ED582E">
            <w:pPr>
              <w:jc w:val="center"/>
            </w:pPr>
          </w:p>
        </w:tc>
      </w:tr>
      <w:tr w:rsidR="00386872" w14:paraId="2CA23E9F" w14:textId="77777777" w:rsidTr="00ED582E">
        <w:tc>
          <w:tcPr>
            <w:tcW w:w="709" w:type="dxa"/>
            <w:tcBorders>
              <w:top w:val="nil"/>
              <w:left w:val="single" w:sz="6" w:space="0" w:color="auto"/>
              <w:bottom w:val="nil"/>
              <w:right w:val="nil"/>
            </w:tcBorders>
          </w:tcPr>
          <w:p w14:paraId="4926DE8A"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7334407A" w14:textId="77777777" w:rsidR="00386872" w:rsidRDefault="00386872" w:rsidP="00ED582E"/>
        </w:tc>
        <w:tc>
          <w:tcPr>
            <w:tcW w:w="4961" w:type="dxa"/>
            <w:tcBorders>
              <w:top w:val="nil"/>
              <w:left w:val="single" w:sz="6" w:space="0" w:color="auto"/>
              <w:bottom w:val="nil"/>
              <w:right w:val="nil"/>
            </w:tcBorders>
          </w:tcPr>
          <w:p w14:paraId="369A7B30"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9.2. Ferestre</w:t>
            </w:r>
          </w:p>
          <w:p w14:paraId="5F74A572"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8FBEB6C" w14:textId="77777777" w:rsidR="00386872" w:rsidRDefault="00386872" w:rsidP="00ED582E"/>
        </w:tc>
        <w:tc>
          <w:tcPr>
            <w:tcW w:w="1559" w:type="dxa"/>
            <w:tcBorders>
              <w:top w:val="nil"/>
              <w:left w:val="single" w:sz="6" w:space="0" w:color="auto"/>
              <w:bottom w:val="nil"/>
              <w:right w:val="single" w:sz="4" w:space="0" w:color="auto"/>
            </w:tcBorders>
          </w:tcPr>
          <w:p w14:paraId="13833C05" w14:textId="77777777" w:rsidR="00386872" w:rsidRDefault="00386872" w:rsidP="00ED582E"/>
        </w:tc>
      </w:tr>
      <w:tr w:rsidR="00386872" w14:paraId="3810D6E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491314" w14:textId="77777777" w:rsidR="00386872" w:rsidRDefault="00386872" w:rsidP="00ED582E">
            <w:r>
              <w:t>143</w:t>
            </w:r>
          </w:p>
        </w:tc>
        <w:tc>
          <w:tcPr>
            <w:tcW w:w="1701" w:type="dxa"/>
            <w:tcBorders>
              <w:top w:val="single" w:sz="4" w:space="0" w:color="auto"/>
              <w:bottom w:val="single" w:sz="4" w:space="0" w:color="auto"/>
            </w:tcBorders>
            <w:vAlign w:val="center"/>
          </w:tcPr>
          <w:p w14:paraId="796DE4BE" w14:textId="77777777" w:rsidR="00386872" w:rsidRDefault="00386872" w:rsidP="00ED582E">
            <w:pPr>
              <w:rPr>
                <w:lang w:val="en-US"/>
              </w:rPr>
            </w:pPr>
            <w:r>
              <w:rPr>
                <w:lang w:val="en-US"/>
              </w:rPr>
              <w:t>CK23C</w:t>
            </w:r>
          </w:p>
          <w:p w14:paraId="07ED3E3E" w14:textId="77777777" w:rsidR="00386872" w:rsidRDefault="00386872" w:rsidP="00ED582E"/>
        </w:tc>
        <w:tc>
          <w:tcPr>
            <w:tcW w:w="4961" w:type="dxa"/>
            <w:tcBorders>
              <w:top w:val="single" w:sz="4" w:space="0" w:color="auto"/>
              <w:bottom w:val="single" w:sz="4" w:space="0" w:color="auto"/>
            </w:tcBorders>
            <w:vAlign w:val="center"/>
          </w:tcPr>
          <w:p w14:paraId="337995AF" w14:textId="77777777" w:rsidR="00386872" w:rsidRDefault="00386872" w:rsidP="00ED582E">
            <w:pPr>
              <w:adjustRightInd w:val="0"/>
              <w:rPr>
                <w:lang w:val="en-US"/>
              </w:rPr>
            </w:pPr>
            <w:r w:rsidRPr="00D25692">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F3 2050x1750h - 2buc</w:t>
            </w:r>
          </w:p>
          <w:p w14:paraId="5A702726"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B9ACF13"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D06BF75" w14:textId="77777777" w:rsidR="00386872" w:rsidRDefault="00386872" w:rsidP="00ED582E">
            <w:pPr>
              <w:adjustRightInd w:val="0"/>
              <w:jc w:val="center"/>
              <w:rPr>
                <w:rFonts w:ascii="Arial CYR" w:hAnsi="Arial CYR" w:cs="Arial CYR"/>
              </w:rPr>
            </w:pPr>
            <w:r>
              <w:t>7,175</w:t>
            </w:r>
          </w:p>
          <w:p w14:paraId="26EB9DC8" w14:textId="77777777" w:rsidR="00386872" w:rsidRDefault="00386872" w:rsidP="00ED582E">
            <w:pPr>
              <w:jc w:val="center"/>
            </w:pPr>
          </w:p>
        </w:tc>
      </w:tr>
      <w:tr w:rsidR="00386872" w14:paraId="5A0230B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1210B2" w14:textId="77777777" w:rsidR="00386872" w:rsidRDefault="00386872" w:rsidP="00ED582E">
            <w:r>
              <w:t xml:space="preserve"> 144</w:t>
            </w:r>
          </w:p>
        </w:tc>
        <w:tc>
          <w:tcPr>
            <w:tcW w:w="1701" w:type="dxa"/>
            <w:tcBorders>
              <w:top w:val="single" w:sz="4" w:space="0" w:color="auto"/>
              <w:bottom w:val="single" w:sz="4" w:space="0" w:color="auto"/>
            </w:tcBorders>
            <w:vAlign w:val="center"/>
          </w:tcPr>
          <w:p w14:paraId="45176B42" w14:textId="77777777" w:rsidR="00386872" w:rsidRDefault="00386872" w:rsidP="00ED582E">
            <w:pPr>
              <w:rPr>
                <w:lang w:val="en-US"/>
              </w:rPr>
            </w:pPr>
          </w:p>
          <w:p w14:paraId="2E7AA0B7" w14:textId="77777777" w:rsidR="00386872" w:rsidRDefault="00386872" w:rsidP="00ED582E"/>
        </w:tc>
        <w:tc>
          <w:tcPr>
            <w:tcW w:w="4961" w:type="dxa"/>
            <w:tcBorders>
              <w:top w:val="single" w:sz="4" w:space="0" w:color="auto"/>
              <w:bottom w:val="single" w:sz="4" w:space="0" w:color="auto"/>
            </w:tcBorders>
            <w:vAlign w:val="center"/>
          </w:tcPr>
          <w:p w14:paraId="317448E0" w14:textId="77777777" w:rsidR="00386872" w:rsidRDefault="00386872" w:rsidP="00ED582E">
            <w:pPr>
              <w:adjustRightInd w:val="0"/>
              <w:rPr>
                <w:lang w:val="en-US"/>
              </w:rPr>
            </w:pPr>
            <w:r>
              <w:lastRenderedPageBreak/>
              <w:t>Plasa anti-insecte 700x1750h - 2buc</w:t>
            </w:r>
          </w:p>
          <w:p w14:paraId="551C7C49" w14:textId="77777777" w:rsidR="00386872" w:rsidRDefault="00386872" w:rsidP="00ED582E"/>
        </w:tc>
        <w:tc>
          <w:tcPr>
            <w:tcW w:w="1560" w:type="dxa"/>
            <w:tcBorders>
              <w:top w:val="single" w:sz="4" w:space="0" w:color="auto"/>
              <w:bottom w:val="single" w:sz="4" w:space="0" w:color="auto"/>
            </w:tcBorders>
            <w:vAlign w:val="center"/>
          </w:tcPr>
          <w:p w14:paraId="40D8DE3A" w14:textId="77777777" w:rsidR="00386872" w:rsidRDefault="00386872" w:rsidP="00ED582E">
            <w:pPr>
              <w:jc w:val="center"/>
            </w:pPr>
            <w:r>
              <w:lastRenderedPageBreak/>
              <w:t>m2</w:t>
            </w:r>
          </w:p>
        </w:tc>
        <w:tc>
          <w:tcPr>
            <w:tcW w:w="1559" w:type="dxa"/>
            <w:tcBorders>
              <w:top w:val="single" w:sz="4" w:space="0" w:color="auto"/>
              <w:bottom w:val="single" w:sz="4" w:space="0" w:color="auto"/>
            </w:tcBorders>
            <w:vAlign w:val="center"/>
          </w:tcPr>
          <w:p w14:paraId="5AD22B83" w14:textId="77777777" w:rsidR="00386872" w:rsidRDefault="00386872" w:rsidP="00ED582E">
            <w:pPr>
              <w:adjustRightInd w:val="0"/>
              <w:jc w:val="center"/>
              <w:rPr>
                <w:rFonts w:ascii="Arial CYR" w:hAnsi="Arial CYR" w:cs="Arial CYR"/>
              </w:rPr>
            </w:pPr>
            <w:r>
              <w:t>2,450</w:t>
            </w:r>
          </w:p>
          <w:p w14:paraId="4BDC35A1" w14:textId="77777777" w:rsidR="00386872" w:rsidRDefault="00386872" w:rsidP="00ED582E">
            <w:pPr>
              <w:jc w:val="center"/>
            </w:pPr>
          </w:p>
        </w:tc>
      </w:tr>
      <w:tr w:rsidR="00386872" w14:paraId="501FC12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12A98E" w14:textId="77777777" w:rsidR="00386872" w:rsidRDefault="00386872" w:rsidP="00ED582E">
            <w:r>
              <w:lastRenderedPageBreak/>
              <w:t xml:space="preserve"> 145</w:t>
            </w:r>
          </w:p>
        </w:tc>
        <w:tc>
          <w:tcPr>
            <w:tcW w:w="1701" w:type="dxa"/>
            <w:tcBorders>
              <w:top w:val="single" w:sz="4" w:space="0" w:color="auto"/>
              <w:bottom w:val="single" w:sz="4" w:space="0" w:color="auto"/>
            </w:tcBorders>
            <w:vAlign w:val="center"/>
          </w:tcPr>
          <w:p w14:paraId="63FF695A" w14:textId="77777777" w:rsidR="00386872" w:rsidRDefault="00386872" w:rsidP="00ED582E">
            <w:pPr>
              <w:rPr>
                <w:lang w:val="en-US"/>
              </w:rPr>
            </w:pPr>
            <w:r>
              <w:rPr>
                <w:lang w:val="en-US"/>
              </w:rPr>
              <w:t>CK26C</w:t>
            </w:r>
          </w:p>
          <w:p w14:paraId="58798772" w14:textId="77777777" w:rsidR="00386872" w:rsidRDefault="00386872" w:rsidP="00ED582E"/>
        </w:tc>
        <w:tc>
          <w:tcPr>
            <w:tcW w:w="4961" w:type="dxa"/>
            <w:tcBorders>
              <w:top w:val="single" w:sz="4" w:space="0" w:color="auto"/>
              <w:bottom w:val="single" w:sz="4" w:space="0" w:color="auto"/>
            </w:tcBorders>
            <w:vAlign w:val="center"/>
          </w:tcPr>
          <w:p w14:paraId="494E13E1" w14:textId="77777777" w:rsidR="00386872" w:rsidRDefault="00386872" w:rsidP="00ED582E">
            <w:pPr>
              <w:adjustRightInd w:val="0"/>
              <w:rPr>
                <w:lang w:val="en-US"/>
              </w:rPr>
            </w:pPr>
            <w:r w:rsidRPr="00D25692">
              <w:rPr>
                <w:lang w:val="en-US"/>
              </w:rPr>
              <w:t>Pervazuri montate la ferestre sau usi din mase plastice b=250</w:t>
            </w:r>
          </w:p>
          <w:p w14:paraId="535D750E"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43607D84"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7BC0C37" w14:textId="77777777" w:rsidR="00386872" w:rsidRDefault="00386872" w:rsidP="00ED582E">
            <w:pPr>
              <w:adjustRightInd w:val="0"/>
              <w:jc w:val="center"/>
              <w:rPr>
                <w:rFonts w:ascii="Arial CYR" w:hAnsi="Arial CYR" w:cs="Arial CYR"/>
              </w:rPr>
            </w:pPr>
            <w:r>
              <w:t>4,300</w:t>
            </w:r>
          </w:p>
          <w:p w14:paraId="342D7CF6" w14:textId="77777777" w:rsidR="00386872" w:rsidRDefault="00386872" w:rsidP="00ED582E">
            <w:pPr>
              <w:jc w:val="center"/>
            </w:pPr>
          </w:p>
        </w:tc>
      </w:tr>
      <w:tr w:rsidR="00386872" w14:paraId="6F8CECF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42FD6A" w14:textId="77777777" w:rsidR="00386872" w:rsidRDefault="00386872" w:rsidP="00ED582E">
            <w:r>
              <w:t xml:space="preserve"> 146</w:t>
            </w:r>
          </w:p>
        </w:tc>
        <w:tc>
          <w:tcPr>
            <w:tcW w:w="1701" w:type="dxa"/>
            <w:tcBorders>
              <w:top w:val="single" w:sz="4" w:space="0" w:color="auto"/>
              <w:bottom w:val="single" w:sz="4" w:space="0" w:color="auto"/>
            </w:tcBorders>
            <w:vAlign w:val="center"/>
          </w:tcPr>
          <w:p w14:paraId="3E00C771" w14:textId="77777777" w:rsidR="00386872" w:rsidRDefault="00386872" w:rsidP="00ED582E">
            <w:pPr>
              <w:rPr>
                <w:lang w:val="en-US"/>
              </w:rPr>
            </w:pPr>
            <w:r>
              <w:rPr>
                <w:lang w:val="en-US"/>
              </w:rPr>
              <w:t>CK26B</w:t>
            </w:r>
          </w:p>
          <w:p w14:paraId="3EEFFE50" w14:textId="77777777" w:rsidR="00386872" w:rsidRDefault="00386872" w:rsidP="00ED582E"/>
        </w:tc>
        <w:tc>
          <w:tcPr>
            <w:tcW w:w="4961" w:type="dxa"/>
            <w:tcBorders>
              <w:top w:val="single" w:sz="4" w:space="0" w:color="auto"/>
              <w:bottom w:val="single" w:sz="4" w:space="0" w:color="auto"/>
            </w:tcBorders>
            <w:vAlign w:val="center"/>
          </w:tcPr>
          <w:p w14:paraId="17FC08C0" w14:textId="77777777" w:rsidR="00386872" w:rsidRDefault="00386872" w:rsidP="00ED582E">
            <w:pPr>
              <w:adjustRightInd w:val="0"/>
              <w:rPr>
                <w:lang w:val="en-US"/>
              </w:rPr>
            </w:pPr>
            <w:r w:rsidRPr="00D25692">
              <w:rPr>
                <w:lang w:val="en-US"/>
              </w:rPr>
              <w:t>Glafuri montate la ferestre din aluminiu b=200</w:t>
            </w:r>
          </w:p>
          <w:p w14:paraId="3AE85E61"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F7984A7"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73E2FD91" w14:textId="77777777" w:rsidR="00386872" w:rsidRDefault="00386872" w:rsidP="00ED582E">
            <w:pPr>
              <w:adjustRightInd w:val="0"/>
              <w:jc w:val="center"/>
              <w:rPr>
                <w:rFonts w:ascii="Arial CYR" w:hAnsi="Arial CYR" w:cs="Arial CYR"/>
              </w:rPr>
            </w:pPr>
            <w:r>
              <w:t>4,300</w:t>
            </w:r>
          </w:p>
          <w:p w14:paraId="66268A1A" w14:textId="77777777" w:rsidR="00386872" w:rsidRDefault="00386872" w:rsidP="00ED582E">
            <w:pPr>
              <w:jc w:val="center"/>
            </w:pPr>
          </w:p>
        </w:tc>
      </w:tr>
      <w:tr w:rsidR="00386872" w14:paraId="1DDE1537" w14:textId="77777777" w:rsidTr="00ED582E">
        <w:tc>
          <w:tcPr>
            <w:tcW w:w="709" w:type="dxa"/>
            <w:tcBorders>
              <w:top w:val="nil"/>
              <w:left w:val="single" w:sz="6" w:space="0" w:color="auto"/>
              <w:bottom w:val="nil"/>
              <w:right w:val="nil"/>
            </w:tcBorders>
          </w:tcPr>
          <w:p w14:paraId="0C6BEB05"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2323DB49" w14:textId="77777777" w:rsidR="00386872" w:rsidRDefault="00386872" w:rsidP="00ED582E"/>
        </w:tc>
        <w:tc>
          <w:tcPr>
            <w:tcW w:w="4961" w:type="dxa"/>
            <w:tcBorders>
              <w:top w:val="nil"/>
              <w:left w:val="single" w:sz="6" w:space="0" w:color="auto"/>
              <w:bottom w:val="nil"/>
              <w:right w:val="nil"/>
            </w:tcBorders>
          </w:tcPr>
          <w:p w14:paraId="31A04966"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9.3. Glafuri interioare</w:t>
            </w:r>
          </w:p>
          <w:p w14:paraId="6D2CABA3"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65C18765" w14:textId="77777777" w:rsidR="00386872" w:rsidRDefault="00386872" w:rsidP="00ED582E"/>
        </w:tc>
        <w:tc>
          <w:tcPr>
            <w:tcW w:w="1559" w:type="dxa"/>
            <w:tcBorders>
              <w:top w:val="nil"/>
              <w:left w:val="single" w:sz="6" w:space="0" w:color="auto"/>
              <w:bottom w:val="nil"/>
              <w:right w:val="single" w:sz="4" w:space="0" w:color="auto"/>
            </w:tcBorders>
          </w:tcPr>
          <w:p w14:paraId="4C741F35" w14:textId="77777777" w:rsidR="00386872" w:rsidRDefault="00386872" w:rsidP="00ED582E"/>
        </w:tc>
      </w:tr>
      <w:tr w:rsidR="00386872" w14:paraId="6F82578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E0941A" w14:textId="77777777" w:rsidR="00386872" w:rsidRDefault="00386872" w:rsidP="00ED582E">
            <w:r>
              <w:t>147</w:t>
            </w:r>
          </w:p>
        </w:tc>
        <w:tc>
          <w:tcPr>
            <w:tcW w:w="1701" w:type="dxa"/>
            <w:tcBorders>
              <w:top w:val="single" w:sz="4" w:space="0" w:color="auto"/>
              <w:bottom w:val="single" w:sz="4" w:space="0" w:color="auto"/>
            </w:tcBorders>
            <w:vAlign w:val="center"/>
          </w:tcPr>
          <w:p w14:paraId="219EA155" w14:textId="77777777" w:rsidR="00386872" w:rsidRDefault="00386872" w:rsidP="00ED582E">
            <w:pPr>
              <w:rPr>
                <w:lang w:val="en-US"/>
              </w:rPr>
            </w:pPr>
            <w:r>
              <w:rPr>
                <w:lang w:val="en-US"/>
              </w:rPr>
              <w:t>CF61A</w:t>
            </w:r>
          </w:p>
          <w:p w14:paraId="5DA00555" w14:textId="77777777" w:rsidR="00386872" w:rsidRDefault="00386872" w:rsidP="00ED582E"/>
        </w:tc>
        <w:tc>
          <w:tcPr>
            <w:tcW w:w="4961" w:type="dxa"/>
            <w:tcBorders>
              <w:top w:val="single" w:sz="4" w:space="0" w:color="auto"/>
              <w:bottom w:val="single" w:sz="4" w:space="0" w:color="auto"/>
            </w:tcBorders>
            <w:vAlign w:val="center"/>
          </w:tcPr>
          <w:p w14:paraId="5EF96458" w14:textId="77777777" w:rsidR="00386872" w:rsidRDefault="00386872" w:rsidP="00ED582E">
            <w:pPr>
              <w:adjustRightInd w:val="0"/>
              <w:rPr>
                <w:lang w:val="en-US"/>
              </w:rPr>
            </w:pPr>
            <w:r w:rsidRPr="00D25692">
              <w:rPr>
                <w:lang w:val="en-US"/>
              </w:rPr>
              <w:t>Driscuire continua a suprafetei (tencuiala de un strat) cu amestec uscat de ipsos: glafuri de ferestre si usi plane</w:t>
            </w:r>
          </w:p>
          <w:p w14:paraId="208B7556"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121374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251E913" w14:textId="77777777" w:rsidR="00386872" w:rsidRDefault="00386872" w:rsidP="00ED582E">
            <w:pPr>
              <w:adjustRightInd w:val="0"/>
              <w:jc w:val="center"/>
              <w:rPr>
                <w:rFonts w:ascii="Arial CYR" w:hAnsi="Arial CYR" w:cs="Arial CYR"/>
              </w:rPr>
            </w:pPr>
            <w:r>
              <w:t>2,220</w:t>
            </w:r>
          </w:p>
          <w:p w14:paraId="6B67284F" w14:textId="77777777" w:rsidR="00386872" w:rsidRDefault="00386872" w:rsidP="00ED582E">
            <w:pPr>
              <w:jc w:val="center"/>
            </w:pPr>
          </w:p>
        </w:tc>
      </w:tr>
      <w:tr w:rsidR="00386872" w14:paraId="60F62FF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65E256" w14:textId="77777777" w:rsidR="00386872" w:rsidRDefault="00386872" w:rsidP="00ED582E">
            <w:r>
              <w:t xml:space="preserve"> 148</w:t>
            </w:r>
          </w:p>
        </w:tc>
        <w:tc>
          <w:tcPr>
            <w:tcW w:w="1701" w:type="dxa"/>
            <w:tcBorders>
              <w:top w:val="single" w:sz="4" w:space="0" w:color="auto"/>
              <w:bottom w:val="single" w:sz="4" w:space="0" w:color="auto"/>
            </w:tcBorders>
            <w:vAlign w:val="center"/>
          </w:tcPr>
          <w:p w14:paraId="3DA8F1E8" w14:textId="77777777" w:rsidR="00386872" w:rsidRDefault="00386872" w:rsidP="00ED582E">
            <w:pPr>
              <w:rPr>
                <w:lang w:val="en-US"/>
              </w:rPr>
            </w:pPr>
            <w:r>
              <w:rPr>
                <w:lang w:val="en-US"/>
              </w:rPr>
              <w:t>CF57A</w:t>
            </w:r>
          </w:p>
          <w:p w14:paraId="15552414" w14:textId="77777777" w:rsidR="00386872" w:rsidRDefault="00386872" w:rsidP="00ED582E"/>
        </w:tc>
        <w:tc>
          <w:tcPr>
            <w:tcW w:w="4961" w:type="dxa"/>
            <w:tcBorders>
              <w:top w:val="single" w:sz="4" w:space="0" w:color="auto"/>
              <w:bottom w:val="single" w:sz="4" w:space="0" w:color="auto"/>
            </w:tcBorders>
            <w:vAlign w:val="center"/>
          </w:tcPr>
          <w:p w14:paraId="7E55E216" w14:textId="77777777" w:rsidR="00386872" w:rsidRDefault="00386872" w:rsidP="00ED582E">
            <w:pPr>
              <w:adjustRightInd w:val="0"/>
              <w:rPr>
                <w:lang w:val="en-US"/>
              </w:rPr>
            </w:pPr>
            <w:r w:rsidRPr="00D25692">
              <w:rPr>
                <w:lang w:val="en-US"/>
              </w:rPr>
              <w:t>Aplicarea manuala a chitului pe baza de ipsos "Eurofin" grosime 1,0 mm pe suprafetele  peretilor,  coloanelor  si  tavanelor</w:t>
            </w:r>
          </w:p>
          <w:p w14:paraId="3FCF697E"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30ED839"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B89C731" w14:textId="77777777" w:rsidR="00386872" w:rsidRDefault="00386872" w:rsidP="00ED582E">
            <w:pPr>
              <w:adjustRightInd w:val="0"/>
              <w:jc w:val="center"/>
              <w:rPr>
                <w:rFonts w:ascii="Arial CYR" w:hAnsi="Arial CYR" w:cs="Arial CYR"/>
              </w:rPr>
            </w:pPr>
            <w:r>
              <w:t>2,220</w:t>
            </w:r>
          </w:p>
          <w:p w14:paraId="2FAB7D64" w14:textId="77777777" w:rsidR="00386872" w:rsidRDefault="00386872" w:rsidP="00ED582E">
            <w:pPr>
              <w:jc w:val="center"/>
            </w:pPr>
          </w:p>
        </w:tc>
      </w:tr>
      <w:tr w:rsidR="00386872" w14:paraId="76AA902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9AA08B" w14:textId="77777777" w:rsidR="00386872" w:rsidRDefault="00386872" w:rsidP="00ED582E">
            <w:r>
              <w:t xml:space="preserve"> 149</w:t>
            </w:r>
          </w:p>
        </w:tc>
        <w:tc>
          <w:tcPr>
            <w:tcW w:w="1701" w:type="dxa"/>
            <w:tcBorders>
              <w:top w:val="single" w:sz="4" w:space="0" w:color="auto"/>
              <w:bottom w:val="single" w:sz="4" w:space="0" w:color="auto"/>
            </w:tcBorders>
            <w:vAlign w:val="center"/>
          </w:tcPr>
          <w:p w14:paraId="4A0DECD5" w14:textId="77777777" w:rsidR="00386872" w:rsidRDefault="00386872" w:rsidP="00ED582E">
            <w:pPr>
              <w:rPr>
                <w:lang w:val="en-US"/>
              </w:rPr>
            </w:pPr>
            <w:r>
              <w:rPr>
                <w:lang w:val="en-US"/>
              </w:rPr>
              <w:t>CN53A</w:t>
            </w:r>
          </w:p>
          <w:p w14:paraId="13437648" w14:textId="77777777" w:rsidR="00386872" w:rsidRDefault="00386872" w:rsidP="00ED582E"/>
        </w:tc>
        <w:tc>
          <w:tcPr>
            <w:tcW w:w="4961" w:type="dxa"/>
            <w:tcBorders>
              <w:top w:val="single" w:sz="4" w:space="0" w:color="auto"/>
              <w:bottom w:val="single" w:sz="4" w:space="0" w:color="auto"/>
            </w:tcBorders>
            <w:vAlign w:val="center"/>
          </w:tcPr>
          <w:p w14:paraId="1E1D65E6" w14:textId="77777777" w:rsidR="00386872" w:rsidRDefault="00386872" w:rsidP="00ED582E">
            <w:pPr>
              <w:adjustRightInd w:val="0"/>
              <w:rPr>
                <w:lang w:val="en-US"/>
              </w:rPr>
            </w:pPr>
            <w:r w:rsidRPr="00D25692">
              <w:rPr>
                <w:lang w:val="en-US"/>
              </w:rPr>
              <w:t>Grunduirea suprafetelor interioare a peretilor si tavanelor</w:t>
            </w:r>
          </w:p>
          <w:p w14:paraId="68DAF5CE"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314C417"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EB3818B" w14:textId="77777777" w:rsidR="00386872" w:rsidRDefault="00386872" w:rsidP="00ED582E">
            <w:pPr>
              <w:adjustRightInd w:val="0"/>
              <w:jc w:val="center"/>
              <w:rPr>
                <w:rFonts w:ascii="Arial CYR" w:hAnsi="Arial CYR" w:cs="Arial CYR"/>
              </w:rPr>
            </w:pPr>
            <w:r>
              <w:t>2,220</w:t>
            </w:r>
          </w:p>
          <w:p w14:paraId="077D8D83" w14:textId="77777777" w:rsidR="00386872" w:rsidRDefault="00386872" w:rsidP="00ED582E">
            <w:pPr>
              <w:jc w:val="center"/>
            </w:pPr>
          </w:p>
        </w:tc>
      </w:tr>
      <w:tr w:rsidR="00386872" w14:paraId="5664822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69703B" w14:textId="77777777" w:rsidR="00386872" w:rsidRDefault="00386872" w:rsidP="00ED582E">
            <w:r>
              <w:t xml:space="preserve"> 150</w:t>
            </w:r>
          </w:p>
        </w:tc>
        <w:tc>
          <w:tcPr>
            <w:tcW w:w="1701" w:type="dxa"/>
            <w:tcBorders>
              <w:top w:val="single" w:sz="4" w:space="0" w:color="auto"/>
              <w:bottom w:val="single" w:sz="4" w:space="0" w:color="auto"/>
            </w:tcBorders>
            <w:vAlign w:val="center"/>
          </w:tcPr>
          <w:p w14:paraId="50033A4F" w14:textId="77777777" w:rsidR="00386872" w:rsidRDefault="00386872" w:rsidP="00ED582E">
            <w:pPr>
              <w:rPr>
                <w:lang w:val="en-US"/>
              </w:rPr>
            </w:pPr>
            <w:r>
              <w:rPr>
                <w:lang w:val="en-US"/>
              </w:rPr>
              <w:t>CN06A</w:t>
            </w:r>
          </w:p>
          <w:p w14:paraId="26E0CF5A" w14:textId="77777777" w:rsidR="00386872" w:rsidRDefault="00386872" w:rsidP="00ED582E"/>
        </w:tc>
        <w:tc>
          <w:tcPr>
            <w:tcW w:w="4961" w:type="dxa"/>
            <w:tcBorders>
              <w:top w:val="single" w:sz="4" w:space="0" w:color="auto"/>
              <w:bottom w:val="single" w:sz="4" w:space="0" w:color="auto"/>
            </w:tcBorders>
            <w:vAlign w:val="center"/>
          </w:tcPr>
          <w:p w14:paraId="197F83B1" w14:textId="77777777" w:rsidR="00386872" w:rsidRDefault="00386872" w:rsidP="00ED582E">
            <w:pPr>
              <w:adjustRightInd w:val="0"/>
              <w:rPr>
                <w:lang w:val="en-US"/>
              </w:rPr>
            </w:pPr>
            <w:r w:rsidRPr="00D25692">
              <w:rPr>
                <w:lang w:val="en-US"/>
              </w:rPr>
              <w:t>Vopsitorii interioare cu vopsea pe baza de copolimeri vinilici in emulsie apoasa,  aplicate in 2 straturi pe glet existent, executate manual</w:t>
            </w:r>
          </w:p>
          <w:p w14:paraId="4BEBE887"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4446AF8"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FC88376" w14:textId="77777777" w:rsidR="00386872" w:rsidRDefault="00386872" w:rsidP="00ED582E">
            <w:pPr>
              <w:adjustRightInd w:val="0"/>
              <w:jc w:val="center"/>
              <w:rPr>
                <w:rFonts w:ascii="Arial CYR" w:hAnsi="Arial CYR" w:cs="Arial CYR"/>
              </w:rPr>
            </w:pPr>
            <w:r>
              <w:t>2,220</w:t>
            </w:r>
          </w:p>
          <w:p w14:paraId="0A6817C4" w14:textId="77777777" w:rsidR="00386872" w:rsidRDefault="00386872" w:rsidP="00ED582E">
            <w:pPr>
              <w:jc w:val="center"/>
            </w:pPr>
          </w:p>
        </w:tc>
      </w:tr>
      <w:tr w:rsidR="00386872" w14:paraId="2EC0268F" w14:textId="77777777" w:rsidTr="00ED582E">
        <w:tc>
          <w:tcPr>
            <w:tcW w:w="709" w:type="dxa"/>
            <w:tcBorders>
              <w:top w:val="nil"/>
              <w:left w:val="single" w:sz="6" w:space="0" w:color="auto"/>
              <w:bottom w:val="nil"/>
              <w:right w:val="nil"/>
            </w:tcBorders>
          </w:tcPr>
          <w:p w14:paraId="68E13A93"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23910CA5" w14:textId="77777777" w:rsidR="00386872" w:rsidRDefault="00386872" w:rsidP="00ED582E"/>
        </w:tc>
        <w:tc>
          <w:tcPr>
            <w:tcW w:w="4961" w:type="dxa"/>
            <w:tcBorders>
              <w:top w:val="nil"/>
              <w:left w:val="single" w:sz="6" w:space="0" w:color="auto"/>
              <w:bottom w:val="nil"/>
              <w:right w:val="nil"/>
            </w:tcBorders>
          </w:tcPr>
          <w:p w14:paraId="0E9ED75B"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9.4. Glafuri exterioare</w:t>
            </w:r>
          </w:p>
          <w:p w14:paraId="7EB8877C"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0832A08D" w14:textId="77777777" w:rsidR="00386872" w:rsidRDefault="00386872" w:rsidP="00ED582E"/>
        </w:tc>
        <w:tc>
          <w:tcPr>
            <w:tcW w:w="1559" w:type="dxa"/>
            <w:tcBorders>
              <w:top w:val="nil"/>
              <w:left w:val="single" w:sz="6" w:space="0" w:color="auto"/>
              <w:bottom w:val="nil"/>
              <w:right w:val="single" w:sz="4" w:space="0" w:color="auto"/>
            </w:tcBorders>
          </w:tcPr>
          <w:p w14:paraId="1946087B" w14:textId="77777777" w:rsidR="00386872" w:rsidRDefault="00386872" w:rsidP="00ED582E"/>
        </w:tc>
      </w:tr>
      <w:tr w:rsidR="00386872" w14:paraId="1CDD752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94078E" w14:textId="77777777" w:rsidR="00386872" w:rsidRDefault="00386872" w:rsidP="00ED582E">
            <w:r>
              <w:t>151</w:t>
            </w:r>
          </w:p>
        </w:tc>
        <w:tc>
          <w:tcPr>
            <w:tcW w:w="1701" w:type="dxa"/>
            <w:tcBorders>
              <w:top w:val="single" w:sz="4" w:space="0" w:color="auto"/>
              <w:bottom w:val="single" w:sz="4" w:space="0" w:color="auto"/>
            </w:tcBorders>
            <w:vAlign w:val="center"/>
          </w:tcPr>
          <w:p w14:paraId="75F290A0" w14:textId="77777777" w:rsidR="00386872" w:rsidRDefault="00386872" w:rsidP="00ED582E">
            <w:pPr>
              <w:rPr>
                <w:lang w:val="en-US"/>
              </w:rPr>
            </w:pPr>
            <w:r>
              <w:rPr>
                <w:lang w:val="en-US"/>
              </w:rPr>
              <w:t>RpCJ06B</w:t>
            </w:r>
          </w:p>
          <w:p w14:paraId="75A3333F" w14:textId="77777777" w:rsidR="00386872" w:rsidRDefault="00386872" w:rsidP="00ED582E"/>
        </w:tc>
        <w:tc>
          <w:tcPr>
            <w:tcW w:w="4961" w:type="dxa"/>
            <w:tcBorders>
              <w:top w:val="single" w:sz="4" w:space="0" w:color="auto"/>
              <w:bottom w:val="single" w:sz="4" w:space="0" w:color="auto"/>
            </w:tcBorders>
            <w:vAlign w:val="center"/>
          </w:tcPr>
          <w:p w14:paraId="10F1F219" w14:textId="77777777" w:rsidR="00386872" w:rsidRDefault="00386872" w:rsidP="00ED582E">
            <w:pPr>
              <w:adjustRightInd w:val="0"/>
              <w:rPr>
                <w:lang w:val="en-US"/>
              </w:rPr>
            </w:pPr>
            <w:r w:rsidRPr="00D25692">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2CE16673"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E241A8C"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2A1B65B8" w14:textId="77777777" w:rsidR="00386872" w:rsidRDefault="00386872" w:rsidP="00ED582E">
            <w:pPr>
              <w:adjustRightInd w:val="0"/>
              <w:jc w:val="center"/>
              <w:rPr>
                <w:rFonts w:ascii="Arial CYR" w:hAnsi="Arial CYR" w:cs="Arial CYR"/>
              </w:rPr>
            </w:pPr>
            <w:r>
              <w:t>15,200</w:t>
            </w:r>
          </w:p>
          <w:p w14:paraId="781A1D28" w14:textId="77777777" w:rsidR="00386872" w:rsidRDefault="00386872" w:rsidP="00ED582E">
            <w:pPr>
              <w:jc w:val="center"/>
            </w:pPr>
          </w:p>
        </w:tc>
      </w:tr>
      <w:tr w:rsidR="00386872" w14:paraId="1E8D8BA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E4291D" w14:textId="77777777" w:rsidR="00386872" w:rsidRDefault="00386872" w:rsidP="00ED582E">
            <w:r>
              <w:t xml:space="preserve"> 152</w:t>
            </w:r>
          </w:p>
        </w:tc>
        <w:tc>
          <w:tcPr>
            <w:tcW w:w="1701" w:type="dxa"/>
            <w:tcBorders>
              <w:top w:val="single" w:sz="4" w:space="0" w:color="auto"/>
              <w:bottom w:val="single" w:sz="4" w:space="0" w:color="auto"/>
            </w:tcBorders>
            <w:vAlign w:val="center"/>
          </w:tcPr>
          <w:p w14:paraId="2A0A3679" w14:textId="77777777" w:rsidR="00386872" w:rsidRDefault="00386872" w:rsidP="00ED582E">
            <w:pPr>
              <w:rPr>
                <w:lang w:val="en-US"/>
              </w:rPr>
            </w:pPr>
            <w:r>
              <w:rPr>
                <w:lang w:val="en-US"/>
              </w:rPr>
              <w:t>CN54B</w:t>
            </w:r>
          </w:p>
          <w:p w14:paraId="64D87A06" w14:textId="77777777" w:rsidR="00386872" w:rsidRDefault="00386872" w:rsidP="00ED582E"/>
        </w:tc>
        <w:tc>
          <w:tcPr>
            <w:tcW w:w="4961" w:type="dxa"/>
            <w:tcBorders>
              <w:top w:val="single" w:sz="4" w:space="0" w:color="auto"/>
              <w:bottom w:val="single" w:sz="4" w:space="0" w:color="auto"/>
            </w:tcBorders>
            <w:vAlign w:val="center"/>
          </w:tcPr>
          <w:p w14:paraId="5FCE2F9D" w14:textId="77777777" w:rsidR="00386872" w:rsidRDefault="00386872" w:rsidP="00ED582E">
            <w:pPr>
              <w:adjustRightInd w:val="0"/>
              <w:rPr>
                <w:lang w:val="en-US"/>
              </w:rPr>
            </w:pPr>
            <w:r w:rsidRPr="00D25692">
              <w:rPr>
                <w:lang w:val="en-US"/>
              </w:rPr>
              <w:t>Aplicarea manuala a grundului cu cuart "Gleta" intr-un strat, la pereti exteriori la fatade</w:t>
            </w:r>
          </w:p>
          <w:p w14:paraId="04058869"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34EC69C"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0263DCA" w14:textId="77777777" w:rsidR="00386872" w:rsidRDefault="00386872" w:rsidP="00ED582E">
            <w:pPr>
              <w:adjustRightInd w:val="0"/>
              <w:jc w:val="center"/>
              <w:rPr>
                <w:rFonts w:ascii="Arial CYR" w:hAnsi="Arial CYR" w:cs="Arial CYR"/>
              </w:rPr>
            </w:pPr>
            <w:r>
              <w:t>1,670</w:t>
            </w:r>
          </w:p>
          <w:p w14:paraId="361D5689" w14:textId="77777777" w:rsidR="00386872" w:rsidRDefault="00386872" w:rsidP="00ED582E">
            <w:pPr>
              <w:jc w:val="center"/>
            </w:pPr>
          </w:p>
        </w:tc>
      </w:tr>
      <w:tr w:rsidR="00386872" w14:paraId="4B27F33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3457BF" w14:textId="77777777" w:rsidR="00386872" w:rsidRDefault="00386872" w:rsidP="00ED582E">
            <w:r>
              <w:t xml:space="preserve"> 153</w:t>
            </w:r>
          </w:p>
        </w:tc>
        <w:tc>
          <w:tcPr>
            <w:tcW w:w="1701" w:type="dxa"/>
            <w:tcBorders>
              <w:top w:val="single" w:sz="4" w:space="0" w:color="auto"/>
              <w:bottom w:val="single" w:sz="4" w:space="0" w:color="auto"/>
            </w:tcBorders>
            <w:vAlign w:val="center"/>
          </w:tcPr>
          <w:p w14:paraId="6E170370" w14:textId="77777777" w:rsidR="00386872" w:rsidRDefault="00386872" w:rsidP="00ED582E">
            <w:pPr>
              <w:rPr>
                <w:lang w:val="en-US"/>
              </w:rPr>
            </w:pPr>
            <w:r>
              <w:rPr>
                <w:lang w:val="en-US"/>
              </w:rPr>
              <w:t>CN07B</w:t>
            </w:r>
          </w:p>
          <w:p w14:paraId="03EBE3B7" w14:textId="77777777" w:rsidR="00386872" w:rsidRDefault="00386872" w:rsidP="00ED582E"/>
        </w:tc>
        <w:tc>
          <w:tcPr>
            <w:tcW w:w="4961" w:type="dxa"/>
            <w:tcBorders>
              <w:top w:val="single" w:sz="4" w:space="0" w:color="auto"/>
              <w:bottom w:val="single" w:sz="4" w:space="0" w:color="auto"/>
            </w:tcBorders>
            <w:vAlign w:val="center"/>
          </w:tcPr>
          <w:p w14:paraId="0B8B990F" w14:textId="77777777" w:rsidR="00386872" w:rsidRDefault="00386872" w:rsidP="00ED582E">
            <w:pPr>
              <w:adjustRightInd w:val="0"/>
              <w:rPr>
                <w:lang w:val="en-US"/>
              </w:rPr>
            </w:pPr>
            <w:r w:rsidRPr="00D25692">
              <w:rPr>
                <w:lang w:val="en-US"/>
              </w:rPr>
              <w:t>Vopsitorii interioare cu vopsea pe baza de copolimeri acriloetilenici in emulsie apoasa,  aplicate in 3 straturi pe suprafete de beton sau zidarie pe tencuiala driscuita, executate manual / k=0.67 pt 2 straturi</w:t>
            </w:r>
          </w:p>
          <w:p w14:paraId="057B830F"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E5F892C"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21E5C10" w14:textId="77777777" w:rsidR="00386872" w:rsidRDefault="00386872" w:rsidP="00ED582E">
            <w:pPr>
              <w:adjustRightInd w:val="0"/>
              <w:jc w:val="center"/>
              <w:rPr>
                <w:rFonts w:ascii="Arial CYR" w:hAnsi="Arial CYR" w:cs="Arial CYR"/>
              </w:rPr>
            </w:pPr>
            <w:r>
              <w:t>1,670</w:t>
            </w:r>
          </w:p>
          <w:p w14:paraId="41BEAE0D" w14:textId="77777777" w:rsidR="00386872" w:rsidRDefault="00386872" w:rsidP="00ED582E">
            <w:pPr>
              <w:jc w:val="center"/>
            </w:pPr>
          </w:p>
        </w:tc>
      </w:tr>
      <w:tr w:rsidR="00386872" w14:paraId="197559FC" w14:textId="77777777" w:rsidTr="00ED582E">
        <w:tc>
          <w:tcPr>
            <w:tcW w:w="709" w:type="dxa"/>
            <w:tcBorders>
              <w:top w:val="nil"/>
              <w:left w:val="single" w:sz="6" w:space="0" w:color="auto"/>
              <w:bottom w:val="nil"/>
              <w:right w:val="nil"/>
            </w:tcBorders>
          </w:tcPr>
          <w:p w14:paraId="56A9DA7F"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4D30145A" w14:textId="77777777" w:rsidR="00386872" w:rsidRDefault="00386872" w:rsidP="00ED582E"/>
        </w:tc>
        <w:tc>
          <w:tcPr>
            <w:tcW w:w="4961" w:type="dxa"/>
            <w:tcBorders>
              <w:top w:val="nil"/>
              <w:left w:val="single" w:sz="6" w:space="0" w:color="auto"/>
              <w:bottom w:val="nil"/>
              <w:right w:val="nil"/>
            </w:tcBorders>
          </w:tcPr>
          <w:p w14:paraId="48898ED8"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10. Cabinet 405</w:t>
            </w:r>
          </w:p>
          <w:p w14:paraId="6039DF9D"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27448080" w14:textId="77777777" w:rsidR="00386872" w:rsidRDefault="00386872" w:rsidP="00ED582E"/>
        </w:tc>
        <w:tc>
          <w:tcPr>
            <w:tcW w:w="1559" w:type="dxa"/>
            <w:tcBorders>
              <w:top w:val="nil"/>
              <w:left w:val="single" w:sz="6" w:space="0" w:color="auto"/>
              <w:bottom w:val="nil"/>
              <w:right w:val="single" w:sz="4" w:space="0" w:color="auto"/>
            </w:tcBorders>
          </w:tcPr>
          <w:p w14:paraId="0A0268A6" w14:textId="77777777" w:rsidR="00386872" w:rsidRDefault="00386872" w:rsidP="00ED582E"/>
        </w:tc>
      </w:tr>
      <w:tr w:rsidR="00386872" w14:paraId="0A6B36BC" w14:textId="77777777" w:rsidTr="00ED582E">
        <w:tc>
          <w:tcPr>
            <w:tcW w:w="709" w:type="dxa"/>
            <w:tcBorders>
              <w:top w:val="nil"/>
              <w:left w:val="single" w:sz="6" w:space="0" w:color="auto"/>
              <w:bottom w:val="nil"/>
              <w:right w:val="nil"/>
            </w:tcBorders>
          </w:tcPr>
          <w:p w14:paraId="4609DC6F" w14:textId="77777777" w:rsidR="00386872" w:rsidRDefault="00386872" w:rsidP="00ED582E">
            <w:pPr>
              <w:jc w:val="center"/>
            </w:pPr>
          </w:p>
        </w:tc>
        <w:tc>
          <w:tcPr>
            <w:tcW w:w="1701" w:type="dxa"/>
            <w:tcBorders>
              <w:top w:val="nil"/>
              <w:left w:val="single" w:sz="6" w:space="0" w:color="auto"/>
              <w:bottom w:val="nil"/>
              <w:right w:val="nil"/>
            </w:tcBorders>
          </w:tcPr>
          <w:p w14:paraId="035A5788" w14:textId="77777777" w:rsidR="00386872" w:rsidRDefault="00386872" w:rsidP="00ED582E"/>
        </w:tc>
        <w:tc>
          <w:tcPr>
            <w:tcW w:w="4961" w:type="dxa"/>
            <w:tcBorders>
              <w:top w:val="nil"/>
              <w:left w:val="single" w:sz="6" w:space="0" w:color="auto"/>
              <w:bottom w:val="nil"/>
              <w:right w:val="nil"/>
            </w:tcBorders>
          </w:tcPr>
          <w:p w14:paraId="3BDCC1A4"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10.1. Demolari</w:t>
            </w:r>
          </w:p>
          <w:p w14:paraId="1EFD8420"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7EC28767" w14:textId="77777777" w:rsidR="00386872" w:rsidRDefault="00386872" w:rsidP="00ED582E"/>
        </w:tc>
        <w:tc>
          <w:tcPr>
            <w:tcW w:w="1559" w:type="dxa"/>
            <w:tcBorders>
              <w:top w:val="nil"/>
              <w:left w:val="single" w:sz="6" w:space="0" w:color="auto"/>
              <w:bottom w:val="nil"/>
              <w:right w:val="single" w:sz="4" w:space="0" w:color="auto"/>
            </w:tcBorders>
          </w:tcPr>
          <w:p w14:paraId="07D17B13" w14:textId="77777777" w:rsidR="00386872" w:rsidRDefault="00386872" w:rsidP="00ED582E"/>
        </w:tc>
      </w:tr>
      <w:tr w:rsidR="00386872" w14:paraId="6807549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1F91EE" w14:textId="77777777" w:rsidR="00386872" w:rsidRDefault="00386872" w:rsidP="00ED582E">
            <w:r>
              <w:t>154</w:t>
            </w:r>
          </w:p>
        </w:tc>
        <w:tc>
          <w:tcPr>
            <w:tcW w:w="1701" w:type="dxa"/>
            <w:tcBorders>
              <w:top w:val="single" w:sz="4" w:space="0" w:color="auto"/>
              <w:bottom w:val="single" w:sz="4" w:space="0" w:color="auto"/>
            </w:tcBorders>
            <w:vAlign w:val="center"/>
          </w:tcPr>
          <w:p w14:paraId="2C2E23D0" w14:textId="77777777" w:rsidR="00386872" w:rsidRDefault="00386872" w:rsidP="00ED582E">
            <w:pPr>
              <w:rPr>
                <w:lang w:val="en-US"/>
              </w:rPr>
            </w:pPr>
            <w:r>
              <w:rPr>
                <w:lang w:val="en-US"/>
              </w:rPr>
              <w:t>RpCO56A</w:t>
            </w:r>
          </w:p>
          <w:p w14:paraId="0120BFED" w14:textId="77777777" w:rsidR="00386872" w:rsidRDefault="00386872" w:rsidP="00ED582E"/>
        </w:tc>
        <w:tc>
          <w:tcPr>
            <w:tcW w:w="4961" w:type="dxa"/>
            <w:tcBorders>
              <w:top w:val="single" w:sz="4" w:space="0" w:color="auto"/>
              <w:bottom w:val="single" w:sz="4" w:space="0" w:color="auto"/>
            </w:tcBorders>
            <w:vAlign w:val="center"/>
          </w:tcPr>
          <w:p w14:paraId="606FA703" w14:textId="77777777" w:rsidR="00386872" w:rsidRDefault="00386872" w:rsidP="00ED582E">
            <w:pPr>
              <w:adjustRightInd w:val="0"/>
              <w:rPr>
                <w:lang w:val="en-US"/>
              </w:rPr>
            </w:pPr>
            <w:r w:rsidRPr="00D25692">
              <w:rPr>
                <w:lang w:val="en-US"/>
              </w:rPr>
              <w:t>Demontari: timplarie din lemn (ferestre)</w:t>
            </w:r>
          </w:p>
          <w:p w14:paraId="3666F59C"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6E9269C"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597AE658" w14:textId="77777777" w:rsidR="00386872" w:rsidRDefault="00386872" w:rsidP="00ED582E">
            <w:pPr>
              <w:adjustRightInd w:val="0"/>
              <w:jc w:val="center"/>
              <w:rPr>
                <w:rFonts w:ascii="Arial CYR" w:hAnsi="Arial CYR" w:cs="Arial CYR"/>
              </w:rPr>
            </w:pPr>
            <w:r>
              <w:t>3,590</w:t>
            </w:r>
          </w:p>
          <w:p w14:paraId="5AE3963C" w14:textId="77777777" w:rsidR="00386872" w:rsidRDefault="00386872" w:rsidP="00ED582E">
            <w:pPr>
              <w:jc w:val="center"/>
            </w:pPr>
          </w:p>
        </w:tc>
      </w:tr>
      <w:tr w:rsidR="00386872" w14:paraId="5BDB621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44E1B2" w14:textId="77777777" w:rsidR="00386872" w:rsidRDefault="00386872" w:rsidP="00ED582E">
            <w:r>
              <w:t xml:space="preserve"> 155</w:t>
            </w:r>
          </w:p>
        </w:tc>
        <w:tc>
          <w:tcPr>
            <w:tcW w:w="1701" w:type="dxa"/>
            <w:tcBorders>
              <w:top w:val="single" w:sz="4" w:space="0" w:color="auto"/>
              <w:bottom w:val="single" w:sz="4" w:space="0" w:color="auto"/>
            </w:tcBorders>
            <w:vAlign w:val="center"/>
          </w:tcPr>
          <w:p w14:paraId="79935662" w14:textId="77777777" w:rsidR="00386872" w:rsidRDefault="00386872" w:rsidP="00ED582E">
            <w:pPr>
              <w:rPr>
                <w:lang w:val="en-US"/>
              </w:rPr>
            </w:pPr>
            <w:r>
              <w:rPr>
                <w:lang w:val="en-US"/>
              </w:rPr>
              <w:t>RpCI42A</w:t>
            </w:r>
          </w:p>
          <w:p w14:paraId="2465DD06" w14:textId="77777777" w:rsidR="00386872" w:rsidRDefault="00386872" w:rsidP="00ED582E"/>
        </w:tc>
        <w:tc>
          <w:tcPr>
            <w:tcW w:w="4961" w:type="dxa"/>
            <w:tcBorders>
              <w:top w:val="single" w:sz="4" w:space="0" w:color="auto"/>
              <w:bottom w:val="single" w:sz="4" w:space="0" w:color="auto"/>
            </w:tcBorders>
            <w:vAlign w:val="center"/>
          </w:tcPr>
          <w:p w14:paraId="72DCE68D" w14:textId="77777777" w:rsidR="00386872" w:rsidRDefault="00386872" w:rsidP="00ED582E">
            <w:pPr>
              <w:adjustRightInd w:val="0"/>
              <w:rPr>
                <w:lang w:val="en-US"/>
              </w:rPr>
            </w:pPr>
            <w:r>
              <w:t>Demontarea elementelor - pervaz</w:t>
            </w:r>
          </w:p>
          <w:p w14:paraId="1F8591FB" w14:textId="77777777" w:rsidR="00386872" w:rsidRDefault="00386872" w:rsidP="00ED582E"/>
        </w:tc>
        <w:tc>
          <w:tcPr>
            <w:tcW w:w="1560" w:type="dxa"/>
            <w:tcBorders>
              <w:top w:val="single" w:sz="4" w:space="0" w:color="auto"/>
              <w:bottom w:val="single" w:sz="4" w:space="0" w:color="auto"/>
            </w:tcBorders>
            <w:vAlign w:val="center"/>
          </w:tcPr>
          <w:p w14:paraId="623E0D3E"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018EF32C" w14:textId="77777777" w:rsidR="00386872" w:rsidRDefault="00386872" w:rsidP="00ED582E">
            <w:pPr>
              <w:adjustRightInd w:val="0"/>
              <w:jc w:val="center"/>
              <w:rPr>
                <w:rFonts w:ascii="Arial CYR" w:hAnsi="Arial CYR" w:cs="Arial CYR"/>
              </w:rPr>
            </w:pPr>
            <w:r>
              <w:t>2,150</w:t>
            </w:r>
          </w:p>
          <w:p w14:paraId="641384D2" w14:textId="77777777" w:rsidR="00386872" w:rsidRDefault="00386872" w:rsidP="00ED582E">
            <w:pPr>
              <w:jc w:val="center"/>
            </w:pPr>
          </w:p>
        </w:tc>
      </w:tr>
      <w:tr w:rsidR="00386872" w14:paraId="71C1800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4E6CE4" w14:textId="77777777" w:rsidR="00386872" w:rsidRDefault="00386872" w:rsidP="00ED582E">
            <w:r>
              <w:t xml:space="preserve"> 156</w:t>
            </w:r>
          </w:p>
        </w:tc>
        <w:tc>
          <w:tcPr>
            <w:tcW w:w="1701" w:type="dxa"/>
            <w:tcBorders>
              <w:top w:val="single" w:sz="4" w:space="0" w:color="auto"/>
              <w:bottom w:val="single" w:sz="4" w:space="0" w:color="auto"/>
            </w:tcBorders>
            <w:vAlign w:val="center"/>
          </w:tcPr>
          <w:p w14:paraId="7DB40F36" w14:textId="77777777" w:rsidR="00386872" w:rsidRDefault="00386872" w:rsidP="00ED582E">
            <w:pPr>
              <w:rPr>
                <w:lang w:val="en-US"/>
              </w:rPr>
            </w:pPr>
            <w:r>
              <w:rPr>
                <w:lang w:val="en-US"/>
              </w:rPr>
              <w:t>RpCI42A</w:t>
            </w:r>
          </w:p>
          <w:p w14:paraId="7FB88725" w14:textId="77777777" w:rsidR="00386872" w:rsidRDefault="00386872" w:rsidP="00ED582E"/>
        </w:tc>
        <w:tc>
          <w:tcPr>
            <w:tcW w:w="4961" w:type="dxa"/>
            <w:tcBorders>
              <w:top w:val="single" w:sz="4" w:space="0" w:color="auto"/>
              <w:bottom w:val="single" w:sz="4" w:space="0" w:color="auto"/>
            </w:tcBorders>
            <w:vAlign w:val="center"/>
          </w:tcPr>
          <w:p w14:paraId="65259272" w14:textId="77777777" w:rsidR="00386872" w:rsidRDefault="00386872" w:rsidP="00ED582E">
            <w:pPr>
              <w:adjustRightInd w:val="0"/>
              <w:rPr>
                <w:lang w:val="en-US"/>
              </w:rPr>
            </w:pPr>
            <w:r>
              <w:t>Demontarea elementelor - glaf</w:t>
            </w:r>
          </w:p>
          <w:p w14:paraId="6D7010EE" w14:textId="77777777" w:rsidR="00386872" w:rsidRDefault="00386872" w:rsidP="00ED582E"/>
        </w:tc>
        <w:tc>
          <w:tcPr>
            <w:tcW w:w="1560" w:type="dxa"/>
            <w:tcBorders>
              <w:top w:val="single" w:sz="4" w:space="0" w:color="auto"/>
              <w:bottom w:val="single" w:sz="4" w:space="0" w:color="auto"/>
            </w:tcBorders>
            <w:vAlign w:val="center"/>
          </w:tcPr>
          <w:p w14:paraId="7F465B6A"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492DF382" w14:textId="77777777" w:rsidR="00386872" w:rsidRDefault="00386872" w:rsidP="00ED582E">
            <w:pPr>
              <w:adjustRightInd w:val="0"/>
              <w:jc w:val="center"/>
              <w:rPr>
                <w:rFonts w:ascii="Arial CYR" w:hAnsi="Arial CYR" w:cs="Arial CYR"/>
              </w:rPr>
            </w:pPr>
            <w:r>
              <w:t>2,150</w:t>
            </w:r>
          </w:p>
          <w:p w14:paraId="02E3A1C4" w14:textId="77777777" w:rsidR="00386872" w:rsidRDefault="00386872" w:rsidP="00ED582E">
            <w:pPr>
              <w:jc w:val="center"/>
            </w:pPr>
          </w:p>
        </w:tc>
      </w:tr>
      <w:tr w:rsidR="00386872" w14:paraId="14B7B4F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5912EB" w14:textId="77777777" w:rsidR="00386872" w:rsidRDefault="00386872" w:rsidP="00ED582E">
            <w:r>
              <w:lastRenderedPageBreak/>
              <w:t xml:space="preserve"> 157</w:t>
            </w:r>
          </w:p>
        </w:tc>
        <w:tc>
          <w:tcPr>
            <w:tcW w:w="1701" w:type="dxa"/>
            <w:tcBorders>
              <w:top w:val="single" w:sz="4" w:space="0" w:color="auto"/>
              <w:bottom w:val="single" w:sz="4" w:space="0" w:color="auto"/>
            </w:tcBorders>
            <w:vAlign w:val="center"/>
          </w:tcPr>
          <w:p w14:paraId="1F377659" w14:textId="77777777" w:rsidR="00386872" w:rsidRDefault="00386872" w:rsidP="00ED582E">
            <w:pPr>
              <w:rPr>
                <w:lang w:val="en-US"/>
              </w:rPr>
            </w:pPr>
            <w:r>
              <w:rPr>
                <w:lang w:val="en-US"/>
              </w:rPr>
              <w:t>TrB01A2-4</w:t>
            </w:r>
          </w:p>
          <w:p w14:paraId="2DC3F7EB" w14:textId="77777777" w:rsidR="00386872" w:rsidRDefault="00386872" w:rsidP="00ED582E"/>
        </w:tc>
        <w:tc>
          <w:tcPr>
            <w:tcW w:w="4961" w:type="dxa"/>
            <w:tcBorders>
              <w:top w:val="single" w:sz="4" w:space="0" w:color="auto"/>
              <w:bottom w:val="single" w:sz="4" w:space="0" w:color="auto"/>
            </w:tcBorders>
            <w:vAlign w:val="center"/>
          </w:tcPr>
          <w:p w14:paraId="520AC611" w14:textId="77777777" w:rsidR="00386872" w:rsidRDefault="00386872" w:rsidP="00ED582E">
            <w:pPr>
              <w:adjustRightInd w:val="0"/>
              <w:rPr>
                <w:lang w:val="en-US"/>
              </w:rPr>
            </w:pPr>
            <w:r w:rsidRPr="00D25692">
              <w:rPr>
                <w:lang w:val="en-US"/>
              </w:rPr>
              <w:t>Transportul materialelor din grupa 4 (incarcare, asezare, descarcare, asezare), cu roabe pe pneuri, pe distanta de 40 m</w:t>
            </w:r>
          </w:p>
          <w:p w14:paraId="025D4FE6"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0CED63D"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29FDB808" w14:textId="77777777" w:rsidR="00386872" w:rsidRDefault="00386872" w:rsidP="00ED582E">
            <w:pPr>
              <w:adjustRightInd w:val="0"/>
              <w:jc w:val="center"/>
              <w:rPr>
                <w:rFonts w:ascii="Arial CYR" w:hAnsi="Arial CYR" w:cs="Arial CYR"/>
              </w:rPr>
            </w:pPr>
            <w:r>
              <w:t>0,125</w:t>
            </w:r>
          </w:p>
          <w:p w14:paraId="0589DB88" w14:textId="77777777" w:rsidR="00386872" w:rsidRDefault="00386872" w:rsidP="00ED582E">
            <w:pPr>
              <w:jc w:val="center"/>
            </w:pPr>
          </w:p>
        </w:tc>
      </w:tr>
      <w:tr w:rsidR="00386872" w14:paraId="11A846D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A64949" w14:textId="77777777" w:rsidR="00386872" w:rsidRDefault="00386872" w:rsidP="00ED582E">
            <w:r>
              <w:t xml:space="preserve"> 158</w:t>
            </w:r>
          </w:p>
        </w:tc>
        <w:tc>
          <w:tcPr>
            <w:tcW w:w="1701" w:type="dxa"/>
            <w:tcBorders>
              <w:top w:val="single" w:sz="4" w:space="0" w:color="auto"/>
              <w:bottom w:val="single" w:sz="4" w:space="0" w:color="auto"/>
            </w:tcBorders>
            <w:vAlign w:val="center"/>
          </w:tcPr>
          <w:p w14:paraId="14566265" w14:textId="77777777" w:rsidR="00386872" w:rsidRDefault="00386872" w:rsidP="00ED582E">
            <w:pPr>
              <w:rPr>
                <w:lang w:val="en-US"/>
              </w:rPr>
            </w:pPr>
            <w:r>
              <w:rPr>
                <w:lang w:val="en-US"/>
              </w:rPr>
              <w:t>TrI1AA02C3</w:t>
            </w:r>
          </w:p>
          <w:p w14:paraId="51096D3F" w14:textId="77777777" w:rsidR="00386872" w:rsidRDefault="00386872" w:rsidP="00ED582E"/>
        </w:tc>
        <w:tc>
          <w:tcPr>
            <w:tcW w:w="4961" w:type="dxa"/>
            <w:tcBorders>
              <w:top w:val="single" w:sz="4" w:space="0" w:color="auto"/>
              <w:bottom w:val="single" w:sz="4" w:space="0" w:color="auto"/>
            </w:tcBorders>
            <w:vAlign w:val="center"/>
          </w:tcPr>
          <w:p w14:paraId="71B0D855" w14:textId="77777777" w:rsidR="00386872" w:rsidRDefault="00386872" w:rsidP="00ED582E">
            <w:pPr>
              <w:adjustRightInd w:val="0"/>
              <w:rPr>
                <w:lang w:val="en-US"/>
              </w:rPr>
            </w:pPr>
            <w:r w:rsidRPr="00D25692">
              <w:rPr>
                <w:lang w:val="en-US"/>
              </w:rPr>
              <w:t>Incarcarea materialelor din grupa A - grele, in bulgari prin aruncare - de pe rampa sau teren, in auto categoria 3</w:t>
            </w:r>
          </w:p>
          <w:p w14:paraId="28683BE7"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41CECCAF"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358F1F28" w14:textId="77777777" w:rsidR="00386872" w:rsidRDefault="00386872" w:rsidP="00ED582E">
            <w:pPr>
              <w:adjustRightInd w:val="0"/>
              <w:jc w:val="center"/>
              <w:rPr>
                <w:rFonts w:ascii="Arial CYR" w:hAnsi="Arial CYR" w:cs="Arial CYR"/>
              </w:rPr>
            </w:pPr>
            <w:r>
              <w:t>0,125</w:t>
            </w:r>
          </w:p>
          <w:p w14:paraId="4EAB033E" w14:textId="77777777" w:rsidR="00386872" w:rsidRDefault="00386872" w:rsidP="00ED582E">
            <w:pPr>
              <w:jc w:val="center"/>
            </w:pPr>
          </w:p>
        </w:tc>
      </w:tr>
      <w:tr w:rsidR="00386872" w14:paraId="1B393A9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B1FCAB" w14:textId="77777777" w:rsidR="00386872" w:rsidRDefault="00386872" w:rsidP="00ED582E">
            <w:r>
              <w:t xml:space="preserve"> 159</w:t>
            </w:r>
          </w:p>
        </w:tc>
        <w:tc>
          <w:tcPr>
            <w:tcW w:w="1701" w:type="dxa"/>
            <w:tcBorders>
              <w:top w:val="single" w:sz="4" w:space="0" w:color="auto"/>
              <w:bottom w:val="single" w:sz="4" w:space="0" w:color="auto"/>
            </w:tcBorders>
            <w:vAlign w:val="center"/>
          </w:tcPr>
          <w:p w14:paraId="6A371B2A" w14:textId="77777777" w:rsidR="00386872" w:rsidRDefault="00386872" w:rsidP="00ED582E">
            <w:pPr>
              <w:rPr>
                <w:lang w:val="en-US"/>
              </w:rPr>
            </w:pPr>
            <w:r>
              <w:rPr>
                <w:lang w:val="en-US"/>
              </w:rPr>
              <w:t>TsI50B5</w:t>
            </w:r>
          </w:p>
          <w:p w14:paraId="5F19FB97" w14:textId="77777777" w:rsidR="00386872" w:rsidRDefault="00386872" w:rsidP="00ED582E"/>
        </w:tc>
        <w:tc>
          <w:tcPr>
            <w:tcW w:w="4961" w:type="dxa"/>
            <w:tcBorders>
              <w:top w:val="single" w:sz="4" w:space="0" w:color="auto"/>
              <w:bottom w:val="single" w:sz="4" w:space="0" w:color="auto"/>
            </w:tcBorders>
            <w:vAlign w:val="center"/>
          </w:tcPr>
          <w:p w14:paraId="02D5A7D3" w14:textId="77777777" w:rsidR="00386872" w:rsidRDefault="00386872" w:rsidP="00ED582E">
            <w:pPr>
              <w:adjustRightInd w:val="0"/>
              <w:rPr>
                <w:lang w:val="en-US"/>
              </w:rPr>
            </w:pPr>
            <w:r w:rsidRPr="00D25692">
              <w:rPr>
                <w:lang w:val="en-US"/>
              </w:rPr>
              <w:t>Transportarea pamintului cu autobasculanta de 5 t la distanta  de 15 km</w:t>
            </w:r>
          </w:p>
          <w:p w14:paraId="59940691"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ECCDC5F"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342EDE03" w14:textId="77777777" w:rsidR="00386872" w:rsidRDefault="00386872" w:rsidP="00ED582E">
            <w:pPr>
              <w:adjustRightInd w:val="0"/>
              <w:jc w:val="center"/>
              <w:rPr>
                <w:rFonts w:ascii="Arial CYR" w:hAnsi="Arial CYR" w:cs="Arial CYR"/>
              </w:rPr>
            </w:pPr>
            <w:r>
              <w:t>0,125</w:t>
            </w:r>
          </w:p>
          <w:p w14:paraId="0507E718" w14:textId="77777777" w:rsidR="00386872" w:rsidRDefault="00386872" w:rsidP="00ED582E">
            <w:pPr>
              <w:jc w:val="center"/>
            </w:pPr>
          </w:p>
        </w:tc>
      </w:tr>
      <w:tr w:rsidR="00386872" w14:paraId="093FF0E2" w14:textId="77777777" w:rsidTr="00ED582E">
        <w:tc>
          <w:tcPr>
            <w:tcW w:w="709" w:type="dxa"/>
            <w:tcBorders>
              <w:top w:val="nil"/>
              <w:left w:val="single" w:sz="6" w:space="0" w:color="auto"/>
              <w:bottom w:val="nil"/>
              <w:right w:val="nil"/>
            </w:tcBorders>
          </w:tcPr>
          <w:p w14:paraId="7D88A503"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7E2F6A35" w14:textId="77777777" w:rsidR="00386872" w:rsidRDefault="00386872" w:rsidP="00ED582E"/>
        </w:tc>
        <w:tc>
          <w:tcPr>
            <w:tcW w:w="4961" w:type="dxa"/>
            <w:tcBorders>
              <w:top w:val="nil"/>
              <w:left w:val="single" w:sz="6" w:space="0" w:color="auto"/>
              <w:bottom w:val="nil"/>
              <w:right w:val="nil"/>
            </w:tcBorders>
          </w:tcPr>
          <w:p w14:paraId="7C0A78D9"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10.2. Ferestre</w:t>
            </w:r>
          </w:p>
          <w:p w14:paraId="38CB17F1"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62623CCF" w14:textId="77777777" w:rsidR="00386872" w:rsidRDefault="00386872" w:rsidP="00ED582E"/>
        </w:tc>
        <w:tc>
          <w:tcPr>
            <w:tcW w:w="1559" w:type="dxa"/>
            <w:tcBorders>
              <w:top w:val="nil"/>
              <w:left w:val="single" w:sz="6" w:space="0" w:color="auto"/>
              <w:bottom w:val="nil"/>
              <w:right w:val="single" w:sz="4" w:space="0" w:color="auto"/>
            </w:tcBorders>
          </w:tcPr>
          <w:p w14:paraId="6DC3BD3E" w14:textId="77777777" w:rsidR="00386872" w:rsidRDefault="00386872" w:rsidP="00ED582E"/>
        </w:tc>
      </w:tr>
      <w:tr w:rsidR="00386872" w14:paraId="67AF952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08BD3B" w14:textId="77777777" w:rsidR="00386872" w:rsidRDefault="00386872" w:rsidP="00ED582E">
            <w:r>
              <w:t>160</w:t>
            </w:r>
          </w:p>
        </w:tc>
        <w:tc>
          <w:tcPr>
            <w:tcW w:w="1701" w:type="dxa"/>
            <w:tcBorders>
              <w:top w:val="single" w:sz="4" w:space="0" w:color="auto"/>
              <w:bottom w:val="single" w:sz="4" w:space="0" w:color="auto"/>
            </w:tcBorders>
            <w:vAlign w:val="center"/>
          </w:tcPr>
          <w:p w14:paraId="6B5063F0" w14:textId="77777777" w:rsidR="00386872" w:rsidRDefault="00386872" w:rsidP="00ED582E">
            <w:pPr>
              <w:rPr>
                <w:lang w:val="en-US"/>
              </w:rPr>
            </w:pPr>
            <w:r>
              <w:rPr>
                <w:lang w:val="en-US"/>
              </w:rPr>
              <w:t>CK23C</w:t>
            </w:r>
          </w:p>
          <w:p w14:paraId="0616D06C" w14:textId="77777777" w:rsidR="00386872" w:rsidRDefault="00386872" w:rsidP="00ED582E"/>
        </w:tc>
        <w:tc>
          <w:tcPr>
            <w:tcW w:w="4961" w:type="dxa"/>
            <w:tcBorders>
              <w:top w:val="single" w:sz="4" w:space="0" w:color="auto"/>
              <w:bottom w:val="single" w:sz="4" w:space="0" w:color="auto"/>
            </w:tcBorders>
            <w:vAlign w:val="center"/>
          </w:tcPr>
          <w:p w14:paraId="344677CE" w14:textId="77777777" w:rsidR="00386872" w:rsidRDefault="00386872" w:rsidP="00ED582E">
            <w:pPr>
              <w:adjustRightInd w:val="0"/>
              <w:rPr>
                <w:lang w:val="en-US"/>
              </w:rPr>
            </w:pPr>
            <w:r w:rsidRPr="00D25692">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F3 2050x1750h - 1buc</w:t>
            </w:r>
          </w:p>
          <w:p w14:paraId="0E6EF900"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2531C56"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5972F6F1" w14:textId="77777777" w:rsidR="00386872" w:rsidRDefault="00386872" w:rsidP="00ED582E">
            <w:pPr>
              <w:adjustRightInd w:val="0"/>
              <w:jc w:val="center"/>
              <w:rPr>
                <w:rFonts w:ascii="Arial CYR" w:hAnsi="Arial CYR" w:cs="Arial CYR"/>
              </w:rPr>
            </w:pPr>
            <w:r>
              <w:t>3,590</w:t>
            </w:r>
          </w:p>
          <w:p w14:paraId="2A786461" w14:textId="77777777" w:rsidR="00386872" w:rsidRDefault="00386872" w:rsidP="00ED582E">
            <w:pPr>
              <w:jc w:val="center"/>
            </w:pPr>
          </w:p>
        </w:tc>
      </w:tr>
      <w:tr w:rsidR="00386872" w14:paraId="5089C61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F92685" w14:textId="77777777" w:rsidR="00386872" w:rsidRDefault="00386872" w:rsidP="00ED582E">
            <w:r>
              <w:t xml:space="preserve"> 161</w:t>
            </w:r>
          </w:p>
        </w:tc>
        <w:tc>
          <w:tcPr>
            <w:tcW w:w="1701" w:type="dxa"/>
            <w:tcBorders>
              <w:top w:val="single" w:sz="4" w:space="0" w:color="auto"/>
              <w:bottom w:val="single" w:sz="4" w:space="0" w:color="auto"/>
            </w:tcBorders>
            <w:vAlign w:val="center"/>
          </w:tcPr>
          <w:p w14:paraId="5247AF1B" w14:textId="77777777" w:rsidR="00386872" w:rsidRDefault="00386872" w:rsidP="00ED582E">
            <w:pPr>
              <w:rPr>
                <w:lang w:val="en-US"/>
              </w:rPr>
            </w:pPr>
          </w:p>
          <w:p w14:paraId="23158324" w14:textId="77777777" w:rsidR="00386872" w:rsidRDefault="00386872" w:rsidP="00ED582E"/>
        </w:tc>
        <w:tc>
          <w:tcPr>
            <w:tcW w:w="4961" w:type="dxa"/>
            <w:tcBorders>
              <w:top w:val="single" w:sz="4" w:space="0" w:color="auto"/>
              <w:bottom w:val="single" w:sz="4" w:space="0" w:color="auto"/>
            </w:tcBorders>
            <w:vAlign w:val="center"/>
          </w:tcPr>
          <w:p w14:paraId="0B54B7E0" w14:textId="77777777" w:rsidR="00386872" w:rsidRDefault="00386872" w:rsidP="00ED582E">
            <w:pPr>
              <w:adjustRightInd w:val="0"/>
              <w:rPr>
                <w:lang w:val="en-US"/>
              </w:rPr>
            </w:pPr>
            <w:r>
              <w:t>Plasa anti-insecte 700x1750h - 1buc</w:t>
            </w:r>
          </w:p>
          <w:p w14:paraId="4C1EBDE7" w14:textId="77777777" w:rsidR="00386872" w:rsidRDefault="00386872" w:rsidP="00ED582E"/>
        </w:tc>
        <w:tc>
          <w:tcPr>
            <w:tcW w:w="1560" w:type="dxa"/>
            <w:tcBorders>
              <w:top w:val="single" w:sz="4" w:space="0" w:color="auto"/>
              <w:bottom w:val="single" w:sz="4" w:space="0" w:color="auto"/>
            </w:tcBorders>
            <w:vAlign w:val="center"/>
          </w:tcPr>
          <w:p w14:paraId="5268233B"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01C5FE3" w14:textId="77777777" w:rsidR="00386872" w:rsidRDefault="00386872" w:rsidP="00ED582E">
            <w:pPr>
              <w:adjustRightInd w:val="0"/>
              <w:jc w:val="center"/>
              <w:rPr>
                <w:rFonts w:ascii="Arial CYR" w:hAnsi="Arial CYR" w:cs="Arial CYR"/>
              </w:rPr>
            </w:pPr>
            <w:r>
              <w:t>1,225</w:t>
            </w:r>
          </w:p>
          <w:p w14:paraId="5B972596" w14:textId="77777777" w:rsidR="00386872" w:rsidRDefault="00386872" w:rsidP="00ED582E">
            <w:pPr>
              <w:jc w:val="center"/>
            </w:pPr>
          </w:p>
        </w:tc>
      </w:tr>
      <w:tr w:rsidR="00386872" w14:paraId="6788312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80ECA5" w14:textId="77777777" w:rsidR="00386872" w:rsidRDefault="00386872" w:rsidP="00ED582E">
            <w:r>
              <w:t xml:space="preserve"> 162</w:t>
            </w:r>
          </w:p>
        </w:tc>
        <w:tc>
          <w:tcPr>
            <w:tcW w:w="1701" w:type="dxa"/>
            <w:tcBorders>
              <w:top w:val="single" w:sz="4" w:space="0" w:color="auto"/>
              <w:bottom w:val="single" w:sz="4" w:space="0" w:color="auto"/>
            </w:tcBorders>
            <w:vAlign w:val="center"/>
          </w:tcPr>
          <w:p w14:paraId="7D0347AF" w14:textId="77777777" w:rsidR="00386872" w:rsidRDefault="00386872" w:rsidP="00ED582E">
            <w:pPr>
              <w:rPr>
                <w:lang w:val="en-US"/>
              </w:rPr>
            </w:pPr>
            <w:r>
              <w:rPr>
                <w:lang w:val="en-US"/>
              </w:rPr>
              <w:t>CK26C</w:t>
            </w:r>
          </w:p>
          <w:p w14:paraId="01E20B4D" w14:textId="77777777" w:rsidR="00386872" w:rsidRDefault="00386872" w:rsidP="00ED582E"/>
        </w:tc>
        <w:tc>
          <w:tcPr>
            <w:tcW w:w="4961" w:type="dxa"/>
            <w:tcBorders>
              <w:top w:val="single" w:sz="4" w:space="0" w:color="auto"/>
              <w:bottom w:val="single" w:sz="4" w:space="0" w:color="auto"/>
            </w:tcBorders>
            <w:vAlign w:val="center"/>
          </w:tcPr>
          <w:p w14:paraId="57D82CDD" w14:textId="77777777" w:rsidR="00386872" w:rsidRDefault="00386872" w:rsidP="00ED582E">
            <w:pPr>
              <w:adjustRightInd w:val="0"/>
              <w:rPr>
                <w:lang w:val="en-US"/>
              </w:rPr>
            </w:pPr>
            <w:r w:rsidRPr="00D25692">
              <w:rPr>
                <w:lang w:val="en-US"/>
              </w:rPr>
              <w:t>Pervazuri montate la ferestre sau usi din mase plastice b=250</w:t>
            </w:r>
          </w:p>
          <w:p w14:paraId="1B3DF45B"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2D3F7EA"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08DA8FF9" w14:textId="77777777" w:rsidR="00386872" w:rsidRDefault="00386872" w:rsidP="00ED582E">
            <w:pPr>
              <w:adjustRightInd w:val="0"/>
              <w:jc w:val="center"/>
              <w:rPr>
                <w:rFonts w:ascii="Arial CYR" w:hAnsi="Arial CYR" w:cs="Arial CYR"/>
              </w:rPr>
            </w:pPr>
            <w:r>
              <w:t>2,150</w:t>
            </w:r>
          </w:p>
          <w:p w14:paraId="43D1ED44" w14:textId="77777777" w:rsidR="00386872" w:rsidRDefault="00386872" w:rsidP="00ED582E">
            <w:pPr>
              <w:jc w:val="center"/>
            </w:pPr>
          </w:p>
        </w:tc>
      </w:tr>
      <w:tr w:rsidR="00386872" w14:paraId="2C43563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D385A1" w14:textId="77777777" w:rsidR="00386872" w:rsidRDefault="00386872" w:rsidP="00ED582E">
            <w:r>
              <w:t xml:space="preserve"> 163</w:t>
            </w:r>
          </w:p>
        </w:tc>
        <w:tc>
          <w:tcPr>
            <w:tcW w:w="1701" w:type="dxa"/>
            <w:tcBorders>
              <w:top w:val="single" w:sz="4" w:space="0" w:color="auto"/>
              <w:bottom w:val="single" w:sz="4" w:space="0" w:color="auto"/>
            </w:tcBorders>
            <w:vAlign w:val="center"/>
          </w:tcPr>
          <w:p w14:paraId="43BA5C1D" w14:textId="77777777" w:rsidR="00386872" w:rsidRDefault="00386872" w:rsidP="00ED582E">
            <w:pPr>
              <w:rPr>
                <w:lang w:val="en-US"/>
              </w:rPr>
            </w:pPr>
            <w:r>
              <w:rPr>
                <w:lang w:val="en-US"/>
              </w:rPr>
              <w:t>CK26B</w:t>
            </w:r>
          </w:p>
          <w:p w14:paraId="5F6C8A4B" w14:textId="77777777" w:rsidR="00386872" w:rsidRDefault="00386872" w:rsidP="00ED582E"/>
        </w:tc>
        <w:tc>
          <w:tcPr>
            <w:tcW w:w="4961" w:type="dxa"/>
            <w:tcBorders>
              <w:top w:val="single" w:sz="4" w:space="0" w:color="auto"/>
              <w:bottom w:val="single" w:sz="4" w:space="0" w:color="auto"/>
            </w:tcBorders>
            <w:vAlign w:val="center"/>
          </w:tcPr>
          <w:p w14:paraId="62023D34" w14:textId="77777777" w:rsidR="00386872" w:rsidRDefault="00386872" w:rsidP="00ED582E">
            <w:pPr>
              <w:adjustRightInd w:val="0"/>
              <w:rPr>
                <w:lang w:val="en-US"/>
              </w:rPr>
            </w:pPr>
            <w:r w:rsidRPr="00D25692">
              <w:rPr>
                <w:lang w:val="en-US"/>
              </w:rPr>
              <w:t>Glafuri montate la ferestre din aluminiu b=200</w:t>
            </w:r>
          </w:p>
          <w:p w14:paraId="0AF2EB8E"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4435D23"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4758C42F" w14:textId="77777777" w:rsidR="00386872" w:rsidRDefault="00386872" w:rsidP="00ED582E">
            <w:pPr>
              <w:adjustRightInd w:val="0"/>
              <w:jc w:val="center"/>
              <w:rPr>
                <w:rFonts w:ascii="Arial CYR" w:hAnsi="Arial CYR" w:cs="Arial CYR"/>
              </w:rPr>
            </w:pPr>
            <w:r>
              <w:t>2,150</w:t>
            </w:r>
          </w:p>
          <w:p w14:paraId="336B08F4" w14:textId="77777777" w:rsidR="00386872" w:rsidRDefault="00386872" w:rsidP="00ED582E">
            <w:pPr>
              <w:jc w:val="center"/>
            </w:pPr>
          </w:p>
        </w:tc>
      </w:tr>
      <w:tr w:rsidR="00386872" w14:paraId="5B79ACA6" w14:textId="77777777" w:rsidTr="00ED582E">
        <w:tc>
          <w:tcPr>
            <w:tcW w:w="709" w:type="dxa"/>
            <w:tcBorders>
              <w:top w:val="nil"/>
              <w:left w:val="single" w:sz="6" w:space="0" w:color="auto"/>
              <w:bottom w:val="nil"/>
              <w:right w:val="nil"/>
            </w:tcBorders>
          </w:tcPr>
          <w:p w14:paraId="2E4FC3E4"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451ACCFB" w14:textId="77777777" w:rsidR="00386872" w:rsidRDefault="00386872" w:rsidP="00ED582E"/>
        </w:tc>
        <w:tc>
          <w:tcPr>
            <w:tcW w:w="4961" w:type="dxa"/>
            <w:tcBorders>
              <w:top w:val="nil"/>
              <w:left w:val="single" w:sz="6" w:space="0" w:color="auto"/>
              <w:bottom w:val="nil"/>
              <w:right w:val="nil"/>
            </w:tcBorders>
          </w:tcPr>
          <w:p w14:paraId="30369A24"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10.3. Glafuri interioare</w:t>
            </w:r>
          </w:p>
          <w:p w14:paraId="39C43291"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36D4B633" w14:textId="77777777" w:rsidR="00386872" w:rsidRDefault="00386872" w:rsidP="00ED582E"/>
        </w:tc>
        <w:tc>
          <w:tcPr>
            <w:tcW w:w="1559" w:type="dxa"/>
            <w:tcBorders>
              <w:top w:val="nil"/>
              <w:left w:val="single" w:sz="6" w:space="0" w:color="auto"/>
              <w:bottom w:val="nil"/>
              <w:right w:val="single" w:sz="4" w:space="0" w:color="auto"/>
            </w:tcBorders>
          </w:tcPr>
          <w:p w14:paraId="195E8DFC" w14:textId="77777777" w:rsidR="00386872" w:rsidRDefault="00386872" w:rsidP="00ED582E"/>
        </w:tc>
      </w:tr>
      <w:tr w:rsidR="00386872" w14:paraId="436D94F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E14DAB" w14:textId="77777777" w:rsidR="00386872" w:rsidRDefault="00386872" w:rsidP="00ED582E">
            <w:r>
              <w:t>164</w:t>
            </w:r>
          </w:p>
        </w:tc>
        <w:tc>
          <w:tcPr>
            <w:tcW w:w="1701" w:type="dxa"/>
            <w:tcBorders>
              <w:top w:val="single" w:sz="4" w:space="0" w:color="auto"/>
              <w:bottom w:val="single" w:sz="4" w:space="0" w:color="auto"/>
            </w:tcBorders>
            <w:vAlign w:val="center"/>
          </w:tcPr>
          <w:p w14:paraId="0F6D9282" w14:textId="77777777" w:rsidR="00386872" w:rsidRDefault="00386872" w:rsidP="00ED582E">
            <w:pPr>
              <w:rPr>
                <w:lang w:val="en-US"/>
              </w:rPr>
            </w:pPr>
            <w:r>
              <w:rPr>
                <w:lang w:val="en-US"/>
              </w:rPr>
              <w:t>CF61A</w:t>
            </w:r>
          </w:p>
          <w:p w14:paraId="799A4297" w14:textId="77777777" w:rsidR="00386872" w:rsidRDefault="00386872" w:rsidP="00ED582E"/>
        </w:tc>
        <w:tc>
          <w:tcPr>
            <w:tcW w:w="4961" w:type="dxa"/>
            <w:tcBorders>
              <w:top w:val="single" w:sz="4" w:space="0" w:color="auto"/>
              <w:bottom w:val="single" w:sz="4" w:space="0" w:color="auto"/>
            </w:tcBorders>
            <w:vAlign w:val="center"/>
          </w:tcPr>
          <w:p w14:paraId="2DF991FE" w14:textId="77777777" w:rsidR="00386872" w:rsidRDefault="00386872" w:rsidP="00ED582E">
            <w:pPr>
              <w:adjustRightInd w:val="0"/>
              <w:rPr>
                <w:lang w:val="en-US"/>
              </w:rPr>
            </w:pPr>
            <w:r w:rsidRPr="00D25692">
              <w:rPr>
                <w:lang w:val="en-US"/>
              </w:rPr>
              <w:t>Driscuire continua a suprafetei (tencuiala de un strat) cu amestec uscat de ipsos: glafuri de ferestre si usi plane</w:t>
            </w:r>
          </w:p>
          <w:p w14:paraId="5A628FEB"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23811A0"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C08E625" w14:textId="77777777" w:rsidR="00386872" w:rsidRDefault="00386872" w:rsidP="00ED582E">
            <w:pPr>
              <w:adjustRightInd w:val="0"/>
              <w:jc w:val="center"/>
              <w:rPr>
                <w:rFonts w:ascii="Arial CYR" w:hAnsi="Arial CYR" w:cs="Arial CYR"/>
              </w:rPr>
            </w:pPr>
            <w:r>
              <w:t>1,110</w:t>
            </w:r>
          </w:p>
          <w:p w14:paraId="4C71C3B3" w14:textId="77777777" w:rsidR="00386872" w:rsidRDefault="00386872" w:rsidP="00ED582E">
            <w:pPr>
              <w:jc w:val="center"/>
            </w:pPr>
          </w:p>
        </w:tc>
      </w:tr>
      <w:tr w:rsidR="00386872" w14:paraId="0FAFA47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F80FD5" w14:textId="77777777" w:rsidR="00386872" w:rsidRDefault="00386872" w:rsidP="00ED582E">
            <w:r>
              <w:t xml:space="preserve"> 165</w:t>
            </w:r>
          </w:p>
        </w:tc>
        <w:tc>
          <w:tcPr>
            <w:tcW w:w="1701" w:type="dxa"/>
            <w:tcBorders>
              <w:top w:val="single" w:sz="4" w:space="0" w:color="auto"/>
              <w:bottom w:val="single" w:sz="4" w:space="0" w:color="auto"/>
            </w:tcBorders>
            <w:vAlign w:val="center"/>
          </w:tcPr>
          <w:p w14:paraId="10844B41" w14:textId="77777777" w:rsidR="00386872" w:rsidRDefault="00386872" w:rsidP="00ED582E">
            <w:pPr>
              <w:rPr>
                <w:lang w:val="en-US"/>
              </w:rPr>
            </w:pPr>
            <w:r>
              <w:rPr>
                <w:lang w:val="en-US"/>
              </w:rPr>
              <w:t>CF57A</w:t>
            </w:r>
          </w:p>
          <w:p w14:paraId="3E47AD2B" w14:textId="77777777" w:rsidR="00386872" w:rsidRDefault="00386872" w:rsidP="00ED582E"/>
        </w:tc>
        <w:tc>
          <w:tcPr>
            <w:tcW w:w="4961" w:type="dxa"/>
            <w:tcBorders>
              <w:top w:val="single" w:sz="4" w:space="0" w:color="auto"/>
              <w:bottom w:val="single" w:sz="4" w:space="0" w:color="auto"/>
            </w:tcBorders>
            <w:vAlign w:val="center"/>
          </w:tcPr>
          <w:p w14:paraId="5ECB1912" w14:textId="77777777" w:rsidR="00386872" w:rsidRDefault="00386872" w:rsidP="00ED582E">
            <w:pPr>
              <w:adjustRightInd w:val="0"/>
              <w:rPr>
                <w:lang w:val="en-US"/>
              </w:rPr>
            </w:pPr>
            <w:r w:rsidRPr="00D25692">
              <w:rPr>
                <w:lang w:val="en-US"/>
              </w:rPr>
              <w:t>Aplicarea manuala a chitului pe baza de ipsos "Eurofin" grosime 1,0 mm pe suprafetele  peretilor,  coloanelor  si  tavanelor</w:t>
            </w:r>
          </w:p>
          <w:p w14:paraId="308DA833"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457A6C2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4938317" w14:textId="77777777" w:rsidR="00386872" w:rsidRDefault="00386872" w:rsidP="00ED582E">
            <w:pPr>
              <w:adjustRightInd w:val="0"/>
              <w:jc w:val="center"/>
              <w:rPr>
                <w:rFonts w:ascii="Arial CYR" w:hAnsi="Arial CYR" w:cs="Arial CYR"/>
              </w:rPr>
            </w:pPr>
            <w:r>
              <w:t>1,110</w:t>
            </w:r>
          </w:p>
          <w:p w14:paraId="2A18ACF3" w14:textId="77777777" w:rsidR="00386872" w:rsidRDefault="00386872" w:rsidP="00ED582E">
            <w:pPr>
              <w:jc w:val="center"/>
            </w:pPr>
          </w:p>
        </w:tc>
      </w:tr>
      <w:tr w:rsidR="00386872" w14:paraId="178736D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45604A" w14:textId="77777777" w:rsidR="00386872" w:rsidRDefault="00386872" w:rsidP="00ED582E">
            <w:r>
              <w:t xml:space="preserve"> 166</w:t>
            </w:r>
          </w:p>
        </w:tc>
        <w:tc>
          <w:tcPr>
            <w:tcW w:w="1701" w:type="dxa"/>
            <w:tcBorders>
              <w:top w:val="single" w:sz="4" w:space="0" w:color="auto"/>
              <w:bottom w:val="single" w:sz="4" w:space="0" w:color="auto"/>
            </w:tcBorders>
            <w:vAlign w:val="center"/>
          </w:tcPr>
          <w:p w14:paraId="608BE8C6" w14:textId="77777777" w:rsidR="00386872" w:rsidRDefault="00386872" w:rsidP="00ED582E">
            <w:pPr>
              <w:rPr>
                <w:lang w:val="en-US"/>
              </w:rPr>
            </w:pPr>
            <w:r>
              <w:rPr>
                <w:lang w:val="en-US"/>
              </w:rPr>
              <w:t>CN53A</w:t>
            </w:r>
          </w:p>
          <w:p w14:paraId="726DD15D" w14:textId="77777777" w:rsidR="00386872" w:rsidRDefault="00386872" w:rsidP="00ED582E"/>
        </w:tc>
        <w:tc>
          <w:tcPr>
            <w:tcW w:w="4961" w:type="dxa"/>
            <w:tcBorders>
              <w:top w:val="single" w:sz="4" w:space="0" w:color="auto"/>
              <w:bottom w:val="single" w:sz="4" w:space="0" w:color="auto"/>
            </w:tcBorders>
            <w:vAlign w:val="center"/>
          </w:tcPr>
          <w:p w14:paraId="7A05CA07" w14:textId="77777777" w:rsidR="00386872" w:rsidRDefault="00386872" w:rsidP="00ED582E">
            <w:pPr>
              <w:adjustRightInd w:val="0"/>
              <w:rPr>
                <w:lang w:val="en-US"/>
              </w:rPr>
            </w:pPr>
            <w:r w:rsidRPr="00D25692">
              <w:rPr>
                <w:lang w:val="en-US"/>
              </w:rPr>
              <w:t>Grunduirea suprafetelor interioare a peretilor si tavanelor</w:t>
            </w:r>
          </w:p>
          <w:p w14:paraId="4B246873"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4EC7F1FF"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79BA4E4" w14:textId="77777777" w:rsidR="00386872" w:rsidRDefault="00386872" w:rsidP="00ED582E">
            <w:pPr>
              <w:adjustRightInd w:val="0"/>
              <w:jc w:val="center"/>
              <w:rPr>
                <w:rFonts w:ascii="Arial CYR" w:hAnsi="Arial CYR" w:cs="Arial CYR"/>
              </w:rPr>
            </w:pPr>
            <w:r>
              <w:t>1,110</w:t>
            </w:r>
          </w:p>
          <w:p w14:paraId="5911B630" w14:textId="77777777" w:rsidR="00386872" w:rsidRDefault="00386872" w:rsidP="00ED582E">
            <w:pPr>
              <w:jc w:val="center"/>
            </w:pPr>
          </w:p>
        </w:tc>
      </w:tr>
      <w:tr w:rsidR="00386872" w14:paraId="5054366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4FA30F" w14:textId="77777777" w:rsidR="00386872" w:rsidRDefault="00386872" w:rsidP="00ED582E">
            <w:r>
              <w:t xml:space="preserve"> 167</w:t>
            </w:r>
          </w:p>
        </w:tc>
        <w:tc>
          <w:tcPr>
            <w:tcW w:w="1701" w:type="dxa"/>
            <w:tcBorders>
              <w:top w:val="single" w:sz="4" w:space="0" w:color="auto"/>
              <w:bottom w:val="single" w:sz="4" w:space="0" w:color="auto"/>
            </w:tcBorders>
            <w:vAlign w:val="center"/>
          </w:tcPr>
          <w:p w14:paraId="3F2F3ED5" w14:textId="77777777" w:rsidR="00386872" w:rsidRDefault="00386872" w:rsidP="00ED582E">
            <w:pPr>
              <w:rPr>
                <w:lang w:val="en-US"/>
              </w:rPr>
            </w:pPr>
            <w:r>
              <w:rPr>
                <w:lang w:val="en-US"/>
              </w:rPr>
              <w:t>CN06A</w:t>
            </w:r>
          </w:p>
          <w:p w14:paraId="128A36B1" w14:textId="77777777" w:rsidR="00386872" w:rsidRDefault="00386872" w:rsidP="00ED582E"/>
        </w:tc>
        <w:tc>
          <w:tcPr>
            <w:tcW w:w="4961" w:type="dxa"/>
            <w:tcBorders>
              <w:top w:val="single" w:sz="4" w:space="0" w:color="auto"/>
              <w:bottom w:val="single" w:sz="4" w:space="0" w:color="auto"/>
            </w:tcBorders>
            <w:vAlign w:val="center"/>
          </w:tcPr>
          <w:p w14:paraId="5B60D873" w14:textId="77777777" w:rsidR="00386872" w:rsidRDefault="00386872" w:rsidP="00ED582E">
            <w:pPr>
              <w:adjustRightInd w:val="0"/>
              <w:rPr>
                <w:lang w:val="en-US"/>
              </w:rPr>
            </w:pPr>
            <w:r w:rsidRPr="00D25692">
              <w:rPr>
                <w:lang w:val="en-US"/>
              </w:rPr>
              <w:t>Vopsitorii interioare cu vopsea pe baza de copolimeri vinilici in emulsie apoasa,  aplicate in 2 straturi pe glet existent, executate manual</w:t>
            </w:r>
          </w:p>
          <w:p w14:paraId="2D5C9DCD"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51E9C23"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258BC51" w14:textId="77777777" w:rsidR="00386872" w:rsidRDefault="00386872" w:rsidP="00ED582E">
            <w:pPr>
              <w:adjustRightInd w:val="0"/>
              <w:jc w:val="center"/>
              <w:rPr>
                <w:rFonts w:ascii="Arial CYR" w:hAnsi="Arial CYR" w:cs="Arial CYR"/>
              </w:rPr>
            </w:pPr>
            <w:r>
              <w:t>1,110</w:t>
            </w:r>
          </w:p>
          <w:p w14:paraId="713D1B7B" w14:textId="77777777" w:rsidR="00386872" w:rsidRDefault="00386872" w:rsidP="00ED582E">
            <w:pPr>
              <w:jc w:val="center"/>
            </w:pPr>
          </w:p>
        </w:tc>
      </w:tr>
      <w:tr w:rsidR="00386872" w14:paraId="68D9FA2A" w14:textId="77777777" w:rsidTr="00ED582E">
        <w:tc>
          <w:tcPr>
            <w:tcW w:w="709" w:type="dxa"/>
            <w:tcBorders>
              <w:top w:val="nil"/>
              <w:left w:val="single" w:sz="6" w:space="0" w:color="auto"/>
              <w:bottom w:val="nil"/>
              <w:right w:val="nil"/>
            </w:tcBorders>
          </w:tcPr>
          <w:p w14:paraId="49B78C25"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21883DE9" w14:textId="77777777" w:rsidR="00386872" w:rsidRDefault="00386872" w:rsidP="00ED582E"/>
        </w:tc>
        <w:tc>
          <w:tcPr>
            <w:tcW w:w="4961" w:type="dxa"/>
            <w:tcBorders>
              <w:top w:val="nil"/>
              <w:left w:val="single" w:sz="6" w:space="0" w:color="auto"/>
              <w:bottom w:val="nil"/>
              <w:right w:val="nil"/>
            </w:tcBorders>
          </w:tcPr>
          <w:p w14:paraId="02BBDEA7"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10.4. Glafuri exterioare</w:t>
            </w:r>
          </w:p>
          <w:p w14:paraId="7C595952"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0AC4A8E3" w14:textId="77777777" w:rsidR="00386872" w:rsidRDefault="00386872" w:rsidP="00ED582E"/>
        </w:tc>
        <w:tc>
          <w:tcPr>
            <w:tcW w:w="1559" w:type="dxa"/>
            <w:tcBorders>
              <w:top w:val="nil"/>
              <w:left w:val="single" w:sz="6" w:space="0" w:color="auto"/>
              <w:bottom w:val="nil"/>
              <w:right w:val="single" w:sz="4" w:space="0" w:color="auto"/>
            </w:tcBorders>
          </w:tcPr>
          <w:p w14:paraId="358FCDE1" w14:textId="77777777" w:rsidR="00386872" w:rsidRDefault="00386872" w:rsidP="00ED582E"/>
        </w:tc>
      </w:tr>
      <w:tr w:rsidR="00386872" w14:paraId="013172D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5F1DC3" w14:textId="77777777" w:rsidR="00386872" w:rsidRDefault="00386872" w:rsidP="00ED582E">
            <w:r>
              <w:lastRenderedPageBreak/>
              <w:t>168</w:t>
            </w:r>
          </w:p>
        </w:tc>
        <w:tc>
          <w:tcPr>
            <w:tcW w:w="1701" w:type="dxa"/>
            <w:tcBorders>
              <w:top w:val="single" w:sz="4" w:space="0" w:color="auto"/>
              <w:bottom w:val="single" w:sz="4" w:space="0" w:color="auto"/>
            </w:tcBorders>
            <w:vAlign w:val="center"/>
          </w:tcPr>
          <w:p w14:paraId="15058906" w14:textId="77777777" w:rsidR="00386872" w:rsidRDefault="00386872" w:rsidP="00ED582E">
            <w:pPr>
              <w:rPr>
                <w:lang w:val="en-US"/>
              </w:rPr>
            </w:pPr>
            <w:r>
              <w:rPr>
                <w:lang w:val="en-US"/>
              </w:rPr>
              <w:t>RpCJ06B</w:t>
            </w:r>
          </w:p>
          <w:p w14:paraId="10667417" w14:textId="77777777" w:rsidR="00386872" w:rsidRDefault="00386872" w:rsidP="00ED582E"/>
        </w:tc>
        <w:tc>
          <w:tcPr>
            <w:tcW w:w="4961" w:type="dxa"/>
            <w:tcBorders>
              <w:top w:val="single" w:sz="4" w:space="0" w:color="auto"/>
              <w:bottom w:val="single" w:sz="4" w:space="0" w:color="auto"/>
            </w:tcBorders>
            <w:vAlign w:val="center"/>
          </w:tcPr>
          <w:p w14:paraId="45803FB7" w14:textId="77777777" w:rsidR="00386872" w:rsidRDefault="00386872" w:rsidP="00ED582E">
            <w:pPr>
              <w:adjustRightInd w:val="0"/>
              <w:rPr>
                <w:lang w:val="en-US"/>
              </w:rPr>
            </w:pPr>
            <w:r w:rsidRPr="00D25692">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64193382"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5D9EEE0"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04ADC964" w14:textId="77777777" w:rsidR="00386872" w:rsidRDefault="00386872" w:rsidP="00ED582E">
            <w:pPr>
              <w:adjustRightInd w:val="0"/>
              <w:jc w:val="center"/>
              <w:rPr>
                <w:rFonts w:ascii="Arial CYR" w:hAnsi="Arial CYR" w:cs="Arial CYR"/>
              </w:rPr>
            </w:pPr>
            <w:r>
              <w:t>7,600</w:t>
            </w:r>
          </w:p>
          <w:p w14:paraId="1A13B5C8" w14:textId="77777777" w:rsidR="00386872" w:rsidRDefault="00386872" w:rsidP="00ED582E">
            <w:pPr>
              <w:jc w:val="center"/>
            </w:pPr>
          </w:p>
        </w:tc>
      </w:tr>
      <w:tr w:rsidR="00386872" w14:paraId="49372DF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0EF931" w14:textId="77777777" w:rsidR="00386872" w:rsidRDefault="00386872" w:rsidP="00ED582E">
            <w:r>
              <w:t xml:space="preserve"> 169</w:t>
            </w:r>
          </w:p>
        </w:tc>
        <w:tc>
          <w:tcPr>
            <w:tcW w:w="1701" w:type="dxa"/>
            <w:tcBorders>
              <w:top w:val="single" w:sz="4" w:space="0" w:color="auto"/>
              <w:bottom w:val="single" w:sz="4" w:space="0" w:color="auto"/>
            </w:tcBorders>
            <w:vAlign w:val="center"/>
          </w:tcPr>
          <w:p w14:paraId="167AC643" w14:textId="77777777" w:rsidR="00386872" w:rsidRDefault="00386872" w:rsidP="00ED582E">
            <w:pPr>
              <w:rPr>
                <w:lang w:val="en-US"/>
              </w:rPr>
            </w:pPr>
            <w:r>
              <w:rPr>
                <w:lang w:val="en-US"/>
              </w:rPr>
              <w:t>CN54B</w:t>
            </w:r>
          </w:p>
          <w:p w14:paraId="7F14C823" w14:textId="77777777" w:rsidR="00386872" w:rsidRDefault="00386872" w:rsidP="00ED582E"/>
        </w:tc>
        <w:tc>
          <w:tcPr>
            <w:tcW w:w="4961" w:type="dxa"/>
            <w:tcBorders>
              <w:top w:val="single" w:sz="4" w:space="0" w:color="auto"/>
              <w:bottom w:val="single" w:sz="4" w:space="0" w:color="auto"/>
            </w:tcBorders>
            <w:vAlign w:val="center"/>
          </w:tcPr>
          <w:p w14:paraId="5B4ED1B6" w14:textId="77777777" w:rsidR="00386872" w:rsidRDefault="00386872" w:rsidP="00ED582E">
            <w:pPr>
              <w:adjustRightInd w:val="0"/>
              <w:rPr>
                <w:lang w:val="en-US"/>
              </w:rPr>
            </w:pPr>
            <w:r w:rsidRPr="00D25692">
              <w:rPr>
                <w:lang w:val="en-US"/>
              </w:rPr>
              <w:t>Aplicarea manuala a grundului cu cuart "Gleta" intr-un strat, la pereti exteriori la fatade</w:t>
            </w:r>
          </w:p>
          <w:p w14:paraId="79D01BA4"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FC14B5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573ACF4" w14:textId="77777777" w:rsidR="00386872" w:rsidRDefault="00386872" w:rsidP="00ED582E">
            <w:pPr>
              <w:adjustRightInd w:val="0"/>
              <w:jc w:val="center"/>
              <w:rPr>
                <w:rFonts w:ascii="Arial CYR" w:hAnsi="Arial CYR" w:cs="Arial CYR"/>
              </w:rPr>
            </w:pPr>
            <w:r>
              <w:t>0,835</w:t>
            </w:r>
          </w:p>
          <w:p w14:paraId="71BF0BDE" w14:textId="77777777" w:rsidR="00386872" w:rsidRDefault="00386872" w:rsidP="00ED582E">
            <w:pPr>
              <w:jc w:val="center"/>
            </w:pPr>
          </w:p>
        </w:tc>
      </w:tr>
      <w:tr w:rsidR="00386872" w14:paraId="4B35E14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EB79B4" w14:textId="77777777" w:rsidR="00386872" w:rsidRDefault="00386872" w:rsidP="00ED582E">
            <w:r>
              <w:t xml:space="preserve"> 170</w:t>
            </w:r>
          </w:p>
        </w:tc>
        <w:tc>
          <w:tcPr>
            <w:tcW w:w="1701" w:type="dxa"/>
            <w:tcBorders>
              <w:top w:val="single" w:sz="4" w:space="0" w:color="auto"/>
              <w:bottom w:val="single" w:sz="4" w:space="0" w:color="auto"/>
            </w:tcBorders>
            <w:vAlign w:val="center"/>
          </w:tcPr>
          <w:p w14:paraId="38A8DCD6" w14:textId="77777777" w:rsidR="00386872" w:rsidRDefault="00386872" w:rsidP="00ED582E">
            <w:pPr>
              <w:rPr>
                <w:lang w:val="en-US"/>
              </w:rPr>
            </w:pPr>
            <w:r>
              <w:rPr>
                <w:lang w:val="en-US"/>
              </w:rPr>
              <w:t>CN07B</w:t>
            </w:r>
          </w:p>
          <w:p w14:paraId="412CCD8B" w14:textId="77777777" w:rsidR="00386872" w:rsidRDefault="00386872" w:rsidP="00ED582E"/>
        </w:tc>
        <w:tc>
          <w:tcPr>
            <w:tcW w:w="4961" w:type="dxa"/>
            <w:tcBorders>
              <w:top w:val="single" w:sz="4" w:space="0" w:color="auto"/>
              <w:bottom w:val="single" w:sz="4" w:space="0" w:color="auto"/>
            </w:tcBorders>
            <w:vAlign w:val="center"/>
          </w:tcPr>
          <w:p w14:paraId="6ED61221" w14:textId="77777777" w:rsidR="00386872" w:rsidRDefault="00386872" w:rsidP="00ED582E">
            <w:pPr>
              <w:adjustRightInd w:val="0"/>
              <w:rPr>
                <w:lang w:val="en-US"/>
              </w:rPr>
            </w:pPr>
            <w:r w:rsidRPr="00D25692">
              <w:rPr>
                <w:lang w:val="en-US"/>
              </w:rPr>
              <w:t>Vopsitorii interioare cu vopsea pe baza de copolimeri acriloetilenici in emulsie apoasa,  aplicate in 3 straturi pe suprafete de beton sau zidarie pe tencuiala driscuita, executate manual / k=0.67 pt 2 straturi</w:t>
            </w:r>
          </w:p>
          <w:p w14:paraId="25826484"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656DE6B"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D9F66C5" w14:textId="77777777" w:rsidR="00386872" w:rsidRDefault="00386872" w:rsidP="00ED582E">
            <w:pPr>
              <w:adjustRightInd w:val="0"/>
              <w:jc w:val="center"/>
              <w:rPr>
                <w:rFonts w:ascii="Arial CYR" w:hAnsi="Arial CYR" w:cs="Arial CYR"/>
              </w:rPr>
            </w:pPr>
            <w:r>
              <w:t>0,835</w:t>
            </w:r>
          </w:p>
          <w:p w14:paraId="07365A61" w14:textId="77777777" w:rsidR="00386872" w:rsidRDefault="00386872" w:rsidP="00ED582E">
            <w:pPr>
              <w:jc w:val="center"/>
            </w:pPr>
          </w:p>
        </w:tc>
      </w:tr>
      <w:tr w:rsidR="00386872" w14:paraId="4262B492" w14:textId="77777777" w:rsidTr="00ED582E">
        <w:tc>
          <w:tcPr>
            <w:tcW w:w="709" w:type="dxa"/>
            <w:tcBorders>
              <w:top w:val="nil"/>
              <w:left w:val="single" w:sz="6" w:space="0" w:color="auto"/>
              <w:bottom w:val="nil"/>
              <w:right w:val="nil"/>
            </w:tcBorders>
          </w:tcPr>
          <w:p w14:paraId="6D112B4D"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46B70B21" w14:textId="77777777" w:rsidR="00386872" w:rsidRDefault="00386872" w:rsidP="00ED582E"/>
        </w:tc>
        <w:tc>
          <w:tcPr>
            <w:tcW w:w="4961" w:type="dxa"/>
            <w:tcBorders>
              <w:top w:val="nil"/>
              <w:left w:val="single" w:sz="6" w:space="0" w:color="auto"/>
              <w:bottom w:val="nil"/>
              <w:right w:val="nil"/>
            </w:tcBorders>
          </w:tcPr>
          <w:p w14:paraId="7732C907"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11. Cantina</w:t>
            </w:r>
          </w:p>
          <w:p w14:paraId="7256FBCA"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0E06641B" w14:textId="77777777" w:rsidR="00386872" w:rsidRDefault="00386872" w:rsidP="00ED582E"/>
        </w:tc>
        <w:tc>
          <w:tcPr>
            <w:tcW w:w="1559" w:type="dxa"/>
            <w:tcBorders>
              <w:top w:val="nil"/>
              <w:left w:val="single" w:sz="6" w:space="0" w:color="auto"/>
              <w:bottom w:val="nil"/>
              <w:right w:val="single" w:sz="4" w:space="0" w:color="auto"/>
            </w:tcBorders>
          </w:tcPr>
          <w:p w14:paraId="263B0CB1" w14:textId="77777777" w:rsidR="00386872" w:rsidRDefault="00386872" w:rsidP="00ED582E"/>
        </w:tc>
      </w:tr>
      <w:tr w:rsidR="00386872" w14:paraId="0035CF55" w14:textId="77777777" w:rsidTr="00ED582E">
        <w:tc>
          <w:tcPr>
            <w:tcW w:w="709" w:type="dxa"/>
            <w:tcBorders>
              <w:top w:val="nil"/>
              <w:left w:val="single" w:sz="6" w:space="0" w:color="auto"/>
              <w:bottom w:val="nil"/>
              <w:right w:val="nil"/>
            </w:tcBorders>
          </w:tcPr>
          <w:p w14:paraId="5FB62FCF" w14:textId="77777777" w:rsidR="00386872" w:rsidRDefault="00386872" w:rsidP="00ED582E">
            <w:pPr>
              <w:jc w:val="center"/>
            </w:pPr>
          </w:p>
        </w:tc>
        <w:tc>
          <w:tcPr>
            <w:tcW w:w="1701" w:type="dxa"/>
            <w:tcBorders>
              <w:top w:val="nil"/>
              <w:left w:val="single" w:sz="6" w:space="0" w:color="auto"/>
              <w:bottom w:val="nil"/>
              <w:right w:val="nil"/>
            </w:tcBorders>
          </w:tcPr>
          <w:p w14:paraId="6B55122E" w14:textId="77777777" w:rsidR="00386872" w:rsidRDefault="00386872" w:rsidP="00ED582E"/>
        </w:tc>
        <w:tc>
          <w:tcPr>
            <w:tcW w:w="4961" w:type="dxa"/>
            <w:tcBorders>
              <w:top w:val="nil"/>
              <w:left w:val="single" w:sz="6" w:space="0" w:color="auto"/>
              <w:bottom w:val="nil"/>
              <w:right w:val="nil"/>
            </w:tcBorders>
          </w:tcPr>
          <w:p w14:paraId="39A763D3"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11.1. Demolari</w:t>
            </w:r>
          </w:p>
          <w:p w14:paraId="65AD6BE5"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49110CA7" w14:textId="77777777" w:rsidR="00386872" w:rsidRDefault="00386872" w:rsidP="00ED582E"/>
        </w:tc>
        <w:tc>
          <w:tcPr>
            <w:tcW w:w="1559" w:type="dxa"/>
            <w:tcBorders>
              <w:top w:val="nil"/>
              <w:left w:val="single" w:sz="6" w:space="0" w:color="auto"/>
              <w:bottom w:val="nil"/>
              <w:right w:val="single" w:sz="4" w:space="0" w:color="auto"/>
            </w:tcBorders>
          </w:tcPr>
          <w:p w14:paraId="2E1F420E" w14:textId="77777777" w:rsidR="00386872" w:rsidRDefault="00386872" w:rsidP="00ED582E"/>
        </w:tc>
      </w:tr>
      <w:tr w:rsidR="00386872" w14:paraId="6D7A5A4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5FA4DB" w14:textId="77777777" w:rsidR="00386872" w:rsidRDefault="00386872" w:rsidP="00ED582E">
            <w:r>
              <w:t>171</w:t>
            </w:r>
          </w:p>
        </w:tc>
        <w:tc>
          <w:tcPr>
            <w:tcW w:w="1701" w:type="dxa"/>
            <w:tcBorders>
              <w:top w:val="single" w:sz="4" w:space="0" w:color="auto"/>
              <w:bottom w:val="single" w:sz="4" w:space="0" w:color="auto"/>
            </w:tcBorders>
            <w:vAlign w:val="center"/>
          </w:tcPr>
          <w:p w14:paraId="0F442926" w14:textId="77777777" w:rsidR="00386872" w:rsidRDefault="00386872" w:rsidP="00ED582E">
            <w:pPr>
              <w:rPr>
                <w:lang w:val="en-US"/>
              </w:rPr>
            </w:pPr>
            <w:r>
              <w:rPr>
                <w:lang w:val="en-US"/>
              </w:rPr>
              <w:t>RpCO56A</w:t>
            </w:r>
          </w:p>
          <w:p w14:paraId="44EB5286" w14:textId="77777777" w:rsidR="00386872" w:rsidRDefault="00386872" w:rsidP="00ED582E"/>
        </w:tc>
        <w:tc>
          <w:tcPr>
            <w:tcW w:w="4961" w:type="dxa"/>
            <w:tcBorders>
              <w:top w:val="single" w:sz="4" w:space="0" w:color="auto"/>
              <w:bottom w:val="single" w:sz="4" w:space="0" w:color="auto"/>
            </w:tcBorders>
            <w:vAlign w:val="center"/>
          </w:tcPr>
          <w:p w14:paraId="12C9AF9B" w14:textId="77777777" w:rsidR="00386872" w:rsidRDefault="00386872" w:rsidP="00ED582E">
            <w:pPr>
              <w:adjustRightInd w:val="0"/>
              <w:rPr>
                <w:lang w:val="en-US"/>
              </w:rPr>
            </w:pPr>
            <w:r w:rsidRPr="00D25692">
              <w:rPr>
                <w:lang w:val="en-US"/>
              </w:rPr>
              <w:t>Demontari: timplarie din lemn (ferestre)</w:t>
            </w:r>
          </w:p>
          <w:p w14:paraId="5E628760"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4F06551"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56B7612" w14:textId="77777777" w:rsidR="00386872" w:rsidRDefault="00386872" w:rsidP="00ED582E">
            <w:pPr>
              <w:adjustRightInd w:val="0"/>
              <w:jc w:val="center"/>
              <w:rPr>
                <w:rFonts w:ascii="Arial CYR" w:hAnsi="Arial CYR" w:cs="Arial CYR"/>
              </w:rPr>
            </w:pPr>
            <w:r>
              <w:t>2,625</w:t>
            </w:r>
          </w:p>
          <w:p w14:paraId="569D595E" w14:textId="77777777" w:rsidR="00386872" w:rsidRDefault="00386872" w:rsidP="00ED582E">
            <w:pPr>
              <w:jc w:val="center"/>
            </w:pPr>
          </w:p>
        </w:tc>
      </w:tr>
      <w:tr w:rsidR="00386872" w14:paraId="11A3D6F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E5CADB" w14:textId="77777777" w:rsidR="00386872" w:rsidRDefault="00386872" w:rsidP="00ED582E">
            <w:r>
              <w:t xml:space="preserve"> 172</w:t>
            </w:r>
          </w:p>
        </w:tc>
        <w:tc>
          <w:tcPr>
            <w:tcW w:w="1701" w:type="dxa"/>
            <w:tcBorders>
              <w:top w:val="single" w:sz="4" w:space="0" w:color="auto"/>
              <w:bottom w:val="single" w:sz="4" w:space="0" w:color="auto"/>
            </w:tcBorders>
            <w:vAlign w:val="center"/>
          </w:tcPr>
          <w:p w14:paraId="4FA3F99E" w14:textId="77777777" w:rsidR="00386872" w:rsidRDefault="00386872" w:rsidP="00ED582E">
            <w:pPr>
              <w:rPr>
                <w:lang w:val="en-US"/>
              </w:rPr>
            </w:pPr>
            <w:r>
              <w:rPr>
                <w:lang w:val="en-US"/>
              </w:rPr>
              <w:t>RpCI42A</w:t>
            </w:r>
          </w:p>
          <w:p w14:paraId="60ABF5DE" w14:textId="77777777" w:rsidR="00386872" w:rsidRDefault="00386872" w:rsidP="00ED582E"/>
        </w:tc>
        <w:tc>
          <w:tcPr>
            <w:tcW w:w="4961" w:type="dxa"/>
            <w:tcBorders>
              <w:top w:val="single" w:sz="4" w:space="0" w:color="auto"/>
              <w:bottom w:val="single" w:sz="4" w:space="0" w:color="auto"/>
            </w:tcBorders>
            <w:vAlign w:val="center"/>
          </w:tcPr>
          <w:p w14:paraId="40042CD3" w14:textId="77777777" w:rsidR="00386872" w:rsidRDefault="00386872" w:rsidP="00ED582E">
            <w:pPr>
              <w:adjustRightInd w:val="0"/>
              <w:rPr>
                <w:lang w:val="en-US"/>
              </w:rPr>
            </w:pPr>
            <w:r>
              <w:t>Demontarea elementelor - pervaz</w:t>
            </w:r>
          </w:p>
          <w:p w14:paraId="7B38790F" w14:textId="77777777" w:rsidR="00386872" w:rsidRDefault="00386872" w:rsidP="00ED582E"/>
        </w:tc>
        <w:tc>
          <w:tcPr>
            <w:tcW w:w="1560" w:type="dxa"/>
            <w:tcBorders>
              <w:top w:val="single" w:sz="4" w:space="0" w:color="auto"/>
              <w:bottom w:val="single" w:sz="4" w:space="0" w:color="auto"/>
            </w:tcBorders>
            <w:vAlign w:val="center"/>
          </w:tcPr>
          <w:p w14:paraId="40892F8F"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9F24535" w14:textId="77777777" w:rsidR="00386872" w:rsidRDefault="00386872" w:rsidP="00ED582E">
            <w:pPr>
              <w:adjustRightInd w:val="0"/>
              <w:jc w:val="center"/>
              <w:rPr>
                <w:rFonts w:ascii="Arial CYR" w:hAnsi="Arial CYR" w:cs="Arial CYR"/>
              </w:rPr>
            </w:pPr>
            <w:r>
              <w:t>1,600</w:t>
            </w:r>
          </w:p>
          <w:p w14:paraId="0E55EE4E" w14:textId="77777777" w:rsidR="00386872" w:rsidRDefault="00386872" w:rsidP="00ED582E">
            <w:pPr>
              <w:jc w:val="center"/>
            </w:pPr>
          </w:p>
        </w:tc>
      </w:tr>
      <w:tr w:rsidR="00386872" w14:paraId="5063AC8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7A9726" w14:textId="77777777" w:rsidR="00386872" w:rsidRDefault="00386872" w:rsidP="00ED582E">
            <w:r>
              <w:t xml:space="preserve"> 173</w:t>
            </w:r>
          </w:p>
        </w:tc>
        <w:tc>
          <w:tcPr>
            <w:tcW w:w="1701" w:type="dxa"/>
            <w:tcBorders>
              <w:top w:val="single" w:sz="4" w:space="0" w:color="auto"/>
              <w:bottom w:val="single" w:sz="4" w:space="0" w:color="auto"/>
            </w:tcBorders>
            <w:vAlign w:val="center"/>
          </w:tcPr>
          <w:p w14:paraId="5B056957" w14:textId="77777777" w:rsidR="00386872" w:rsidRDefault="00386872" w:rsidP="00ED582E">
            <w:pPr>
              <w:rPr>
                <w:lang w:val="en-US"/>
              </w:rPr>
            </w:pPr>
            <w:r>
              <w:rPr>
                <w:lang w:val="en-US"/>
              </w:rPr>
              <w:t>RpCI42A</w:t>
            </w:r>
          </w:p>
          <w:p w14:paraId="79A714F4" w14:textId="77777777" w:rsidR="00386872" w:rsidRDefault="00386872" w:rsidP="00ED582E"/>
        </w:tc>
        <w:tc>
          <w:tcPr>
            <w:tcW w:w="4961" w:type="dxa"/>
            <w:tcBorders>
              <w:top w:val="single" w:sz="4" w:space="0" w:color="auto"/>
              <w:bottom w:val="single" w:sz="4" w:space="0" w:color="auto"/>
            </w:tcBorders>
            <w:vAlign w:val="center"/>
          </w:tcPr>
          <w:p w14:paraId="19DBD97E" w14:textId="77777777" w:rsidR="00386872" w:rsidRDefault="00386872" w:rsidP="00ED582E">
            <w:pPr>
              <w:adjustRightInd w:val="0"/>
              <w:rPr>
                <w:lang w:val="en-US"/>
              </w:rPr>
            </w:pPr>
            <w:r>
              <w:t>Demontarea elementelor - glaf</w:t>
            </w:r>
          </w:p>
          <w:p w14:paraId="22336C33" w14:textId="77777777" w:rsidR="00386872" w:rsidRDefault="00386872" w:rsidP="00ED582E"/>
        </w:tc>
        <w:tc>
          <w:tcPr>
            <w:tcW w:w="1560" w:type="dxa"/>
            <w:tcBorders>
              <w:top w:val="single" w:sz="4" w:space="0" w:color="auto"/>
              <w:bottom w:val="single" w:sz="4" w:space="0" w:color="auto"/>
            </w:tcBorders>
            <w:vAlign w:val="center"/>
          </w:tcPr>
          <w:p w14:paraId="29CAA790"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5E8AFA48" w14:textId="77777777" w:rsidR="00386872" w:rsidRDefault="00386872" w:rsidP="00ED582E">
            <w:pPr>
              <w:adjustRightInd w:val="0"/>
              <w:jc w:val="center"/>
              <w:rPr>
                <w:rFonts w:ascii="Arial CYR" w:hAnsi="Arial CYR" w:cs="Arial CYR"/>
              </w:rPr>
            </w:pPr>
            <w:r>
              <w:t>1,600</w:t>
            </w:r>
          </w:p>
          <w:p w14:paraId="14B07420" w14:textId="77777777" w:rsidR="00386872" w:rsidRDefault="00386872" w:rsidP="00ED582E">
            <w:pPr>
              <w:jc w:val="center"/>
            </w:pPr>
          </w:p>
        </w:tc>
      </w:tr>
      <w:tr w:rsidR="00386872" w14:paraId="74CE327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DF1DD3" w14:textId="77777777" w:rsidR="00386872" w:rsidRDefault="00386872" w:rsidP="00ED582E">
            <w:r>
              <w:t xml:space="preserve"> 174</w:t>
            </w:r>
          </w:p>
        </w:tc>
        <w:tc>
          <w:tcPr>
            <w:tcW w:w="1701" w:type="dxa"/>
            <w:tcBorders>
              <w:top w:val="single" w:sz="4" w:space="0" w:color="auto"/>
              <w:bottom w:val="single" w:sz="4" w:space="0" w:color="auto"/>
            </w:tcBorders>
            <w:vAlign w:val="center"/>
          </w:tcPr>
          <w:p w14:paraId="7C87EC82" w14:textId="77777777" w:rsidR="00386872" w:rsidRDefault="00386872" w:rsidP="00ED582E">
            <w:pPr>
              <w:rPr>
                <w:lang w:val="en-US"/>
              </w:rPr>
            </w:pPr>
            <w:r>
              <w:rPr>
                <w:lang w:val="en-US"/>
              </w:rPr>
              <w:t>TrB01A2-4</w:t>
            </w:r>
          </w:p>
          <w:p w14:paraId="058934A9" w14:textId="77777777" w:rsidR="00386872" w:rsidRDefault="00386872" w:rsidP="00ED582E"/>
        </w:tc>
        <w:tc>
          <w:tcPr>
            <w:tcW w:w="4961" w:type="dxa"/>
            <w:tcBorders>
              <w:top w:val="single" w:sz="4" w:space="0" w:color="auto"/>
              <w:bottom w:val="single" w:sz="4" w:space="0" w:color="auto"/>
            </w:tcBorders>
            <w:vAlign w:val="center"/>
          </w:tcPr>
          <w:p w14:paraId="7BB5ED90" w14:textId="77777777" w:rsidR="00386872" w:rsidRDefault="00386872" w:rsidP="00ED582E">
            <w:pPr>
              <w:adjustRightInd w:val="0"/>
              <w:rPr>
                <w:lang w:val="en-US"/>
              </w:rPr>
            </w:pPr>
            <w:r w:rsidRPr="00D25692">
              <w:rPr>
                <w:lang w:val="en-US"/>
              </w:rPr>
              <w:t>Transportul materialelor din grupa 4 (incarcare, asezare, descarcare, asezare), cu roabe pe pneuri, pe distanta de 40 m</w:t>
            </w:r>
          </w:p>
          <w:p w14:paraId="0D67BA0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F587D2D"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60C710FF" w14:textId="77777777" w:rsidR="00386872" w:rsidRDefault="00386872" w:rsidP="00ED582E">
            <w:pPr>
              <w:adjustRightInd w:val="0"/>
              <w:jc w:val="center"/>
              <w:rPr>
                <w:rFonts w:ascii="Arial CYR" w:hAnsi="Arial CYR" w:cs="Arial CYR"/>
              </w:rPr>
            </w:pPr>
            <w:r>
              <w:t>0,100</w:t>
            </w:r>
          </w:p>
          <w:p w14:paraId="4FE3E4D2" w14:textId="77777777" w:rsidR="00386872" w:rsidRDefault="00386872" w:rsidP="00ED582E">
            <w:pPr>
              <w:jc w:val="center"/>
            </w:pPr>
          </w:p>
        </w:tc>
      </w:tr>
      <w:tr w:rsidR="00386872" w14:paraId="1A50022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73DC53" w14:textId="77777777" w:rsidR="00386872" w:rsidRDefault="00386872" w:rsidP="00ED582E">
            <w:r>
              <w:t xml:space="preserve"> 175</w:t>
            </w:r>
          </w:p>
        </w:tc>
        <w:tc>
          <w:tcPr>
            <w:tcW w:w="1701" w:type="dxa"/>
            <w:tcBorders>
              <w:top w:val="single" w:sz="4" w:space="0" w:color="auto"/>
              <w:bottom w:val="single" w:sz="4" w:space="0" w:color="auto"/>
            </w:tcBorders>
            <w:vAlign w:val="center"/>
          </w:tcPr>
          <w:p w14:paraId="68D819D1" w14:textId="77777777" w:rsidR="00386872" w:rsidRDefault="00386872" w:rsidP="00ED582E">
            <w:pPr>
              <w:rPr>
                <w:lang w:val="en-US"/>
              </w:rPr>
            </w:pPr>
            <w:r>
              <w:rPr>
                <w:lang w:val="en-US"/>
              </w:rPr>
              <w:t>TrI1AA02C3</w:t>
            </w:r>
          </w:p>
          <w:p w14:paraId="45635392" w14:textId="77777777" w:rsidR="00386872" w:rsidRDefault="00386872" w:rsidP="00ED582E"/>
        </w:tc>
        <w:tc>
          <w:tcPr>
            <w:tcW w:w="4961" w:type="dxa"/>
            <w:tcBorders>
              <w:top w:val="single" w:sz="4" w:space="0" w:color="auto"/>
              <w:bottom w:val="single" w:sz="4" w:space="0" w:color="auto"/>
            </w:tcBorders>
            <w:vAlign w:val="center"/>
          </w:tcPr>
          <w:p w14:paraId="0E89F06B" w14:textId="77777777" w:rsidR="00386872" w:rsidRDefault="00386872" w:rsidP="00ED582E">
            <w:pPr>
              <w:adjustRightInd w:val="0"/>
              <w:rPr>
                <w:lang w:val="en-US"/>
              </w:rPr>
            </w:pPr>
            <w:r w:rsidRPr="00D25692">
              <w:rPr>
                <w:lang w:val="en-US"/>
              </w:rPr>
              <w:t>Incarcarea materialelor din grupa A - grele, in bulgari prin aruncare - de pe rampa sau teren, in auto categoria 3</w:t>
            </w:r>
          </w:p>
          <w:p w14:paraId="5CD8ED52"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9154254"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0F9E3456" w14:textId="77777777" w:rsidR="00386872" w:rsidRDefault="00386872" w:rsidP="00ED582E">
            <w:pPr>
              <w:adjustRightInd w:val="0"/>
              <w:jc w:val="center"/>
              <w:rPr>
                <w:rFonts w:ascii="Arial CYR" w:hAnsi="Arial CYR" w:cs="Arial CYR"/>
              </w:rPr>
            </w:pPr>
            <w:r>
              <w:t>0,100</w:t>
            </w:r>
          </w:p>
          <w:p w14:paraId="434A73F9" w14:textId="77777777" w:rsidR="00386872" w:rsidRDefault="00386872" w:rsidP="00ED582E">
            <w:pPr>
              <w:jc w:val="center"/>
            </w:pPr>
          </w:p>
        </w:tc>
      </w:tr>
      <w:tr w:rsidR="00386872" w14:paraId="0E4540B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6F8530" w14:textId="77777777" w:rsidR="00386872" w:rsidRDefault="00386872" w:rsidP="00ED582E">
            <w:r>
              <w:t xml:space="preserve"> 176</w:t>
            </w:r>
          </w:p>
        </w:tc>
        <w:tc>
          <w:tcPr>
            <w:tcW w:w="1701" w:type="dxa"/>
            <w:tcBorders>
              <w:top w:val="single" w:sz="4" w:space="0" w:color="auto"/>
              <w:bottom w:val="single" w:sz="4" w:space="0" w:color="auto"/>
            </w:tcBorders>
            <w:vAlign w:val="center"/>
          </w:tcPr>
          <w:p w14:paraId="73552EF1" w14:textId="77777777" w:rsidR="00386872" w:rsidRDefault="00386872" w:rsidP="00ED582E">
            <w:pPr>
              <w:rPr>
                <w:lang w:val="en-US"/>
              </w:rPr>
            </w:pPr>
            <w:r>
              <w:rPr>
                <w:lang w:val="en-US"/>
              </w:rPr>
              <w:t>TsI50B5</w:t>
            </w:r>
          </w:p>
          <w:p w14:paraId="25F6CFB5" w14:textId="77777777" w:rsidR="00386872" w:rsidRDefault="00386872" w:rsidP="00ED582E"/>
        </w:tc>
        <w:tc>
          <w:tcPr>
            <w:tcW w:w="4961" w:type="dxa"/>
            <w:tcBorders>
              <w:top w:val="single" w:sz="4" w:space="0" w:color="auto"/>
              <w:bottom w:val="single" w:sz="4" w:space="0" w:color="auto"/>
            </w:tcBorders>
            <w:vAlign w:val="center"/>
          </w:tcPr>
          <w:p w14:paraId="088B2BD9" w14:textId="77777777" w:rsidR="00386872" w:rsidRDefault="00386872" w:rsidP="00ED582E">
            <w:pPr>
              <w:adjustRightInd w:val="0"/>
              <w:rPr>
                <w:lang w:val="en-US"/>
              </w:rPr>
            </w:pPr>
            <w:r w:rsidRPr="00D25692">
              <w:rPr>
                <w:lang w:val="en-US"/>
              </w:rPr>
              <w:t>Transportarea pamintului cu autobasculanta de 5 t la distanta  de 15 km</w:t>
            </w:r>
          </w:p>
          <w:p w14:paraId="5E1DD62F"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9AEA550"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7C08B88A" w14:textId="77777777" w:rsidR="00386872" w:rsidRDefault="00386872" w:rsidP="00ED582E">
            <w:pPr>
              <w:adjustRightInd w:val="0"/>
              <w:jc w:val="center"/>
              <w:rPr>
                <w:rFonts w:ascii="Arial CYR" w:hAnsi="Arial CYR" w:cs="Arial CYR"/>
              </w:rPr>
            </w:pPr>
            <w:r>
              <w:t>0,100</w:t>
            </w:r>
          </w:p>
          <w:p w14:paraId="759C7519" w14:textId="77777777" w:rsidR="00386872" w:rsidRDefault="00386872" w:rsidP="00ED582E">
            <w:pPr>
              <w:jc w:val="center"/>
            </w:pPr>
          </w:p>
        </w:tc>
      </w:tr>
      <w:tr w:rsidR="00386872" w14:paraId="7767C816" w14:textId="77777777" w:rsidTr="00ED582E">
        <w:tc>
          <w:tcPr>
            <w:tcW w:w="709" w:type="dxa"/>
            <w:tcBorders>
              <w:top w:val="nil"/>
              <w:left w:val="single" w:sz="6" w:space="0" w:color="auto"/>
              <w:bottom w:val="nil"/>
              <w:right w:val="nil"/>
            </w:tcBorders>
          </w:tcPr>
          <w:p w14:paraId="11D1417E"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23CA4668" w14:textId="77777777" w:rsidR="00386872" w:rsidRDefault="00386872" w:rsidP="00ED582E"/>
        </w:tc>
        <w:tc>
          <w:tcPr>
            <w:tcW w:w="4961" w:type="dxa"/>
            <w:tcBorders>
              <w:top w:val="nil"/>
              <w:left w:val="single" w:sz="6" w:space="0" w:color="auto"/>
              <w:bottom w:val="nil"/>
              <w:right w:val="nil"/>
            </w:tcBorders>
          </w:tcPr>
          <w:p w14:paraId="21FBD023"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11.2. Ferestre</w:t>
            </w:r>
          </w:p>
          <w:p w14:paraId="546C85B6"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62527D64" w14:textId="77777777" w:rsidR="00386872" w:rsidRDefault="00386872" w:rsidP="00ED582E"/>
        </w:tc>
        <w:tc>
          <w:tcPr>
            <w:tcW w:w="1559" w:type="dxa"/>
            <w:tcBorders>
              <w:top w:val="nil"/>
              <w:left w:val="single" w:sz="6" w:space="0" w:color="auto"/>
              <w:bottom w:val="nil"/>
              <w:right w:val="single" w:sz="4" w:space="0" w:color="auto"/>
            </w:tcBorders>
          </w:tcPr>
          <w:p w14:paraId="11A16336" w14:textId="77777777" w:rsidR="00386872" w:rsidRDefault="00386872" w:rsidP="00ED582E"/>
        </w:tc>
      </w:tr>
      <w:tr w:rsidR="00386872" w14:paraId="33AA201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73DA0B" w14:textId="77777777" w:rsidR="00386872" w:rsidRDefault="00386872" w:rsidP="00ED582E">
            <w:r>
              <w:t>177</w:t>
            </w:r>
          </w:p>
        </w:tc>
        <w:tc>
          <w:tcPr>
            <w:tcW w:w="1701" w:type="dxa"/>
            <w:tcBorders>
              <w:top w:val="single" w:sz="4" w:space="0" w:color="auto"/>
              <w:bottom w:val="single" w:sz="4" w:space="0" w:color="auto"/>
            </w:tcBorders>
            <w:vAlign w:val="center"/>
          </w:tcPr>
          <w:p w14:paraId="6E80C11E" w14:textId="77777777" w:rsidR="00386872" w:rsidRDefault="00386872" w:rsidP="00ED582E">
            <w:pPr>
              <w:rPr>
                <w:lang w:val="en-US"/>
              </w:rPr>
            </w:pPr>
            <w:r>
              <w:rPr>
                <w:lang w:val="en-US"/>
              </w:rPr>
              <w:t>CK23C</w:t>
            </w:r>
          </w:p>
          <w:p w14:paraId="5C7D9608" w14:textId="77777777" w:rsidR="00386872" w:rsidRDefault="00386872" w:rsidP="00ED582E"/>
        </w:tc>
        <w:tc>
          <w:tcPr>
            <w:tcW w:w="4961" w:type="dxa"/>
            <w:tcBorders>
              <w:top w:val="single" w:sz="4" w:space="0" w:color="auto"/>
              <w:bottom w:val="single" w:sz="4" w:space="0" w:color="auto"/>
            </w:tcBorders>
            <w:vAlign w:val="center"/>
          </w:tcPr>
          <w:p w14:paraId="58F18DBE" w14:textId="77777777" w:rsidR="00386872" w:rsidRDefault="00386872" w:rsidP="00ED582E">
            <w:pPr>
              <w:adjustRightInd w:val="0"/>
              <w:rPr>
                <w:lang w:val="en-US"/>
              </w:rPr>
            </w:pPr>
            <w:r w:rsidRPr="00D25692">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F4 1500x1750h - 1buc</w:t>
            </w:r>
          </w:p>
          <w:p w14:paraId="45D78DE3"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96B0B76"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AA3B172" w14:textId="77777777" w:rsidR="00386872" w:rsidRDefault="00386872" w:rsidP="00ED582E">
            <w:pPr>
              <w:adjustRightInd w:val="0"/>
              <w:jc w:val="center"/>
              <w:rPr>
                <w:rFonts w:ascii="Arial CYR" w:hAnsi="Arial CYR" w:cs="Arial CYR"/>
              </w:rPr>
            </w:pPr>
            <w:r>
              <w:t>2,625</w:t>
            </w:r>
          </w:p>
          <w:p w14:paraId="14DB1465" w14:textId="77777777" w:rsidR="00386872" w:rsidRDefault="00386872" w:rsidP="00ED582E">
            <w:pPr>
              <w:jc w:val="center"/>
            </w:pPr>
          </w:p>
        </w:tc>
      </w:tr>
      <w:tr w:rsidR="00386872" w14:paraId="4BA3BD3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9DCB14" w14:textId="77777777" w:rsidR="00386872" w:rsidRDefault="00386872" w:rsidP="00ED582E">
            <w:r>
              <w:t xml:space="preserve"> 178</w:t>
            </w:r>
          </w:p>
        </w:tc>
        <w:tc>
          <w:tcPr>
            <w:tcW w:w="1701" w:type="dxa"/>
            <w:tcBorders>
              <w:top w:val="single" w:sz="4" w:space="0" w:color="auto"/>
              <w:bottom w:val="single" w:sz="4" w:space="0" w:color="auto"/>
            </w:tcBorders>
            <w:vAlign w:val="center"/>
          </w:tcPr>
          <w:p w14:paraId="608484FF" w14:textId="77777777" w:rsidR="00386872" w:rsidRDefault="00386872" w:rsidP="00ED582E">
            <w:pPr>
              <w:rPr>
                <w:lang w:val="en-US"/>
              </w:rPr>
            </w:pPr>
          </w:p>
          <w:p w14:paraId="56EF1675" w14:textId="77777777" w:rsidR="00386872" w:rsidRDefault="00386872" w:rsidP="00ED582E"/>
        </w:tc>
        <w:tc>
          <w:tcPr>
            <w:tcW w:w="4961" w:type="dxa"/>
            <w:tcBorders>
              <w:top w:val="single" w:sz="4" w:space="0" w:color="auto"/>
              <w:bottom w:val="single" w:sz="4" w:space="0" w:color="auto"/>
            </w:tcBorders>
            <w:vAlign w:val="center"/>
          </w:tcPr>
          <w:p w14:paraId="2D3D6EF5" w14:textId="77777777" w:rsidR="00386872" w:rsidRDefault="00386872" w:rsidP="00ED582E">
            <w:pPr>
              <w:adjustRightInd w:val="0"/>
              <w:rPr>
                <w:lang w:val="en-US"/>
              </w:rPr>
            </w:pPr>
            <w:r>
              <w:lastRenderedPageBreak/>
              <w:t>Plasa anti-insecte 700x1750h - 1buc</w:t>
            </w:r>
          </w:p>
          <w:p w14:paraId="28D6686C" w14:textId="77777777" w:rsidR="00386872" w:rsidRDefault="00386872" w:rsidP="00ED582E"/>
        </w:tc>
        <w:tc>
          <w:tcPr>
            <w:tcW w:w="1560" w:type="dxa"/>
            <w:tcBorders>
              <w:top w:val="single" w:sz="4" w:space="0" w:color="auto"/>
              <w:bottom w:val="single" w:sz="4" w:space="0" w:color="auto"/>
            </w:tcBorders>
            <w:vAlign w:val="center"/>
          </w:tcPr>
          <w:p w14:paraId="4470D2A6" w14:textId="77777777" w:rsidR="00386872" w:rsidRDefault="00386872" w:rsidP="00ED582E">
            <w:pPr>
              <w:jc w:val="center"/>
            </w:pPr>
            <w:r>
              <w:lastRenderedPageBreak/>
              <w:t>m2</w:t>
            </w:r>
          </w:p>
        </w:tc>
        <w:tc>
          <w:tcPr>
            <w:tcW w:w="1559" w:type="dxa"/>
            <w:tcBorders>
              <w:top w:val="single" w:sz="4" w:space="0" w:color="auto"/>
              <w:bottom w:val="single" w:sz="4" w:space="0" w:color="auto"/>
            </w:tcBorders>
            <w:vAlign w:val="center"/>
          </w:tcPr>
          <w:p w14:paraId="374DF4DC" w14:textId="77777777" w:rsidR="00386872" w:rsidRDefault="00386872" w:rsidP="00ED582E">
            <w:pPr>
              <w:adjustRightInd w:val="0"/>
              <w:jc w:val="center"/>
              <w:rPr>
                <w:rFonts w:ascii="Arial CYR" w:hAnsi="Arial CYR" w:cs="Arial CYR"/>
              </w:rPr>
            </w:pPr>
            <w:r>
              <w:t>1,225</w:t>
            </w:r>
          </w:p>
          <w:p w14:paraId="44B76B7F" w14:textId="77777777" w:rsidR="00386872" w:rsidRDefault="00386872" w:rsidP="00ED582E">
            <w:pPr>
              <w:jc w:val="center"/>
            </w:pPr>
          </w:p>
        </w:tc>
      </w:tr>
      <w:tr w:rsidR="00386872" w14:paraId="17C494D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9F4EF5" w14:textId="77777777" w:rsidR="00386872" w:rsidRDefault="00386872" w:rsidP="00ED582E">
            <w:r>
              <w:lastRenderedPageBreak/>
              <w:t xml:space="preserve"> 179</w:t>
            </w:r>
          </w:p>
        </w:tc>
        <w:tc>
          <w:tcPr>
            <w:tcW w:w="1701" w:type="dxa"/>
            <w:tcBorders>
              <w:top w:val="single" w:sz="4" w:space="0" w:color="auto"/>
              <w:bottom w:val="single" w:sz="4" w:space="0" w:color="auto"/>
            </w:tcBorders>
            <w:vAlign w:val="center"/>
          </w:tcPr>
          <w:p w14:paraId="71A4F4A1" w14:textId="77777777" w:rsidR="00386872" w:rsidRDefault="00386872" w:rsidP="00ED582E">
            <w:pPr>
              <w:rPr>
                <w:lang w:val="en-US"/>
              </w:rPr>
            </w:pPr>
            <w:r>
              <w:rPr>
                <w:lang w:val="en-US"/>
              </w:rPr>
              <w:t>CK26C</w:t>
            </w:r>
          </w:p>
          <w:p w14:paraId="6049A658" w14:textId="77777777" w:rsidR="00386872" w:rsidRDefault="00386872" w:rsidP="00ED582E"/>
        </w:tc>
        <w:tc>
          <w:tcPr>
            <w:tcW w:w="4961" w:type="dxa"/>
            <w:tcBorders>
              <w:top w:val="single" w:sz="4" w:space="0" w:color="auto"/>
              <w:bottom w:val="single" w:sz="4" w:space="0" w:color="auto"/>
            </w:tcBorders>
            <w:vAlign w:val="center"/>
          </w:tcPr>
          <w:p w14:paraId="047F6081" w14:textId="77777777" w:rsidR="00386872" w:rsidRDefault="00386872" w:rsidP="00ED582E">
            <w:pPr>
              <w:adjustRightInd w:val="0"/>
              <w:rPr>
                <w:lang w:val="en-US"/>
              </w:rPr>
            </w:pPr>
            <w:r w:rsidRPr="00D25692">
              <w:rPr>
                <w:lang w:val="en-US"/>
              </w:rPr>
              <w:t>Pervazuri montate la ferestre sau usi din mase plastice b=250</w:t>
            </w:r>
          </w:p>
          <w:p w14:paraId="25A5E2DF"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7FD4CB7"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7B750229" w14:textId="77777777" w:rsidR="00386872" w:rsidRDefault="00386872" w:rsidP="00ED582E">
            <w:pPr>
              <w:adjustRightInd w:val="0"/>
              <w:jc w:val="center"/>
              <w:rPr>
                <w:rFonts w:ascii="Arial CYR" w:hAnsi="Arial CYR" w:cs="Arial CYR"/>
              </w:rPr>
            </w:pPr>
            <w:r>
              <w:t>1,600</w:t>
            </w:r>
          </w:p>
          <w:p w14:paraId="52E0DE7F" w14:textId="77777777" w:rsidR="00386872" w:rsidRDefault="00386872" w:rsidP="00ED582E">
            <w:pPr>
              <w:jc w:val="center"/>
            </w:pPr>
          </w:p>
        </w:tc>
      </w:tr>
      <w:tr w:rsidR="00386872" w14:paraId="0D1D9BF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8FBD3F" w14:textId="77777777" w:rsidR="00386872" w:rsidRDefault="00386872" w:rsidP="00ED582E">
            <w:r>
              <w:t xml:space="preserve"> 180</w:t>
            </w:r>
          </w:p>
        </w:tc>
        <w:tc>
          <w:tcPr>
            <w:tcW w:w="1701" w:type="dxa"/>
            <w:tcBorders>
              <w:top w:val="single" w:sz="4" w:space="0" w:color="auto"/>
              <w:bottom w:val="single" w:sz="4" w:space="0" w:color="auto"/>
            </w:tcBorders>
            <w:vAlign w:val="center"/>
          </w:tcPr>
          <w:p w14:paraId="045C075C" w14:textId="77777777" w:rsidR="00386872" w:rsidRDefault="00386872" w:rsidP="00ED582E">
            <w:pPr>
              <w:rPr>
                <w:lang w:val="en-US"/>
              </w:rPr>
            </w:pPr>
            <w:r>
              <w:rPr>
                <w:lang w:val="en-US"/>
              </w:rPr>
              <w:t>CK26B</w:t>
            </w:r>
          </w:p>
          <w:p w14:paraId="5993166F" w14:textId="77777777" w:rsidR="00386872" w:rsidRDefault="00386872" w:rsidP="00ED582E"/>
        </w:tc>
        <w:tc>
          <w:tcPr>
            <w:tcW w:w="4961" w:type="dxa"/>
            <w:tcBorders>
              <w:top w:val="single" w:sz="4" w:space="0" w:color="auto"/>
              <w:bottom w:val="single" w:sz="4" w:space="0" w:color="auto"/>
            </w:tcBorders>
            <w:vAlign w:val="center"/>
          </w:tcPr>
          <w:p w14:paraId="7AD07B22" w14:textId="77777777" w:rsidR="00386872" w:rsidRDefault="00386872" w:rsidP="00ED582E">
            <w:pPr>
              <w:adjustRightInd w:val="0"/>
              <w:rPr>
                <w:lang w:val="en-US"/>
              </w:rPr>
            </w:pPr>
            <w:r w:rsidRPr="00D25692">
              <w:rPr>
                <w:lang w:val="en-US"/>
              </w:rPr>
              <w:t>Glafuri montate la ferestre din aluminiu b=200</w:t>
            </w:r>
          </w:p>
          <w:p w14:paraId="2B10CD40"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E9EDA81"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F3160ED" w14:textId="77777777" w:rsidR="00386872" w:rsidRDefault="00386872" w:rsidP="00ED582E">
            <w:pPr>
              <w:adjustRightInd w:val="0"/>
              <w:jc w:val="center"/>
              <w:rPr>
                <w:rFonts w:ascii="Arial CYR" w:hAnsi="Arial CYR" w:cs="Arial CYR"/>
              </w:rPr>
            </w:pPr>
            <w:r>
              <w:t>1,600</w:t>
            </w:r>
          </w:p>
          <w:p w14:paraId="54604AAC" w14:textId="77777777" w:rsidR="00386872" w:rsidRDefault="00386872" w:rsidP="00ED582E">
            <w:pPr>
              <w:jc w:val="center"/>
            </w:pPr>
          </w:p>
        </w:tc>
      </w:tr>
      <w:tr w:rsidR="00386872" w14:paraId="44047EEA" w14:textId="77777777" w:rsidTr="00ED582E">
        <w:tc>
          <w:tcPr>
            <w:tcW w:w="709" w:type="dxa"/>
            <w:tcBorders>
              <w:top w:val="nil"/>
              <w:left w:val="single" w:sz="6" w:space="0" w:color="auto"/>
              <w:bottom w:val="nil"/>
              <w:right w:val="nil"/>
            </w:tcBorders>
          </w:tcPr>
          <w:p w14:paraId="43F48F98"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18359DA7" w14:textId="77777777" w:rsidR="00386872" w:rsidRDefault="00386872" w:rsidP="00ED582E"/>
        </w:tc>
        <w:tc>
          <w:tcPr>
            <w:tcW w:w="4961" w:type="dxa"/>
            <w:tcBorders>
              <w:top w:val="nil"/>
              <w:left w:val="single" w:sz="6" w:space="0" w:color="auto"/>
              <w:bottom w:val="nil"/>
              <w:right w:val="nil"/>
            </w:tcBorders>
          </w:tcPr>
          <w:p w14:paraId="5BEDC491"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11.3. Glafuri interioare</w:t>
            </w:r>
          </w:p>
          <w:p w14:paraId="4B9AD1A8"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0D69F1DA" w14:textId="77777777" w:rsidR="00386872" w:rsidRDefault="00386872" w:rsidP="00ED582E"/>
        </w:tc>
        <w:tc>
          <w:tcPr>
            <w:tcW w:w="1559" w:type="dxa"/>
            <w:tcBorders>
              <w:top w:val="nil"/>
              <w:left w:val="single" w:sz="6" w:space="0" w:color="auto"/>
              <w:bottom w:val="nil"/>
              <w:right w:val="single" w:sz="4" w:space="0" w:color="auto"/>
            </w:tcBorders>
          </w:tcPr>
          <w:p w14:paraId="346FE72D" w14:textId="77777777" w:rsidR="00386872" w:rsidRDefault="00386872" w:rsidP="00ED582E"/>
        </w:tc>
      </w:tr>
      <w:tr w:rsidR="00386872" w14:paraId="50A2AC3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85C17A" w14:textId="77777777" w:rsidR="00386872" w:rsidRDefault="00386872" w:rsidP="00ED582E">
            <w:r>
              <w:t>181</w:t>
            </w:r>
          </w:p>
        </w:tc>
        <w:tc>
          <w:tcPr>
            <w:tcW w:w="1701" w:type="dxa"/>
            <w:tcBorders>
              <w:top w:val="single" w:sz="4" w:space="0" w:color="auto"/>
              <w:bottom w:val="single" w:sz="4" w:space="0" w:color="auto"/>
            </w:tcBorders>
            <w:vAlign w:val="center"/>
          </w:tcPr>
          <w:p w14:paraId="555C69CB" w14:textId="77777777" w:rsidR="00386872" w:rsidRDefault="00386872" w:rsidP="00ED582E">
            <w:pPr>
              <w:rPr>
                <w:lang w:val="en-US"/>
              </w:rPr>
            </w:pPr>
            <w:r>
              <w:rPr>
                <w:lang w:val="en-US"/>
              </w:rPr>
              <w:t>CF61A</w:t>
            </w:r>
          </w:p>
          <w:p w14:paraId="55536FFB" w14:textId="77777777" w:rsidR="00386872" w:rsidRDefault="00386872" w:rsidP="00ED582E"/>
        </w:tc>
        <w:tc>
          <w:tcPr>
            <w:tcW w:w="4961" w:type="dxa"/>
            <w:tcBorders>
              <w:top w:val="single" w:sz="4" w:space="0" w:color="auto"/>
              <w:bottom w:val="single" w:sz="4" w:space="0" w:color="auto"/>
            </w:tcBorders>
            <w:vAlign w:val="center"/>
          </w:tcPr>
          <w:p w14:paraId="7CFBC4D9" w14:textId="77777777" w:rsidR="00386872" w:rsidRDefault="00386872" w:rsidP="00ED582E">
            <w:pPr>
              <w:adjustRightInd w:val="0"/>
              <w:rPr>
                <w:lang w:val="en-US"/>
              </w:rPr>
            </w:pPr>
            <w:r w:rsidRPr="00D25692">
              <w:rPr>
                <w:lang w:val="en-US"/>
              </w:rPr>
              <w:t>Driscuire continua a suprafetei (tencuiala de un strat) cu amestec uscat de ipsos: glafuri de ferestre si usi plane</w:t>
            </w:r>
          </w:p>
          <w:p w14:paraId="61BBC2C6"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B2C0F33"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4501F98" w14:textId="77777777" w:rsidR="00386872" w:rsidRDefault="00386872" w:rsidP="00ED582E">
            <w:pPr>
              <w:adjustRightInd w:val="0"/>
              <w:jc w:val="center"/>
              <w:rPr>
                <w:rFonts w:ascii="Arial CYR" w:hAnsi="Arial CYR" w:cs="Arial CYR"/>
              </w:rPr>
            </w:pPr>
            <w:r>
              <w:t>1,000</w:t>
            </w:r>
          </w:p>
          <w:p w14:paraId="70D90506" w14:textId="77777777" w:rsidR="00386872" w:rsidRDefault="00386872" w:rsidP="00ED582E">
            <w:pPr>
              <w:jc w:val="center"/>
            </w:pPr>
          </w:p>
        </w:tc>
      </w:tr>
      <w:tr w:rsidR="00386872" w14:paraId="1582AC1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B5AFB2" w14:textId="77777777" w:rsidR="00386872" w:rsidRDefault="00386872" w:rsidP="00ED582E">
            <w:r>
              <w:t xml:space="preserve"> 182</w:t>
            </w:r>
          </w:p>
        </w:tc>
        <w:tc>
          <w:tcPr>
            <w:tcW w:w="1701" w:type="dxa"/>
            <w:tcBorders>
              <w:top w:val="single" w:sz="4" w:space="0" w:color="auto"/>
              <w:bottom w:val="single" w:sz="4" w:space="0" w:color="auto"/>
            </w:tcBorders>
            <w:vAlign w:val="center"/>
          </w:tcPr>
          <w:p w14:paraId="542200DA" w14:textId="77777777" w:rsidR="00386872" w:rsidRDefault="00386872" w:rsidP="00ED582E">
            <w:pPr>
              <w:rPr>
                <w:lang w:val="en-US"/>
              </w:rPr>
            </w:pPr>
            <w:r>
              <w:rPr>
                <w:lang w:val="en-US"/>
              </w:rPr>
              <w:t>CF57A</w:t>
            </w:r>
          </w:p>
          <w:p w14:paraId="37878616" w14:textId="77777777" w:rsidR="00386872" w:rsidRDefault="00386872" w:rsidP="00ED582E"/>
        </w:tc>
        <w:tc>
          <w:tcPr>
            <w:tcW w:w="4961" w:type="dxa"/>
            <w:tcBorders>
              <w:top w:val="single" w:sz="4" w:space="0" w:color="auto"/>
              <w:bottom w:val="single" w:sz="4" w:space="0" w:color="auto"/>
            </w:tcBorders>
            <w:vAlign w:val="center"/>
          </w:tcPr>
          <w:p w14:paraId="652FBA21" w14:textId="77777777" w:rsidR="00386872" w:rsidRDefault="00386872" w:rsidP="00ED582E">
            <w:pPr>
              <w:adjustRightInd w:val="0"/>
              <w:rPr>
                <w:lang w:val="en-US"/>
              </w:rPr>
            </w:pPr>
            <w:r w:rsidRPr="00D25692">
              <w:rPr>
                <w:lang w:val="en-US"/>
              </w:rPr>
              <w:t>Aplicarea manuala a chitului pe baza de ipsos "Eurofin" grosime 1,0 mm pe suprafetele  peretilor,  coloanelor  si  tavanelor</w:t>
            </w:r>
          </w:p>
          <w:p w14:paraId="7304706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C593F9E"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56EA515C" w14:textId="77777777" w:rsidR="00386872" w:rsidRDefault="00386872" w:rsidP="00ED582E">
            <w:pPr>
              <w:adjustRightInd w:val="0"/>
              <w:jc w:val="center"/>
              <w:rPr>
                <w:rFonts w:ascii="Arial CYR" w:hAnsi="Arial CYR" w:cs="Arial CYR"/>
              </w:rPr>
            </w:pPr>
            <w:r>
              <w:t>1,000</w:t>
            </w:r>
          </w:p>
          <w:p w14:paraId="764022C4" w14:textId="77777777" w:rsidR="00386872" w:rsidRDefault="00386872" w:rsidP="00ED582E">
            <w:pPr>
              <w:jc w:val="center"/>
            </w:pPr>
          </w:p>
        </w:tc>
      </w:tr>
      <w:tr w:rsidR="00386872" w14:paraId="6C6F988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0FF38C" w14:textId="77777777" w:rsidR="00386872" w:rsidRDefault="00386872" w:rsidP="00ED582E">
            <w:r>
              <w:t xml:space="preserve"> 183</w:t>
            </w:r>
          </w:p>
        </w:tc>
        <w:tc>
          <w:tcPr>
            <w:tcW w:w="1701" w:type="dxa"/>
            <w:tcBorders>
              <w:top w:val="single" w:sz="4" w:space="0" w:color="auto"/>
              <w:bottom w:val="single" w:sz="4" w:space="0" w:color="auto"/>
            </w:tcBorders>
            <w:vAlign w:val="center"/>
          </w:tcPr>
          <w:p w14:paraId="6BFF26DC" w14:textId="77777777" w:rsidR="00386872" w:rsidRDefault="00386872" w:rsidP="00ED582E">
            <w:pPr>
              <w:rPr>
                <w:lang w:val="en-US"/>
              </w:rPr>
            </w:pPr>
            <w:r>
              <w:rPr>
                <w:lang w:val="en-US"/>
              </w:rPr>
              <w:t>CN53A</w:t>
            </w:r>
          </w:p>
          <w:p w14:paraId="3682C06E" w14:textId="77777777" w:rsidR="00386872" w:rsidRDefault="00386872" w:rsidP="00ED582E"/>
        </w:tc>
        <w:tc>
          <w:tcPr>
            <w:tcW w:w="4961" w:type="dxa"/>
            <w:tcBorders>
              <w:top w:val="single" w:sz="4" w:space="0" w:color="auto"/>
              <w:bottom w:val="single" w:sz="4" w:space="0" w:color="auto"/>
            </w:tcBorders>
            <w:vAlign w:val="center"/>
          </w:tcPr>
          <w:p w14:paraId="511D1533" w14:textId="77777777" w:rsidR="00386872" w:rsidRDefault="00386872" w:rsidP="00ED582E">
            <w:pPr>
              <w:adjustRightInd w:val="0"/>
              <w:rPr>
                <w:lang w:val="en-US"/>
              </w:rPr>
            </w:pPr>
            <w:r w:rsidRPr="00D25692">
              <w:rPr>
                <w:lang w:val="en-US"/>
              </w:rPr>
              <w:t>Grunduirea suprafetelor interioare a peretilor si tavanelor</w:t>
            </w:r>
          </w:p>
          <w:p w14:paraId="63C32C2D"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182B4B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E5B4EFC" w14:textId="77777777" w:rsidR="00386872" w:rsidRDefault="00386872" w:rsidP="00ED582E">
            <w:pPr>
              <w:adjustRightInd w:val="0"/>
              <w:jc w:val="center"/>
              <w:rPr>
                <w:rFonts w:ascii="Arial CYR" w:hAnsi="Arial CYR" w:cs="Arial CYR"/>
              </w:rPr>
            </w:pPr>
            <w:r>
              <w:t>1,000</w:t>
            </w:r>
          </w:p>
          <w:p w14:paraId="2FF1DB1C" w14:textId="77777777" w:rsidR="00386872" w:rsidRDefault="00386872" w:rsidP="00ED582E">
            <w:pPr>
              <w:jc w:val="center"/>
            </w:pPr>
          </w:p>
        </w:tc>
      </w:tr>
      <w:tr w:rsidR="00386872" w14:paraId="26C21E6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3BB808" w14:textId="77777777" w:rsidR="00386872" w:rsidRDefault="00386872" w:rsidP="00ED582E">
            <w:r>
              <w:t xml:space="preserve"> 184</w:t>
            </w:r>
          </w:p>
        </w:tc>
        <w:tc>
          <w:tcPr>
            <w:tcW w:w="1701" w:type="dxa"/>
            <w:tcBorders>
              <w:top w:val="single" w:sz="4" w:space="0" w:color="auto"/>
              <w:bottom w:val="single" w:sz="4" w:space="0" w:color="auto"/>
            </w:tcBorders>
            <w:vAlign w:val="center"/>
          </w:tcPr>
          <w:p w14:paraId="5E0FD2E9" w14:textId="77777777" w:rsidR="00386872" w:rsidRDefault="00386872" w:rsidP="00ED582E">
            <w:pPr>
              <w:rPr>
                <w:lang w:val="en-US"/>
              </w:rPr>
            </w:pPr>
            <w:r>
              <w:rPr>
                <w:lang w:val="en-US"/>
              </w:rPr>
              <w:t>CN06A</w:t>
            </w:r>
          </w:p>
          <w:p w14:paraId="201B23D7" w14:textId="77777777" w:rsidR="00386872" w:rsidRDefault="00386872" w:rsidP="00ED582E"/>
        </w:tc>
        <w:tc>
          <w:tcPr>
            <w:tcW w:w="4961" w:type="dxa"/>
            <w:tcBorders>
              <w:top w:val="single" w:sz="4" w:space="0" w:color="auto"/>
              <w:bottom w:val="single" w:sz="4" w:space="0" w:color="auto"/>
            </w:tcBorders>
            <w:vAlign w:val="center"/>
          </w:tcPr>
          <w:p w14:paraId="4C3AB7DC" w14:textId="77777777" w:rsidR="00386872" w:rsidRDefault="00386872" w:rsidP="00ED582E">
            <w:pPr>
              <w:adjustRightInd w:val="0"/>
              <w:rPr>
                <w:lang w:val="en-US"/>
              </w:rPr>
            </w:pPr>
            <w:r w:rsidRPr="00D25692">
              <w:rPr>
                <w:lang w:val="en-US"/>
              </w:rPr>
              <w:t>Vopsitorii interioare cu vopsea pe baza de copolimeri vinilici in emulsie apoasa,  aplicate in 2 straturi pe glet existent, executate manual</w:t>
            </w:r>
          </w:p>
          <w:p w14:paraId="03AC5B14"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62EADD0"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7CECA19" w14:textId="77777777" w:rsidR="00386872" w:rsidRDefault="00386872" w:rsidP="00ED582E">
            <w:pPr>
              <w:adjustRightInd w:val="0"/>
              <w:jc w:val="center"/>
              <w:rPr>
                <w:rFonts w:ascii="Arial CYR" w:hAnsi="Arial CYR" w:cs="Arial CYR"/>
              </w:rPr>
            </w:pPr>
            <w:r>
              <w:t>1,000</w:t>
            </w:r>
          </w:p>
          <w:p w14:paraId="632BEA23" w14:textId="77777777" w:rsidR="00386872" w:rsidRDefault="00386872" w:rsidP="00ED582E">
            <w:pPr>
              <w:jc w:val="center"/>
            </w:pPr>
          </w:p>
        </w:tc>
      </w:tr>
      <w:tr w:rsidR="00386872" w14:paraId="3F6EA509" w14:textId="77777777" w:rsidTr="00ED582E">
        <w:tc>
          <w:tcPr>
            <w:tcW w:w="709" w:type="dxa"/>
            <w:tcBorders>
              <w:top w:val="nil"/>
              <w:left w:val="single" w:sz="6" w:space="0" w:color="auto"/>
              <w:bottom w:val="nil"/>
              <w:right w:val="nil"/>
            </w:tcBorders>
          </w:tcPr>
          <w:p w14:paraId="001424AB"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1FCF54CB" w14:textId="77777777" w:rsidR="00386872" w:rsidRDefault="00386872" w:rsidP="00ED582E"/>
        </w:tc>
        <w:tc>
          <w:tcPr>
            <w:tcW w:w="4961" w:type="dxa"/>
            <w:tcBorders>
              <w:top w:val="nil"/>
              <w:left w:val="single" w:sz="6" w:space="0" w:color="auto"/>
              <w:bottom w:val="nil"/>
              <w:right w:val="nil"/>
            </w:tcBorders>
          </w:tcPr>
          <w:p w14:paraId="6FF4AAB7"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11.4. Glafuri exterioare</w:t>
            </w:r>
          </w:p>
          <w:p w14:paraId="18461416"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537D4F28" w14:textId="77777777" w:rsidR="00386872" w:rsidRDefault="00386872" w:rsidP="00ED582E"/>
        </w:tc>
        <w:tc>
          <w:tcPr>
            <w:tcW w:w="1559" w:type="dxa"/>
            <w:tcBorders>
              <w:top w:val="nil"/>
              <w:left w:val="single" w:sz="6" w:space="0" w:color="auto"/>
              <w:bottom w:val="nil"/>
              <w:right w:val="single" w:sz="4" w:space="0" w:color="auto"/>
            </w:tcBorders>
          </w:tcPr>
          <w:p w14:paraId="09529018" w14:textId="77777777" w:rsidR="00386872" w:rsidRDefault="00386872" w:rsidP="00ED582E"/>
        </w:tc>
      </w:tr>
      <w:tr w:rsidR="00386872" w14:paraId="58DA48E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BE2C94" w14:textId="77777777" w:rsidR="00386872" w:rsidRDefault="00386872" w:rsidP="00ED582E">
            <w:r>
              <w:t>185</w:t>
            </w:r>
          </w:p>
        </w:tc>
        <w:tc>
          <w:tcPr>
            <w:tcW w:w="1701" w:type="dxa"/>
            <w:tcBorders>
              <w:top w:val="single" w:sz="4" w:space="0" w:color="auto"/>
              <w:bottom w:val="single" w:sz="4" w:space="0" w:color="auto"/>
            </w:tcBorders>
            <w:vAlign w:val="center"/>
          </w:tcPr>
          <w:p w14:paraId="24C0E93B" w14:textId="77777777" w:rsidR="00386872" w:rsidRDefault="00386872" w:rsidP="00ED582E">
            <w:pPr>
              <w:rPr>
                <w:lang w:val="en-US"/>
              </w:rPr>
            </w:pPr>
            <w:r>
              <w:rPr>
                <w:lang w:val="en-US"/>
              </w:rPr>
              <w:t>RpCJ06B</w:t>
            </w:r>
          </w:p>
          <w:p w14:paraId="17C05082" w14:textId="77777777" w:rsidR="00386872" w:rsidRDefault="00386872" w:rsidP="00ED582E"/>
        </w:tc>
        <w:tc>
          <w:tcPr>
            <w:tcW w:w="4961" w:type="dxa"/>
            <w:tcBorders>
              <w:top w:val="single" w:sz="4" w:space="0" w:color="auto"/>
              <w:bottom w:val="single" w:sz="4" w:space="0" w:color="auto"/>
            </w:tcBorders>
            <w:vAlign w:val="center"/>
          </w:tcPr>
          <w:p w14:paraId="47DD370F" w14:textId="77777777" w:rsidR="00386872" w:rsidRDefault="00386872" w:rsidP="00ED582E">
            <w:pPr>
              <w:adjustRightInd w:val="0"/>
              <w:rPr>
                <w:lang w:val="en-US"/>
              </w:rPr>
            </w:pPr>
            <w:r w:rsidRPr="00D25692">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0C961E42"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6137B5A"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470206F" w14:textId="77777777" w:rsidR="00386872" w:rsidRDefault="00386872" w:rsidP="00ED582E">
            <w:pPr>
              <w:adjustRightInd w:val="0"/>
              <w:jc w:val="center"/>
              <w:rPr>
                <w:rFonts w:ascii="Arial CYR" w:hAnsi="Arial CYR" w:cs="Arial CYR"/>
              </w:rPr>
            </w:pPr>
            <w:r>
              <w:t>6,500</w:t>
            </w:r>
          </w:p>
          <w:p w14:paraId="3C991C2A" w14:textId="77777777" w:rsidR="00386872" w:rsidRDefault="00386872" w:rsidP="00ED582E">
            <w:pPr>
              <w:jc w:val="center"/>
            </w:pPr>
          </w:p>
        </w:tc>
      </w:tr>
      <w:tr w:rsidR="00386872" w14:paraId="4C1BB61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2CABDA" w14:textId="77777777" w:rsidR="00386872" w:rsidRDefault="00386872" w:rsidP="00ED582E">
            <w:r>
              <w:t xml:space="preserve"> 186</w:t>
            </w:r>
          </w:p>
        </w:tc>
        <w:tc>
          <w:tcPr>
            <w:tcW w:w="1701" w:type="dxa"/>
            <w:tcBorders>
              <w:top w:val="single" w:sz="4" w:space="0" w:color="auto"/>
              <w:bottom w:val="single" w:sz="4" w:space="0" w:color="auto"/>
            </w:tcBorders>
            <w:vAlign w:val="center"/>
          </w:tcPr>
          <w:p w14:paraId="51C9986B" w14:textId="77777777" w:rsidR="00386872" w:rsidRDefault="00386872" w:rsidP="00ED582E">
            <w:pPr>
              <w:rPr>
                <w:lang w:val="en-US"/>
              </w:rPr>
            </w:pPr>
            <w:r>
              <w:rPr>
                <w:lang w:val="en-US"/>
              </w:rPr>
              <w:t>CN54B</w:t>
            </w:r>
          </w:p>
          <w:p w14:paraId="3DE932FD" w14:textId="77777777" w:rsidR="00386872" w:rsidRDefault="00386872" w:rsidP="00ED582E"/>
        </w:tc>
        <w:tc>
          <w:tcPr>
            <w:tcW w:w="4961" w:type="dxa"/>
            <w:tcBorders>
              <w:top w:val="single" w:sz="4" w:space="0" w:color="auto"/>
              <w:bottom w:val="single" w:sz="4" w:space="0" w:color="auto"/>
            </w:tcBorders>
            <w:vAlign w:val="center"/>
          </w:tcPr>
          <w:p w14:paraId="3655DFE3" w14:textId="77777777" w:rsidR="00386872" w:rsidRDefault="00386872" w:rsidP="00ED582E">
            <w:pPr>
              <w:adjustRightInd w:val="0"/>
              <w:rPr>
                <w:lang w:val="en-US"/>
              </w:rPr>
            </w:pPr>
            <w:r w:rsidRPr="00D25692">
              <w:rPr>
                <w:lang w:val="en-US"/>
              </w:rPr>
              <w:t>Aplicarea manuala a grundului cu cuart "Gleta" intr-un strat, la pereti exteriori la fatade</w:t>
            </w:r>
          </w:p>
          <w:p w14:paraId="177AE85A"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13072D9"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AB2EAD7" w14:textId="77777777" w:rsidR="00386872" w:rsidRDefault="00386872" w:rsidP="00ED582E">
            <w:pPr>
              <w:adjustRightInd w:val="0"/>
              <w:jc w:val="center"/>
              <w:rPr>
                <w:rFonts w:ascii="Arial CYR" w:hAnsi="Arial CYR" w:cs="Arial CYR"/>
              </w:rPr>
            </w:pPr>
            <w:r>
              <w:t>0,750</w:t>
            </w:r>
          </w:p>
          <w:p w14:paraId="5CE8052F" w14:textId="77777777" w:rsidR="00386872" w:rsidRDefault="00386872" w:rsidP="00ED582E">
            <w:pPr>
              <w:jc w:val="center"/>
            </w:pPr>
          </w:p>
        </w:tc>
      </w:tr>
      <w:tr w:rsidR="00386872" w14:paraId="6DEEB0E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24636B" w14:textId="77777777" w:rsidR="00386872" w:rsidRDefault="00386872" w:rsidP="00ED582E">
            <w:r>
              <w:t xml:space="preserve"> 187</w:t>
            </w:r>
          </w:p>
        </w:tc>
        <w:tc>
          <w:tcPr>
            <w:tcW w:w="1701" w:type="dxa"/>
            <w:tcBorders>
              <w:top w:val="single" w:sz="4" w:space="0" w:color="auto"/>
              <w:bottom w:val="single" w:sz="4" w:space="0" w:color="auto"/>
            </w:tcBorders>
            <w:vAlign w:val="center"/>
          </w:tcPr>
          <w:p w14:paraId="3506F762" w14:textId="77777777" w:rsidR="00386872" w:rsidRDefault="00386872" w:rsidP="00ED582E">
            <w:pPr>
              <w:rPr>
                <w:lang w:val="en-US"/>
              </w:rPr>
            </w:pPr>
            <w:r>
              <w:rPr>
                <w:lang w:val="en-US"/>
              </w:rPr>
              <w:t>CN07B</w:t>
            </w:r>
          </w:p>
          <w:p w14:paraId="674D3993" w14:textId="77777777" w:rsidR="00386872" w:rsidRDefault="00386872" w:rsidP="00ED582E"/>
        </w:tc>
        <w:tc>
          <w:tcPr>
            <w:tcW w:w="4961" w:type="dxa"/>
            <w:tcBorders>
              <w:top w:val="single" w:sz="4" w:space="0" w:color="auto"/>
              <w:bottom w:val="single" w:sz="4" w:space="0" w:color="auto"/>
            </w:tcBorders>
            <w:vAlign w:val="center"/>
          </w:tcPr>
          <w:p w14:paraId="18A6A77A" w14:textId="77777777" w:rsidR="00386872" w:rsidRDefault="00386872" w:rsidP="00ED582E">
            <w:pPr>
              <w:adjustRightInd w:val="0"/>
              <w:rPr>
                <w:lang w:val="en-US"/>
              </w:rPr>
            </w:pPr>
            <w:r w:rsidRPr="00D25692">
              <w:rPr>
                <w:lang w:val="en-US"/>
              </w:rPr>
              <w:t>Vopsitorii interioare cu vopsea pe baza de copolimeri acriloetilenici in emulsie apoasa,  aplicate in 3 straturi pe suprafete de beton sau zidarie pe tencuiala driscuita, executate manual / k=0.67 pt 2 straturi</w:t>
            </w:r>
          </w:p>
          <w:p w14:paraId="4C73BC73"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F116C69"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A78A973" w14:textId="77777777" w:rsidR="00386872" w:rsidRDefault="00386872" w:rsidP="00ED582E">
            <w:pPr>
              <w:adjustRightInd w:val="0"/>
              <w:jc w:val="center"/>
              <w:rPr>
                <w:rFonts w:ascii="Arial CYR" w:hAnsi="Arial CYR" w:cs="Arial CYR"/>
              </w:rPr>
            </w:pPr>
            <w:r>
              <w:t>0,750</w:t>
            </w:r>
          </w:p>
          <w:p w14:paraId="7209682E" w14:textId="77777777" w:rsidR="00386872" w:rsidRDefault="00386872" w:rsidP="00ED582E">
            <w:pPr>
              <w:jc w:val="center"/>
            </w:pPr>
          </w:p>
        </w:tc>
      </w:tr>
      <w:tr w:rsidR="00386872" w14:paraId="4E2679CD" w14:textId="77777777" w:rsidTr="00ED582E">
        <w:tc>
          <w:tcPr>
            <w:tcW w:w="709" w:type="dxa"/>
            <w:tcBorders>
              <w:top w:val="nil"/>
              <w:left w:val="single" w:sz="6" w:space="0" w:color="auto"/>
              <w:bottom w:val="nil"/>
              <w:right w:val="nil"/>
            </w:tcBorders>
          </w:tcPr>
          <w:p w14:paraId="7904B7D2"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450CFEE1" w14:textId="77777777" w:rsidR="00386872" w:rsidRDefault="00386872" w:rsidP="00ED582E"/>
        </w:tc>
        <w:tc>
          <w:tcPr>
            <w:tcW w:w="4961" w:type="dxa"/>
            <w:tcBorders>
              <w:top w:val="nil"/>
              <w:left w:val="single" w:sz="6" w:space="0" w:color="auto"/>
              <w:bottom w:val="nil"/>
              <w:right w:val="nil"/>
            </w:tcBorders>
          </w:tcPr>
          <w:p w14:paraId="1E9AE6DD"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12. Cabinet medical</w:t>
            </w:r>
          </w:p>
          <w:p w14:paraId="3797800E"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4A1875C6" w14:textId="77777777" w:rsidR="00386872" w:rsidRDefault="00386872" w:rsidP="00ED582E"/>
        </w:tc>
        <w:tc>
          <w:tcPr>
            <w:tcW w:w="1559" w:type="dxa"/>
            <w:tcBorders>
              <w:top w:val="nil"/>
              <w:left w:val="single" w:sz="6" w:space="0" w:color="auto"/>
              <w:bottom w:val="nil"/>
              <w:right w:val="single" w:sz="4" w:space="0" w:color="auto"/>
            </w:tcBorders>
          </w:tcPr>
          <w:p w14:paraId="276AFADB" w14:textId="77777777" w:rsidR="00386872" w:rsidRDefault="00386872" w:rsidP="00ED582E"/>
        </w:tc>
      </w:tr>
      <w:tr w:rsidR="00386872" w14:paraId="0820EE5C" w14:textId="77777777" w:rsidTr="00ED582E">
        <w:tc>
          <w:tcPr>
            <w:tcW w:w="709" w:type="dxa"/>
            <w:tcBorders>
              <w:top w:val="nil"/>
              <w:left w:val="single" w:sz="6" w:space="0" w:color="auto"/>
              <w:bottom w:val="nil"/>
              <w:right w:val="nil"/>
            </w:tcBorders>
          </w:tcPr>
          <w:p w14:paraId="351B89EF" w14:textId="77777777" w:rsidR="00386872" w:rsidRDefault="00386872" w:rsidP="00ED582E">
            <w:pPr>
              <w:jc w:val="center"/>
            </w:pPr>
          </w:p>
        </w:tc>
        <w:tc>
          <w:tcPr>
            <w:tcW w:w="1701" w:type="dxa"/>
            <w:tcBorders>
              <w:top w:val="nil"/>
              <w:left w:val="single" w:sz="6" w:space="0" w:color="auto"/>
              <w:bottom w:val="nil"/>
              <w:right w:val="nil"/>
            </w:tcBorders>
          </w:tcPr>
          <w:p w14:paraId="7C877534" w14:textId="77777777" w:rsidR="00386872" w:rsidRDefault="00386872" w:rsidP="00ED582E"/>
        </w:tc>
        <w:tc>
          <w:tcPr>
            <w:tcW w:w="4961" w:type="dxa"/>
            <w:tcBorders>
              <w:top w:val="nil"/>
              <w:left w:val="single" w:sz="6" w:space="0" w:color="auto"/>
              <w:bottom w:val="nil"/>
              <w:right w:val="nil"/>
            </w:tcBorders>
          </w:tcPr>
          <w:p w14:paraId="73A854DB"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12.1. Demolari</w:t>
            </w:r>
          </w:p>
          <w:p w14:paraId="1BCC5743"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093C6901" w14:textId="77777777" w:rsidR="00386872" w:rsidRDefault="00386872" w:rsidP="00ED582E"/>
        </w:tc>
        <w:tc>
          <w:tcPr>
            <w:tcW w:w="1559" w:type="dxa"/>
            <w:tcBorders>
              <w:top w:val="nil"/>
              <w:left w:val="single" w:sz="6" w:space="0" w:color="auto"/>
              <w:bottom w:val="nil"/>
              <w:right w:val="single" w:sz="4" w:space="0" w:color="auto"/>
            </w:tcBorders>
          </w:tcPr>
          <w:p w14:paraId="6D94FFA9" w14:textId="77777777" w:rsidR="00386872" w:rsidRDefault="00386872" w:rsidP="00ED582E"/>
        </w:tc>
      </w:tr>
      <w:tr w:rsidR="00386872" w14:paraId="04DF9EE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64EB8D" w14:textId="77777777" w:rsidR="00386872" w:rsidRDefault="00386872" w:rsidP="00ED582E">
            <w:r>
              <w:t>188</w:t>
            </w:r>
          </w:p>
        </w:tc>
        <w:tc>
          <w:tcPr>
            <w:tcW w:w="1701" w:type="dxa"/>
            <w:tcBorders>
              <w:top w:val="single" w:sz="4" w:space="0" w:color="auto"/>
              <w:bottom w:val="single" w:sz="4" w:space="0" w:color="auto"/>
            </w:tcBorders>
            <w:vAlign w:val="center"/>
          </w:tcPr>
          <w:p w14:paraId="24AD7FE7" w14:textId="77777777" w:rsidR="00386872" w:rsidRDefault="00386872" w:rsidP="00ED582E">
            <w:pPr>
              <w:rPr>
                <w:lang w:val="en-US"/>
              </w:rPr>
            </w:pPr>
            <w:r>
              <w:rPr>
                <w:lang w:val="en-US"/>
              </w:rPr>
              <w:t>RpCO56A</w:t>
            </w:r>
          </w:p>
          <w:p w14:paraId="2F10882D" w14:textId="77777777" w:rsidR="00386872" w:rsidRDefault="00386872" w:rsidP="00ED582E"/>
        </w:tc>
        <w:tc>
          <w:tcPr>
            <w:tcW w:w="4961" w:type="dxa"/>
            <w:tcBorders>
              <w:top w:val="single" w:sz="4" w:space="0" w:color="auto"/>
              <w:bottom w:val="single" w:sz="4" w:space="0" w:color="auto"/>
            </w:tcBorders>
            <w:vAlign w:val="center"/>
          </w:tcPr>
          <w:p w14:paraId="2844F639" w14:textId="77777777" w:rsidR="00386872" w:rsidRDefault="00386872" w:rsidP="00ED582E">
            <w:pPr>
              <w:adjustRightInd w:val="0"/>
              <w:rPr>
                <w:lang w:val="en-US"/>
              </w:rPr>
            </w:pPr>
            <w:r w:rsidRPr="00D25692">
              <w:rPr>
                <w:lang w:val="en-US"/>
              </w:rPr>
              <w:t>Demontari: timplarie din lemn (ferestre)</w:t>
            </w:r>
          </w:p>
          <w:p w14:paraId="78A6B44E"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E601F1B"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8961192" w14:textId="77777777" w:rsidR="00386872" w:rsidRDefault="00386872" w:rsidP="00ED582E">
            <w:pPr>
              <w:adjustRightInd w:val="0"/>
              <w:jc w:val="center"/>
              <w:rPr>
                <w:rFonts w:ascii="Arial CYR" w:hAnsi="Arial CYR" w:cs="Arial CYR"/>
              </w:rPr>
            </w:pPr>
            <w:r>
              <w:t>2,625</w:t>
            </w:r>
          </w:p>
          <w:p w14:paraId="702CE1CE" w14:textId="77777777" w:rsidR="00386872" w:rsidRDefault="00386872" w:rsidP="00ED582E">
            <w:pPr>
              <w:jc w:val="center"/>
            </w:pPr>
          </w:p>
        </w:tc>
      </w:tr>
      <w:tr w:rsidR="00386872" w14:paraId="34E1955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DF3878" w14:textId="77777777" w:rsidR="00386872" w:rsidRDefault="00386872" w:rsidP="00ED582E">
            <w:r>
              <w:t xml:space="preserve"> 189</w:t>
            </w:r>
          </w:p>
        </w:tc>
        <w:tc>
          <w:tcPr>
            <w:tcW w:w="1701" w:type="dxa"/>
            <w:tcBorders>
              <w:top w:val="single" w:sz="4" w:space="0" w:color="auto"/>
              <w:bottom w:val="single" w:sz="4" w:space="0" w:color="auto"/>
            </w:tcBorders>
            <w:vAlign w:val="center"/>
          </w:tcPr>
          <w:p w14:paraId="3B860A71" w14:textId="77777777" w:rsidR="00386872" w:rsidRDefault="00386872" w:rsidP="00ED582E">
            <w:pPr>
              <w:rPr>
                <w:lang w:val="en-US"/>
              </w:rPr>
            </w:pPr>
            <w:r>
              <w:rPr>
                <w:lang w:val="en-US"/>
              </w:rPr>
              <w:t>RpCI42A</w:t>
            </w:r>
          </w:p>
          <w:p w14:paraId="204B6965" w14:textId="77777777" w:rsidR="00386872" w:rsidRDefault="00386872" w:rsidP="00ED582E"/>
        </w:tc>
        <w:tc>
          <w:tcPr>
            <w:tcW w:w="4961" w:type="dxa"/>
            <w:tcBorders>
              <w:top w:val="single" w:sz="4" w:space="0" w:color="auto"/>
              <w:bottom w:val="single" w:sz="4" w:space="0" w:color="auto"/>
            </w:tcBorders>
            <w:vAlign w:val="center"/>
          </w:tcPr>
          <w:p w14:paraId="08170117" w14:textId="77777777" w:rsidR="00386872" w:rsidRDefault="00386872" w:rsidP="00ED582E">
            <w:pPr>
              <w:adjustRightInd w:val="0"/>
              <w:rPr>
                <w:lang w:val="en-US"/>
              </w:rPr>
            </w:pPr>
            <w:r>
              <w:t>Demontarea elementelor - pervaz</w:t>
            </w:r>
          </w:p>
          <w:p w14:paraId="75918813" w14:textId="77777777" w:rsidR="00386872" w:rsidRDefault="00386872" w:rsidP="00ED582E"/>
        </w:tc>
        <w:tc>
          <w:tcPr>
            <w:tcW w:w="1560" w:type="dxa"/>
            <w:tcBorders>
              <w:top w:val="single" w:sz="4" w:space="0" w:color="auto"/>
              <w:bottom w:val="single" w:sz="4" w:space="0" w:color="auto"/>
            </w:tcBorders>
            <w:vAlign w:val="center"/>
          </w:tcPr>
          <w:p w14:paraId="6B1E2DFF"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7FD77B74" w14:textId="77777777" w:rsidR="00386872" w:rsidRDefault="00386872" w:rsidP="00ED582E">
            <w:pPr>
              <w:adjustRightInd w:val="0"/>
              <w:jc w:val="center"/>
              <w:rPr>
                <w:rFonts w:ascii="Arial CYR" w:hAnsi="Arial CYR" w:cs="Arial CYR"/>
              </w:rPr>
            </w:pPr>
            <w:r>
              <w:t>1,600</w:t>
            </w:r>
          </w:p>
          <w:p w14:paraId="08A82008" w14:textId="77777777" w:rsidR="00386872" w:rsidRDefault="00386872" w:rsidP="00ED582E">
            <w:pPr>
              <w:jc w:val="center"/>
            </w:pPr>
          </w:p>
        </w:tc>
      </w:tr>
      <w:tr w:rsidR="00386872" w14:paraId="5415B8F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2C1568" w14:textId="77777777" w:rsidR="00386872" w:rsidRDefault="00386872" w:rsidP="00ED582E">
            <w:r>
              <w:t xml:space="preserve"> 190</w:t>
            </w:r>
          </w:p>
        </w:tc>
        <w:tc>
          <w:tcPr>
            <w:tcW w:w="1701" w:type="dxa"/>
            <w:tcBorders>
              <w:top w:val="single" w:sz="4" w:space="0" w:color="auto"/>
              <w:bottom w:val="single" w:sz="4" w:space="0" w:color="auto"/>
            </w:tcBorders>
            <w:vAlign w:val="center"/>
          </w:tcPr>
          <w:p w14:paraId="2F3E23F4" w14:textId="77777777" w:rsidR="00386872" w:rsidRDefault="00386872" w:rsidP="00ED582E">
            <w:pPr>
              <w:rPr>
                <w:lang w:val="en-US"/>
              </w:rPr>
            </w:pPr>
            <w:r>
              <w:rPr>
                <w:lang w:val="en-US"/>
              </w:rPr>
              <w:t>RpCI42A</w:t>
            </w:r>
          </w:p>
          <w:p w14:paraId="7DF61410" w14:textId="77777777" w:rsidR="00386872" w:rsidRDefault="00386872" w:rsidP="00ED582E"/>
        </w:tc>
        <w:tc>
          <w:tcPr>
            <w:tcW w:w="4961" w:type="dxa"/>
            <w:tcBorders>
              <w:top w:val="single" w:sz="4" w:space="0" w:color="auto"/>
              <w:bottom w:val="single" w:sz="4" w:space="0" w:color="auto"/>
            </w:tcBorders>
            <w:vAlign w:val="center"/>
          </w:tcPr>
          <w:p w14:paraId="646CB481" w14:textId="77777777" w:rsidR="00386872" w:rsidRDefault="00386872" w:rsidP="00ED582E">
            <w:pPr>
              <w:adjustRightInd w:val="0"/>
              <w:rPr>
                <w:lang w:val="en-US"/>
              </w:rPr>
            </w:pPr>
            <w:r>
              <w:t>Demontarea elementelor - glaf</w:t>
            </w:r>
          </w:p>
          <w:p w14:paraId="39559B18" w14:textId="77777777" w:rsidR="00386872" w:rsidRDefault="00386872" w:rsidP="00ED582E"/>
        </w:tc>
        <w:tc>
          <w:tcPr>
            <w:tcW w:w="1560" w:type="dxa"/>
            <w:tcBorders>
              <w:top w:val="single" w:sz="4" w:space="0" w:color="auto"/>
              <w:bottom w:val="single" w:sz="4" w:space="0" w:color="auto"/>
            </w:tcBorders>
            <w:vAlign w:val="center"/>
          </w:tcPr>
          <w:p w14:paraId="242BC694"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3E6DF3F5" w14:textId="77777777" w:rsidR="00386872" w:rsidRDefault="00386872" w:rsidP="00ED582E">
            <w:pPr>
              <w:adjustRightInd w:val="0"/>
              <w:jc w:val="center"/>
              <w:rPr>
                <w:rFonts w:ascii="Arial CYR" w:hAnsi="Arial CYR" w:cs="Arial CYR"/>
              </w:rPr>
            </w:pPr>
            <w:r>
              <w:t>1,600</w:t>
            </w:r>
          </w:p>
          <w:p w14:paraId="1B34CFD4" w14:textId="77777777" w:rsidR="00386872" w:rsidRDefault="00386872" w:rsidP="00ED582E">
            <w:pPr>
              <w:jc w:val="center"/>
            </w:pPr>
          </w:p>
        </w:tc>
      </w:tr>
      <w:tr w:rsidR="00386872" w14:paraId="629C7E2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663B2A" w14:textId="77777777" w:rsidR="00386872" w:rsidRDefault="00386872" w:rsidP="00ED582E">
            <w:r>
              <w:lastRenderedPageBreak/>
              <w:t xml:space="preserve"> 191</w:t>
            </w:r>
          </w:p>
        </w:tc>
        <w:tc>
          <w:tcPr>
            <w:tcW w:w="1701" w:type="dxa"/>
            <w:tcBorders>
              <w:top w:val="single" w:sz="4" w:space="0" w:color="auto"/>
              <w:bottom w:val="single" w:sz="4" w:space="0" w:color="auto"/>
            </w:tcBorders>
            <w:vAlign w:val="center"/>
          </w:tcPr>
          <w:p w14:paraId="4CF8AD1F" w14:textId="77777777" w:rsidR="00386872" w:rsidRDefault="00386872" w:rsidP="00ED582E">
            <w:pPr>
              <w:rPr>
                <w:lang w:val="en-US"/>
              </w:rPr>
            </w:pPr>
            <w:r>
              <w:rPr>
                <w:lang w:val="en-US"/>
              </w:rPr>
              <w:t>TrB01A2-4</w:t>
            </w:r>
          </w:p>
          <w:p w14:paraId="7B16698E" w14:textId="77777777" w:rsidR="00386872" w:rsidRDefault="00386872" w:rsidP="00ED582E"/>
        </w:tc>
        <w:tc>
          <w:tcPr>
            <w:tcW w:w="4961" w:type="dxa"/>
            <w:tcBorders>
              <w:top w:val="single" w:sz="4" w:space="0" w:color="auto"/>
              <w:bottom w:val="single" w:sz="4" w:space="0" w:color="auto"/>
            </w:tcBorders>
            <w:vAlign w:val="center"/>
          </w:tcPr>
          <w:p w14:paraId="25DC70FC" w14:textId="77777777" w:rsidR="00386872" w:rsidRDefault="00386872" w:rsidP="00ED582E">
            <w:pPr>
              <w:adjustRightInd w:val="0"/>
              <w:rPr>
                <w:lang w:val="en-US"/>
              </w:rPr>
            </w:pPr>
            <w:r w:rsidRPr="00D25692">
              <w:rPr>
                <w:lang w:val="en-US"/>
              </w:rPr>
              <w:t>Transportul materialelor din grupa 4 (incarcare, asezare, descarcare, asezare), cu roabe pe pneuri, pe distanta de 40 m</w:t>
            </w:r>
          </w:p>
          <w:p w14:paraId="14E74BE4"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857233A"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11EF20CB" w14:textId="77777777" w:rsidR="00386872" w:rsidRDefault="00386872" w:rsidP="00ED582E">
            <w:pPr>
              <w:adjustRightInd w:val="0"/>
              <w:jc w:val="center"/>
              <w:rPr>
                <w:rFonts w:ascii="Arial CYR" w:hAnsi="Arial CYR" w:cs="Arial CYR"/>
              </w:rPr>
            </w:pPr>
            <w:r>
              <w:t>0,100</w:t>
            </w:r>
          </w:p>
          <w:p w14:paraId="1DC9D27B" w14:textId="77777777" w:rsidR="00386872" w:rsidRDefault="00386872" w:rsidP="00ED582E">
            <w:pPr>
              <w:jc w:val="center"/>
            </w:pPr>
          </w:p>
        </w:tc>
      </w:tr>
      <w:tr w:rsidR="00386872" w14:paraId="384A2EC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A01388" w14:textId="77777777" w:rsidR="00386872" w:rsidRDefault="00386872" w:rsidP="00ED582E">
            <w:r>
              <w:t xml:space="preserve"> 192</w:t>
            </w:r>
          </w:p>
        </w:tc>
        <w:tc>
          <w:tcPr>
            <w:tcW w:w="1701" w:type="dxa"/>
            <w:tcBorders>
              <w:top w:val="single" w:sz="4" w:space="0" w:color="auto"/>
              <w:bottom w:val="single" w:sz="4" w:space="0" w:color="auto"/>
            </w:tcBorders>
            <w:vAlign w:val="center"/>
          </w:tcPr>
          <w:p w14:paraId="201A03D4" w14:textId="77777777" w:rsidR="00386872" w:rsidRDefault="00386872" w:rsidP="00ED582E">
            <w:pPr>
              <w:rPr>
                <w:lang w:val="en-US"/>
              </w:rPr>
            </w:pPr>
            <w:r>
              <w:rPr>
                <w:lang w:val="en-US"/>
              </w:rPr>
              <w:t>TrI1AA02C3</w:t>
            </w:r>
          </w:p>
          <w:p w14:paraId="21119111" w14:textId="77777777" w:rsidR="00386872" w:rsidRDefault="00386872" w:rsidP="00ED582E"/>
        </w:tc>
        <w:tc>
          <w:tcPr>
            <w:tcW w:w="4961" w:type="dxa"/>
            <w:tcBorders>
              <w:top w:val="single" w:sz="4" w:space="0" w:color="auto"/>
              <w:bottom w:val="single" w:sz="4" w:space="0" w:color="auto"/>
            </w:tcBorders>
            <w:vAlign w:val="center"/>
          </w:tcPr>
          <w:p w14:paraId="39F703BB" w14:textId="77777777" w:rsidR="00386872" w:rsidRDefault="00386872" w:rsidP="00ED582E">
            <w:pPr>
              <w:adjustRightInd w:val="0"/>
              <w:rPr>
                <w:lang w:val="en-US"/>
              </w:rPr>
            </w:pPr>
            <w:r w:rsidRPr="00D25692">
              <w:rPr>
                <w:lang w:val="en-US"/>
              </w:rPr>
              <w:t>Incarcarea materialelor din grupa A - grele, in bulgari prin aruncare - de pe rampa sau teren, in auto categoria 3</w:t>
            </w:r>
          </w:p>
          <w:p w14:paraId="5456EC82"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5BC0D52"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3A57D151" w14:textId="77777777" w:rsidR="00386872" w:rsidRDefault="00386872" w:rsidP="00ED582E">
            <w:pPr>
              <w:adjustRightInd w:val="0"/>
              <w:jc w:val="center"/>
              <w:rPr>
                <w:rFonts w:ascii="Arial CYR" w:hAnsi="Arial CYR" w:cs="Arial CYR"/>
              </w:rPr>
            </w:pPr>
            <w:r>
              <w:t>0,100</w:t>
            </w:r>
          </w:p>
          <w:p w14:paraId="5605D1B0" w14:textId="77777777" w:rsidR="00386872" w:rsidRDefault="00386872" w:rsidP="00ED582E">
            <w:pPr>
              <w:jc w:val="center"/>
            </w:pPr>
          </w:p>
        </w:tc>
      </w:tr>
      <w:tr w:rsidR="00386872" w14:paraId="3D04E2D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F20421" w14:textId="77777777" w:rsidR="00386872" w:rsidRDefault="00386872" w:rsidP="00ED582E">
            <w:r>
              <w:t xml:space="preserve"> 193</w:t>
            </w:r>
          </w:p>
        </w:tc>
        <w:tc>
          <w:tcPr>
            <w:tcW w:w="1701" w:type="dxa"/>
            <w:tcBorders>
              <w:top w:val="single" w:sz="4" w:space="0" w:color="auto"/>
              <w:bottom w:val="single" w:sz="4" w:space="0" w:color="auto"/>
            </w:tcBorders>
            <w:vAlign w:val="center"/>
          </w:tcPr>
          <w:p w14:paraId="2F952C6C" w14:textId="77777777" w:rsidR="00386872" w:rsidRDefault="00386872" w:rsidP="00ED582E">
            <w:pPr>
              <w:rPr>
                <w:lang w:val="en-US"/>
              </w:rPr>
            </w:pPr>
            <w:r>
              <w:rPr>
                <w:lang w:val="en-US"/>
              </w:rPr>
              <w:t>TsI50B5</w:t>
            </w:r>
          </w:p>
          <w:p w14:paraId="08D5FB30" w14:textId="77777777" w:rsidR="00386872" w:rsidRDefault="00386872" w:rsidP="00ED582E"/>
        </w:tc>
        <w:tc>
          <w:tcPr>
            <w:tcW w:w="4961" w:type="dxa"/>
            <w:tcBorders>
              <w:top w:val="single" w:sz="4" w:space="0" w:color="auto"/>
              <w:bottom w:val="single" w:sz="4" w:space="0" w:color="auto"/>
            </w:tcBorders>
            <w:vAlign w:val="center"/>
          </w:tcPr>
          <w:p w14:paraId="14120CA6" w14:textId="77777777" w:rsidR="00386872" w:rsidRDefault="00386872" w:rsidP="00ED582E">
            <w:pPr>
              <w:adjustRightInd w:val="0"/>
              <w:rPr>
                <w:lang w:val="en-US"/>
              </w:rPr>
            </w:pPr>
            <w:r w:rsidRPr="00D25692">
              <w:rPr>
                <w:lang w:val="en-US"/>
              </w:rPr>
              <w:t>Transportarea pamintului cu autobasculanta de 5 t la distanta  de 15 km</w:t>
            </w:r>
          </w:p>
          <w:p w14:paraId="137BF63A"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5A1D235"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7C0A0B80" w14:textId="77777777" w:rsidR="00386872" w:rsidRDefault="00386872" w:rsidP="00ED582E">
            <w:pPr>
              <w:adjustRightInd w:val="0"/>
              <w:jc w:val="center"/>
              <w:rPr>
                <w:rFonts w:ascii="Arial CYR" w:hAnsi="Arial CYR" w:cs="Arial CYR"/>
              </w:rPr>
            </w:pPr>
            <w:r>
              <w:t>0,100</w:t>
            </w:r>
          </w:p>
          <w:p w14:paraId="28681BF2" w14:textId="77777777" w:rsidR="00386872" w:rsidRDefault="00386872" w:rsidP="00ED582E">
            <w:pPr>
              <w:jc w:val="center"/>
            </w:pPr>
          </w:p>
        </w:tc>
      </w:tr>
      <w:tr w:rsidR="00386872" w14:paraId="7FBF2608" w14:textId="77777777" w:rsidTr="00ED582E">
        <w:tc>
          <w:tcPr>
            <w:tcW w:w="709" w:type="dxa"/>
            <w:tcBorders>
              <w:top w:val="nil"/>
              <w:left w:val="single" w:sz="6" w:space="0" w:color="auto"/>
              <w:bottom w:val="nil"/>
              <w:right w:val="nil"/>
            </w:tcBorders>
          </w:tcPr>
          <w:p w14:paraId="7F800ADA"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6E2D53D7" w14:textId="77777777" w:rsidR="00386872" w:rsidRDefault="00386872" w:rsidP="00ED582E"/>
        </w:tc>
        <w:tc>
          <w:tcPr>
            <w:tcW w:w="4961" w:type="dxa"/>
            <w:tcBorders>
              <w:top w:val="nil"/>
              <w:left w:val="single" w:sz="6" w:space="0" w:color="auto"/>
              <w:bottom w:val="nil"/>
              <w:right w:val="nil"/>
            </w:tcBorders>
          </w:tcPr>
          <w:p w14:paraId="5BF648AE"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12.2. Ferestre</w:t>
            </w:r>
          </w:p>
          <w:p w14:paraId="124F1281"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7E85A9CA" w14:textId="77777777" w:rsidR="00386872" w:rsidRDefault="00386872" w:rsidP="00ED582E"/>
        </w:tc>
        <w:tc>
          <w:tcPr>
            <w:tcW w:w="1559" w:type="dxa"/>
            <w:tcBorders>
              <w:top w:val="nil"/>
              <w:left w:val="single" w:sz="6" w:space="0" w:color="auto"/>
              <w:bottom w:val="nil"/>
              <w:right w:val="single" w:sz="4" w:space="0" w:color="auto"/>
            </w:tcBorders>
          </w:tcPr>
          <w:p w14:paraId="68CF9CCC" w14:textId="77777777" w:rsidR="00386872" w:rsidRDefault="00386872" w:rsidP="00ED582E"/>
        </w:tc>
      </w:tr>
      <w:tr w:rsidR="00386872" w14:paraId="08E5914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22FEA2" w14:textId="77777777" w:rsidR="00386872" w:rsidRDefault="00386872" w:rsidP="00ED582E">
            <w:r>
              <w:t>194</w:t>
            </w:r>
          </w:p>
        </w:tc>
        <w:tc>
          <w:tcPr>
            <w:tcW w:w="1701" w:type="dxa"/>
            <w:tcBorders>
              <w:top w:val="single" w:sz="4" w:space="0" w:color="auto"/>
              <w:bottom w:val="single" w:sz="4" w:space="0" w:color="auto"/>
            </w:tcBorders>
            <w:vAlign w:val="center"/>
          </w:tcPr>
          <w:p w14:paraId="508F8543" w14:textId="77777777" w:rsidR="00386872" w:rsidRDefault="00386872" w:rsidP="00ED582E">
            <w:pPr>
              <w:rPr>
                <w:lang w:val="en-US"/>
              </w:rPr>
            </w:pPr>
            <w:r>
              <w:rPr>
                <w:lang w:val="en-US"/>
              </w:rPr>
              <w:t>CK23C</w:t>
            </w:r>
          </w:p>
          <w:p w14:paraId="2CF83136" w14:textId="77777777" w:rsidR="00386872" w:rsidRDefault="00386872" w:rsidP="00ED582E"/>
        </w:tc>
        <w:tc>
          <w:tcPr>
            <w:tcW w:w="4961" w:type="dxa"/>
            <w:tcBorders>
              <w:top w:val="single" w:sz="4" w:space="0" w:color="auto"/>
              <w:bottom w:val="single" w:sz="4" w:space="0" w:color="auto"/>
            </w:tcBorders>
            <w:vAlign w:val="center"/>
          </w:tcPr>
          <w:p w14:paraId="48849E3D" w14:textId="77777777" w:rsidR="00386872" w:rsidRDefault="00386872" w:rsidP="00ED582E">
            <w:pPr>
              <w:adjustRightInd w:val="0"/>
              <w:rPr>
                <w:lang w:val="en-US"/>
              </w:rPr>
            </w:pPr>
            <w:r w:rsidRPr="00D25692">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F4 1500x1750h - 1buc</w:t>
            </w:r>
          </w:p>
          <w:p w14:paraId="22B757CA"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EAF9AC0"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1D0A4B2" w14:textId="77777777" w:rsidR="00386872" w:rsidRDefault="00386872" w:rsidP="00ED582E">
            <w:pPr>
              <w:adjustRightInd w:val="0"/>
              <w:jc w:val="center"/>
              <w:rPr>
                <w:rFonts w:ascii="Arial CYR" w:hAnsi="Arial CYR" w:cs="Arial CYR"/>
              </w:rPr>
            </w:pPr>
            <w:r>
              <w:t>2,625</w:t>
            </w:r>
          </w:p>
          <w:p w14:paraId="1C4B1EB4" w14:textId="77777777" w:rsidR="00386872" w:rsidRDefault="00386872" w:rsidP="00ED582E">
            <w:pPr>
              <w:jc w:val="center"/>
            </w:pPr>
          </w:p>
        </w:tc>
      </w:tr>
      <w:tr w:rsidR="00386872" w14:paraId="486D151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03C309" w14:textId="77777777" w:rsidR="00386872" w:rsidRDefault="00386872" w:rsidP="00ED582E">
            <w:r>
              <w:t xml:space="preserve"> 195</w:t>
            </w:r>
          </w:p>
        </w:tc>
        <w:tc>
          <w:tcPr>
            <w:tcW w:w="1701" w:type="dxa"/>
            <w:tcBorders>
              <w:top w:val="single" w:sz="4" w:space="0" w:color="auto"/>
              <w:bottom w:val="single" w:sz="4" w:space="0" w:color="auto"/>
            </w:tcBorders>
            <w:vAlign w:val="center"/>
          </w:tcPr>
          <w:p w14:paraId="2D5E137A" w14:textId="77777777" w:rsidR="00386872" w:rsidRDefault="00386872" w:rsidP="00ED582E">
            <w:pPr>
              <w:rPr>
                <w:lang w:val="en-US"/>
              </w:rPr>
            </w:pPr>
          </w:p>
          <w:p w14:paraId="0D1DF5AE" w14:textId="77777777" w:rsidR="00386872" w:rsidRDefault="00386872" w:rsidP="00ED582E"/>
        </w:tc>
        <w:tc>
          <w:tcPr>
            <w:tcW w:w="4961" w:type="dxa"/>
            <w:tcBorders>
              <w:top w:val="single" w:sz="4" w:space="0" w:color="auto"/>
              <w:bottom w:val="single" w:sz="4" w:space="0" w:color="auto"/>
            </w:tcBorders>
            <w:vAlign w:val="center"/>
          </w:tcPr>
          <w:p w14:paraId="5166DD31" w14:textId="77777777" w:rsidR="00386872" w:rsidRDefault="00386872" w:rsidP="00ED582E">
            <w:pPr>
              <w:adjustRightInd w:val="0"/>
              <w:rPr>
                <w:lang w:val="en-US"/>
              </w:rPr>
            </w:pPr>
            <w:r>
              <w:t>Plasa anti-insecte 700x1750h - 1buc</w:t>
            </w:r>
          </w:p>
          <w:p w14:paraId="7240777D" w14:textId="77777777" w:rsidR="00386872" w:rsidRDefault="00386872" w:rsidP="00ED582E"/>
        </w:tc>
        <w:tc>
          <w:tcPr>
            <w:tcW w:w="1560" w:type="dxa"/>
            <w:tcBorders>
              <w:top w:val="single" w:sz="4" w:space="0" w:color="auto"/>
              <w:bottom w:val="single" w:sz="4" w:space="0" w:color="auto"/>
            </w:tcBorders>
            <w:vAlign w:val="center"/>
          </w:tcPr>
          <w:p w14:paraId="2E34FCAF"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1CE8C3B" w14:textId="77777777" w:rsidR="00386872" w:rsidRDefault="00386872" w:rsidP="00ED582E">
            <w:pPr>
              <w:adjustRightInd w:val="0"/>
              <w:jc w:val="center"/>
              <w:rPr>
                <w:rFonts w:ascii="Arial CYR" w:hAnsi="Arial CYR" w:cs="Arial CYR"/>
              </w:rPr>
            </w:pPr>
            <w:r>
              <w:t>1,225</w:t>
            </w:r>
          </w:p>
          <w:p w14:paraId="2BE6984A" w14:textId="77777777" w:rsidR="00386872" w:rsidRDefault="00386872" w:rsidP="00ED582E">
            <w:pPr>
              <w:jc w:val="center"/>
            </w:pPr>
          </w:p>
        </w:tc>
      </w:tr>
      <w:tr w:rsidR="00386872" w14:paraId="3525504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CEF4C4" w14:textId="77777777" w:rsidR="00386872" w:rsidRDefault="00386872" w:rsidP="00ED582E">
            <w:r>
              <w:t xml:space="preserve"> 196</w:t>
            </w:r>
          </w:p>
        </w:tc>
        <w:tc>
          <w:tcPr>
            <w:tcW w:w="1701" w:type="dxa"/>
            <w:tcBorders>
              <w:top w:val="single" w:sz="4" w:space="0" w:color="auto"/>
              <w:bottom w:val="single" w:sz="4" w:space="0" w:color="auto"/>
            </w:tcBorders>
            <w:vAlign w:val="center"/>
          </w:tcPr>
          <w:p w14:paraId="6D90BBC6" w14:textId="77777777" w:rsidR="00386872" w:rsidRDefault="00386872" w:rsidP="00ED582E">
            <w:pPr>
              <w:rPr>
                <w:lang w:val="en-US"/>
              </w:rPr>
            </w:pPr>
            <w:r>
              <w:rPr>
                <w:lang w:val="en-US"/>
              </w:rPr>
              <w:t>CK26C</w:t>
            </w:r>
          </w:p>
          <w:p w14:paraId="64807A16" w14:textId="77777777" w:rsidR="00386872" w:rsidRDefault="00386872" w:rsidP="00ED582E"/>
        </w:tc>
        <w:tc>
          <w:tcPr>
            <w:tcW w:w="4961" w:type="dxa"/>
            <w:tcBorders>
              <w:top w:val="single" w:sz="4" w:space="0" w:color="auto"/>
              <w:bottom w:val="single" w:sz="4" w:space="0" w:color="auto"/>
            </w:tcBorders>
            <w:vAlign w:val="center"/>
          </w:tcPr>
          <w:p w14:paraId="2FD89235" w14:textId="77777777" w:rsidR="00386872" w:rsidRDefault="00386872" w:rsidP="00ED582E">
            <w:pPr>
              <w:adjustRightInd w:val="0"/>
              <w:rPr>
                <w:lang w:val="en-US"/>
              </w:rPr>
            </w:pPr>
            <w:r w:rsidRPr="00D25692">
              <w:rPr>
                <w:lang w:val="en-US"/>
              </w:rPr>
              <w:t>Pervazuri montate la ferestre sau usi din mase plastice b=250</w:t>
            </w:r>
          </w:p>
          <w:p w14:paraId="226DCA8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8FF7DA0"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2C834223" w14:textId="77777777" w:rsidR="00386872" w:rsidRDefault="00386872" w:rsidP="00ED582E">
            <w:pPr>
              <w:adjustRightInd w:val="0"/>
              <w:jc w:val="center"/>
              <w:rPr>
                <w:rFonts w:ascii="Arial CYR" w:hAnsi="Arial CYR" w:cs="Arial CYR"/>
              </w:rPr>
            </w:pPr>
            <w:r>
              <w:t>1,600</w:t>
            </w:r>
          </w:p>
          <w:p w14:paraId="428CF87B" w14:textId="77777777" w:rsidR="00386872" w:rsidRDefault="00386872" w:rsidP="00ED582E">
            <w:pPr>
              <w:jc w:val="center"/>
            </w:pPr>
          </w:p>
        </w:tc>
      </w:tr>
      <w:tr w:rsidR="00386872" w14:paraId="4D9FB2F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85026A" w14:textId="77777777" w:rsidR="00386872" w:rsidRDefault="00386872" w:rsidP="00ED582E">
            <w:r>
              <w:t xml:space="preserve"> 197</w:t>
            </w:r>
          </w:p>
        </w:tc>
        <w:tc>
          <w:tcPr>
            <w:tcW w:w="1701" w:type="dxa"/>
            <w:tcBorders>
              <w:top w:val="single" w:sz="4" w:space="0" w:color="auto"/>
              <w:bottom w:val="single" w:sz="4" w:space="0" w:color="auto"/>
            </w:tcBorders>
            <w:vAlign w:val="center"/>
          </w:tcPr>
          <w:p w14:paraId="50BA81CF" w14:textId="77777777" w:rsidR="00386872" w:rsidRDefault="00386872" w:rsidP="00ED582E">
            <w:pPr>
              <w:rPr>
                <w:lang w:val="en-US"/>
              </w:rPr>
            </w:pPr>
            <w:r>
              <w:rPr>
                <w:lang w:val="en-US"/>
              </w:rPr>
              <w:t>CK26B</w:t>
            </w:r>
          </w:p>
          <w:p w14:paraId="1E12D238" w14:textId="77777777" w:rsidR="00386872" w:rsidRDefault="00386872" w:rsidP="00ED582E"/>
        </w:tc>
        <w:tc>
          <w:tcPr>
            <w:tcW w:w="4961" w:type="dxa"/>
            <w:tcBorders>
              <w:top w:val="single" w:sz="4" w:space="0" w:color="auto"/>
              <w:bottom w:val="single" w:sz="4" w:space="0" w:color="auto"/>
            </w:tcBorders>
            <w:vAlign w:val="center"/>
          </w:tcPr>
          <w:p w14:paraId="53177706" w14:textId="77777777" w:rsidR="00386872" w:rsidRDefault="00386872" w:rsidP="00ED582E">
            <w:pPr>
              <w:adjustRightInd w:val="0"/>
              <w:rPr>
                <w:lang w:val="en-US"/>
              </w:rPr>
            </w:pPr>
            <w:r w:rsidRPr="00D25692">
              <w:rPr>
                <w:lang w:val="en-US"/>
              </w:rPr>
              <w:t>Glafuri montate la ferestre din aluminiu b=200</w:t>
            </w:r>
          </w:p>
          <w:p w14:paraId="463E025D"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3ED73D0"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5780DE15" w14:textId="77777777" w:rsidR="00386872" w:rsidRDefault="00386872" w:rsidP="00ED582E">
            <w:pPr>
              <w:adjustRightInd w:val="0"/>
              <w:jc w:val="center"/>
              <w:rPr>
                <w:rFonts w:ascii="Arial CYR" w:hAnsi="Arial CYR" w:cs="Arial CYR"/>
              </w:rPr>
            </w:pPr>
            <w:r>
              <w:t>1,600</w:t>
            </w:r>
          </w:p>
          <w:p w14:paraId="05D4BE93" w14:textId="77777777" w:rsidR="00386872" w:rsidRDefault="00386872" w:rsidP="00ED582E">
            <w:pPr>
              <w:jc w:val="center"/>
            </w:pPr>
          </w:p>
        </w:tc>
      </w:tr>
      <w:tr w:rsidR="00386872" w14:paraId="6930F96A" w14:textId="77777777" w:rsidTr="00ED582E">
        <w:tc>
          <w:tcPr>
            <w:tcW w:w="709" w:type="dxa"/>
            <w:tcBorders>
              <w:top w:val="nil"/>
              <w:left w:val="single" w:sz="6" w:space="0" w:color="auto"/>
              <w:bottom w:val="nil"/>
              <w:right w:val="nil"/>
            </w:tcBorders>
          </w:tcPr>
          <w:p w14:paraId="02A0A178"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675F2ADE" w14:textId="77777777" w:rsidR="00386872" w:rsidRDefault="00386872" w:rsidP="00ED582E"/>
        </w:tc>
        <w:tc>
          <w:tcPr>
            <w:tcW w:w="4961" w:type="dxa"/>
            <w:tcBorders>
              <w:top w:val="nil"/>
              <w:left w:val="single" w:sz="6" w:space="0" w:color="auto"/>
              <w:bottom w:val="nil"/>
              <w:right w:val="nil"/>
            </w:tcBorders>
          </w:tcPr>
          <w:p w14:paraId="48FC8248"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12.3. Glafuri interioare</w:t>
            </w:r>
          </w:p>
          <w:p w14:paraId="1A1EE9C3"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2EFA9D01" w14:textId="77777777" w:rsidR="00386872" w:rsidRDefault="00386872" w:rsidP="00ED582E"/>
        </w:tc>
        <w:tc>
          <w:tcPr>
            <w:tcW w:w="1559" w:type="dxa"/>
            <w:tcBorders>
              <w:top w:val="nil"/>
              <w:left w:val="single" w:sz="6" w:space="0" w:color="auto"/>
              <w:bottom w:val="nil"/>
              <w:right w:val="single" w:sz="4" w:space="0" w:color="auto"/>
            </w:tcBorders>
          </w:tcPr>
          <w:p w14:paraId="5F660DEC" w14:textId="77777777" w:rsidR="00386872" w:rsidRDefault="00386872" w:rsidP="00ED582E"/>
        </w:tc>
      </w:tr>
      <w:tr w:rsidR="00386872" w14:paraId="20BC548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DD39D1" w14:textId="77777777" w:rsidR="00386872" w:rsidRDefault="00386872" w:rsidP="00ED582E">
            <w:r>
              <w:t>198</w:t>
            </w:r>
          </w:p>
        </w:tc>
        <w:tc>
          <w:tcPr>
            <w:tcW w:w="1701" w:type="dxa"/>
            <w:tcBorders>
              <w:top w:val="single" w:sz="4" w:space="0" w:color="auto"/>
              <w:bottom w:val="single" w:sz="4" w:space="0" w:color="auto"/>
            </w:tcBorders>
            <w:vAlign w:val="center"/>
          </w:tcPr>
          <w:p w14:paraId="3FFFC664" w14:textId="77777777" w:rsidR="00386872" w:rsidRDefault="00386872" w:rsidP="00ED582E">
            <w:pPr>
              <w:rPr>
                <w:lang w:val="en-US"/>
              </w:rPr>
            </w:pPr>
            <w:r>
              <w:rPr>
                <w:lang w:val="en-US"/>
              </w:rPr>
              <w:t>CF61A</w:t>
            </w:r>
          </w:p>
          <w:p w14:paraId="526ABE66" w14:textId="77777777" w:rsidR="00386872" w:rsidRDefault="00386872" w:rsidP="00ED582E"/>
        </w:tc>
        <w:tc>
          <w:tcPr>
            <w:tcW w:w="4961" w:type="dxa"/>
            <w:tcBorders>
              <w:top w:val="single" w:sz="4" w:space="0" w:color="auto"/>
              <w:bottom w:val="single" w:sz="4" w:space="0" w:color="auto"/>
            </w:tcBorders>
            <w:vAlign w:val="center"/>
          </w:tcPr>
          <w:p w14:paraId="64172140" w14:textId="77777777" w:rsidR="00386872" w:rsidRDefault="00386872" w:rsidP="00ED582E">
            <w:pPr>
              <w:adjustRightInd w:val="0"/>
              <w:rPr>
                <w:lang w:val="en-US"/>
              </w:rPr>
            </w:pPr>
            <w:r w:rsidRPr="00D25692">
              <w:rPr>
                <w:lang w:val="en-US"/>
              </w:rPr>
              <w:t>Driscuire continua a suprafetei (tencuiala de un strat) cu amestec uscat de ipsos: glafuri de ferestre si usi plane</w:t>
            </w:r>
          </w:p>
          <w:p w14:paraId="6663780D"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10188D5"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2EAFB65" w14:textId="77777777" w:rsidR="00386872" w:rsidRDefault="00386872" w:rsidP="00ED582E">
            <w:pPr>
              <w:adjustRightInd w:val="0"/>
              <w:jc w:val="center"/>
              <w:rPr>
                <w:rFonts w:ascii="Arial CYR" w:hAnsi="Arial CYR" w:cs="Arial CYR"/>
              </w:rPr>
            </w:pPr>
            <w:r>
              <w:t>1,000</w:t>
            </w:r>
          </w:p>
          <w:p w14:paraId="0BBB0505" w14:textId="77777777" w:rsidR="00386872" w:rsidRDefault="00386872" w:rsidP="00ED582E">
            <w:pPr>
              <w:jc w:val="center"/>
            </w:pPr>
          </w:p>
        </w:tc>
      </w:tr>
      <w:tr w:rsidR="00386872" w14:paraId="4610184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049DD8" w14:textId="77777777" w:rsidR="00386872" w:rsidRDefault="00386872" w:rsidP="00ED582E">
            <w:r>
              <w:t xml:space="preserve"> 199</w:t>
            </w:r>
          </w:p>
        </w:tc>
        <w:tc>
          <w:tcPr>
            <w:tcW w:w="1701" w:type="dxa"/>
            <w:tcBorders>
              <w:top w:val="single" w:sz="4" w:space="0" w:color="auto"/>
              <w:bottom w:val="single" w:sz="4" w:space="0" w:color="auto"/>
            </w:tcBorders>
            <w:vAlign w:val="center"/>
          </w:tcPr>
          <w:p w14:paraId="7028695B" w14:textId="77777777" w:rsidR="00386872" w:rsidRDefault="00386872" w:rsidP="00ED582E">
            <w:pPr>
              <w:rPr>
                <w:lang w:val="en-US"/>
              </w:rPr>
            </w:pPr>
            <w:r>
              <w:rPr>
                <w:lang w:val="en-US"/>
              </w:rPr>
              <w:t>CF57A</w:t>
            </w:r>
          </w:p>
          <w:p w14:paraId="595EB048" w14:textId="77777777" w:rsidR="00386872" w:rsidRDefault="00386872" w:rsidP="00ED582E"/>
        </w:tc>
        <w:tc>
          <w:tcPr>
            <w:tcW w:w="4961" w:type="dxa"/>
            <w:tcBorders>
              <w:top w:val="single" w:sz="4" w:space="0" w:color="auto"/>
              <w:bottom w:val="single" w:sz="4" w:space="0" w:color="auto"/>
            </w:tcBorders>
            <w:vAlign w:val="center"/>
          </w:tcPr>
          <w:p w14:paraId="209DAD79" w14:textId="77777777" w:rsidR="00386872" w:rsidRDefault="00386872" w:rsidP="00ED582E">
            <w:pPr>
              <w:adjustRightInd w:val="0"/>
              <w:rPr>
                <w:lang w:val="en-US"/>
              </w:rPr>
            </w:pPr>
            <w:r w:rsidRPr="00D25692">
              <w:rPr>
                <w:lang w:val="en-US"/>
              </w:rPr>
              <w:t>Aplicarea manuala a chitului pe baza de ipsos "Eurofin" grosime 1,0 mm pe suprafetele  peretilor,  coloanelor  si  tavanelor</w:t>
            </w:r>
          </w:p>
          <w:p w14:paraId="5C14C356"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396A5EB"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567DC85" w14:textId="77777777" w:rsidR="00386872" w:rsidRDefault="00386872" w:rsidP="00ED582E">
            <w:pPr>
              <w:adjustRightInd w:val="0"/>
              <w:jc w:val="center"/>
              <w:rPr>
                <w:rFonts w:ascii="Arial CYR" w:hAnsi="Arial CYR" w:cs="Arial CYR"/>
              </w:rPr>
            </w:pPr>
            <w:r>
              <w:t>1,000</w:t>
            </w:r>
          </w:p>
          <w:p w14:paraId="5C83C457" w14:textId="77777777" w:rsidR="00386872" w:rsidRDefault="00386872" w:rsidP="00ED582E">
            <w:pPr>
              <w:jc w:val="center"/>
            </w:pPr>
          </w:p>
        </w:tc>
      </w:tr>
      <w:tr w:rsidR="00386872" w14:paraId="790990C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7FE0A9" w14:textId="77777777" w:rsidR="00386872" w:rsidRDefault="00386872" w:rsidP="00ED582E">
            <w:r>
              <w:t xml:space="preserve"> 200</w:t>
            </w:r>
          </w:p>
        </w:tc>
        <w:tc>
          <w:tcPr>
            <w:tcW w:w="1701" w:type="dxa"/>
            <w:tcBorders>
              <w:top w:val="single" w:sz="4" w:space="0" w:color="auto"/>
              <w:bottom w:val="single" w:sz="4" w:space="0" w:color="auto"/>
            </w:tcBorders>
            <w:vAlign w:val="center"/>
          </w:tcPr>
          <w:p w14:paraId="2EDAAC2E" w14:textId="77777777" w:rsidR="00386872" w:rsidRDefault="00386872" w:rsidP="00ED582E">
            <w:pPr>
              <w:rPr>
                <w:lang w:val="en-US"/>
              </w:rPr>
            </w:pPr>
            <w:r>
              <w:rPr>
                <w:lang w:val="en-US"/>
              </w:rPr>
              <w:t>CN53A</w:t>
            </w:r>
          </w:p>
          <w:p w14:paraId="160C330F" w14:textId="77777777" w:rsidR="00386872" w:rsidRDefault="00386872" w:rsidP="00ED582E"/>
        </w:tc>
        <w:tc>
          <w:tcPr>
            <w:tcW w:w="4961" w:type="dxa"/>
            <w:tcBorders>
              <w:top w:val="single" w:sz="4" w:space="0" w:color="auto"/>
              <w:bottom w:val="single" w:sz="4" w:space="0" w:color="auto"/>
            </w:tcBorders>
            <w:vAlign w:val="center"/>
          </w:tcPr>
          <w:p w14:paraId="6D0F91D3" w14:textId="77777777" w:rsidR="00386872" w:rsidRDefault="00386872" w:rsidP="00ED582E">
            <w:pPr>
              <w:adjustRightInd w:val="0"/>
              <w:rPr>
                <w:lang w:val="en-US"/>
              </w:rPr>
            </w:pPr>
            <w:r w:rsidRPr="00D25692">
              <w:rPr>
                <w:lang w:val="en-US"/>
              </w:rPr>
              <w:t>Grunduirea suprafetelor interioare a peretilor si tavanelor</w:t>
            </w:r>
          </w:p>
          <w:p w14:paraId="095A4185"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6903426"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52D95C8" w14:textId="77777777" w:rsidR="00386872" w:rsidRDefault="00386872" w:rsidP="00ED582E">
            <w:pPr>
              <w:adjustRightInd w:val="0"/>
              <w:jc w:val="center"/>
              <w:rPr>
                <w:rFonts w:ascii="Arial CYR" w:hAnsi="Arial CYR" w:cs="Arial CYR"/>
              </w:rPr>
            </w:pPr>
            <w:r>
              <w:t>1,000</w:t>
            </w:r>
          </w:p>
          <w:p w14:paraId="00D7FCCA" w14:textId="77777777" w:rsidR="00386872" w:rsidRDefault="00386872" w:rsidP="00ED582E">
            <w:pPr>
              <w:jc w:val="center"/>
            </w:pPr>
          </w:p>
        </w:tc>
      </w:tr>
      <w:tr w:rsidR="00386872" w14:paraId="5AFBDF1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03C907" w14:textId="77777777" w:rsidR="00386872" w:rsidRDefault="00386872" w:rsidP="00ED582E">
            <w:r>
              <w:t xml:space="preserve"> 201</w:t>
            </w:r>
          </w:p>
        </w:tc>
        <w:tc>
          <w:tcPr>
            <w:tcW w:w="1701" w:type="dxa"/>
            <w:tcBorders>
              <w:top w:val="single" w:sz="4" w:space="0" w:color="auto"/>
              <w:bottom w:val="single" w:sz="4" w:space="0" w:color="auto"/>
            </w:tcBorders>
            <w:vAlign w:val="center"/>
          </w:tcPr>
          <w:p w14:paraId="4F4419D6" w14:textId="77777777" w:rsidR="00386872" w:rsidRDefault="00386872" w:rsidP="00ED582E">
            <w:pPr>
              <w:rPr>
                <w:lang w:val="en-US"/>
              </w:rPr>
            </w:pPr>
            <w:r>
              <w:rPr>
                <w:lang w:val="en-US"/>
              </w:rPr>
              <w:t>CN06A</w:t>
            </w:r>
          </w:p>
          <w:p w14:paraId="02A0102C" w14:textId="77777777" w:rsidR="00386872" w:rsidRDefault="00386872" w:rsidP="00ED582E"/>
        </w:tc>
        <w:tc>
          <w:tcPr>
            <w:tcW w:w="4961" w:type="dxa"/>
            <w:tcBorders>
              <w:top w:val="single" w:sz="4" w:space="0" w:color="auto"/>
              <w:bottom w:val="single" w:sz="4" w:space="0" w:color="auto"/>
            </w:tcBorders>
            <w:vAlign w:val="center"/>
          </w:tcPr>
          <w:p w14:paraId="51990AE6" w14:textId="77777777" w:rsidR="00386872" w:rsidRDefault="00386872" w:rsidP="00ED582E">
            <w:pPr>
              <w:adjustRightInd w:val="0"/>
              <w:rPr>
                <w:lang w:val="en-US"/>
              </w:rPr>
            </w:pPr>
            <w:r w:rsidRPr="00D25692">
              <w:rPr>
                <w:lang w:val="en-US"/>
              </w:rPr>
              <w:t>Vopsitorii interioare cu vopsea pe baza de copolimeri vinilici in emulsie apoasa,  aplicate in 2 straturi pe glet existent, executate manual</w:t>
            </w:r>
          </w:p>
          <w:p w14:paraId="77440C1F"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891E7B1"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0723077" w14:textId="77777777" w:rsidR="00386872" w:rsidRDefault="00386872" w:rsidP="00ED582E">
            <w:pPr>
              <w:adjustRightInd w:val="0"/>
              <w:jc w:val="center"/>
              <w:rPr>
                <w:rFonts w:ascii="Arial CYR" w:hAnsi="Arial CYR" w:cs="Arial CYR"/>
              </w:rPr>
            </w:pPr>
            <w:r>
              <w:t>1,000</w:t>
            </w:r>
          </w:p>
          <w:p w14:paraId="17BA23CB" w14:textId="77777777" w:rsidR="00386872" w:rsidRDefault="00386872" w:rsidP="00ED582E">
            <w:pPr>
              <w:jc w:val="center"/>
            </w:pPr>
          </w:p>
        </w:tc>
      </w:tr>
      <w:tr w:rsidR="00386872" w14:paraId="6506AC7D" w14:textId="77777777" w:rsidTr="00ED582E">
        <w:tc>
          <w:tcPr>
            <w:tcW w:w="709" w:type="dxa"/>
            <w:tcBorders>
              <w:top w:val="nil"/>
              <w:left w:val="single" w:sz="6" w:space="0" w:color="auto"/>
              <w:bottom w:val="nil"/>
              <w:right w:val="nil"/>
            </w:tcBorders>
          </w:tcPr>
          <w:p w14:paraId="0BA94B1F"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78B3A3B9" w14:textId="77777777" w:rsidR="00386872" w:rsidRDefault="00386872" w:rsidP="00ED582E"/>
        </w:tc>
        <w:tc>
          <w:tcPr>
            <w:tcW w:w="4961" w:type="dxa"/>
            <w:tcBorders>
              <w:top w:val="nil"/>
              <w:left w:val="single" w:sz="6" w:space="0" w:color="auto"/>
              <w:bottom w:val="nil"/>
              <w:right w:val="nil"/>
            </w:tcBorders>
          </w:tcPr>
          <w:p w14:paraId="1E9CEAA4"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12.4. Glafuri exterioare</w:t>
            </w:r>
          </w:p>
          <w:p w14:paraId="04E267EE"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7CB9BA79" w14:textId="77777777" w:rsidR="00386872" w:rsidRDefault="00386872" w:rsidP="00ED582E"/>
        </w:tc>
        <w:tc>
          <w:tcPr>
            <w:tcW w:w="1559" w:type="dxa"/>
            <w:tcBorders>
              <w:top w:val="nil"/>
              <w:left w:val="single" w:sz="6" w:space="0" w:color="auto"/>
              <w:bottom w:val="nil"/>
              <w:right w:val="single" w:sz="4" w:space="0" w:color="auto"/>
            </w:tcBorders>
          </w:tcPr>
          <w:p w14:paraId="7C33A9D1" w14:textId="77777777" w:rsidR="00386872" w:rsidRDefault="00386872" w:rsidP="00ED582E"/>
        </w:tc>
      </w:tr>
      <w:tr w:rsidR="00386872" w14:paraId="43C0B1F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141119" w14:textId="77777777" w:rsidR="00386872" w:rsidRDefault="00386872" w:rsidP="00ED582E">
            <w:r>
              <w:lastRenderedPageBreak/>
              <w:t>202</w:t>
            </w:r>
          </w:p>
        </w:tc>
        <w:tc>
          <w:tcPr>
            <w:tcW w:w="1701" w:type="dxa"/>
            <w:tcBorders>
              <w:top w:val="single" w:sz="4" w:space="0" w:color="auto"/>
              <w:bottom w:val="single" w:sz="4" w:space="0" w:color="auto"/>
            </w:tcBorders>
            <w:vAlign w:val="center"/>
          </w:tcPr>
          <w:p w14:paraId="38E0D62E" w14:textId="77777777" w:rsidR="00386872" w:rsidRDefault="00386872" w:rsidP="00ED582E">
            <w:pPr>
              <w:rPr>
                <w:lang w:val="en-US"/>
              </w:rPr>
            </w:pPr>
            <w:r>
              <w:rPr>
                <w:lang w:val="en-US"/>
              </w:rPr>
              <w:t>RpCJ06B</w:t>
            </w:r>
          </w:p>
          <w:p w14:paraId="24858458" w14:textId="77777777" w:rsidR="00386872" w:rsidRDefault="00386872" w:rsidP="00ED582E"/>
        </w:tc>
        <w:tc>
          <w:tcPr>
            <w:tcW w:w="4961" w:type="dxa"/>
            <w:tcBorders>
              <w:top w:val="single" w:sz="4" w:space="0" w:color="auto"/>
              <w:bottom w:val="single" w:sz="4" w:space="0" w:color="auto"/>
            </w:tcBorders>
            <w:vAlign w:val="center"/>
          </w:tcPr>
          <w:p w14:paraId="3132F172" w14:textId="77777777" w:rsidR="00386872" w:rsidRDefault="00386872" w:rsidP="00ED582E">
            <w:pPr>
              <w:adjustRightInd w:val="0"/>
              <w:rPr>
                <w:lang w:val="en-US"/>
              </w:rPr>
            </w:pPr>
            <w:r w:rsidRPr="00D25692">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0A657537"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14E6770"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7E3372F" w14:textId="77777777" w:rsidR="00386872" w:rsidRDefault="00386872" w:rsidP="00ED582E">
            <w:pPr>
              <w:adjustRightInd w:val="0"/>
              <w:jc w:val="center"/>
              <w:rPr>
                <w:rFonts w:ascii="Arial CYR" w:hAnsi="Arial CYR" w:cs="Arial CYR"/>
              </w:rPr>
            </w:pPr>
            <w:r>
              <w:t>6,500</w:t>
            </w:r>
          </w:p>
          <w:p w14:paraId="12C8FDE3" w14:textId="77777777" w:rsidR="00386872" w:rsidRDefault="00386872" w:rsidP="00ED582E">
            <w:pPr>
              <w:jc w:val="center"/>
            </w:pPr>
          </w:p>
        </w:tc>
      </w:tr>
      <w:tr w:rsidR="00386872" w14:paraId="1ED29B9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7791DD" w14:textId="77777777" w:rsidR="00386872" w:rsidRDefault="00386872" w:rsidP="00ED582E">
            <w:r>
              <w:t xml:space="preserve"> 203</w:t>
            </w:r>
          </w:p>
        </w:tc>
        <w:tc>
          <w:tcPr>
            <w:tcW w:w="1701" w:type="dxa"/>
            <w:tcBorders>
              <w:top w:val="single" w:sz="4" w:space="0" w:color="auto"/>
              <w:bottom w:val="single" w:sz="4" w:space="0" w:color="auto"/>
            </w:tcBorders>
            <w:vAlign w:val="center"/>
          </w:tcPr>
          <w:p w14:paraId="5023BC47" w14:textId="77777777" w:rsidR="00386872" w:rsidRDefault="00386872" w:rsidP="00ED582E">
            <w:pPr>
              <w:rPr>
                <w:lang w:val="en-US"/>
              </w:rPr>
            </w:pPr>
            <w:r>
              <w:rPr>
                <w:lang w:val="en-US"/>
              </w:rPr>
              <w:t>CN54B</w:t>
            </w:r>
          </w:p>
          <w:p w14:paraId="05FAC657" w14:textId="77777777" w:rsidR="00386872" w:rsidRDefault="00386872" w:rsidP="00ED582E"/>
        </w:tc>
        <w:tc>
          <w:tcPr>
            <w:tcW w:w="4961" w:type="dxa"/>
            <w:tcBorders>
              <w:top w:val="single" w:sz="4" w:space="0" w:color="auto"/>
              <w:bottom w:val="single" w:sz="4" w:space="0" w:color="auto"/>
            </w:tcBorders>
            <w:vAlign w:val="center"/>
          </w:tcPr>
          <w:p w14:paraId="0097A338" w14:textId="77777777" w:rsidR="00386872" w:rsidRDefault="00386872" w:rsidP="00ED582E">
            <w:pPr>
              <w:adjustRightInd w:val="0"/>
              <w:rPr>
                <w:lang w:val="en-US"/>
              </w:rPr>
            </w:pPr>
            <w:r w:rsidRPr="00D25692">
              <w:rPr>
                <w:lang w:val="en-US"/>
              </w:rPr>
              <w:t>Aplicarea manuala a grundului cu cuart "Gleta" intr-un strat, la pereti exteriori la fatade</w:t>
            </w:r>
          </w:p>
          <w:p w14:paraId="545D43E1"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901F2D9"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ACE212E" w14:textId="77777777" w:rsidR="00386872" w:rsidRDefault="00386872" w:rsidP="00ED582E">
            <w:pPr>
              <w:adjustRightInd w:val="0"/>
              <w:jc w:val="center"/>
              <w:rPr>
                <w:rFonts w:ascii="Arial CYR" w:hAnsi="Arial CYR" w:cs="Arial CYR"/>
              </w:rPr>
            </w:pPr>
            <w:r>
              <w:t>0,750</w:t>
            </w:r>
          </w:p>
          <w:p w14:paraId="50DBE44F" w14:textId="77777777" w:rsidR="00386872" w:rsidRDefault="00386872" w:rsidP="00ED582E">
            <w:pPr>
              <w:jc w:val="center"/>
            </w:pPr>
          </w:p>
        </w:tc>
      </w:tr>
      <w:tr w:rsidR="00386872" w14:paraId="317AFE7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A8CBFA" w14:textId="77777777" w:rsidR="00386872" w:rsidRDefault="00386872" w:rsidP="00ED582E">
            <w:r>
              <w:t xml:space="preserve"> 204</w:t>
            </w:r>
          </w:p>
        </w:tc>
        <w:tc>
          <w:tcPr>
            <w:tcW w:w="1701" w:type="dxa"/>
            <w:tcBorders>
              <w:top w:val="single" w:sz="4" w:space="0" w:color="auto"/>
              <w:bottom w:val="single" w:sz="4" w:space="0" w:color="auto"/>
            </w:tcBorders>
            <w:vAlign w:val="center"/>
          </w:tcPr>
          <w:p w14:paraId="36A5E58D" w14:textId="77777777" w:rsidR="00386872" w:rsidRDefault="00386872" w:rsidP="00ED582E">
            <w:pPr>
              <w:rPr>
                <w:lang w:val="en-US"/>
              </w:rPr>
            </w:pPr>
            <w:r>
              <w:rPr>
                <w:lang w:val="en-US"/>
              </w:rPr>
              <w:t>CN07B</w:t>
            </w:r>
          </w:p>
          <w:p w14:paraId="156420C0" w14:textId="77777777" w:rsidR="00386872" w:rsidRDefault="00386872" w:rsidP="00ED582E"/>
        </w:tc>
        <w:tc>
          <w:tcPr>
            <w:tcW w:w="4961" w:type="dxa"/>
            <w:tcBorders>
              <w:top w:val="single" w:sz="4" w:space="0" w:color="auto"/>
              <w:bottom w:val="single" w:sz="4" w:space="0" w:color="auto"/>
            </w:tcBorders>
            <w:vAlign w:val="center"/>
          </w:tcPr>
          <w:p w14:paraId="3D492703" w14:textId="77777777" w:rsidR="00386872" w:rsidRDefault="00386872" w:rsidP="00ED582E">
            <w:pPr>
              <w:adjustRightInd w:val="0"/>
              <w:rPr>
                <w:lang w:val="en-US"/>
              </w:rPr>
            </w:pPr>
            <w:r w:rsidRPr="00D25692">
              <w:rPr>
                <w:lang w:val="en-US"/>
              </w:rPr>
              <w:t>Vopsitorii interioare cu vopsea pe baza de copolimeri acriloetilenici in emulsie apoasa,  aplicate in 3 straturi pe suprafete de beton sau zidarie pe tencuiala driscuita, executate manual / k=0.67 pt 2 straturi</w:t>
            </w:r>
          </w:p>
          <w:p w14:paraId="3A6A7FF2"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2BB494C"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5F7AF0C" w14:textId="77777777" w:rsidR="00386872" w:rsidRDefault="00386872" w:rsidP="00ED582E">
            <w:pPr>
              <w:adjustRightInd w:val="0"/>
              <w:jc w:val="center"/>
              <w:rPr>
                <w:rFonts w:ascii="Arial CYR" w:hAnsi="Arial CYR" w:cs="Arial CYR"/>
              </w:rPr>
            </w:pPr>
            <w:r>
              <w:t>0,750</w:t>
            </w:r>
          </w:p>
          <w:p w14:paraId="0A0308F3" w14:textId="77777777" w:rsidR="00386872" w:rsidRDefault="00386872" w:rsidP="00ED582E">
            <w:pPr>
              <w:jc w:val="center"/>
            </w:pPr>
          </w:p>
        </w:tc>
      </w:tr>
      <w:tr w:rsidR="00386872" w14:paraId="14EA83A2" w14:textId="77777777" w:rsidTr="00ED582E">
        <w:tc>
          <w:tcPr>
            <w:tcW w:w="709" w:type="dxa"/>
            <w:tcBorders>
              <w:top w:val="nil"/>
              <w:left w:val="single" w:sz="6" w:space="0" w:color="auto"/>
              <w:bottom w:val="nil"/>
              <w:right w:val="nil"/>
            </w:tcBorders>
          </w:tcPr>
          <w:p w14:paraId="5681BB54"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49FC6F04" w14:textId="77777777" w:rsidR="00386872" w:rsidRDefault="00386872" w:rsidP="00ED582E"/>
        </w:tc>
        <w:tc>
          <w:tcPr>
            <w:tcW w:w="4961" w:type="dxa"/>
            <w:tcBorders>
              <w:top w:val="nil"/>
              <w:left w:val="single" w:sz="6" w:space="0" w:color="auto"/>
              <w:bottom w:val="nil"/>
              <w:right w:val="nil"/>
            </w:tcBorders>
          </w:tcPr>
          <w:p w14:paraId="743BBCB3"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13. Cabinet stomatologic</w:t>
            </w:r>
          </w:p>
          <w:p w14:paraId="32C30D79"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7FE8AAE7" w14:textId="77777777" w:rsidR="00386872" w:rsidRDefault="00386872" w:rsidP="00ED582E"/>
        </w:tc>
        <w:tc>
          <w:tcPr>
            <w:tcW w:w="1559" w:type="dxa"/>
            <w:tcBorders>
              <w:top w:val="nil"/>
              <w:left w:val="single" w:sz="6" w:space="0" w:color="auto"/>
              <w:bottom w:val="nil"/>
              <w:right w:val="single" w:sz="4" w:space="0" w:color="auto"/>
            </w:tcBorders>
          </w:tcPr>
          <w:p w14:paraId="1BF158DB" w14:textId="77777777" w:rsidR="00386872" w:rsidRDefault="00386872" w:rsidP="00ED582E"/>
        </w:tc>
      </w:tr>
      <w:tr w:rsidR="00386872" w14:paraId="30A5A761" w14:textId="77777777" w:rsidTr="00ED582E">
        <w:tc>
          <w:tcPr>
            <w:tcW w:w="709" w:type="dxa"/>
            <w:tcBorders>
              <w:top w:val="nil"/>
              <w:left w:val="single" w:sz="6" w:space="0" w:color="auto"/>
              <w:bottom w:val="nil"/>
              <w:right w:val="nil"/>
            </w:tcBorders>
          </w:tcPr>
          <w:p w14:paraId="03C88891" w14:textId="77777777" w:rsidR="00386872" w:rsidRDefault="00386872" w:rsidP="00ED582E">
            <w:pPr>
              <w:jc w:val="center"/>
            </w:pPr>
          </w:p>
        </w:tc>
        <w:tc>
          <w:tcPr>
            <w:tcW w:w="1701" w:type="dxa"/>
            <w:tcBorders>
              <w:top w:val="nil"/>
              <w:left w:val="single" w:sz="6" w:space="0" w:color="auto"/>
              <w:bottom w:val="nil"/>
              <w:right w:val="nil"/>
            </w:tcBorders>
          </w:tcPr>
          <w:p w14:paraId="3F2BC452" w14:textId="77777777" w:rsidR="00386872" w:rsidRDefault="00386872" w:rsidP="00ED582E"/>
        </w:tc>
        <w:tc>
          <w:tcPr>
            <w:tcW w:w="4961" w:type="dxa"/>
            <w:tcBorders>
              <w:top w:val="nil"/>
              <w:left w:val="single" w:sz="6" w:space="0" w:color="auto"/>
              <w:bottom w:val="nil"/>
              <w:right w:val="nil"/>
            </w:tcBorders>
          </w:tcPr>
          <w:p w14:paraId="0D17469F"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13.1. Demolari</w:t>
            </w:r>
          </w:p>
          <w:p w14:paraId="50FD0A84"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689521B" w14:textId="77777777" w:rsidR="00386872" w:rsidRDefault="00386872" w:rsidP="00ED582E"/>
        </w:tc>
        <w:tc>
          <w:tcPr>
            <w:tcW w:w="1559" w:type="dxa"/>
            <w:tcBorders>
              <w:top w:val="nil"/>
              <w:left w:val="single" w:sz="6" w:space="0" w:color="auto"/>
              <w:bottom w:val="nil"/>
              <w:right w:val="single" w:sz="4" w:space="0" w:color="auto"/>
            </w:tcBorders>
          </w:tcPr>
          <w:p w14:paraId="2D1F9BB8" w14:textId="77777777" w:rsidR="00386872" w:rsidRDefault="00386872" w:rsidP="00ED582E"/>
        </w:tc>
      </w:tr>
      <w:tr w:rsidR="00386872" w14:paraId="081F401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12FD4B" w14:textId="77777777" w:rsidR="00386872" w:rsidRDefault="00386872" w:rsidP="00ED582E">
            <w:r>
              <w:t>205</w:t>
            </w:r>
          </w:p>
        </w:tc>
        <w:tc>
          <w:tcPr>
            <w:tcW w:w="1701" w:type="dxa"/>
            <w:tcBorders>
              <w:top w:val="single" w:sz="4" w:space="0" w:color="auto"/>
              <w:bottom w:val="single" w:sz="4" w:space="0" w:color="auto"/>
            </w:tcBorders>
            <w:vAlign w:val="center"/>
          </w:tcPr>
          <w:p w14:paraId="198C03E9" w14:textId="77777777" w:rsidR="00386872" w:rsidRDefault="00386872" w:rsidP="00ED582E">
            <w:pPr>
              <w:rPr>
                <w:lang w:val="en-US"/>
              </w:rPr>
            </w:pPr>
            <w:r>
              <w:rPr>
                <w:lang w:val="en-US"/>
              </w:rPr>
              <w:t>RpCO56A</w:t>
            </w:r>
          </w:p>
          <w:p w14:paraId="2B7EB712" w14:textId="77777777" w:rsidR="00386872" w:rsidRDefault="00386872" w:rsidP="00ED582E"/>
        </w:tc>
        <w:tc>
          <w:tcPr>
            <w:tcW w:w="4961" w:type="dxa"/>
            <w:tcBorders>
              <w:top w:val="single" w:sz="4" w:space="0" w:color="auto"/>
              <w:bottom w:val="single" w:sz="4" w:space="0" w:color="auto"/>
            </w:tcBorders>
            <w:vAlign w:val="center"/>
          </w:tcPr>
          <w:p w14:paraId="3741F492" w14:textId="77777777" w:rsidR="00386872" w:rsidRDefault="00386872" w:rsidP="00ED582E">
            <w:pPr>
              <w:adjustRightInd w:val="0"/>
              <w:rPr>
                <w:lang w:val="en-US"/>
              </w:rPr>
            </w:pPr>
            <w:r w:rsidRPr="00D25692">
              <w:rPr>
                <w:lang w:val="en-US"/>
              </w:rPr>
              <w:t>Demontari: timplarie din lemn (ferestre)</w:t>
            </w:r>
          </w:p>
          <w:p w14:paraId="7850665E"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F74227A"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55B85C0" w14:textId="77777777" w:rsidR="00386872" w:rsidRDefault="00386872" w:rsidP="00ED582E">
            <w:pPr>
              <w:adjustRightInd w:val="0"/>
              <w:jc w:val="center"/>
              <w:rPr>
                <w:rFonts w:ascii="Arial CYR" w:hAnsi="Arial CYR" w:cs="Arial CYR"/>
              </w:rPr>
            </w:pPr>
            <w:r>
              <w:t>2,625</w:t>
            </w:r>
          </w:p>
          <w:p w14:paraId="0326F204" w14:textId="77777777" w:rsidR="00386872" w:rsidRDefault="00386872" w:rsidP="00ED582E">
            <w:pPr>
              <w:jc w:val="center"/>
            </w:pPr>
          </w:p>
        </w:tc>
      </w:tr>
      <w:tr w:rsidR="00386872" w14:paraId="4F730C2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E9CA5C" w14:textId="77777777" w:rsidR="00386872" w:rsidRDefault="00386872" w:rsidP="00ED582E">
            <w:r>
              <w:t xml:space="preserve"> 206</w:t>
            </w:r>
          </w:p>
        </w:tc>
        <w:tc>
          <w:tcPr>
            <w:tcW w:w="1701" w:type="dxa"/>
            <w:tcBorders>
              <w:top w:val="single" w:sz="4" w:space="0" w:color="auto"/>
              <w:bottom w:val="single" w:sz="4" w:space="0" w:color="auto"/>
            </w:tcBorders>
            <w:vAlign w:val="center"/>
          </w:tcPr>
          <w:p w14:paraId="7104F165" w14:textId="77777777" w:rsidR="00386872" w:rsidRDefault="00386872" w:rsidP="00ED582E">
            <w:pPr>
              <w:rPr>
                <w:lang w:val="en-US"/>
              </w:rPr>
            </w:pPr>
            <w:r>
              <w:rPr>
                <w:lang w:val="en-US"/>
              </w:rPr>
              <w:t>RpCI42A</w:t>
            </w:r>
          </w:p>
          <w:p w14:paraId="65AD934E" w14:textId="77777777" w:rsidR="00386872" w:rsidRDefault="00386872" w:rsidP="00ED582E"/>
        </w:tc>
        <w:tc>
          <w:tcPr>
            <w:tcW w:w="4961" w:type="dxa"/>
            <w:tcBorders>
              <w:top w:val="single" w:sz="4" w:space="0" w:color="auto"/>
              <w:bottom w:val="single" w:sz="4" w:space="0" w:color="auto"/>
            </w:tcBorders>
            <w:vAlign w:val="center"/>
          </w:tcPr>
          <w:p w14:paraId="4EF9173D" w14:textId="77777777" w:rsidR="00386872" w:rsidRDefault="00386872" w:rsidP="00ED582E">
            <w:pPr>
              <w:adjustRightInd w:val="0"/>
              <w:rPr>
                <w:lang w:val="en-US"/>
              </w:rPr>
            </w:pPr>
            <w:r>
              <w:t>Demontarea elementelor - pervaz</w:t>
            </w:r>
          </w:p>
          <w:p w14:paraId="44FD5B52" w14:textId="77777777" w:rsidR="00386872" w:rsidRDefault="00386872" w:rsidP="00ED582E"/>
        </w:tc>
        <w:tc>
          <w:tcPr>
            <w:tcW w:w="1560" w:type="dxa"/>
            <w:tcBorders>
              <w:top w:val="single" w:sz="4" w:space="0" w:color="auto"/>
              <w:bottom w:val="single" w:sz="4" w:space="0" w:color="auto"/>
            </w:tcBorders>
            <w:vAlign w:val="center"/>
          </w:tcPr>
          <w:p w14:paraId="46A542AA"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4CFB407C" w14:textId="77777777" w:rsidR="00386872" w:rsidRDefault="00386872" w:rsidP="00ED582E">
            <w:pPr>
              <w:adjustRightInd w:val="0"/>
              <w:jc w:val="center"/>
              <w:rPr>
                <w:rFonts w:ascii="Arial CYR" w:hAnsi="Arial CYR" w:cs="Arial CYR"/>
              </w:rPr>
            </w:pPr>
            <w:r>
              <w:t>1,600</w:t>
            </w:r>
          </w:p>
          <w:p w14:paraId="5DE5AEE2" w14:textId="77777777" w:rsidR="00386872" w:rsidRDefault="00386872" w:rsidP="00ED582E">
            <w:pPr>
              <w:jc w:val="center"/>
            </w:pPr>
          </w:p>
        </w:tc>
      </w:tr>
      <w:tr w:rsidR="00386872" w14:paraId="03EDCF2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A5741C" w14:textId="77777777" w:rsidR="00386872" w:rsidRDefault="00386872" w:rsidP="00ED582E">
            <w:r>
              <w:t xml:space="preserve"> 207</w:t>
            </w:r>
          </w:p>
        </w:tc>
        <w:tc>
          <w:tcPr>
            <w:tcW w:w="1701" w:type="dxa"/>
            <w:tcBorders>
              <w:top w:val="single" w:sz="4" w:space="0" w:color="auto"/>
              <w:bottom w:val="single" w:sz="4" w:space="0" w:color="auto"/>
            </w:tcBorders>
            <w:vAlign w:val="center"/>
          </w:tcPr>
          <w:p w14:paraId="6563FE08" w14:textId="77777777" w:rsidR="00386872" w:rsidRDefault="00386872" w:rsidP="00ED582E">
            <w:pPr>
              <w:rPr>
                <w:lang w:val="en-US"/>
              </w:rPr>
            </w:pPr>
            <w:r>
              <w:rPr>
                <w:lang w:val="en-US"/>
              </w:rPr>
              <w:t>RpCI42A</w:t>
            </w:r>
          </w:p>
          <w:p w14:paraId="48156B06" w14:textId="77777777" w:rsidR="00386872" w:rsidRDefault="00386872" w:rsidP="00ED582E"/>
        </w:tc>
        <w:tc>
          <w:tcPr>
            <w:tcW w:w="4961" w:type="dxa"/>
            <w:tcBorders>
              <w:top w:val="single" w:sz="4" w:space="0" w:color="auto"/>
              <w:bottom w:val="single" w:sz="4" w:space="0" w:color="auto"/>
            </w:tcBorders>
            <w:vAlign w:val="center"/>
          </w:tcPr>
          <w:p w14:paraId="78B79127" w14:textId="77777777" w:rsidR="00386872" w:rsidRDefault="00386872" w:rsidP="00ED582E">
            <w:pPr>
              <w:adjustRightInd w:val="0"/>
              <w:rPr>
                <w:lang w:val="en-US"/>
              </w:rPr>
            </w:pPr>
            <w:r>
              <w:t>Demontarea elementelor - glaf</w:t>
            </w:r>
          </w:p>
          <w:p w14:paraId="35488C6A" w14:textId="77777777" w:rsidR="00386872" w:rsidRDefault="00386872" w:rsidP="00ED582E"/>
        </w:tc>
        <w:tc>
          <w:tcPr>
            <w:tcW w:w="1560" w:type="dxa"/>
            <w:tcBorders>
              <w:top w:val="single" w:sz="4" w:space="0" w:color="auto"/>
              <w:bottom w:val="single" w:sz="4" w:space="0" w:color="auto"/>
            </w:tcBorders>
            <w:vAlign w:val="center"/>
          </w:tcPr>
          <w:p w14:paraId="3B3F931A"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10FB290F" w14:textId="77777777" w:rsidR="00386872" w:rsidRDefault="00386872" w:rsidP="00ED582E">
            <w:pPr>
              <w:adjustRightInd w:val="0"/>
              <w:jc w:val="center"/>
              <w:rPr>
                <w:rFonts w:ascii="Arial CYR" w:hAnsi="Arial CYR" w:cs="Arial CYR"/>
              </w:rPr>
            </w:pPr>
            <w:r>
              <w:t>1,600</w:t>
            </w:r>
          </w:p>
          <w:p w14:paraId="0E62EB69" w14:textId="77777777" w:rsidR="00386872" w:rsidRDefault="00386872" w:rsidP="00ED582E">
            <w:pPr>
              <w:jc w:val="center"/>
            </w:pPr>
          </w:p>
        </w:tc>
      </w:tr>
      <w:tr w:rsidR="00386872" w14:paraId="060237A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309A87" w14:textId="77777777" w:rsidR="00386872" w:rsidRDefault="00386872" w:rsidP="00ED582E">
            <w:r>
              <w:t xml:space="preserve"> 208</w:t>
            </w:r>
          </w:p>
        </w:tc>
        <w:tc>
          <w:tcPr>
            <w:tcW w:w="1701" w:type="dxa"/>
            <w:tcBorders>
              <w:top w:val="single" w:sz="4" w:space="0" w:color="auto"/>
              <w:bottom w:val="single" w:sz="4" w:space="0" w:color="auto"/>
            </w:tcBorders>
            <w:vAlign w:val="center"/>
          </w:tcPr>
          <w:p w14:paraId="44A50FF3" w14:textId="77777777" w:rsidR="00386872" w:rsidRDefault="00386872" w:rsidP="00ED582E">
            <w:pPr>
              <w:rPr>
                <w:lang w:val="en-US"/>
              </w:rPr>
            </w:pPr>
            <w:r>
              <w:rPr>
                <w:lang w:val="en-US"/>
              </w:rPr>
              <w:t>TrB01A2-4</w:t>
            </w:r>
          </w:p>
          <w:p w14:paraId="0B61AE21" w14:textId="77777777" w:rsidR="00386872" w:rsidRDefault="00386872" w:rsidP="00ED582E"/>
        </w:tc>
        <w:tc>
          <w:tcPr>
            <w:tcW w:w="4961" w:type="dxa"/>
            <w:tcBorders>
              <w:top w:val="single" w:sz="4" w:space="0" w:color="auto"/>
              <w:bottom w:val="single" w:sz="4" w:space="0" w:color="auto"/>
            </w:tcBorders>
            <w:vAlign w:val="center"/>
          </w:tcPr>
          <w:p w14:paraId="3D61DB17" w14:textId="77777777" w:rsidR="00386872" w:rsidRDefault="00386872" w:rsidP="00ED582E">
            <w:pPr>
              <w:adjustRightInd w:val="0"/>
              <w:rPr>
                <w:lang w:val="en-US"/>
              </w:rPr>
            </w:pPr>
            <w:r w:rsidRPr="00D25692">
              <w:rPr>
                <w:lang w:val="en-US"/>
              </w:rPr>
              <w:t>Transportul materialelor din grupa 4 (incarcare, asezare, descarcare, asezare), cu roabe pe pneuri, pe distanta de 40 m</w:t>
            </w:r>
          </w:p>
          <w:p w14:paraId="6E1ED68C"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019A6DB"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6322EBE9" w14:textId="77777777" w:rsidR="00386872" w:rsidRDefault="00386872" w:rsidP="00ED582E">
            <w:pPr>
              <w:adjustRightInd w:val="0"/>
              <w:jc w:val="center"/>
              <w:rPr>
                <w:rFonts w:ascii="Arial CYR" w:hAnsi="Arial CYR" w:cs="Arial CYR"/>
              </w:rPr>
            </w:pPr>
            <w:r>
              <w:t>0,100</w:t>
            </w:r>
          </w:p>
          <w:p w14:paraId="4DC12701" w14:textId="77777777" w:rsidR="00386872" w:rsidRDefault="00386872" w:rsidP="00ED582E">
            <w:pPr>
              <w:jc w:val="center"/>
            </w:pPr>
          </w:p>
        </w:tc>
      </w:tr>
      <w:tr w:rsidR="00386872" w14:paraId="7D96E3F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1D6619" w14:textId="77777777" w:rsidR="00386872" w:rsidRDefault="00386872" w:rsidP="00ED582E">
            <w:r>
              <w:t xml:space="preserve"> 209</w:t>
            </w:r>
          </w:p>
        </w:tc>
        <w:tc>
          <w:tcPr>
            <w:tcW w:w="1701" w:type="dxa"/>
            <w:tcBorders>
              <w:top w:val="single" w:sz="4" w:space="0" w:color="auto"/>
              <w:bottom w:val="single" w:sz="4" w:space="0" w:color="auto"/>
            </w:tcBorders>
            <w:vAlign w:val="center"/>
          </w:tcPr>
          <w:p w14:paraId="68E2868D" w14:textId="77777777" w:rsidR="00386872" w:rsidRDefault="00386872" w:rsidP="00ED582E">
            <w:pPr>
              <w:rPr>
                <w:lang w:val="en-US"/>
              </w:rPr>
            </w:pPr>
            <w:r>
              <w:rPr>
                <w:lang w:val="en-US"/>
              </w:rPr>
              <w:t>TrI1AA02C3</w:t>
            </w:r>
          </w:p>
          <w:p w14:paraId="5550B546" w14:textId="77777777" w:rsidR="00386872" w:rsidRDefault="00386872" w:rsidP="00ED582E"/>
        </w:tc>
        <w:tc>
          <w:tcPr>
            <w:tcW w:w="4961" w:type="dxa"/>
            <w:tcBorders>
              <w:top w:val="single" w:sz="4" w:space="0" w:color="auto"/>
              <w:bottom w:val="single" w:sz="4" w:space="0" w:color="auto"/>
            </w:tcBorders>
            <w:vAlign w:val="center"/>
          </w:tcPr>
          <w:p w14:paraId="14472768" w14:textId="77777777" w:rsidR="00386872" w:rsidRDefault="00386872" w:rsidP="00ED582E">
            <w:pPr>
              <w:adjustRightInd w:val="0"/>
              <w:rPr>
                <w:lang w:val="en-US"/>
              </w:rPr>
            </w:pPr>
            <w:r w:rsidRPr="00D25692">
              <w:rPr>
                <w:lang w:val="en-US"/>
              </w:rPr>
              <w:t>Incarcarea materialelor din grupa A - grele, in bulgari prin aruncare - de pe rampa sau teren, in auto categoria 3</w:t>
            </w:r>
          </w:p>
          <w:p w14:paraId="08BF869E"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69C19F7"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1D9CE5E9" w14:textId="77777777" w:rsidR="00386872" w:rsidRDefault="00386872" w:rsidP="00ED582E">
            <w:pPr>
              <w:adjustRightInd w:val="0"/>
              <w:jc w:val="center"/>
              <w:rPr>
                <w:rFonts w:ascii="Arial CYR" w:hAnsi="Arial CYR" w:cs="Arial CYR"/>
              </w:rPr>
            </w:pPr>
            <w:r>
              <w:t>0,100</w:t>
            </w:r>
          </w:p>
          <w:p w14:paraId="272CD292" w14:textId="77777777" w:rsidR="00386872" w:rsidRDefault="00386872" w:rsidP="00ED582E">
            <w:pPr>
              <w:jc w:val="center"/>
            </w:pPr>
          </w:p>
        </w:tc>
      </w:tr>
      <w:tr w:rsidR="00386872" w14:paraId="7056167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B51630" w14:textId="77777777" w:rsidR="00386872" w:rsidRDefault="00386872" w:rsidP="00ED582E">
            <w:r>
              <w:t xml:space="preserve"> 210</w:t>
            </w:r>
          </w:p>
        </w:tc>
        <w:tc>
          <w:tcPr>
            <w:tcW w:w="1701" w:type="dxa"/>
            <w:tcBorders>
              <w:top w:val="single" w:sz="4" w:space="0" w:color="auto"/>
              <w:bottom w:val="single" w:sz="4" w:space="0" w:color="auto"/>
            </w:tcBorders>
            <w:vAlign w:val="center"/>
          </w:tcPr>
          <w:p w14:paraId="5E20E89B" w14:textId="77777777" w:rsidR="00386872" w:rsidRDefault="00386872" w:rsidP="00ED582E">
            <w:pPr>
              <w:rPr>
                <w:lang w:val="en-US"/>
              </w:rPr>
            </w:pPr>
            <w:r>
              <w:rPr>
                <w:lang w:val="en-US"/>
              </w:rPr>
              <w:t>TsI50B5</w:t>
            </w:r>
          </w:p>
          <w:p w14:paraId="2F8872DA" w14:textId="77777777" w:rsidR="00386872" w:rsidRDefault="00386872" w:rsidP="00ED582E"/>
        </w:tc>
        <w:tc>
          <w:tcPr>
            <w:tcW w:w="4961" w:type="dxa"/>
            <w:tcBorders>
              <w:top w:val="single" w:sz="4" w:space="0" w:color="auto"/>
              <w:bottom w:val="single" w:sz="4" w:space="0" w:color="auto"/>
            </w:tcBorders>
            <w:vAlign w:val="center"/>
          </w:tcPr>
          <w:p w14:paraId="20AAE84B" w14:textId="77777777" w:rsidR="00386872" w:rsidRDefault="00386872" w:rsidP="00ED582E">
            <w:pPr>
              <w:adjustRightInd w:val="0"/>
              <w:rPr>
                <w:lang w:val="en-US"/>
              </w:rPr>
            </w:pPr>
            <w:r w:rsidRPr="00D25692">
              <w:rPr>
                <w:lang w:val="en-US"/>
              </w:rPr>
              <w:t>Transportarea pamintului cu autobasculanta de 5 t la distanta  de 15 km</w:t>
            </w:r>
          </w:p>
          <w:p w14:paraId="579E4994"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E79A5C7"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4BD9BC87" w14:textId="77777777" w:rsidR="00386872" w:rsidRDefault="00386872" w:rsidP="00ED582E">
            <w:pPr>
              <w:adjustRightInd w:val="0"/>
              <w:jc w:val="center"/>
              <w:rPr>
                <w:rFonts w:ascii="Arial CYR" w:hAnsi="Arial CYR" w:cs="Arial CYR"/>
              </w:rPr>
            </w:pPr>
            <w:r>
              <w:t>0,100</w:t>
            </w:r>
          </w:p>
          <w:p w14:paraId="7B225CFC" w14:textId="77777777" w:rsidR="00386872" w:rsidRDefault="00386872" w:rsidP="00ED582E">
            <w:pPr>
              <w:jc w:val="center"/>
            </w:pPr>
          </w:p>
        </w:tc>
      </w:tr>
      <w:tr w:rsidR="00386872" w14:paraId="38AB7849" w14:textId="77777777" w:rsidTr="00ED582E">
        <w:tc>
          <w:tcPr>
            <w:tcW w:w="709" w:type="dxa"/>
            <w:tcBorders>
              <w:top w:val="nil"/>
              <w:left w:val="single" w:sz="6" w:space="0" w:color="auto"/>
              <w:bottom w:val="nil"/>
              <w:right w:val="nil"/>
            </w:tcBorders>
          </w:tcPr>
          <w:p w14:paraId="31A9F628"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60552549" w14:textId="77777777" w:rsidR="00386872" w:rsidRDefault="00386872" w:rsidP="00ED582E"/>
        </w:tc>
        <w:tc>
          <w:tcPr>
            <w:tcW w:w="4961" w:type="dxa"/>
            <w:tcBorders>
              <w:top w:val="nil"/>
              <w:left w:val="single" w:sz="6" w:space="0" w:color="auto"/>
              <w:bottom w:val="nil"/>
              <w:right w:val="nil"/>
            </w:tcBorders>
          </w:tcPr>
          <w:p w14:paraId="3D8449AC"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13.2. Ferestre</w:t>
            </w:r>
          </w:p>
          <w:p w14:paraId="170B1165"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EA7153A" w14:textId="77777777" w:rsidR="00386872" w:rsidRDefault="00386872" w:rsidP="00ED582E"/>
        </w:tc>
        <w:tc>
          <w:tcPr>
            <w:tcW w:w="1559" w:type="dxa"/>
            <w:tcBorders>
              <w:top w:val="nil"/>
              <w:left w:val="single" w:sz="6" w:space="0" w:color="auto"/>
              <w:bottom w:val="nil"/>
              <w:right w:val="single" w:sz="4" w:space="0" w:color="auto"/>
            </w:tcBorders>
          </w:tcPr>
          <w:p w14:paraId="0AE61B21" w14:textId="77777777" w:rsidR="00386872" w:rsidRDefault="00386872" w:rsidP="00ED582E"/>
        </w:tc>
      </w:tr>
      <w:tr w:rsidR="00386872" w14:paraId="2523970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32644F" w14:textId="77777777" w:rsidR="00386872" w:rsidRDefault="00386872" w:rsidP="00ED582E">
            <w:r>
              <w:t>211</w:t>
            </w:r>
          </w:p>
        </w:tc>
        <w:tc>
          <w:tcPr>
            <w:tcW w:w="1701" w:type="dxa"/>
            <w:tcBorders>
              <w:top w:val="single" w:sz="4" w:space="0" w:color="auto"/>
              <w:bottom w:val="single" w:sz="4" w:space="0" w:color="auto"/>
            </w:tcBorders>
            <w:vAlign w:val="center"/>
          </w:tcPr>
          <w:p w14:paraId="193EF1BC" w14:textId="77777777" w:rsidR="00386872" w:rsidRDefault="00386872" w:rsidP="00ED582E">
            <w:pPr>
              <w:rPr>
                <w:lang w:val="en-US"/>
              </w:rPr>
            </w:pPr>
            <w:r>
              <w:rPr>
                <w:lang w:val="en-US"/>
              </w:rPr>
              <w:t>CK23C</w:t>
            </w:r>
          </w:p>
          <w:p w14:paraId="1ECC7445" w14:textId="77777777" w:rsidR="00386872" w:rsidRDefault="00386872" w:rsidP="00ED582E"/>
        </w:tc>
        <w:tc>
          <w:tcPr>
            <w:tcW w:w="4961" w:type="dxa"/>
            <w:tcBorders>
              <w:top w:val="single" w:sz="4" w:space="0" w:color="auto"/>
              <w:bottom w:val="single" w:sz="4" w:space="0" w:color="auto"/>
            </w:tcBorders>
            <w:vAlign w:val="center"/>
          </w:tcPr>
          <w:p w14:paraId="24952CAC" w14:textId="77777777" w:rsidR="00386872" w:rsidRDefault="00386872" w:rsidP="00ED582E">
            <w:pPr>
              <w:adjustRightInd w:val="0"/>
              <w:rPr>
                <w:lang w:val="en-US"/>
              </w:rPr>
            </w:pPr>
            <w:r w:rsidRPr="00D25692">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F4 1500x1750h - 1buc</w:t>
            </w:r>
          </w:p>
          <w:p w14:paraId="09DF7F6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E275FBE"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790E73F" w14:textId="77777777" w:rsidR="00386872" w:rsidRDefault="00386872" w:rsidP="00ED582E">
            <w:pPr>
              <w:adjustRightInd w:val="0"/>
              <w:jc w:val="center"/>
              <w:rPr>
                <w:rFonts w:ascii="Arial CYR" w:hAnsi="Arial CYR" w:cs="Arial CYR"/>
              </w:rPr>
            </w:pPr>
            <w:r>
              <w:t>2,625</w:t>
            </w:r>
          </w:p>
          <w:p w14:paraId="7D0432F3" w14:textId="77777777" w:rsidR="00386872" w:rsidRDefault="00386872" w:rsidP="00ED582E">
            <w:pPr>
              <w:jc w:val="center"/>
            </w:pPr>
          </w:p>
        </w:tc>
      </w:tr>
      <w:tr w:rsidR="00386872" w14:paraId="700A3AE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65C008" w14:textId="77777777" w:rsidR="00386872" w:rsidRDefault="00386872" w:rsidP="00ED582E">
            <w:r>
              <w:t xml:space="preserve"> 212</w:t>
            </w:r>
          </w:p>
        </w:tc>
        <w:tc>
          <w:tcPr>
            <w:tcW w:w="1701" w:type="dxa"/>
            <w:tcBorders>
              <w:top w:val="single" w:sz="4" w:space="0" w:color="auto"/>
              <w:bottom w:val="single" w:sz="4" w:space="0" w:color="auto"/>
            </w:tcBorders>
            <w:vAlign w:val="center"/>
          </w:tcPr>
          <w:p w14:paraId="1784E09B" w14:textId="77777777" w:rsidR="00386872" w:rsidRDefault="00386872" w:rsidP="00ED582E">
            <w:pPr>
              <w:rPr>
                <w:lang w:val="en-US"/>
              </w:rPr>
            </w:pPr>
          </w:p>
          <w:p w14:paraId="5FA94AC9" w14:textId="77777777" w:rsidR="00386872" w:rsidRDefault="00386872" w:rsidP="00ED582E"/>
        </w:tc>
        <w:tc>
          <w:tcPr>
            <w:tcW w:w="4961" w:type="dxa"/>
            <w:tcBorders>
              <w:top w:val="single" w:sz="4" w:space="0" w:color="auto"/>
              <w:bottom w:val="single" w:sz="4" w:space="0" w:color="auto"/>
            </w:tcBorders>
            <w:vAlign w:val="center"/>
          </w:tcPr>
          <w:p w14:paraId="7CA6EEDC" w14:textId="77777777" w:rsidR="00386872" w:rsidRDefault="00386872" w:rsidP="00ED582E">
            <w:pPr>
              <w:adjustRightInd w:val="0"/>
              <w:rPr>
                <w:lang w:val="en-US"/>
              </w:rPr>
            </w:pPr>
            <w:r>
              <w:lastRenderedPageBreak/>
              <w:t>Plasa anti-insecte 700x1750h - 1buc</w:t>
            </w:r>
          </w:p>
          <w:p w14:paraId="2B267911" w14:textId="77777777" w:rsidR="00386872" w:rsidRDefault="00386872" w:rsidP="00ED582E"/>
        </w:tc>
        <w:tc>
          <w:tcPr>
            <w:tcW w:w="1560" w:type="dxa"/>
            <w:tcBorders>
              <w:top w:val="single" w:sz="4" w:space="0" w:color="auto"/>
              <w:bottom w:val="single" w:sz="4" w:space="0" w:color="auto"/>
            </w:tcBorders>
            <w:vAlign w:val="center"/>
          </w:tcPr>
          <w:p w14:paraId="7DFF407D" w14:textId="77777777" w:rsidR="00386872" w:rsidRDefault="00386872" w:rsidP="00ED582E">
            <w:pPr>
              <w:jc w:val="center"/>
            </w:pPr>
            <w:r>
              <w:lastRenderedPageBreak/>
              <w:t>m2</w:t>
            </w:r>
          </w:p>
        </w:tc>
        <w:tc>
          <w:tcPr>
            <w:tcW w:w="1559" w:type="dxa"/>
            <w:tcBorders>
              <w:top w:val="single" w:sz="4" w:space="0" w:color="auto"/>
              <w:bottom w:val="single" w:sz="4" w:space="0" w:color="auto"/>
            </w:tcBorders>
            <w:vAlign w:val="center"/>
          </w:tcPr>
          <w:p w14:paraId="4459E7E8" w14:textId="77777777" w:rsidR="00386872" w:rsidRDefault="00386872" w:rsidP="00ED582E">
            <w:pPr>
              <w:adjustRightInd w:val="0"/>
              <w:jc w:val="center"/>
              <w:rPr>
                <w:rFonts w:ascii="Arial CYR" w:hAnsi="Arial CYR" w:cs="Arial CYR"/>
              </w:rPr>
            </w:pPr>
            <w:r>
              <w:t>1,225</w:t>
            </w:r>
          </w:p>
          <w:p w14:paraId="482289B8" w14:textId="77777777" w:rsidR="00386872" w:rsidRDefault="00386872" w:rsidP="00ED582E">
            <w:pPr>
              <w:jc w:val="center"/>
            </w:pPr>
          </w:p>
        </w:tc>
      </w:tr>
      <w:tr w:rsidR="00386872" w14:paraId="53086A8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826857" w14:textId="77777777" w:rsidR="00386872" w:rsidRDefault="00386872" w:rsidP="00ED582E">
            <w:r>
              <w:lastRenderedPageBreak/>
              <w:t xml:space="preserve"> 213</w:t>
            </w:r>
          </w:p>
        </w:tc>
        <w:tc>
          <w:tcPr>
            <w:tcW w:w="1701" w:type="dxa"/>
            <w:tcBorders>
              <w:top w:val="single" w:sz="4" w:space="0" w:color="auto"/>
              <w:bottom w:val="single" w:sz="4" w:space="0" w:color="auto"/>
            </w:tcBorders>
            <w:vAlign w:val="center"/>
          </w:tcPr>
          <w:p w14:paraId="4CE9A2E7" w14:textId="77777777" w:rsidR="00386872" w:rsidRDefault="00386872" w:rsidP="00ED582E">
            <w:pPr>
              <w:rPr>
                <w:lang w:val="en-US"/>
              </w:rPr>
            </w:pPr>
            <w:r>
              <w:rPr>
                <w:lang w:val="en-US"/>
              </w:rPr>
              <w:t>CK26C</w:t>
            </w:r>
          </w:p>
          <w:p w14:paraId="3A1B54D4" w14:textId="77777777" w:rsidR="00386872" w:rsidRDefault="00386872" w:rsidP="00ED582E"/>
        </w:tc>
        <w:tc>
          <w:tcPr>
            <w:tcW w:w="4961" w:type="dxa"/>
            <w:tcBorders>
              <w:top w:val="single" w:sz="4" w:space="0" w:color="auto"/>
              <w:bottom w:val="single" w:sz="4" w:space="0" w:color="auto"/>
            </w:tcBorders>
            <w:vAlign w:val="center"/>
          </w:tcPr>
          <w:p w14:paraId="45922BD9" w14:textId="77777777" w:rsidR="00386872" w:rsidRDefault="00386872" w:rsidP="00ED582E">
            <w:pPr>
              <w:adjustRightInd w:val="0"/>
              <w:rPr>
                <w:lang w:val="en-US"/>
              </w:rPr>
            </w:pPr>
            <w:r w:rsidRPr="00D25692">
              <w:rPr>
                <w:lang w:val="en-US"/>
              </w:rPr>
              <w:t>Pervazuri montate la ferestre sau usi din mase plastice b=250</w:t>
            </w:r>
          </w:p>
          <w:p w14:paraId="13A8EDB7"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2B43CB4"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7899A35" w14:textId="77777777" w:rsidR="00386872" w:rsidRDefault="00386872" w:rsidP="00ED582E">
            <w:pPr>
              <w:adjustRightInd w:val="0"/>
              <w:jc w:val="center"/>
              <w:rPr>
                <w:rFonts w:ascii="Arial CYR" w:hAnsi="Arial CYR" w:cs="Arial CYR"/>
              </w:rPr>
            </w:pPr>
            <w:r>
              <w:t>1,600</w:t>
            </w:r>
          </w:p>
          <w:p w14:paraId="24EDD4C6" w14:textId="77777777" w:rsidR="00386872" w:rsidRDefault="00386872" w:rsidP="00ED582E">
            <w:pPr>
              <w:jc w:val="center"/>
            </w:pPr>
          </w:p>
        </w:tc>
      </w:tr>
      <w:tr w:rsidR="00386872" w14:paraId="7E457FC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EB722C" w14:textId="77777777" w:rsidR="00386872" w:rsidRDefault="00386872" w:rsidP="00ED582E">
            <w:r>
              <w:t xml:space="preserve"> 214</w:t>
            </w:r>
          </w:p>
        </w:tc>
        <w:tc>
          <w:tcPr>
            <w:tcW w:w="1701" w:type="dxa"/>
            <w:tcBorders>
              <w:top w:val="single" w:sz="4" w:space="0" w:color="auto"/>
              <w:bottom w:val="single" w:sz="4" w:space="0" w:color="auto"/>
            </w:tcBorders>
            <w:vAlign w:val="center"/>
          </w:tcPr>
          <w:p w14:paraId="5787AD24" w14:textId="77777777" w:rsidR="00386872" w:rsidRDefault="00386872" w:rsidP="00ED582E">
            <w:pPr>
              <w:rPr>
                <w:lang w:val="en-US"/>
              </w:rPr>
            </w:pPr>
            <w:r>
              <w:rPr>
                <w:lang w:val="en-US"/>
              </w:rPr>
              <w:t>CK26B</w:t>
            </w:r>
          </w:p>
          <w:p w14:paraId="0B0A2FE6" w14:textId="77777777" w:rsidR="00386872" w:rsidRDefault="00386872" w:rsidP="00ED582E"/>
        </w:tc>
        <w:tc>
          <w:tcPr>
            <w:tcW w:w="4961" w:type="dxa"/>
            <w:tcBorders>
              <w:top w:val="single" w:sz="4" w:space="0" w:color="auto"/>
              <w:bottom w:val="single" w:sz="4" w:space="0" w:color="auto"/>
            </w:tcBorders>
            <w:vAlign w:val="center"/>
          </w:tcPr>
          <w:p w14:paraId="20DC3AA9" w14:textId="77777777" w:rsidR="00386872" w:rsidRDefault="00386872" w:rsidP="00ED582E">
            <w:pPr>
              <w:adjustRightInd w:val="0"/>
              <w:rPr>
                <w:lang w:val="en-US"/>
              </w:rPr>
            </w:pPr>
            <w:r w:rsidRPr="00D25692">
              <w:rPr>
                <w:lang w:val="en-US"/>
              </w:rPr>
              <w:t>Glafuri montate la ferestre din aluminiu b=200</w:t>
            </w:r>
          </w:p>
          <w:p w14:paraId="3BC33066"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4A248C13"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771E98A1" w14:textId="77777777" w:rsidR="00386872" w:rsidRDefault="00386872" w:rsidP="00ED582E">
            <w:pPr>
              <w:adjustRightInd w:val="0"/>
              <w:jc w:val="center"/>
              <w:rPr>
                <w:rFonts w:ascii="Arial CYR" w:hAnsi="Arial CYR" w:cs="Arial CYR"/>
              </w:rPr>
            </w:pPr>
            <w:r>
              <w:t>1,600</w:t>
            </w:r>
          </w:p>
          <w:p w14:paraId="6BD24F9F" w14:textId="77777777" w:rsidR="00386872" w:rsidRDefault="00386872" w:rsidP="00ED582E">
            <w:pPr>
              <w:jc w:val="center"/>
            </w:pPr>
          </w:p>
        </w:tc>
      </w:tr>
      <w:tr w:rsidR="00386872" w14:paraId="58FD4384" w14:textId="77777777" w:rsidTr="00ED582E">
        <w:tc>
          <w:tcPr>
            <w:tcW w:w="709" w:type="dxa"/>
            <w:tcBorders>
              <w:top w:val="nil"/>
              <w:left w:val="single" w:sz="6" w:space="0" w:color="auto"/>
              <w:bottom w:val="nil"/>
              <w:right w:val="nil"/>
            </w:tcBorders>
          </w:tcPr>
          <w:p w14:paraId="4B438FE4"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79F40A3F" w14:textId="77777777" w:rsidR="00386872" w:rsidRDefault="00386872" w:rsidP="00ED582E"/>
        </w:tc>
        <w:tc>
          <w:tcPr>
            <w:tcW w:w="4961" w:type="dxa"/>
            <w:tcBorders>
              <w:top w:val="nil"/>
              <w:left w:val="single" w:sz="6" w:space="0" w:color="auto"/>
              <w:bottom w:val="nil"/>
              <w:right w:val="nil"/>
            </w:tcBorders>
          </w:tcPr>
          <w:p w14:paraId="223A0CB9"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13.3. Glafuri interioare</w:t>
            </w:r>
          </w:p>
          <w:p w14:paraId="2806D62C"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29531BF8" w14:textId="77777777" w:rsidR="00386872" w:rsidRDefault="00386872" w:rsidP="00ED582E"/>
        </w:tc>
        <w:tc>
          <w:tcPr>
            <w:tcW w:w="1559" w:type="dxa"/>
            <w:tcBorders>
              <w:top w:val="nil"/>
              <w:left w:val="single" w:sz="6" w:space="0" w:color="auto"/>
              <w:bottom w:val="nil"/>
              <w:right w:val="single" w:sz="4" w:space="0" w:color="auto"/>
            </w:tcBorders>
          </w:tcPr>
          <w:p w14:paraId="7464C598" w14:textId="77777777" w:rsidR="00386872" w:rsidRDefault="00386872" w:rsidP="00ED582E"/>
        </w:tc>
      </w:tr>
      <w:tr w:rsidR="00386872" w14:paraId="7FF79C8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13FCFE" w14:textId="77777777" w:rsidR="00386872" w:rsidRDefault="00386872" w:rsidP="00ED582E">
            <w:r>
              <w:t>215</w:t>
            </w:r>
          </w:p>
        </w:tc>
        <w:tc>
          <w:tcPr>
            <w:tcW w:w="1701" w:type="dxa"/>
            <w:tcBorders>
              <w:top w:val="single" w:sz="4" w:space="0" w:color="auto"/>
              <w:bottom w:val="single" w:sz="4" w:space="0" w:color="auto"/>
            </w:tcBorders>
            <w:vAlign w:val="center"/>
          </w:tcPr>
          <w:p w14:paraId="24DD4E2D" w14:textId="77777777" w:rsidR="00386872" w:rsidRDefault="00386872" w:rsidP="00ED582E">
            <w:pPr>
              <w:rPr>
                <w:lang w:val="en-US"/>
              </w:rPr>
            </w:pPr>
            <w:r>
              <w:rPr>
                <w:lang w:val="en-US"/>
              </w:rPr>
              <w:t>CF61A</w:t>
            </w:r>
          </w:p>
          <w:p w14:paraId="590CED23" w14:textId="77777777" w:rsidR="00386872" w:rsidRDefault="00386872" w:rsidP="00ED582E"/>
        </w:tc>
        <w:tc>
          <w:tcPr>
            <w:tcW w:w="4961" w:type="dxa"/>
            <w:tcBorders>
              <w:top w:val="single" w:sz="4" w:space="0" w:color="auto"/>
              <w:bottom w:val="single" w:sz="4" w:space="0" w:color="auto"/>
            </w:tcBorders>
            <w:vAlign w:val="center"/>
          </w:tcPr>
          <w:p w14:paraId="5FF23AEB" w14:textId="77777777" w:rsidR="00386872" w:rsidRDefault="00386872" w:rsidP="00ED582E">
            <w:pPr>
              <w:adjustRightInd w:val="0"/>
              <w:rPr>
                <w:lang w:val="en-US"/>
              </w:rPr>
            </w:pPr>
            <w:r w:rsidRPr="00D25692">
              <w:rPr>
                <w:lang w:val="en-US"/>
              </w:rPr>
              <w:t>Driscuire continua a suprafetei (tencuiala de un strat) cu amestec uscat de ipsos: glafuri de ferestre si usi plane</w:t>
            </w:r>
          </w:p>
          <w:p w14:paraId="6ACB3617"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0E6FFB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8EC4CDF" w14:textId="77777777" w:rsidR="00386872" w:rsidRDefault="00386872" w:rsidP="00ED582E">
            <w:pPr>
              <w:adjustRightInd w:val="0"/>
              <w:jc w:val="center"/>
              <w:rPr>
                <w:rFonts w:ascii="Arial CYR" w:hAnsi="Arial CYR" w:cs="Arial CYR"/>
              </w:rPr>
            </w:pPr>
            <w:r>
              <w:t>1,000</w:t>
            </w:r>
          </w:p>
          <w:p w14:paraId="6C4DCE7E" w14:textId="77777777" w:rsidR="00386872" w:rsidRDefault="00386872" w:rsidP="00ED582E">
            <w:pPr>
              <w:jc w:val="center"/>
            </w:pPr>
          </w:p>
        </w:tc>
      </w:tr>
      <w:tr w:rsidR="00386872" w14:paraId="725CADD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3DB2E6" w14:textId="77777777" w:rsidR="00386872" w:rsidRDefault="00386872" w:rsidP="00ED582E">
            <w:r>
              <w:t xml:space="preserve"> 216</w:t>
            </w:r>
          </w:p>
        </w:tc>
        <w:tc>
          <w:tcPr>
            <w:tcW w:w="1701" w:type="dxa"/>
            <w:tcBorders>
              <w:top w:val="single" w:sz="4" w:space="0" w:color="auto"/>
              <w:bottom w:val="single" w:sz="4" w:space="0" w:color="auto"/>
            </w:tcBorders>
            <w:vAlign w:val="center"/>
          </w:tcPr>
          <w:p w14:paraId="2F050E21" w14:textId="77777777" w:rsidR="00386872" w:rsidRDefault="00386872" w:rsidP="00ED582E">
            <w:pPr>
              <w:rPr>
                <w:lang w:val="en-US"/>
              </w:rPr>
            </w:pPr>
            <w:r>
              <w:rPr>
                <w:lang w:val="en-US"/>
              </w:rPr>
              <w:t>CF57A</w:t>
            </w:r>
          </w:p>
          <w:p w14:paraId="6FFBC307" w14:textId="77777777" w:rsidR="00386872" w:rsidRDefault="00386872" w:rsidP="00ED582E"/>
        </w:tc>
        <w:tc>
          <w:tcPr>
            <w:tcW w:w="4961" w:type="dxa"/>
            <w:tcBorders>
              <w:top w:val="single" w:sz="4" w:space="0" w:color="auto"/>
              <w:bottom w:val="single" w:sz="4" w:space="0" w:color="auto"/>
            </w:tcBorders>
            <w:vAlign w:val="center"/>
          </w:tcPr>
          <w:p w14:paraId="2875E8D8" w14:textId="77777777" w:rsidR="00386872" w:rsidRDefault="00386872" w:rsidP="00ED582E">
            <w:pPr>
              <w:adjustRightInd w:val="0"/>
              <w:rPr>
                <w:lang w:val="en-US"/>
              </w:rPr>
            </w:pPr>
            <w:r w:rsidRPr="00D25692">
              <w:rPr>
                <w:lang w:val="en-US"/>
              </w:rPr>
              <w:t>Aplicarea manuala a chitului pe baza de ipsos "Eurofin" grosime 1,0 mm pe suprafetele  peretilor,  coloanelor  si  tavanelor</w:t>
            </w:r>
          </w:p>
          <w:p w14:paraId="4E725F57"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4C06147"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3609E03" w14:textId="77777777" w:rsidR="00386872" w:rsidRDefault="00386872" w:rsidP="00ED582E">
            <w:pPr>
              <w:adjustRightInd w:val="0"/>
              <w:jc w:val="center"/>
              <w:rPr>
                <w:rFonts w:ascii="Arial CYR" w:hAnsi="Arial CYR" w:cs="Arial CYR"/>
              </w:rPr>
            </w:pPr>
            <w:r>
              <w:t>1,000</w:t>
            </w:r>
          </w:p>
          <w:p w14:paraId="1C9A9BEE" w14:textId="77777777" w:rsidR="00386872" w:rsidRDefault="00386872" w:rsidP="00ED582E">
            <w:pPr>
              <w:jc w:val="center"/>
            </w:pPr>
          </w:p>
        </w:tc>
      </w:tr>
      <w:tr w:rsidR="00386872" w14:paraId="7396BB3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85C34E" w14:textId="77777777" w:rsidR="00386872" w:rsidRDefault="00386872" w:rsidP="00ED582E">
            <w:r>
              <w:t xml:space="preserve"> 217</w:t>
            </w:r>
          </w:p>
        </w:tc>
        <w:tc>
          <w:tcPr>
            <w:tcW w:w="1701" w:type="dxa"/>
            <w:tcBorders>
              <w:top w:val="single" w:sz="4" w:space="0" w:color="auto"/>
              <w:bottom w:val="single" w:sz="4" w:space="0" w:color="auto"/>
            </w:tcBorders>
            <w:vAlign w:val="center"/>
          </w:tcPr>
          <w:p w14:paraId="6EA27C26" w14:textId="77777777" w:rsidR="00386872" w:rsidRDefault="00386872" w:rsidP="00ED582E">
            <w:pPr>
              <w:rPr>
                <w:lang w:val="en-US"/>
              </w:rPr>
            </w:pPr>
            <w:r>
              <w:rPr>
                <w:lang w:val="en-US"/>
              </w:rPr>
              <w:t>CN53A</w:t>
            </w:r>
          </w:p>
          <w:p w14:paraId="6A819E76" w14:textId="77777777" w:rsidR="00386872" w:rsidRDefault="00386872" w:rsidP="00ED582E"/>
        </w:tc>
        <w:tc>
          <w:tcPr>
            <w:tcW w:w="4961" w:type="dxa"/>
            <w:tcBorders>
              <w:top w:val="single" w:sz="4" w:space="0" w:color="auto"/>
              <w:bottom w:val="single" w:sz="4" w:space="0" w:color="auto"/>
            </w:tcBorders>
            <w:vAlign w:val="center"/>
          </w:tcPr>
          <w:p w14:paraId="09A8FB00" w14:textId="77777777" w:rsidR="00386872" w:rsidRDefault="00386872" w:rsidP="00ED582E">
            <w:pPr>
              <w:adjustRightInd w:val="0"/>
              <w:rPr>
                <w:lang w:val="en-US"/>
              </w:rPr>
            </w:pPr>
            <w:r w:rsidRPr="00D25692">
              <w:rPr>
                <w:lang w:val="en-US"/>
              </w:rPr>
              <w:t>Grunduirea suprafetelor interioare a peretilor si tavanelor</w:t>
            </w:r>
          </w:p>
          <w:p w14:paraId="32B1D23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ADA700E"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5909AE63" w14:textId="77777777" w:rsidR="00386872" w:rsidRDefault="00386872" w:rsidP="00ED582E">
            <w:pPr>
              <w:adjustRightInd w:val="0"/>
              <w:jc w:val="center"/>
              <w:rPr>
                <w:rFonts w:ascii="Arial CYR" w:hAnsi="Arial CYR" w:cs="Arial CYR"/>
              </w:rPr>
            </w:pPr>
            <w:r>
              <w:t>1,000</w:t>
            </w:r>
          </w:p>
          <w:p w14:paraId="6373FBFB" w14:textId="77777777" w:rsidR="00386872" w:rsidRDefault="00386872" w:rsidP="00ED582E">
            <w:pPr>
              <w:jc w:val="center"/>
            </w:pPr>
          </w:p>
        </w:tc>
      </w:tr>
      <w:tr w:rsidR="00386872" w14:paraId="78254D1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998140" w14:textId="77777777" w:rsidR="00386872" w:rsidRDefault="00386872" w:rsidP="00ED582E">
            <w:r>
              <w:t xml:space="preserve"> 218</w:t>
            </w:r>
          </w:p>
        </w:tc>
        <w:tc>
          <w:tcPr>
            <w:tcW w:w="1701" w:type="dxa"/>
            <w:tcBorders>
              <w:top w:val="single" w:sz="4" w:space="0" w:color="auto"/>
              <w:bottom w:val="single" w:sz="4" w:space="0" w:color="auto"/>
            </w:tcBorders>
            <w:vAlign w:val="center"/>
          </w:tcPr>
          <w:p w14:paraId="340064B8" w14:textId="77777777" w:rsidR="00386872" w:rsidRDefault="00386872" w:rsidP="00ED582E">
            <w:pPr>
              <w:rPr>
                <w:lang w:val="en-US"/>
              </w:rPr>
            </w:pPr>
            <w:r>
              <w:rPr>
                <w:lang w:val="en-US"/>
              </w:rPr>
              <w:t>CN06A</w:t>
            </w:r>
          </w:p>
          <w:p w14:paraId="0E24B30D" w14:textId="77777777" w:rsidR="00386872" w:rsidRDefault="00386872" w:rsidP="00ED582E"/>
        </w:tc>
        <w:tc>
          <w:tcPr>
            <w:tcW w:w="4961" w:type="dxa"/>
            <w:tcBorders>
              <w:top w:val="single" w:sz="4" w:space="0" w:color="auto"/>
              <w:bottom w:val="single" w:sz="4" w:space="0" w:color="auto"/>
            </w:tcBorders>
            <w:vAlign w:val="center"/>
          </w:tcPr>
          <w:p w14:paraId="30F5A2C9" w14:textId="77777777" w:rsidR="00386872" w:rsidRDefault="00386872" w:rsidP="00ED582E">
            <w:pPr>
              <w:adjustRightInd w:val="0"/>
              <w:rPr>
                <w:lang w:val="en-US"/>
              </w:rPr>
            </w:pPr>
            <w:r w:rsidRPr="00D25692">
              <w:rPr>
                <w:lang w:val="en-US"/>
              </w:rPr>
              <w:t>Vopsitorii interioare cu vopsea pe baza de copolimeri vinilici in emulsie apoasa,  aplicate in 2 straturi pe glet existent, executate manual</w:t>
            </w:r>
          </w:p>
          <w:p w14:paraId="5A72C12D"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F69B21C"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4E2E96A" w14:textId="77777777" w:rsidR="00386872" w:rsidRDefault="00386872" w:rsidP="00ED582E">
            <w:pPr>
              <w:adjustRightInd w:val="0"/>
              <w:jc w:val="center"/>
              <w:rPr>
                <w:rFonts w:ascii="Arial CYR" w:hAnsi="Arial CYR" w:cs="Arial CYR"/>
              </w:rPr>
            </w:pPr>
            <w:r>
              <w:t>1,000</w:t>
            </w:r>
          </w:p>
          <w:p w14:paraId="60214A1E" w14:textId="77777777" w:rsidR="00386872" w:rsidRDefault="00386872" w:rsidP="00ED582E">
            <w:pPr>
              <w:jc w:val="center"/>
            </w:pPr>
          </w:p>
        </w:tc>
      </w:tr>
      <w:tr w:rsidR="00386872" w14:paraId="740512F9" w14:textId="77777777" w:rsidTr="00ED582E">
        <w:tc>
          <w:tcPr>
            <w:tcW w:w="709" w:type="dxa"/>
            <w:tcBorders>
              <w:top w:val="nil"/>
              <w:left w:val="single" w:sz="6" w:space="0" w:color="auto"/>
              <w:bottom w:val="nil"/>
              <w:right w:val="nil"/>
            </w:tcBorders>
          </w:tcPr>
          <w:p w14:paraId="4A0B76A6"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34D38B8F" w14:textId="77777777" w:rsidR="00386872" w:rsidRDefault="00386872" w:rsidP="00ED582E"/>
        </w:tc>
        <w:tc>
          <w:tcPr>
            <w:tcW w:w="4961" w:type="dxa"/>
            <w:tcBorders>
              <w:top w:val="nil"/>
              <w:left w:val="single" w:sz="6" w:space="0" w:color="auto"/>
              <w:bottom w:val="nil"/>
              <w:right w:val="nil"/>
            </w:tcBorders>
          </w:tcPr>
          <w:p w14:paraId="329DAAD7"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13.4. Glafuri exterioare</w:t>
            </w:r>
          </w:p>
          <w:p w14:paraId="65AFD54B"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25967A43" w14:textId="77777777" w:rsidR="00386872" w:rsidRDefault="00386872" w:rsidP="00ED582E"/>
        </w:tc>
        <w:tc>
          <w:tcPr>
            <w:tcW w:w="1559" w:type="dxa"/>
            <w:tcBorders>
              <w:top w:val="nil"/>
              <w:left w:val="single" w:sz="6" w:space="0" w:color="auto"/>
              <w:bottom w:val="nil"/>
              <w:right w:val="single" w:sz="4" w:space="0" w:color="auto"/>
            </w:tcBorders>
          </w:tcPr>
          <w:p w14:paraId="18DD11EB" w14:textId="77777777" w:rsidR="00386872" w:rsidRDefault="00386872" w:rsidP="00ED582E"/>
        </w:tc>
      </w:tr>
      <w:tr w:rsidR="00386872" w14:paraId="17BCAFC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5D9EA" w14:textId="77777777" w:rsidR="00386872" w:rsidRDefault="00386872" w:rsidP="00ED582E">
            <w:r>
              <w:t>219</w:t>
            </w:r>
          </w:p>
        </w:tc>
        <w:tc>
          <w:tcPr>
            <w:tcW w:w="1701" w:type="dxa"/>
            <w:tcBorders>
              <w:top w:val="single" w:sz="4" w:space="0" w:color="auto"/>
              <w:bottom w:val="single" w:sz="4" w:space="0" w:color="auto"/>
            </w:tcBorders>
            <w:vAlign w:val="center"/>
          </w:tcPr>
          <w:p w14:paraId="3875986F" w14:textId="77777777" w:rsidR="00386872" w:rsidRDefault="00386872" w:rsidP="00ED582E">
            <w:pPr>
              <w:rPr>
                <w:lang w:val="en-US"/>
              </w:rPr>
            </w:pPr>
            <w:r>
              <w:rPr>
                <w:lang w:val="en-US"/>
              </w:rPr>
              <w:t>RpCJ06B</w:t>
            </w:r>
          </w:p>
          <w:p w14:paraId="1265BD89" w14:textId="77777777" w:rsidR="00386872" w:rsidRDefault="00386872" w:rsidP="00ED582E"/>
        </w:tc>
        <w:tc>
          <w:tcPr>
            <w:tcW w:w="4961" w:type="dxa"/>
            <w:tcBorders>
              <w:top w:val="single" w:sz="4" w:space="0" w:color="auto"/>
              <w:bottom w:val="single" w:sz="4" w:space="0" w:color="auto"/>
            </w:tcBorders>
            <w:vAlign w:val="center"/>
          </w:tcPr>
          <w:p w14:paraId="6424E7C4" w14:textId="77777777" w:rsidR="00386872" w:rsidRDefault="00386872" w:rsidP="00ED582E">
            <w:pPr>
              <w:adjustRightInd w:val="0"/>
              <w:rPr>
                <w:lang w:val="en-US"/>
              </w:rPr>
            </w:pPr>
            <w:r w:rsidRPr="00D25692">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76DC307A"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83CB632"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4C26A25C" w14:textId="77777777" w:rsidR="00386872" w:rsidRDefault="00386872" w:rsidP="00ED582E">
            <w:pPr>
              <w:adjustRightInd w:val="0"/>
              <w:jc w:val="center"/>
              <w:rPr>
                <w:rFonts w:ascii="Arial CYR" w:hAnsi="Arial CYR" w:cs="Arial CYR"/>
              </w:rPr>
            </w:pPr>
            <w:r>
              <w:t>6,500</w:t>
            </w:r>
          </w:p>
          <w:p w14:paraId="012F898E" w14:textId="77777777" w:rsidR="00386872" w:rsidRDefault="00386872" w:rsidP="00ED582E">
            <w:pPr>
              <w:jc w:val="center"/>
            </w:pPr>
          </w:p>
        </w:tc>
      </w:tr>
      <w:tr w:rsidR="00386872" w14:paraId="6A723F3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B1338D" w14:textId="77777777" w:rsidR="00386872" w:rsidRDefault="00386872" w:rsidP="00ED582E">
            <w:r>
              <w:t xml:space="preserve"> 220</w:t>
            </w:r>
          </w:p>
        </w:tc>
        <w:tc>
          <w:tcPr>
            <w:tcW w:w="1701" w:type="dxa"/>
            <w:tcBorders>
              <w:top w:val="single" w:sz="4" w:space="0" w:color="auto"/>
              <w:bottom w:val="single" w:sz="4" w:space="0" w:color="auto"/>
            </w:tcBorders>
            <w:vAlign w:val="center"/>
          </w:tcPr>
          <w:p w14:paraId="751372A9" w14:textId="77777777" w:rsidR="00386872" w:rsidRDefault="00386872" w:rsidP="00ED582E">
            <w:pPr>
              <w:rPr>
                <w:lang w:val="en-US"/>
              </w:rPr>
            </w:pPr>
            <w:r>
              <w:rPr>
                <w:lang w:val="en-US"/>
              </w:rPr>
              <w:t>CN54B</w:t>
            </w:r>
          </w:p>
          <w:p w14:paraId="0622BC07" w14:textId="77777777" w:rsidR="00386872" w:rsidRDefault="00386872" w:rsidP="00ED582E"/>
        </w:tc>
        <w:tc>
          <w:tcPr>
            <w:tcW w:w="4961" w:type="dxa"/>
            <w:tcBorders>
              <w:top w:val="single" w:sz="4" w:space="0" w:color="auto"/>
              <w:bottom w:val="single" w:sz="4" w:space="0" w:color="auto"/>
            </w:tcBorders>
            <w:vAlign w:val="center"/>
          </w:tcPr>
          <w:p w14:paraId="7D940B1E" w14:textId="77777777" w:rsidR="00386872" w:rsidRDefault="00386872" w:rsidP="00ED582E">
            <w:pPr>
              <w:adjustRightInd w:val="0"/>
              <w:rPr>
                <w:lang w:val="en-US"/>
              </w:rPr>
            </w:pPr>
            <w:r w:rsidRPr="00D25692">
              <w:rPr>
                <w:lang w:val="en-US"/>
              </w:rPr>
              <w:t>Aplicarea manuala a grundului cu cuart "Gleta" intr-un strat, la pereti exteriori la fatade</w:t>
            </w:r>
          </w:p>
          <w:p w14:paraId="337B6F0B"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15FB74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0065D01" w14:textId="77777777" w:rsidR="00386872" w:rsidRDefault="00386872" w:rsidP="00ED582E">
            <w:pPr>
              <w:adjustRightInd w:val="0"/>
              <w:jc w:val="center"/>
              <w:rPr>
                <w:rFonts w:ascii="Arial CYR" w:hAnsi="Arial CYR" w:cs="Arial CYR"/>
              </w:rPr>
            </w:pPr>
            <w:r>
              <w:t>0,750</w:t>
            </w:r>
          </w:p>
          <w:p w14:paraId="3F2ADD22" w14:textId="77777777" w:rsidR="00386872" w:rsidRDefault="00386872" w:rsidP="00ED582E">
            <w:pPr>
              <w:jc w:val="center"/>
            </w:pPr>
          </w:p>
        </w:tc>
      </w:tr>
      <w:tr w:rsidR="00386872" w14:paraId="6E2F9CD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F0D17D" w14:textId="77777777" w:rsidR="00386872" w:rsidRDefault="00386872" w:rsidP="00ED582E">
            <w:r>
              <w:t xml:space="preserve"> 221</w:t>
            </w:r>
          </w:p>
        </w:tc>
        <w:tc>
          <w:tcPr>
            <w:tcW w:w="1701" w:type="dxa"/>
            <w:tcBorders>
              <w:top w:val="single" w:sz="4" w:space="0" w:color="auto"/>
              <w:bottom w:val="single" w:sz="4" w:space="0" w:color="auto"/>
            </w:tcBorders>
            <w:vAlign w:val="center"/>
          </w:tcPr>
          <w:p w14:paraId="20A18972" w14:textId="77777777" w:rsidR="00386872" w:rsidRDefault="00386872" w:rsidP="00ED582E">
            <w:pPr>
              <w:rPr>
                <w:lang w:val="en-US"/>
              </w:rPr>
            </w:pPr>
            <w:r>
              <w:rPr>
                <w:lang w:val="en-US"/>
              </w:rPr>
              <w:t>CN07B</w:t>
            </w:r>
          </w:p>
          <w:p w14:paraId="70229681" w14:textId="77777777" w:rsidR="00386872" w:rsidRDefault="00386872" w:rsidP="00ED582E"/>
        </w:tc>
        <w:tc>
          <w:tcPr>
            <w:tcW w:w="4961" w:type="dxa"/>
            <w:tcBorders>
              <w:top w:val="single" w:sz="4" w:space="0" w:color="auto"/>
              <w:bottom w:val="single" w:sz="4" w:space="0" w:color="auto"/>
            </w:tcBorders>
            <w:vAlign w:val="center"/>
          </w:tcPr>
          <w:p w14:paraId="79F4C6A0" w14:textId="77777777" w:rsidR="00386872" w:rsidRDefault="00386872" w:rsidP="00ED582E">
            <w:pPr>
              <w:adjustRightInd w:val="0"/>
              <w:rPr>
                <w:lang w:val="en-US"/>
              </w:rPr>
            </w:pPr>
            <w:r w:rsidRPr="00D25692">
              <w:rPr>
                <w:lang w:val="en-US"/>
              </w:rPr>
              <w:t>Vopsitorii interioare cu vopsea pe baza de copolimeri acriloetilenici in emulsie apoasa,  aplicate in 3 straturi pe suprafete de beton sau zidarie pe tencuiala driscuita, executate manual / k=0.67 pt 2 straturi</w:t>
            </w:r>
          </w:p>
          <w:p w14:paraId="3E74DA64"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3EB0852"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AAAEB0A" w14:textId="77777777" w:rsidR="00386872" w:rsidRDefault="00386872" w:rsidP="00ED582E">
            <w:pPr>
              <w:adjustRightInd w:val="0"/>
              <w:jc w:val="center"/>
              <w:rPr>
                <w:rFonts w:ascii="Arial CYR" w:hAnsi="Arial CYR" w:cs="Arial CYR"/>
              </w:rPr>
            </w:pPr>
            <w:r>
              <w:t>0,750</w:t>
            </w:r>
          </w:p>
          <w:p w14:paraId="5A07896A" w14:textId="77777777" w:rsidR="00386872" w:rsidRDefault="00386872" w:rsidP="00ED582E">
            <w:pPr>
              <w:jc w:val="center"/>
            </w:pPr>
          </w:p>
        </w:tc>
      </w:tr>
      <w:tr w:rsidR="00386872" w14:paraId="5E1F6A64" w14:textId="77777777" w:rsidTr="00ED582E">
        <w:tc>
          <w:tcPr>
            <w:tcW w:w="709" w:type="dxa"/>
            <w:tcBorders>
              <w:top w:val="nil"/>
              <w:left w:val="single" w:sz="6" w:space="0" w:color="auto"/>
              <w:bottom w:val="nil"/>
              <w:right w:val="nil"/>
            </w:tcBorders>
          </w:tcPr>
          <w:p w14:paraId="33A0F58B"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40F89EB4" w14:textId="77777777" w:rsidR="00386872" w:rsidRDefault="00386872" w:rsidP="00ED582E"/>
        </w:tc>
        <w:tc>
          <w:tcPr>
            <w:tcW w:w="4961" w:type="dxa"/>
            <w:tcBorders>
              <w:top w:val="nil"/>
              <w:left w:val="single" w:sz="6" w:space="0" w:color="auto"/>
              <w:bottom w:val="nil"/>
              <w:right w:val="nil"/>
            </w:tcBorders>
          </w:tcPr>
          <w:p w14:paraId="1CED24A0"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14. Cabinet 411</w:t>
            </w:r>
          </w:p>
          <w:p w14:paraId="50A2E1AB"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3B84B45" w14:textId="77777777" w:rsidR="00386872" w:rsidRDefault="00386872" w:rsidP="00ED582E"/>
        </w:tc>
        <w:tc>
          <w:tcPr>
            <w:tcW w:w="1559" w:type="dxa"/>
            <w:tcBorders>
              <w:top w:val="nil"/>
              <w:left w:val="single" w:sz="6" w:space="0" w:color="auto"/>
              <w:bottom w:val="nil"/>
              <w:right w:val="single" w:sz="4" w:space="0" w:color="auto"/>
            </w:tcBorders>
          </w:tcPr>
          <w:p w14:paraId="202C49FE" w14:textId="77777777" w:rsidR="00386872" w:rsidRDefault="00386872" w:rsidP="00ED582E"/>
        </w:tc>
      </w:tr>
      <w:tr w:rsidR="00386872" w14:paraId="0DB45E5F" w14:textId="77777777" w:rsidTr="00ED582E">
        <w:tc>
          <w:tcPr>
            <w:tcW w:w="709" w:type="dxa"/>
            <w:tcBorders>
              <w:top w:val="nil"/>
              <w:left w:val="single" w:sz="6" w:space="0" w:color="auto"/>
              <w:bottom w:val="nil"/>
              <w:right w:val="nil"/>
            </w:tcBorders>
          </w:tcPr>
          <w:p w14:paraId="7641655A" w14:textId="77777777" w:rsidR="00386872" w:rsidRDefault="00386872" w:rsidP="00ED582E">
            <w:pPr>
              <w:jc w:val="center"/>
            </w:pPr>
          </w:p>
        </w:tc>
        <w:tc>
          <w:tcPr>
            <w:tcW w:w="1701" w:type="dxa"/>
            <w:tcBorders>
              <w:top w:val="nil"/>
              <w:left w:val="single" w:sz="6" w:space="0" w:color="auto"/>
              <w:bottom w:val="nil"/>
              <w:right w:val="nil"/>
            </w:tcBorders>
          </w:tcPr>
          <w:p w14:paraId="45DA2488" w14:textId="77777777" w:rsidR="00386872" w:rsidRDefault="00386872" w:rsidP="00ED582E"/>
        </w:tc>
        <w:tc>
          <w:tcPr>
            <w:tcW w:w="4961" w:type="dxa"/>
            <w:tcBorders>
              <w:top w:val="nil"/>
              <w:left w:val="single" w:sz="6" w:space="0" w:color="auto"/>
              <w:bottom w:val="nil"/>
              <w:right w:val="nil"/>
            </w:tcBorders>
          </w:tcPr>
          <w:p w14:paraId="5CB8528A"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14.1. Demolari</w:t>
            </w:r>
          </w:p>
          <w:p w14:paraId="26436FDF"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04277B88" w14:textId="77777777" w:rsidR="00386872" w:rsidRDefault="00386872" w:rsidP="00ED582E"/>
        </w:tc>
        <w:tc>
          <w:tcPr>
            <w:tcW w:w="1559" w:type="dxa"/>
            <w:tcBorders>
              <w:top w:val="nil"/>
              <w:left w:val="single" w:sz="6" w:space="0" w:color="auto"/>
              <w:bottom w:val="nil"/>
              <w:right w:val="single" w:sz="4" w:space="0" w:color="auto"/>
            </w:tcBorders>
          </w:tcPr>
          <w:p w14:paraId="79BAC8C0" w14:textId="77777777" w:rsidR="00386872" w:rsidRDefault="00386872" w:rsidP="00ED582E"/>
        </w:tc>
      </w:tr>
      <w:tr w:rsidR="00386872" w14:paraId="5F2DA8F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951649" w14:textId="77777777" w:rsidR="00386872" w:rsidRDefault="00386872" w:rsidP="00ED582E">
            <w:r>
              <w:t>222</w:t>
            </w:r>
          </w:p>
        </w:tc>
        <w:tc>
          <w:tcPr>
            <w:tcW w:w="1701" w:type="dxa"/>
            <w:tcBorders>
              <w:top w:val="single" w:sz="4" w:space="0" w:color="auto"/>
              <w:bottom w:val="single" w:sz="4" w:space="0" w:color="auto"/>
            </w:tcBorders>
            <w:vAlign w:val="center"/>
          </w:tcPr>
          <w:p w14:paraId="0184DC12" w14:textId="77777777" w:rsidR="00386872" w:rsidRDefault="00386872" w:rsidP="00ED582E">
            <w:pPr>
              <w:rPr>
                <w:lang w:val="en-US"/>
              </w:rPr>
            </w:pPr>
            <w:r>
              <w:rPr>
                <w:lang w:val="en-US"/>
              </w:rPr>
              <w:t>RpCO56A</w:t>
            </w:r>
          </w:p>
          <w:p w14:paraId="60FB4114" w14:textId="77777777" w:rsidR="00386872" w:rsidRDefault="00386872" w:rsidP="00ED582E"/>
        </w:tc>
        <w:tc>
          <w:tcPr>
            <w:tcW w:w="4961" w:type="dxa"/>
            <w:tcBorders>
              <w:top w:val="single" w:sz="4" w:space="0" w:color="auto"/>
              <w:bottom w:val="single" w:sz="4" w:space="0" w:color="auto"/>
            </w:tcBorders>
            <w:vAlign w:val="center"/>
          </w:tcPr>
          <w:p w14:paraId="21FC925B" w14:textId="77777777" w:rsidR="00386872" w:rsidRDefault="00386872" w:rsidP="00ED582E">
            <w:pPr>
              <w:adjustRightInd w:val="0"/>
              <w:rPr>
                <w:lang w:val="en-US"/>
              </w:rPr>
            </w:pPr>
            <w:r w:rsidRPr="00D25692">
              <w:rPr>
                <w:lang w:val="en-US"/>
              </w:rPr>
              <w:t>Demontari: timplarie din lemn (ferestre)</w:t>
            </w:r>
          </w:p>
          <w:p w14:paraId="71877630"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4CDF410"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C1907EB" w14:textId="77777777" w:rsidR="00386872" w:rsidRDefault="00386872" w:rsidP="00ED582E">
            <w:pPr>
              <w:adjustRightInd w:val="0"/>
              <w:jc w:val="center"/>
              <w:rPr>
                <w:rFonts w:ascii="Arial CYR" w:hAnsi="Arial CYR" w:cs="Arial CYR"/>
              </w:rPr>
            </w:pPr>
            <w:r>
              <w:t>7,175</w:t>
            </w:r>
          </w:p>
          <w:p w14:paraId="075190D3" w14:textId="77777777" w:rsidR="00386872" w:rsidRDefault="00386872" w:rsidP="00ED582E">
            <w:pPr>
              <w:jc w:val="center"/>
            </w:pPr>
          </w:p>
        </w:tc>
      </w:tr>
      <w:tr w:rsidR="00386872" w14:paraId="6B43164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B731E3" w14:textId="77777777" w:rsidR="00386872" w:rsidRDefault="00386872" w:rsidP="00ED582E">
            <w:r>
              <w:t xml:space="preserve"> 223</w:t>
            </w:r>
          </w:p>
        </w:tc>
        <w:tc>
          <w:tcPr>
            <w:tcW w:w="1701" w:type="dxa"/>
            <w:tcBorders>
              <w:top w:val="single" w:sz="4" w:space="0" w:color="auto"/>
              <w:bottom w:val="single" w:sz="4" w:space="0" w:color="auto"/>
            </w:tcBorders>
            <w:vAlign w:val="center"/>
          </w:tcPr>
          <w:p w14:paraId="1001D9D6" w14:textId="77777777" w:rsidR="00386872" w:rsidRDefault="00386872" w:rsidP="00ED582E">
            <w:pPr>
              <w:rPr>
                <w:lang w:val="en-US"/>
              </w:rPr>
            </w:pPr>
            <w:r>
              <w:rPr>
                <w:lang w:val="en-US"/>
              </w:rPr>
              <w:t>RpCI42A</w:t>
            </w:r>
          </w:p>
          <w:p w14:paraId="320EB0B3" w14:textId="77777777" w:rsidR="00386872" w:rsidRDefault="00386872" w:rsidP="00ED582E"/>
        </w:tc>
        <w:tc>
          <w:tcPr>
            <w:tcW w:w="4961" w:type="dxa"/>
            <w:tcBorders>
              <w:top w:val="single" w:sz="4" w:space="0" w:color="auto"/>
              <w:bottom w:val="single" w:sz="4" w:space="0" w:color="auto"/>
            </w:tcBorders>
            <w:vAlign w:val="center"/>
          </w:tcPr>
          <w:p w14:paraId="789D8137" w14:textId="77777777" w:rsidR="00386872" w:rsidRDefault="00386872" w:rsidP="00ED582E">
            <w:pPr>
              <w:adjustRightInd w:val="0"/>
              <w:rPr>
                <w:lang w:val="en-US"/>
              </w:rPr>
            </w:pPr>
            <w:r>
              <w:t>Demontarea elementelor - pervaz</w:t>
            </w:r>
          </w:p>
          <w:p w14:paraId="4D73120B" w14:textId="77777777" w:rsidR="00386872" w:rsidRDefault="00386872" w:rsidP="00ED582E"/>
        </w:tc>
        <w:tc>
          <w:tcPr>
            <w:tcW w:w="1560" w:type="dxa"/>
            <w:tcBorders>
              <w:top w:val="single" w:sz="4" w:space="0" w:color="auto"/>
              <w:bottom w:val="single" w:sz="4" w:space="0" w:color="auto"/>
            </w:tcBorders>
            <w:vAlign w:val="center"/>
          </w:tcPr>
          <w:p w14:paraId="5287FB99"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45CC00FC" w14:textId="77777777" w:rsidR="00386872" w:rsidRDefault="00386872" w:rsidP="00ED582E">
            <w:pPr>
              <w:adjustRightInd w:val="0"/>
              <w:jc w:val="center"/>
              <w:rPr>
                <w:rFonts w:ascii="Arial CYR" w:hAnsi="Arial CYR" w:cs="Arial CYR"/>
              </w:rPr>
            </w:pPr>
            <w:r>
              <w:t>4,300</w:t>
            </w:r>
          </w:p>
          <w:p w14:paraId="3E4EACAC" w14:textId="77777777" w:rsidR="00386872" w:rsidRDefault="00386872" w:rsidP="00ED582E">
            <w:pPr>
              <w:jc w:val="center"/>
            </w:pPr>
          </w:p>
        </w:tc>
      </w:tr>
      <w:tr w:rsidR="00386872" w14:paraId="4A096B9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B9984E" w14:textId="77777777" w:rsidR="00386872" w:rsidRDefault="00386872" w:rsidP="00ED582E">
            <w:r>
              <w:t xml:space="preserve"> 224</w:t>
            </w:r>
          </w:p>
        </w:tc>
        <w:tc>
          <w:tcPr>
            <w:tcW w:w="1701" w:type="dxa"/>
            <w:tcBorders>
              <w:top w:val="single" w:sz="4" w:space="0" w:color="auto"/>
              <w:bottom w:val="single" w:sz="4" w:space="0" w:color="auto"/>
            </w:tcBorders>
            <w:vAlign w:val="center"/>
          </w:tcPr>
          <w:p w14:paraId="76148FF8" w14:textId="77777777" w:rsidR="00386872" w:rsidRDefault="00386872" w:rsidP="00ED582E">
            <w:pPr>
              <w:rPr>
                <w:lang w:val="en-US"/>
              </w:rPr>
            </w:pPr>
            <w:r>
              <w:rPr>
                <w:lang w:val="en-US"/>
              </w:rPr>
              <w:t>RpCI42A</w:t>
            </w:r>
          </w:p>
          <w:p w14:paraId="0DE420AC" w14:textId="77777777" w:rsidR="00386872" w:rsidRDefault="00386872" w:rsidP="00ED582E"/>
        </w:tc>
        <w:tc>
          <w:tcPr>
            <w:tcW w:w="4961" w:type="dxa"/>
            <w:tcBorders>
              <w:top w:val="single" w:sz="4" w:space="0" w:color="auto"/>
              <w:bottom w:val="single" w:sz="4" w:space="0" w:color="auto"/>
            </w:tcBorders>
            <w:vAlign w:val="center"/>
          </w:tcPr>
          <w:p w14:paraId="03C61877" w14:textId="77777777" w:rsidR="00386872" w:rsidRDefault="00386872" w:rsidP="00ED582E">
            <w:pPr>
              <w:adjustRightInd w:val="0"/>
              <w:rPr>
                <w:lang w:val="en-US"/>
              </w:rPr>
            </w:pPr>
            <w:r>
              <w:t>Demontarea elementelor - glaf</w:t>
            </w:r>
          </w:p>
          <w:p w14:paraId="61A546A0" w14:textId="77777777" w:rsidR="00386872" w:rsidRDefault="00386872" w:rsidP="00ED582E"/>
        </w:tc>
        <w:tc>
          <w:tcPr>
            <w:tcW w:w="1560" w:type="dxa"/>
            <w:tcBorders>
              <w:top w:val="single" w:sz="4" w:space="0" w:color="auto"/>
              <w:bottom w:val="single" w:sz="4" w:space="0" w:color="auto"/>
            </w:tcBorders>
            <w:vAlign w:val="center"/>
          </w:tcPr>
          <w:p w14:paraId="1C934736"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591FA959" w14:textId="77777777" w:rsidR="00386872" w:rsidRDefault="00386872" w:rsidP="00ED582E">
            <w:pPr>
              <w:adjustRightInd w:val="0"/>
              <w:jc w:val="center"/>
              <w:rPr>
                <w:rFonts w:ascii="Arial CYR" w:hAnsi="Arial CYR" w:cs="Arial CYR"/>
              </w:rPr>
            </w:pPr>
            <w:r>
              <w:t>4,300</w:t>
            </w:r>
          </w:p>
          <w:p w14:paraId="2EB0A728" w14:textId="77777777" w:rsidR="00386872" w:rsidRDefault="00386872" w:rsidP="00ED582E">
            <w:pPr>
              <w:jc w:val="center"/>
            </w:pPr>
          </w:p>
        </w:tc>
      </w:tr>
      <w:tr w:rsidR="00386872" w14:paraId="66ECAF5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726E2E" w14:textId="77777777" w:rsidR="00386872" w:rsidRDefault="00386872" w:rsidP="00ED582E">
            <w:r>
              <w:lastRenderedPageBreak/>
              <w:t xml:space="preserve"> 225</w:t>
            </w:r>
          </w:p>
        </w:tc>
        <w:tc>
          <w:tcPr>
            <w:tcW w:w="1701" w:type="dxa"/>
            <w:tcBorders>
              <w:top w:val="single" w:sz="4" w:space="0" w:color="auto"/>
              <w:bottom w:val="single" w:sz="4" w:space="0" w:color="auto"/>
            </w:tcBorders>
            <w:vAlign w:val="center"/>
          </w:tcPr>
          <w:p w14:paraId="4EF9B61F" w14:textId="77777777" w:rsidR="00386872" w:rsidRDefault="00386872" w:rsidP="00ED582E">
            <w:pPr>
              <w:rPr>
                <w:lang w:val="en-US"/>
              </w:rPr>
            </w:pPr>
            <w:r>
              <w:rPr>
                <w:lang w:val="en-US"/>
              </w:rPr>
              <w:t>RpCP45D</w:t>
            </w:r>
          </w:p>
          <w:p w14:paraId="5CCCB42D" w14:textId="77777777" w:rsidR="00386872" w:rsidRDefault="00386872" w:rsidP="00ED582E"/>
        </w:tc>
        <w:tc>
          <w:tcPr>
            <w:tcW w:w="4961" w:type="dxa"/>
            <w:tcBorders>
              <w:top w:val="single" w:sz="4" w:space="0" w:color="auto"/>
              <w:bottom w:val="single" w:sz="4" w:space="0" w:color="auto"/>
            </w:tcBorders>
            <w:vAlign w:val="center"/>
          </w:tcPr>
          <w:p w14:paraId="34291849" w14:textId="77777777" w:rsidR="00386872" w:rsidRDefault="00386872" w:rsidP="00ED582E">
            <w:pPr>
              <w:adjustRightInd w:val="0"/>
              <w:rPr>
                <w:lang w:val="en-US"/>
              </w:rPr>
            </w:pPr>
            <w:r w:rsidRPr="00D25692">
              <w:rPr>
                <w:lang w:val="en-US"/>
              </w:rPr>
              <w:t>Demontarea balustradelor, grilelor, parapetilor si imprejmuirilor metalice etc / gratii metalice la ferestre</w:t>
            </w:r>
          </w:p>
          <w:p w14:paraId="27957E9D"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D271B90" w14:textId="77777777" w:rsidR="00386872" w:rsidRDefault="00386872" w:rsidP="00ED582E">
            <w:pPr>
              <w:jc w:val="center"/>
            </w:pPr>
            <w:r>
              <w:t>kg</w:t>
            </w:r>
          </w:p>
        </w:tc>
        <w:tc>
          <w:tcPr>
            <w:tcW w:w="1559" w:type="dxa"/>
            <w:tcBorders>
              <w:top w:val="single" w:sz="4" w:space="0" w:color="auto"/>
              <w:bottom w:val="single" w:sz="4" w:space="0" w:color="auto"/>
            </w:tcBorders>
            <w:vAlign w:val="center"/>
          </w:tcPr>
          <w:p w14:paraId="50592493" w14:textId="77777777" w:rsidR="00386872" w:rsidRDefault="00386872" w:rsidP="00ED582E">
            <w:pPr>
              <w:adjustRightInd w:val="0"/>
              <w:jc w:val="center"/>
              <w:rPr>
                <w:rFonts w:ascii="Arial CYR" w:hAnsi="Arial CYR" w:cs="Arial CYR"/>
              </w:rPr>
            </w:pPr>
            <w:r>
              <w:t>12,300</w:t>
            </w:r>
          </w:p>
          <w:p w14:paraId="06DCFD43" w14:textId="77777777" w:rsidR="00386872" w:rsidRDefault="00386872" w:rsidP="00ED582E">
            <w:pPr>
              <w:jc w:val="center"/>
            </w:pPr>
          </w:p>
        </w:tc>
      </w:tr>
      <w:tr w:rsidR="00386872" w14:paraId="2E36353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1022DB" w14:textId="77777777" w:rsidR="00386872" w:rsidRDefault="00386872" w:rsidP="00ED582E">
            <w:r>
              <w:t xml:space="preserve"> 226</w:t>
            </w:r>
          </w:p>
        </w:tc>
        <w:tc>
          <w:tcPr>
            <w:tcW w:w="1701" w:type="dxa"/>
            <w:tcBorders>
              <w:top w:val="single" w:sz="4" w:space="0" w:color="auto"/>
              <w:bottom w:val="single" w:sz="4" w:space="0" w:color="auto"/>
            </w:tcBorders>
            <w:vAlign w:val="center"/>
          </w:tcPr>
          <w:p w14:paraId="0315FB83" w14:textId="77777777" w:rsidR="00386872" w:rsidRDefault="00386872" w:rsidP="00ED582E">
            <w:pPr>
              <w:rPr>
                <w:lang w:val="en-US"/>
              </w:rPr>
            </w:pPr>
            <w:r>
              <w:rPr>
                <w:lang w:val="en-US"/>
              </w:rPr>
              <w:t>TrB01A2-4</w:t>
            </w:r>
          </w:p>
          <w:p w14:paraId="7D5E7CCB" w14:textId="77777777" w:rsidR="00386872" w:rsidRDefault="00386872" w:rsidP="00ED582E"/>
        </w:tc>
        <w:tc>
          <w:tcPr>
            <w:tcW w:w="4961" w:type="dxa"/>
            <w:tcBorders>
              <w:top w:val="single" w:sz="4" w:space="0" w:color="auto"/>
              <w:bottom w:val="single" w:sz="4" w:space="0" w:color="auto"/>
            </w:tcBorders>
            <w:vAlign w:val="center"/>
          </w:tcPr>
          <w:p w14:paraId="2CE67E65" w14:textId="77777777" w:rsidR="00386872" w:rsidRDefault="00386872" w:rsidP="00ED582E">
            <w:pPr>
              <w:adjustRightInd w:val="0"/>
              <w:rPr>
                <w:lang w:val="en-US"/>
              </w:rPr>
            </w:pPr>
            <w:r w:rsidRPr="00D25692">
              <w:rPr>
                <w:lang w:val="en-US"/>
              </w:rPr>
              <w:t>Transportul materialelor din grupa 4 (incarcare, asezare, descarcare, asezare), cu roabe pe pneuri, pe distanta de 40 m</w:t>
            </w:r>
          </w:p>
          <w:p w14:paraId="218BC2D5"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9BE2C90"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5FC05937" w14:textId="77777777" w:rsidR="00386872" w:rsidRDefault="00386872" w:rsidP="00ED582E">
            <w:pPr>
              <w:adjustRightInd w:val="0"/>
              <w:jc w:val="center"/>
              <w:rPr>
                <w:rFonts w:ascii="Arial CYR" w:hAnsi="Arial CYR" w:cs="Arial CYR"/>
              </w:rPr>
            </w:pPr>
            <w:r>
              <w:t>0,250</w:t>
            </w:r>
          </w:p>
          <w:p w14:paraId="712B8911" w14:textId="77777777" w:rsidR="00386872" w:rsidRDefault="00386872" w:rsidP="00ED582E">
            <w:pPr>
              <w:jc w:val="center"/>
            </w:pPr>
          </w:p>
        </w:tc>
      </w:tr>
      <w:tr w:rsidR="00386872" w14:paraId="06DF0C9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A3F89C" w14:textId="77777777" w:rsidR="00386872" w:rsidRDefault="00386872" w:rsidP="00ED582E">
            <w:r>
              <w:t xml:space="preserve"> 227</w:t>
            </w:r>
          </w:p>
        </w:tc>
        <w:tc>
          <w:tcPr>
            <w:tcW w:w="1701" w:type="dxa"/>
            <w:tcBorders>
              <w:top w:val="single" w:sz="4" w:space="0" w:color="auto"/>
              <w:bottom w:val="single" w:sz="4" w:space="0" w:color="auto"/>
            </w:tcBorders>
            <w:vAlign w:val="center"/>
          </w:tcPr>
          <w:p w14:paraId="5D856804" w14:textId="77777777" w:rsidR="00386872" w:rsidRDefault="00386872" w:rsidP="00ED582E">
            <w:pPr>
              <w:rPr>
                <w:lang w:val="en-US"/>
              </w:rPr>
            </w:pPr>
            <w:r>
              <w:rPr>
                <w:lang w:val="en-US"/>
              </w:rPr>
              <w:t>TrI1AA02C3</w:t>
            </w:r>
          </w:p>
          <w:p w14:paraId="61F4384B" w14:textId="77777777" w:rsidR="00386872" w:rsidRDefault="00386872" w:rsidP="00ED582E"/>
        </w:tc>
        <w:tc>
          <w:tcPr>
            <w:tcW w:w="4961" w:type="dxa"/>
            <w:tcBorders>
              <w:top w:val="single" w:sz="4" w:space="0" w:color="auto"/>
              <w:bottom w:val="single" w:sz="4" w:space="0" w:color="auto"/>
            </w:tcBorders>
            <w:vAlign w:val="center"/>
          </w:tcPr>
          <w:p w14:paraId="71208317" w14:textId="77777777" w:rsidR="00386872" w:rsidRDefault="00386872" w:rsidP="00ED582E">
            <w:pPr>
              <w:adjustRightInd w:val="0"/>
              <w:rPr>
                <w:lang w:val="en-US"/>
              </w:rPr>
            </w:pPr>
            <w:r w:rsidRPr="00D25692">
              <w:rPr>
                <w:lang w:val="en-US"/>
              </w:rPr>
              <w:t>Incarcarea materialelor din grupa A - grele, in bulgari prin aruncare - de pe rampa sau teren, in auto categoria 3</w:t>
            </w:r>
          </w:p>
          <w:p w14:paraId="0751EE23"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D297407"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6A551D09" w14:textId="77777777" w:rsidR="00386872" w:rsidRDefault="00386872" w:rsidP="00ED582E">
            <w:pPr>
              <w:adjustRightInd w:val="0"/>
              <w:jc w:val="center"/>
              <w:rPr>
                <w:rFonts w:ascii="Arial CYR" w:hAnsi="Arial CYR" w:cs="Arial CYR"/>
              </w:rPr>
            </w:pPr>
            <w:r>
              <w:t>0,250</w:t>
            </w:r>
          </w:p>
          <w:p w14:paraId="5E47E312" w14:textId="77777777" w:rsidR="00386872" w:rsidRDefault="00386872" w:rsidP="00ED582E">
            <w:pPr>
              <w:jc w:val="center"/>
            </w:pPr>
          </w:p>
        </w:tc>
      </w:tr>
      <w:tr w:rsidR="00386872" w14:paraId="748AD18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F30201" w14:textId="77777777" w:rsidR="00386872" w:rsidRDefault="00386872" w:rsidP="00ED582E">
            <w:r>
              <w:t xml:space="preserve"> 228</w:t>
            </w:r>
          </w:p>
        </w:tc>
        <w:tc>
          <w:tcPr>
            <w:tcW w:w="1701" w:type="dxa"/>
            <w:tcBorders>
              <w:top w:val="single" w:sz="4" w:space="0" w:color="auto"/>
              <w:bottom w:val="single" w:sz="4" w:space="0" w:color="auto"/>
            </w:tcBorders>
            <w:vAlign w:val="center"/>
          </w:tcPr>
          <w:p w14:paraId="46A0B196" w14:textId="77777777" w:rsidR="00386872" w:rsidRDefault="00386872" w:rsidP="00ED582E">
            <w:pPr>
              <w:rPr>
                <w:lang w:val="en-US"/>
              </w:rPr>
            </w:pPr>
            <w:r>
              <w:rPr>
                <w:lang w:val="en-US"/>
              </w:rPr>
              <w:t>TsI50B5</w:t>
            </w:r>
          </w:p>
          <w:p w14:paraId="1DC99D70" w14:textId="77777777" w:rsidR="00386872" w:rsidRDefault="00386872" w:rsidP="00ED582E"/>
        </w:tc>
        <w:tc>
          <w:tcPr>
            <w:tcW w:w="4961" w:type="dxa"/>
            <w:tcBorders>
              <w:top w:val="single" w:sz="4" w:space="0" w:color="auto"/>
              <w:bottom w:val="single" w:sz="4" w:space="0" w:color="auto"/>
            </w:tcBorders>
            <w:vAlign w:val="center"/>
          </w:tcPr>
          <w:p w14:paraId="5AA99246" w14:textId="77777777" w:rsidR="00386872" w:rsidRDefault="00386872" w:rsidP="00ED582E">
            <w:pPr>
              <w:adjustRightInd w:val="0"/>
              <w:rPr>
                <w:lang w:val="en-US"/>
              </w:rPr>
            </w:pPr>
            <w:r w:rsidRPr="00D25692">
              <w:rPr>
                <w:lang w:val="en-US"/>
              </w:rPr>
              <w:t>Transportarea pamintului cu autobasculanta de 5 t la distanta  de 15 km</w:t>
            </w:r>
          </w:p>
          <w:p w14:paraId="365D774C"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AB67FB8"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064E78E9" w14:textId="77777777" w:rsidR="00386872" w:rsidRDefault="00386872" w:rsidP="00ED582E">
            <w:pPr>
              <w:adjustRightInd w:val="0"/>
              <w:jc w:val="center"/>
              <w:rPr>
                <w:rFonts w:ascii="Arial CYR" w:hAnsi="Arial CYR" w:cs="Arial CYR"/>
              </w:rPr>
            </w:pPr>
            <w:r>
              <w:t>0,250</w:t>
            </w:r>
          </w:p>
          <w:p w14:paraId="0B812591" w14:textId="77777777" w:rsidR="00386872" w:rsidRDefault="00386872" w:rsidP="00ED582E">
            <w:pPr>
              <w:jc w:val="center"/>
            </w:pPr>
          </w:p>
        </w:tc>
      </w:tr>
      <w:tr w:rsidR="00386872" w14:paraId="398C949A" w14:textId="77777777" w:rsidTr="00ED582E">
        <w:tc>
          <w:tcPr>
            <w:tcW w:w="709" w:type="dxa"/>
            <w:tcBorders>
              <w:top w:val="nil"/>
              <w:left w:val="single" w:sz="6" w:space="0" w:color="auto"/>
              <w:bottom w:val="nil"/>
              <w:right w:val="nil"/>
            </w:tcBorders>
          </w:tcPr>
          <w:p w14:paraId="0C948461"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38A74565" w14:textId="77777777" w:rsidR="00386872" w:rsidRDefault="00386872" w:rsidP="00ED582E"/>
        </w:tc>
        <w:tc>
          <w:tcPr>
            <w:tcW w:w="4961" w:type="dxa"/>
            <w:tcBorders>
              <w:top w:val="nil"/>
              <w:left w:val="single" w:sz="6" w:space="0" w:color="auto"/>
              <w:bottom w:val="nil"/>
              <w:right w:val="nil"/>
            </w:tcBorders>
          </w:tcPr>
          <w:p w14:paraId="041E0A76"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14.2. Ferestre</w:t>
            </w:r>
          </w:p>
          <w:p w14:paraId="0F841162"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589B9F23" w14:textId="77777777" w:rsidR="00386872" w:rsidRDefault="00386872" w:rsidP="00ED582E"/>
        </w:tc>
        <w:tc>
          <w:tcPr>
            <w:tcW w:w="1559" w:type="dxa"/>
            <w:tcBorders>
              <w:top w:val="nil"/>
              <w:left w:val="single" w:sz="6" w:space="0" w:color="auto"/>
              <w:bottom w:val="nil"/>
              <w:right w:val="single" w:sz="4" w:space="0" w:color="auto"/>
            </w:tcBorders>
          </w:tcPr>
          <w:p w14:paraId="6534E6F1" w14:textId="77777777" w:rsidR="00386872" w:rsidRDefault="00386872" w:rsidP="00ED582E"/>
        </w:tc>
      </w:tr>
      <w:tr w:rsidR="00386872" w14:paraId="3DC7A9C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2DA4BF" w14:textId="77777777" w:rsidR="00386872" w:rsidRDefault="00386872" w:rsidP="00ED582E">
            <w:r>
              <w:t>229</w:t>
            </w:r>
          </w:p>
        </w:tc>
        <w:tc>
          <w:tcPr>
            <w:tcW w:w="1701" w:type="dxa"/>
            <w:tcBorders>
              <w:top w:val="single" w:sz="4" w:space="0" w:color="auto"/>
              <w:bottom w:val="single" w:sz="4" w:space="0" w:color="auto"/>
            </w:tcBorders>
            <w:vAlign w:val="center"/>
          </w:tcPr>
          <w:p w14:paraId="2F161432" w14:textId="77777777" w:rsidR="00386872" w:rsidRDefault="00386872" w:rsidP="00ED582E">
            <w:pPr>
              <w:rPr>
                <w:lang w:val="en-US"/>
              </w:rPr>
            </w:pPr>
            <w:r>
              <w:rPr>
                <w:lang w:val="en-US"/>
              </w:rPr>
              <w:t>CK23C</w:t>
            </w:r>
          </w:p>
          <w:p w14:paraId="7D118FB6" w14:textId="77777777" w:rsidR="00386872" w:rsidRDefault="00386872" w:rsidP="00ED582E"/>
        </w:tc>
        <w:tc>
          <w:tcPr>
            <w:tcW w:w="4961" w:type="dxa"/>
            <w:tcBorders>
              <w:top w:val="single" w:sz="4" w:space="0" w:color="auto"/>
              <w:bottom w:val="single" w:sz="4" w:space="0" w:color="auto"/>
            </w:tcBorders>
            <w:vAlign w:val="center"/>
          </w:tcPr>
          <w:p w14:paraId="25C3393F" w14:textId="77777777" w:rsidR="00386872" w:rsidRDefault="00386872" w:rsidP="00ED582E">
            <w:pPr>
              <w:adjustRightInd w:val="0"/>
              <w:rPr>
                <w:lang w:val="en-US"/>
              </w:rPr>
            </w:pPr>
            <w:r w:rsidRPr="00D25692">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F3 2050x1750h - 2buc</w:t>
            </w:r>
          </w:p>
          <w:p w14:paraId="4D77F0BD"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D5B6E1C"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79BEDC9" w14:textId="77777777" w:rsidR="00386872" w:rsidRDefault="00386872" w:rsidP="00ED582E">
            <w:pPr>
              <w:adjustRightInd w:val="0"/>
              <w:jc w:val="center"/>
              <w:rPr>
                <w:rFonts w:ascii="Arial CYR" w:hAnsi="Arial CYR" w:cs="Arial CYR"/>
              </w:rPr>
            </w:pPr>
            <w:r>
              <w:t>7,175</w:t>
            </w:r>
          </w:p>
          <w:p w14:paraId="03FDE1AF" w14:textId="77777777" w:rsidR="00386872" w:rsidRDefault="00386872" w:rsidP="00ED582E">
            <w:pPr>
              <w:jc w:val="center"/>
            </w:pPr>
          </w:p>
        </w:tc>
      </w:tr>
      <w:tr w:rsidR="00386872" w14:paraId="01BA4D0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C806EA" w14:textId="77777777" w:rsidR="00386872" w:rsidRDefault="00386872" w:rsidP="00ED582E">
            <w:r>
              <w:t xml:space="preserve"> 230</w:t>
            </w:r>
          </w:p>
        </w:tc>
        <w:tc>
          <w:tcPr>
            <w:tcW w:w="1701" w:type="dxa"/>
            <w:tcBorders>
              <w:top w:val="single" w:sz="4" w:space="0" w:color="auto"/>
              <w:bottom w:val="single" w:sz="4" w:space="0" w:color="auto"/>
            </w:tcBorders>
            <w:vAlign w:val="center"/>
          </w:tcPr>
          <w:p w14:paraId="27BE0285" w14:textId="77777777" w:rsidR="00386872" w:rsidRDefault="00386872" w:rsidP="00ED582E">
            <w:pPr>
              <w:rPr>
                <w:lang w:val="en-US"/>
              </w:rPr>
            </w:pPr>
          </w:p>
          <w:p w14:paraId="3F73750B" w14:textId="77777777" w:rsidR="00386872" w:rsidRDefault="00386872" w:rsidP="00ED582E"/>
        </w:tc>
        <w:tc>
          <w:tcPr>
            <w:tcW w:w="4961" w:type="dxa"/>
            <w:tcBorders>
              <w:top w:val="single" w:sz="4" w:space="0" w:color="auto"/>
              <w:bottom w:val="single" w:sz="4" w:space="0" w:color="auto"/>
            </w:tcBorders>
            <w:vAlign w:val="center"/>
          </w:tcPr>
          <w:p w14:paraId="4B5E00D6" w14:textId="77777777" w:rsidR="00386872" w:rsidRDefault="00386872" w:rsidP="00ED582E">
            <w:pPr>
              <w:adjustRightInd w:val="0"/>
              <w:rPr>
                <w:lang w:val="en-US"/>
              </w:rPr>
            </w:pPr>
            <w:r>
              <w:t>Plasa anti-insecte 700x1750h - 2buc</w:t>
            </w:r>
          </w:p>
          <w:p w14:paraId="7052E369" w14:textId="77777777" w:rsidR="00386872" w:rsidRDefault="00386872" w:rsidP="00ED582E"/>
        </w:tc>
        <w:tc>
          <w:tcPr>
            <w:tcW w:w="1560" w:type="dxa"/>
            <w:tcBorders>
              <w:top w:val="single" w:sz="4" w:space="0" w:color="auto"/>
              <w:bottom w:val="single" w:sz="4" w:space="0" w:color="auto"/>
            </w:tcBorders>
            <w:vAlign w:val="center"/>
          </w:tcPr>
          <w:p w14:paraId="36EB32E6"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80C6FDA" w14:textId="77777777" w:rsidR="00386872" w:rsidRDefault="00386872" w:rsidP="00ED582E">
            <w:pPr>
              <w:adjustRightInd w:val="0"/>
              <w:jc w:val="center"/>
              <w:rPr>
                <w:rFonts w:ascii="Arial CYR" w:hAnsi="Arial CYR" w:cs="Arial CYR"/>
              </w:rPr>
            </w:pPr>
            <w:r>
              <w:t>2,450</w:t>
            </w:r>
          </w:p>
          <w:p w14:paraId="102BF748" w14:textId="77777777" w:rsidR="00386872" w:rsidRDefault="00386872" w:rsidP="00ED582E">
            <w:pPr>
              <w:jc w:val="center"/>
            </w:pPr>
          </w:p>
        </w:tc>
      </w:tr>
      <w:tr w:rsidR="00386872" w14:paraId="458DDCA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294D58" w14:textId="77777777" w:rsidR="00386872" w:rsidRDefault="00386872" w:rsidP="00ED582E">
            <w:r>
              <w:t xml:space="preserve"> 231</w:t>
            </w:r>
          </w:p>
        </w:tc>
        <w:tc>
          <w:tcPr>
            <w:tcW w:w="1701" w:type="dxa"/>
            <w:tcBorders>
              <w:top w:val="single" w:sz="4" w:space="0" w:color="auto"/>
              <w:bottom w:val="single" w:sz="4" w:space="0" w:color="auto"/>
            </w:tcBorders>
            <w:vAlign w:val="center"/>
          </w:tcPr>
          <w:p w14:paraId="42892055" w14:textId="77777777" w:rsidR="00386872" w:rsidRDefault="00386872" w:rsidP="00ED582E">
            <w:pPr>
              <w:rPr>
                <w:lang w:val="en-US"/>
              </w:rPr>
            </w:pPr>
            <w:r>
              <w:rPr>
                <w:lang w:val="en-US"/>
              </w:rPr>
              <w:t>CK26C</w:t>
            </w:r>
          </w:p>
          <w:p w14:paraId="21AA34EC" w14:textId="77777777" w:rsidR="00386872" w:rsidRDefault="00386872" w:rsidP="00ED582E"/>
        </w:tc>
        <w:tc>
          <w:tcPr>
            <w:tcW w:w="4961" w:type="dxa"/>
            <w:tcBorders>
              <w:top w:val="single" w:sz="4" w:space="0" w:color="auto"/>
              <w:bottom w:val="single" w:sz="4" w:space="0" w:color="auto"/>
            </w:tcBorders>
            <w:vAlign w:val="center"/>
          </w:tcPr>
          <w:p w14:paraId="19BD059F" w14:textId="77777777" w:rsidR="00386872" w:rsidRDefault="00386872" w:rsidP="00ED582E">
            <w:pPr>
              <w:adjustRightInd w:val="0"/>
              <w:rPr>
                <w:lang w:val="en-US"/>
              </w:rPr>
            </w:pPr>
            <w:r w:rsidRPr="00D25692">
              <w:rPr>
                <w:lang w:val="en-US"/>
              </w:rPr>
              <w:t>Pervazuri montate la ferestre sau usi din mase plastice b=250</w:t>
            </w:r>
          </w:p>
          <w:p w14:paraId="038D6DF8"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3C08853"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C3AD20F" w14:textId="77777777" w:rsidR="00386872" w:rsidRDefault="00386872" w:rsidP="00ED582E">
            <w:pPr>
              <w:adjustRightInd w:val="0"/>
              <w:jc w:val="center"/>
              <w:rPr>
                <w:rFonts w:ascii="Arial CYR" w:hAnsi="Arial CYR" w:cs="Arial CYR"/>
              </w:rPr>
            </w:pPr>
            <w:r>
              <w:t>4,300</w:t>
            </w:r>
          </w:p>
          <w:p w14:paraId="27997798" w14:textId="77777777" w:rsidR="00386872" w:rsidRDefault="00386872" w:rsidP="00ED582E">
            <w:pPr>
              <w:jc w:val="center"/>
            </w:pPr>
          </w:p>
        </w:tc>
      </w:tr>
      <w:tr w:rsidR="00386872" w14:paraId="53564C4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56FC15" w14:textId="77777777" w:rsidR="00386872" w:rsidRDefault="00386872" w:rsidP="00ED582E">
            <w:r>
              <w:t xml:space="preserve"> 232</w:t>
            </w:r>
          </w:p>
        </w:tc>
        <w:tc>
          <w:tcPr>
            <w:tcW w:w="1701" w:type="dxa"/>
            <w:tcBorders>
              <w:top w:val="single" w:sz="4" w:space="0" w:color="auto"/>
              <w:bottom w:val="single" w:sz="4" w:space="0" w:color="auto"/>
            </w:tcBorders>
            <w:vAlign w:val="center"/>
          </w:tcPr>
          <w:p w14:paraId="1A11B6C7" w14:textId="77777777" w:rsidR="00386872" w:rsidRDefault="00386872" w:rsidP="00ED582E">
            <w:pPr>
              <w:rPr>
                <w:lang w:val="en-US"/>
              </w:rPr>
            </w:pPr>
            <w:r>
              <w:rPr>
                <w:lang w:val="en-US"/>
              </w:rPr>
              <w:t>CK26B</w:t>
            </w:r>
          </w:p>
          <w:p w14:paraId="349DC197" w14:textId="77777777" w:rsidR="00386872" w:rsidRDefault="00386872" w:rsidP="00ED582E"/>
        </w:tc>
        <w:tc>
          <w:tcPr>
            <w:tcW w:w="4961" w:type="dxa"/>
            <w:tcBorders>
              <w:top w:val="single" w:sz="4" w:space="0" w:color="auto"/>
              <w:bottom w:val="single" w:sz="4" w:space="0" w:color="auto"/>
            </w:tcBorders>
            <w:vAlign w:val="center"/>
          </w:tcPr>
          <w:p w14:paraId="23189AC5" w14:textId="77777777" w:rsidR="00386872" w:rsidRDefault="00386872" w:rsidP="00ED582E">
            <w:pPr>
              <w:adjustRightInd w:val="0"/>
              <w:rPr>
                <w:lang w:val="en-US"/>
              </w:rPr>
            </w:pPr>
            <w:r w:rsidRPr="00D25692">
              <w:rPr>
                <w:lang w:val="en-US"/>
              </w:rPr>
              <w:t>Glafuri montate la ferestre din aluminiu b=200</w:t>
            </w:r>
          </w:p>
          <w:p w14:paraId="01F6340A"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5D370726"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231A1A65" w14:textId="77777777" w:rsidR="00386872" w:rsidRDefault="00386872" w:rsidP="00ED582E">
            <w:pPr>
              <w:adjustRightInd w:val="0"/>
              <w:jc w:val="center"/>
              <w:rPr>
                <w:rFonts w:ascii="Arial CYR" w:hAnsi="Arial CYR" w:cs="Arial CYR"/>
              </w:rPr>
            </w:pPr>
            <w:r>
              <w:t>4,300</w:t>
            </w:r>
          </w:p>
          <w:p w14:paraId="3B735A27" w14:textId="77777777" w:rsidR="00386872" w:rsidRDefault="00386872" w:rsidP="00ED582E">
            <w:pPr>
              <w:jc w:val="center"/>
            </w:pPr>
          </w:p>
        </w:tc>
      </w:tr>
      <w:tr w:rsidR="00386872" w14:paraId="3979DEF2" w14:textId="77777777" w:rsidTr="00ED582E">
        <w:tc>
          <w:tcPr>
            <w:tcW w:w="709" w:type="dxa"/>
            <w:tcBorders>
              <w:top w:val="nil"/>
              <w:left w:val="single" w:sz="6" w:space="0" w:color="auto"/>
              <w:bottom w:val="nil"/>
              <w:right w:val="nil"/>
            </w:tcBorders>
          </w:tcPr>
          <w:p w14:paraId="30B83B65"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26CB6D1B" w14:textId="77777777" w:rsidR="00386872" w:rsidRDefault="00386872" w:rsidP="00ED582E"/>
        </w:tc>
        <w:tc>
          <w:tcPr>
            <w:tcW w:w="4961" w:type="dxa"/>
            <w:tcBorders>
              <w:top w:val="nil"/>
              <w:left w:val="single" w:sz="6" w:space="0" w:color="auto"/>
              <w:bottom w:val="nil"/>
              <w:right w:val="nil"/>
            </w:tcBorders>
          </w:tcPr>
          <w:p w14:paraId="65256F5C"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14.3. Glafuri interioare</w:t>
            </w:r>
          </w:p>
          <w:p w14:paraId="682E125B"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4A832984" w14:textId="77777777" w:rsidR="00386872" w:rsidRDefault="00386872" w:rsidP="00ED582E"/>
        </w:tc>
        <w:tc>
          <w:tcPr>
            <w:tcW w:w="1559" w:type="dxa"/>
            <w:tcBorders>
              <w:top w:val="nil"/>
              <w:left w:val="single" w:sz="6" w:space="0" w:color="auto"/>
              <w:bottom w:val="nil"/>
              <w:right w:val="single" w:sz="4" w:space="0" w:color="auto"/>
            </w:tcBorders>
          </w:tcPr>
          <w:p w14:paraId="24DC7B7B" w14:textId="77777777" w:rsidR="00386872" w:rsidRDefault="00386872" w:rsidP="00ED582E"/>
        </w:tc>
      </w:tr>
      <w:tr w:rsidR="00386872" w14:paraId="482A0B9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6ACBC6" w14:textId="77777777" w:rsidR="00386872" w:rsidRDefault="00386872" w:rsidP="00ED582E">
            <w:r>
              <w:t>233</w:t>
            </w:r>
          </w:p>
        </w:tc>
        <w:tc>
          <w:tcPr>
            <w:tcW w:w="1701" w:type="dxa"/>
            <w:tcBorders>
              <w:top w:val="single" w:sz="4" w:space="0" w:color="auto"/>
              <w:bottom w:val="single" w:sz="4" w:space="0" w:color="auto"/>
            </w:tcBorders>
            <w:vAlign w:val="center"/>
          </w:tcPr>
          <w:p w14:paraId="031826F4" w14:textId="77777777" w:rsidR="00386872" w:rsidRDefault="00386872" w:rsidP="00ED582E">
            <w:pPr>
              <w:rPr>
                <w:lang w:val="en-US"/>
              </w:rPr>
            </w:pPr>
            <w:r>
              <w:rPr>
                <w:lang w:val="en-US"/>
              </w:rPr>
              <w:t>CF61A</w:t>
            </w:r>
          </w:p>
          <w:p w14:paraId="509AFEB6" w14:textId="77777777" w:rsidR="00386872" w:rsidRDefault="00386872" w:rsidP="00ED582E"/>
        </w:tc>
        <w:tc>
          <w:tcPr>
            <w:tcW w:w="4961" w:type="dxa"/>
            <w:tcBorders>
              <w:top w:val="single" w:sz="4" w:space="0" w:color="auto"/>
              <w:bottom w:val="single" w:sz="4" w:space="0" w:color="auto"/>
            </w:tcBorders>
            <w:vAlign w:val="center"/>
          </w:tcPr>
          <w:p w14:paraId="652A5C11" w14:textId="77777777" w:rsidR="00386872" w:rsidRDefault="00386872" w:rsidP="00ED582E">
            <w:pPr>
              <w:adjustRightInd w:val="0"/>
              <w:rPr>
                <w:lang w:val="en-US"/>
              </w:rPr>
            </w:pPr>
            <w:r w:rsidRPr="00D25692">
              <w:rPr>
                <w:lang w:val="en-US"/>
              </w:rPr>
              <w:t>Driscuire continua a suprafetei (tencuiala de un strat) cu amestec uscat de ipsos: glafuri de ferestre si usi plane</w:t>
            </w:r>
          </w:p>
          <w:p w14:paraId="251AE1C0"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35359F8"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FAF430D" w14:textId="77777777" w:rsidR="00386872" w:rsidRDefault="00386872" w:rsidP="00ED582E">
            <w:pPr>
              <w:adjustRightInd w:val="0"/>
              <w:jc w:val="center"/>
              <w:rPr>
                <w:rFonts w:ascii="Arial CYR" w:hAnsi="Arial CYR" w:cs="Arial CYR"/>
              </w:rPr>
            </w:pPr>
            <w:r>
              <w:t>2,220</w:t>
            </w:r>
          </w:p>
          <w:p w14:paraId="01AC4043" w14:textId="77777777" w:rsidR="00386872" w:rsidRDefault="00386872" w:rsidP="00ED582E">
            <w:pPr>
              <w:jc w:val="center"/>
            </w:pPr>
          </w:p>
        </w:tc>
      </w:tr>
      <w:tr w:rsidR="00386872" w14:paraId="7E17615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0BF4CF" w14:textId="77777777" w:rsidR="00386872" w:rsidRDefault="00386872" w:rsidP="00ED582E">
            <w:r>
              <w:t xml:space="preserve"> 234</w:t>
            </w:r>
          </w:p>
        </w:tc>
        <w:tc>
          <w:tcPr>
            <w:tcW w:w="1701" w:type="dxa"/>
            <w:tcBorders>
              <w:top w:val="single" w:sz="4" w:space="0" w:color="auto"/>
              <w:bottom w:val="single" w:sz="4" w:space="0" w:color="auto"/>
            </w:tcBorders>
            <w:vAlign w:val="center"/>
          </w:tcPr>
          <w:p w14:paraId="35BB55DC" w14:textId="77777777" w:rsidR="00386872" w:rsidRDefault="00386872" w:rsidP="00ED582E">
            <w:pPr>
              <w:rPr>
                <w:lang w:val="en-US"/>
              </w:rPr>
            </w:pPr>
            <w:r>
              <w:rPr>
                <w:lang w:val="en-US"/>
              </w:rPr>
              <w:t>CF57A</w:t>
            </w:r>
          </w:p>
          <w:p w14:paraId="6ED99649" w14:textId="77777777" w:rsidR="00386872" w:rsidRDefault="00386872" w:rsidP="00ED582E"/>
        </w:tc>
        <w:tc>
          <w:tcPr>
            <w:tcW w:w="4961" w:type="dxa"/>
            <w:tcBorders>
              <w:top w:val="single" w:sz="4" w:space="0" w:color="auto"/>
              <w:bottom w:val="single" w:sz="4" w:space="0" w:color="auto"/>
            </w:tcBorders>
            <w:vAlign w:val="center"/>
          </w:tcPr>
          <w:p w14:paraId="2C6765A8" w14:textId="77777777" w:rsidR="00386872" w:rsidRDefault="00386872" w:rsidP="00ED582E">
            <w:pPr>
              <w:adjustRightInd w:val="0"/>
              <w:rPr>
                <w:lang w:val="en-US"/>
              </w:rPr>
            </w:pPr>
            <w:r w:rsidRPr="00D25692">
              <w:rPr>
                <w:lang w:val="en-US"/>
              </w:rPr>
              <w:t>Aplicarea manuala a chitului pe baza de ipsos "Eurofin" grosime 1,0 mm pe suprafetele  peretilor,  coloanelor  si  tavanelor</w:t>
            </w:r>
          </w:p>
          <w:p w14:paraId="15B3B0AE"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98DC41A"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EA8D876" w14:textId="77777777" w:rsidR="00386872" w:rsidRDefault="00386872" w:rsidP="00ED582E">
            <w:pPr>
              <w:adjustRightInd w:val="0"/>
              <w:jc w:val="center"/>
              <w:rPr>
                <w:rFonts w:ascii="Arial CYR" w:hAnsi="Arial CYR" w:cs="Arial CYR"/>
              </w:rPr>
            </w:pPr>
            <w:r>
              <w:t>2,220</w:t>
            </w:r>
          </w:p>
          <w:p w14:paraId="6E84F77D" w14:textId="77777777" w:rsidR="00386872" w:rsidRDefault="00386872" w:rsidP="00ED582E">
            <w:pPr>
              <w:jc w:val="center"/>
            </w:pPr>
          </w:p>
        </w:tc>
      </w:tr>
      <w:tr w:rsidR="00386872" w14:paraId="4D15330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FDDB82" w14:textId="77777777" w:rsidR="00386872" w:rsidRDefault="00386872" w:rsidP="00ED582E">
            <w:r>
              <w:t xml:space="preserve"> 235</w:t>
            </w:r>
          </w:p>
        </w:tc>
        <w:tc>
          <w:tcPr>
            <w:tcW w:w="1701" w:type="dxa"/>
            <w:tcBorders>
              <w:top w:val="single" w:sz="4" w:space="0" w:color="auto"/>
              <w:bottom w:val="single" w:sz="4" w:space="0" w:color="auto"/>
            </w:tcBorders>
            <w:vAlign w:val="center"/>
          </w:tcPr>
          <w:p w14:paraId="62DAFE24" w14:textId="77777777" w:rsidR="00386872" w:rsidRDefault="00386872" w:rsidP="00ED582E">
            <w:pPr>
              <w:rPr>
                <w:lang w:val="en-US"/>
              </w:rPr>
            </w:pPr>
            <w:r>
              <w:rPr>
                <w:lang w:val="en-US"/>
              </w:rPr>
              <w:t>CN53A</w:t>
            </w:r>
          </w:p>
          <w:p w14:paraId="065484D9" w14:textId="77777777" w:rsidR="00386872" w:rsidRDefault="00386872" w:rsidP="00ED582E"/>
        </w:tc>
        <w:tc>
          <w:tcPr>
            <w:tcW w:w="4961" w:type="dxa"/>
            <w:tcBorders>
              <w:top w:val="single" w:sz="4" w:space="0" w:color="auto"/>
              <w:bottom w:val="single" w:sz="4" w:space="0" w:color="auto"/>
            </w:tcBorders>
            <w:vAlign w:val="center"/>
          </w:tcPr>
          <w:p w14:paraId="73791D2B" w14:textId="77777777" w:rsidR="00386872" w:rsidRDefault="00386872" w:rsidP="00ED582E">
            <w:pPr>
              <w:adjustRightInd w:val="0"/>
              <w:rPr>
                <w:lang w:val="en-US"/>
              </w:rPr>
            </w:pPr>
            <w:r w:rsidRPr="00D25692">
              <w:rPr>
                <w:lang w:val="en-US"/>
              </w:rPr>
              <w:t>Grunduirea suprafetelor interioare a peretilor si tavanelor</w:t>
            </w:r>
          </w:p>
          <w:p w14:paraId="0860FE80"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0C101BFE"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10E882F" w14:textId="77777777" w:rsidR="00386872" w:rsidRDefault="00386872" w:rsidP="00ED582E">
            <w:pPr>
              <w:adjustRightInd w:val="0"/>
              <w:jc w:val="center"/>
              <w:rPr>
                <w:rFonts w:ascii="Arial CYR" w:hAnsi="Arial CYR" w:cs="Arial CYR"/>
              </w:rPr>
            </w:pPr>
            <w:r>
              <w:t>2,220</w:t>
            </w:r>
          </w:p>
          <w:p w14:paraId="058B53A9" w14:textId="77777777" w:rsidR="00386872" w:rsidRDefault="00386872" w:rsidP="00ED582E">
            <w:pPr>
              <w:jc w:val="center"/>
            </w:pPr>
          </w:p>
        </w:tc>
      </w:tr>
      <w:tr w:rsidR="00386872" w14:paraId="19118F9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53ECC3" w14:textId="77777777" w:rsidR="00386872" w:rsidRDefault="00386872" w:rsidP="00ED582E">
            <w:r>
              <w:t xml:space="preserve"> 236</w:t>
            </w:r>
          </w:p>
        </w:tc>
        <w:tc>
          <w:tcPr>
            <w:tcW w:w="1701" w:type="dxa"/>
            <w:tcBorders>
              <w:top w:val="single" w:sz="4" w:space="0" w:color="auto"/>
              <w:bottom w:val="single" w:sz="4" w:space="0" w:color="auto"/>
            </w:tcBorders>
            <w:vAlign w:val="center"/>
          </w:tcPr>
          <w:p w14:paraId="4BAEBE6B" w14:textId="77777777" w:rsidR="00386872" w:rsidRDefault="00386872" w:rsidP="00ED582E">
            <w:pPr>
              <w:rPr>
                <w:lang w:val="en-US"/>
              </w:rPr>
            </w:pPr>
            <w:r>
              <w:rPr>
                <w:lang w:val="en-US"/>
              </w:rPr>
              <w:t>CN06A</w:t>
            </w:r>
          </w:p>
          <w:p w14:paraId="09CBF6F3" w14:textId="77777777" w:rsidR="00386872" w:rsidRDefault="00386872" w:rsidP="00ED582E"/>
        </w:tc>
        <w:tc>
          <w:tcPr>
            <w:tcW w:w="4961" w:type="dxa"/>
            <w:tcBorders>
              <w:top w:val="single" w:sz="4" w:space="0" w:color="auto"/>
              <w:bottom w:val="single" w:sz="4" w:space="0" w:color="auto"/>
            </w:tcBorders>
            <w:vAlign w:val="center"/>
          </w:tcPr>
          <w:p w14:paraId="70CD8737" w14:textId="77777777" w:rsidR="00386872" w:rsidRDefault="00386872" w:rsidP="00ED582E">
            <w:pPr>
              <w:adjustRightInd w:val="0"/>
              <w:rPr>
                <w:lang w:val="en-US"/>
              </w:rPr>
            </w:pPr>
            <w:r w:rsidRPr="00D25692">
              <w:rPr>
                <w:lang w:val="en-US"/>
              </w:rPr>
              <w:t>Vopsitorii interioare cu vopsea pe baza de copolimeri vinilici in emulsie apoasa,  aplicate in 2 straturi pe glet existent, executate manual</w:t>
            </w:r>
          </w:p>
          <w:p w14:paraId="17C93900"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D9C7DC2" w14:textId="77777777" w:rsidR="00386872" w:rsidRDefault="00386872" w:rsidP="00ED582E">
            <w:pPr>
              <w:jc w:val="center"/>
            </w:pPr>
            <w:r>
              <w:lastRenderedPageBreak/>
              <w:t>m2</w:t>
            </w:r>
          </w:p>
        </w:tc>
        <w:tc>
          <w:tcPr>
            <w:tcW w:w="1559" w:type="dxa"/>
            <w:tcBorders>
              <w:top w:val="single" w:sz="4" w:space="0" w:color="auto"/>
              <w:bottom w:val="single" w:sz="4" w:space="0" w:color="auto"/>
            </w:tcBorders>
            <w:vAlign w:val="center"/>
          </w:tcPr>
          <w:p w14:paraId="17913D44" w14:textId="77777777" w:rsidR="00386872" w:rsidRDefault="00386872" w:rsidP="00ED582E">
            <w:pPr>
              <w:adjustRightInd w:val="0"/>
              <w:jc w:val="center"/>
              <w:rPr>
                <w:rFonts w:ascii="Arial CYR" w:hAnsi="Arial CYR" w:cs="Arial CYR"/>
              </w:rPr>
            </w:pPr>
            <w:r>
              <w:t>2,220</w:t>
            </w:r>
          </w:p>
          <w:p w14:paraId="39E81F9D" w14:textId="77777777" w:rsidR="00386872" w:rsidRDefault="00386872" w:rsidP="00ED582E">
            <w:pPr>
              <w:jc w:val="center"/>
            </w:pPr>
          </w:p>
        </w:tc>
      </w:tr>
      <w:tr w:rsidR="00386872" w14:paraId="37A900D3" w14:textId="77777777" w:rsidTr="00ED582E">
        <w:tc>
          <w:tcPr>
            <w:tcW w:w="709" w:type="dxa"/>
            <w:tcBorders>
              <w:top w:val="nil"/>
              <w:left w:val="single" w:sz="6" w:space="0" w:color="auto"/>
              <w:bottom w:val="nil"/>
              <w:right w:val="nil"/>
            </w:tcBorders>
          </w:tcPr>
          <w:p w14:paraId="51BD9D18"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72407F60" w14:textId="77777777" w:rsidR="00386872" w:rsidRDefault="00386872" w:rsidP="00ED582E"/>
        </w:tc>
        <w:tc>
          <w:tcPr>
            <w:tcW w:w="4961" w:type="dxa"/>
            <w:tcBorders>
              <w:top w:val="nil"/>
              <w:left w:val="single" w:sz="6" w:space="0" w:color="auto"/>
              <w:bottom w:val="nil"/>
              <w:right w:val="nil"/>
            </w:tcBorders>
          </w:tcPr>
          <w:p w14:paraId="2F638807"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14.4. Glafuri exterioare</w:t>
            </w:r>
          </w:p>
          <w:p w14:paraId="18663BA7"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250B379B" w14:textId="77777777" w:rsidR="00386872" w:rsidRDefault="00386872" w:rsidP="00ED582E"/>
        </w:tc>
        <w:tc>
          <w:tcPr>
            <w:tcW w:w="1559" w:type="dxa"/>
            <w:tcBorders>
              <w:top w:val="nil"/>
              <w:left w:val="single" w:sz="6" w:space="0" w:color="auto"/>
              <w:bottom w:val="nil"/>
              <w:right w:val="single" w:sz="4" w:space="0" w:color="auto"/>
            </w:tcBorders>
          </w:tcPr>
          <w:p w14:paraId="3A610927" w14:textId="77777777" w:rsidR="00386872" w:rsidRDefault="00386872" w:rsidP="00ED582E"/>
        </w:tc>
      </w:tr>
      <w:tr w:rsidR="00386872" w14:paraId="050F294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916874" w14:textId="77777777" w:rsidR="00386872" w:rsidRDefault="00386872" w:rsidP="00ED582E">
            <w:r>
              <w:t>237</w:t>
            </w:r>
          </w:p>
        </w:tc>
        <w:tc>
          <w:tcPr>
            <w:tcW w:w="1701" w:type="dxa"/>
            <w:tcBorders>
              <w:top w:val="single" w:sz="4" w:space="0" w:color="auto"/>
              <w:bottom w:val="single" w:sz="4" w:space="0" w:color="auto"/>
            </w:tcBorders>
            <w:vAlign w:val="center"/>
          </w:tcPr>
          <w:p w14:paraId="0A612720" w14:textId="77777777" w:rsidR="00386872" w:rsidRDefault="00386872" w:rsidP="00ED582E">
            <w:pPr>
              <w:rPr>
                <w:lang w:val="en-US"/>
              </w:rPr>
            </w:pPr>
            <w:r>
              <w:rPr>
                <w:lang w:val="en-US"/>
              </w:rPr>
              <w:t>RpCJ06B</w:t>
            </w:r>
          </w:p>
          <w:p w14:paraId="4C26A934" w14:textId="77777777" w:rsidR="00386872" w:rsidRDefault="00386872" w:rsidP="00ED582E"/>
        </w:tc>
        <w:tc>
          <w:tcPr>
            <w:tcW w:w="4961" w:type="dxa"/>
            <w:tcBorders>
              <w:top w:val="single" w:sz="4" w:space="0" w:color="auto"/>
              <w:bottom w:val="single" w:sz="4" w:space="0" w:color="auto"/>
            </w:tcBorders>
            <w:vAlign w:val="center"/>
          </w:tcPr>
          <w:p w14:paraId="0235FAAC" w14:textId="77777777" w:rsidR="00386872" w:rsidRDefault="00386872" w:rsidP="00ED582E">
            <w:pPr>
              <w:adjustRightInd w:val="0"/>
              <w:rPr>
                <w:lang w:val="en-US"/>
              </w:rPr>
            </w:pPr>
            <w:r w:rsidRPr="00D25692">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6BDE5699"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4BAD1BAD"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4B0BA293" w14:textId="77777777" w:rsidR="00386872" w:rsidRDefault="00386872" w:rsidP="00ED582E">
            <w:pPr>
              <w:adjustRightInd w:val="0"/>
              <w:jc w:val="center"/>
              <w:rPr>
                <w:rFonts w:ascii="Arial CYR" w:hAnsi="Arial CYR" w:cs="Arial CYR"/>
              </w:rPr>
            </w:pPr>
            <w:r>
              <w:t>15,200</w:t>
            </w:r>
          </w:p>
          <w:p w14:paraId="1868BC5E" w14:textId="77777777" w:rsidR="00386872" w:rsidRDefault="00386872" w:rsidP="00ED582E">
            <w:pPr>
              <w:jc w:val="center"/>
            </w:pPr>
          </w:p>
        </w:tc>
      </w:tr>
      <w:tr w:rsidR="00386872" w14:paraId="1AC6FFB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AE8AEA" w14:textId="77777777" w:rsidR="00386872" w:rsidRDefault="00386872" w:rsidP="00ED582E">
            <w:r>
              <w:t xml:space="preserve"> 238</w:t>
            </w:r>
          </w:p>
        </w:tc>
        <w:tc>
          <w:tcPr>
            <w:tcW w:w="1701" w:type="dxa"/>
            <w:tcBorders>
              <w:top w:val="single" w:sz="4" w:space="0" w:color="auto"/>
              <w:bottom w:val="single" w:sz="4" w:space="0" w:color="auto"/>
            </w:tcBorders>
            <w:vAlign w:val="center"/>
          </w:tcPr>
          <w:p w14:paraId="101406DB" w14:textId="77777777" w:rsidR="00386872" w:rsidRDefault="00386872" w:rsidP="00ED582E">
            <w:pPr>
              <w:rPr>
                <w:lang w:val="en-US"/>
              </w:rPr>
            </w:pPr>
            <w:r>
              <w:rPr>
                <w:lang w:val="en-US"/>
              </w:rPr>
              <w:t>CN54B</w:t>
            </w:r>
          </w:p>
          <w:p w14:paraId="6B57BCD9" w14:textId="77777777" w:rsidR="00386872" w:rsidRDefault="00386872" w:rsidP="00ED582E"/>
        </w:tc>
        <w:tc>
          <w:tcPr>
            <w:tcW w:w="4961" w:type="dxa"/>
            <w:tcBorders>
              <w:top w:val="single" w:sz="4" w:space="0" w:color="auto"/>
              <w:bottom w:val="single" w:sz="4" w:space="0" w:color="auto"/>
            </w:tcBorders>
            <w:vAlign w:val="center"/>
          </w:tcPr>
          <w:p w14:paraId="1FF4C101" w14:textId="77777777" w:rsidR="00386872" w:rsidRDefault="00386872" w:rsidP="00ED582E">
            <w:pPr>
              <w:adjustRightInd w:val="0"/>
              <w:rPr>
                <w:lang w:val="en-US"/>
              </w:rPr>
            </w:pPr>
            <w:r w:rsidRPr="00332929">
              <w:rPr>
                <w:lang w:val="en-US"/>
              </w:rPr>
              <w:t>Aplicarea manuala a grundului cu cuart "Gleta" intr-un strat, la pereti exteriori la fatade</w:t>
            </w:r>
          </w:p>
          <w:p w14:paraId="0B9CF3B2" w14:textId="77777777" w:rsidR="00386872" w:rsidRPr="00332929" w:rsidRDefault="00386872" w:rsidP="00ED582E">
            <w:pPr>
              <w:rPr>
                <w:lang w:val="en-US"/>
              </w:rPr>
            </w:pPr>
          </w:p>
        </w:tc>
        <w:tc>
          <w:tcPr>
            <w:tcW w:w="1560" w:type="dxa"/>
            <w:tcBorders>
              <w:top w:val="single" w:sz="4" w:space="0" w:color="auto"/>
              <w:bottom w:val="single" w:sz="4" w:space="0" w:color="auto"/>
            </w:tcBorders>
            <w:vAlign w:val="center"/>
          </w:tcPr>
          <w:p w14:paraId="1F3DAD36"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C2AB747" w14:textId="77777777" w:rsidR="00386872" w:rsidRDefault="00386872" w:rsidP="00ED582E">
            <w:pPr>
              <w:adjustRightInd w:val="0"/>
              <w:jc w:val="center"/>
              <w:rPr>
                <w:rFonts w:ascii="Arial CYR" w:hAnsi="Arial CYR" w:cs="Arial CYR"/>
              </w:rPr>
            </w:pPr>
            <w:r>
              <w:t>1,670</w:t>
            </w:r>
          </w:p>
          <w:p w14:paraId="2DC5DD49" w14:textId="77777777" w:rsidR="00386872" w:rsidRDefault="00386872" w:rsidP="00ED582E">
            <w:pPr>
              <w:jc w:val="center"/>
            </w:pPr>
          </w:p>
        </w:tc>
      </w:tr>
      <w:tr w:rsidR="00386872" w14:paraId="17D7E3C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4D63FA" w14:textId="77777777" w:rsidR="00386872" w:rsidRDefault="00386872" w:rsidP="00ED582E">
            <w:r>
              <w:t xml:space="preserve"> 239</w:t>
            </w:r>
          </w:p>
        </w:tc>
        <w:tc>
          <w:tcPr>
            <w:tcW w:w="1701" w:type="dxa"/>
            <w:tcBorders>
              <w:top w:val="single" w:sz="4" w:space="0" w:color="auto"/>
              <w:bottom w:val="single" w:sz="4" w:space="0" w:color="auto"/>
            </w:tcBorders>
            <w:vAlign w:val="center"/>
          </w:tcPr>
          <w:p w14:paraId="37014CC1" w14:textId="77777777" w:rsidR="00386872" w:rsidRDefault="00386872" w:rsidP="00ED582E">
            <w:pPr>
              <w:rPr>
                <w:lang w:val="en-US"/>
              </w:rPr>
            </w:pPr>
            <w:r>
              <w:rPr>
                <w:lang w:val="en-US"/>
              </w:rPr>
              <w:t>CN07B</w:t>
            </w:r>
          </w:p>
          <w:p w14:paraId="47EA6746" w14:textId="77777777" w:rsidR="00386872" w:rsidRDefault="00386872" w:rsidP="00ED582E"/>
        </w:tc>
        <w:tc>
          <w:tcPr>
            <w:tcW w:w="4961" w:type="dxa"/>
            <w:tcBorders>
              <w:top w:val="single" w:sz="4" w:space="0" w:color="auto"/>
              <w:bottom w:val="single" w:sz="4" w:space="0" w:color="auto"/>
            </w:tcBorders>
            <w:vAlign w:val="center"/>
          </w:tcPr>
          <w:p w14:paraId="0688B622" w14:textId="77777777" w:rsidR="00386872" w:rsidRDefault="00386872" w:rsidP="00ED582E">
            <w:pPr>
              <w:adjustRightInd w:val="0"/>
              <w:rPr>
                <w:lang w:val="en-US"/>
              </w:rPr>
            </w:pPr>
            <w:r w:rsidRPr="00332929">
              <w:rPr>
                <w:lang w:val="en-US"/>
              </w:rPr>
              <w:t>Vopsitorii interioare cu vopsea pe baza de copolimeri acriloetilenici in emulsie apoasa,  aplicate in 3 straturi pe suprafete de beton sau zidarie pe tencuiala driscuita, executate manual / k=0.67 pt 2 straturi</w:t>
            </w:r>
          </w:p>
          <w:p w14:paraId="45BFF7B0" w14:textId="77777777" w:rsidR="00386872" w:rsidRPr="00332929" w:rsidRDefault="00386872" w:rsidP="00ED582E">
            <w:pPr>
              <w:rPr>
                <w:lang w:val="en-US"/>
              </w:rPr>
            </w:pPr>
          </w:p>
        </w:tc>
        <w:tc>
          <w:tcPr>
            <w:tcW w:w="1560" w:type="dxa"/>
            <w:tcBorders>
              <w:top w:val="single" w:sz="4" w:space="0" w:color="auto"/>
              <w:bottom w:val="single" w:sz="4" w:space="0" w:color="auto"/>
            </w:tcBorders>
            <w:vAlign w:val="center"/>
          </w:tcPr>
          <w:p w14:paraId="708E03C2"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3332E1A" w14:textId="77777777" w:rsidR="00386872" w:rsidRDefault="00386872" w:rsidP="00ED582E">
            <w:pPr>
              <w:adjustRightInd w:val="0"/>
              <w:jc w:val="center"/>
              <w:rPr>
                <w:rFonts w:ascii="Arial CYR" w:hAnsi="Arial CYR" w:cs="Arial CYR"/>
              </w:rPr>
            </w:pPr>
            <w:r>
              <w:t>1,670</w:t>
            </w:r>
          </w:p>
          <w:p w14:paraId="2D7C6267" w14:textId="77777777" w:rsidR="00386872" w:rsidRDefault="00386872" w:rsidP="00ED582E">
            <w:pPr>
              <w:jc w:val="center"/>
            </w:pPr>
          </w:p>
        </w:tc>
      </w:tr>
      <w:tr w:rsidR="00386872" w14:paraId="0AC1BE11" w14:textId="77777777" w:rsidTr="00ED582E">
        <w:tc>
          <w:tcPr>
            <w:tcW w:w="709" w:type="dxa"/>
            <w:tcBorders>
              <w:top w:val="nil"/>
              <w:left w:val="single" w:sz="6" w:space="0" w:color="auto"/>
              <w:bottom w:val="nil"/>
              <w:right w:val="nil"/>
            </w:tcBorders>
          </w:tcPr>
          <w:p w14:paraId="504A4BBE"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4D489AEE" w14:textId="77777777" w:rsidR="00386872" w:rsidRDefault="00386872" w:rsidP="00ED582E"/>
        </w:tc>
        <w:tc>
          <w:tcPr>
            <w:tcW w:w="4961" w:type="dxa"/>
            <w:tcBorders>
              <w:top w:val="nil"/>
              <w:left w:val="single" w:sz="6" w:space="0" w:color="auto"/>
              <w:bottom w:val="nil"/>
              <w:right w:val="nil"/>
            </w:tcBorders>
          </w:tcPr>
          <w:p w14:paraId="756C6D4E"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15. Cabinet 313</w:t>
            </w:r>
          </w:p>
          <w:p w14:paraId="5BAA492A"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2EC5A59A" w14:textId="77777777" w:rsidR="00386872" w:rsidRDefault="00386872" w:rsidP="00ED582E"/>
        </w:tc>
        <w:tc>
          <w:tcPr>
            <w:tcW w:w="1559" w:type="dxa"/>
            <w:tcBorders>
              <w:top w:val="nil"/>
              <w:left w:val="single" w:sz="6" w:space="0" w:color="auto"/>
              <w:bottom w:val="nil"/>
              <w:right w:val="single" w:sz="4" w:space="0" w:color="auto"/>
            </w:tcBorders>
          </w:tcPr>
          <w:p w14:paraId="6F6EDA83" w14:textId="77777777" w:rsidR="00386872" w:rsidRDefault="00386872" w:rsidP="00ED582E"/>
        </w:tc>
      </w:tr>
      <w:tr w:rsidR="00386872" w14:paraId="6B515EB7" w14:textId="77777777" w:rsidTr="00ED582E">
        <w:tc>
          <w:tcPr>
            <w:tcW w:w="709" w:type="dxa"/>
            <w:tcBorders>
              <w:top w:val="nil"/>
              <w:left w:val="single" w:sz="6" w:space="0" w:color="auto"/>
              <w:bottom w:val="nil"/>
              <w:right w:val="nil"/>
            </w:tcBorders>
          </w:tcPr>
          <w:p w14:paraId="45A549FF" w14:textId="77777777" w:rsidR="00386872" w:rsidRDefault="00386872" w:rsidP="00ED582E">
            <w:pPr>
              <w:jc w:val="center"/>
            </w:pPr>
          </w:p>
        </w:tc>
        <w:tc>
          <w:tcPr>
            <w:tcW w:w="1701" w:type="dxa"/>
            <w:tcBorders>
              <w:top w:val="nil"/>
              <w:left w:val="single" w:sz="6" w:space="0" w:color="auto"/>
              <w:bottom w:val="nil"/>
              <w:right w:val="nil"/>
            </w:tcBorders>
          </w:tcPr>
          <w:p w14:paraId="7114A1D6" w14:textId="77777777" w:rsidR="00386872" w:rsidRDefault="00386872" w:rsidP="00ED582E"/>
        </w:tc>
        <w:tc>
          <w:tcPr>
            <w:tcW w:w="4961" w:type="dxa"/>
            <w:tcBorders>
              <w:top w:val="nil"/>
              <w:left w:val="single" w:sz="6" w:space="0" w:color="auto"/>
              <w:bottom w:val="nil"/>
              <w:right w:val="nil"/>
            </w:tcBorders>
          </w:tcPr>
          <w:p w14:paraId="3F9185A7"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15.1. Demolari</w:t>
            </w:r>
          </w:p>
          <w:p w14:paraId="4CC13BB2"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2C1C0850" w14:textId="77777777" w:rsidR="00386872" w:rsidRDefault="00386872" w:rsidP="00ED582E"/>
        </w:tc>
        <w:tc>
          <w:tcPr>
            <w:tcW w:w="1559" w:type="dxa"/>
            <w:tcBorders>
              <w:top w:val="nil"/>
              <w:left w:val="single" w:sz="6" w:space="0" w:color="auto"/>
              <w:bottom w:val="nil"/>
              <w:right w:val="single" w:sz="4" w:space="0" w:color="auto"/>
            </w:tcBorders>
          </w:tcPr>
          <w:p w14:paraId="4A77A713" w14:textId="77777777" w:rsidR="00386872" w:rsidRDefault="00386872" w:rsidP="00ED582E"/>
        </w:tc>
      </w:tr>
      <w:tr w:rsidR="00386872" w14:paraId="3631965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AB7204" w14:textId="77777777" w:rsidR="00386872" w:rsidRDefault="00386872" w:rsidP="00ED582E">
            <w:r>
              <w:t>240</w:t>
            </w:r>
          </w:p>
        </w:tc>
        <w:tc>
          <w:tcPr>
            <w:tcW w:w="1701" w:type="dxa"/>
            <w:tcBorders>
              <w:top w:val="single" w:sz="4" w:space="0" w:color="auto"/>
              <w:bottom w:val="single" w:sz="4" w:space="0" w:color="auto"/>
            </w:tcBorders>
            <w:vAlign w:val="center"/>
          </w:tcPr>
          <w:p w14:paraId="6B41CDB4" w14:textId="77777777" w:rsidR="00386872" w:rsidRDefault="00386872" w:rsidP="00ED582E">
            <w:pPr>
              <w:rPr>
                <w:lang w:val="en-US"/>
              </w:rPr>
            </w:pPr>
            <w:r>
              <w:rPr>
                <w:lang w:val="en-US"/>
              </w:rPr>
              <w:t>RpCO56A</w:t>
            </w:r>
          </w:p>
          <w:p w14:paraId="567D72D1" w14:textId="77777777" w:rsidR="00386872" w:rsidRDefault="00386872" w:rsidP="00ED582E"/>
        </w:tc>
        <w:tc>
          <w:tcPr>
            <w:tcW w:w="4961" w:type="dxa"/>
            <w:tcBorders>
              <w:top w:val="single" w:sz="4" w:space="0" w:color="auto"/>
              <w:bottom w:val="single" w:sz="4" w:space="0" w:color="auto"/>
            </w:tcBorders>
            <w:vAlign w:val="center"/>
          </w:tcPr>
          <w:p w14:paraId="25AAA2A8" w14:textId="77777777" w:rsidR="00386872" w:rsidRDefault="00386872" w:rsidP="00ED582E">
            <w:pPr>
              <w:adjustRightInd w:val="0"/>
              <w:rPr>
                <w:lang w:val="en-US"/>
              </w:rPr>
            </w:pPr>
            <w:r w:rsidRPr="00332929">
              <w:rPr>
                <w:lang w:val="en-US"/>
              </w:rPr>
              <w:t>Demontari: timplarie din lemn (ferestre)</w:t>
            </w:r>
          </w:p>
          <w:p w14:paraId="1E2EBBA2" w14:textId="77777777" w:rsidR="00386872" w:rsidRPr="00332929" w:rsidRDefault="00386872" w:rsidP="00ED582E">
            <w:pPr>
              <w:rPr>
                <w:lang w:val="en-US"/>
              </w:rPr>
            </w:pPr>
          </w:p>
        </w:tc>
        <w:tc>
          <w:tcPr>
            <w:tcW w:w="1560" w:type="dxa"/>
            <w:tcBorders>
              <w:top w:val="single" w:sz="4" w:space="0" w:color="auto"/>
              <w:bottom w:val="single" w:sz="4" w:space="0" w:color="auto"/>
            </w:tcBorders>
            <w:vAlign w:val="center"/>
          </w:tcPr>
          <w:p w14:paraId="01E0FCF6"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F552B4E" w14:textId="77777777" w:rsidR="00386872" w:rsidRDefault="00386872" w:rsidP="00ED582E">
            <w:pPr>
              <w:adjustRightInd w:val="0"/>
              <w:jc w:val="center"/>
              <w:rPr>
                <w:rFonts w:ascii="Arial CYR" w:hAnsi="Arial CYR" w:cs="Arial CYR"/>
              </w:rPr>
            </w:pPr>
            <w:r>
              <w:t>10,770</w:t>
            </w:r>
          </w:p>
          <w:p w14:paraId="716B232E" w14:textId="77777777" w:rsidR="00386872" w:rsidRDefault="00386872" w:rsidP="00ED582E">
            <w:pPr>
              <w:jc w:val="center"/>
            </w:pPr>
          </w:p>
        </w:tc>
      </w:tr>
      <w:tr w:rsidR="00386872" w14:paraId="104F106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627B54" w14:textId="77777777" w:rsidR="00386872" w:rsidRDefault="00386872" w:rsidP="00ED582E">
            <w:r>
              <w:t xml:space="preserve"> 241</w:t>
            </w:r>
          </w:p>
        </w:tc>
        <w:tc>
          <w:tcPr>
            <w:tcW w:w="1701" w:type="dxa"/>
            <w:tcBorders>
              <w:top w:val="single" w:sz="4" w:space="0" w:color="auto"/>
              <w:bottom w:val="single" w:sz="4" w:space="0" w:color="auto"/>
            </w:tcBorders>
            <w:vAlign w:val="center"/>
          </w:tcPr>
          <w:p w14:paraId="0821FD91" w14:textId="77777777" w:rsidR="00386872" w:rsidRDefault="00386872" w:rsidP="00ED582E">
            <w:pPr>
              <w:rPr>
                <w:lang w:val="en-US"/>
              </w:rPr>
            </w:pPr>
            <w:r>
              <w:rPr>
                <w:lang w:val="en-US"/>
              </w:rPr>
              <w:t>RpCI42A</w:t>
            </w:r>
          </w:p>
          <w:p w14:paraId="1B09520F" w14:textId="77777777" w:rsidR="00386872" w:rsidRDefault="00386872" w:rsidP="00ED582E"/>
        </w:tc>
        <w:tc>
          <w:tcPr>
            <w:tcW w:w="4961" w:type="dxa"/>
            <w:tcBorders>
              <w:top w:val="single" w:sz="4" w:space="0" w:color="auto"/>
              <w:bottom w:val="single" w:sz="4" w:space="0" w:color="auto"/>
            </w:tcBorders>
            <w:vAlign w:val="center"/>
          </w:tcPr>
          <w:p w14:paraId="4F9DCDA2" w14:textId="77777777" w:rsidR="00386872" w:rsidRDefault="00386872" w:rsidP="00ED582E">
            <w:pPr>
              <w:adjustRightInd w:val="0"/>
              <w:rPr>
                <w:lang w:val="en-US"/>
              </w:rPr>
            </w:pPr>
            <w:r>
              <w:t>Demontarea elementelor - pervaz</w:t>
            </w:r>
          </w:p>
          <w:p w14:paraId="73E6A4ED" w14:textId="77777777" w:rsidR="00386872" w:rsidRDefault="00386872" w:rsidP="00ED582E"/>
        </w:tc>
        <w:tc>
          <w:tcPr>
            <w:tcW w:w="1560" w:type="dxa"/>
            <w:tcBorders>
              <w:top w:val="single" w:sz="4" w:space="0" w:color="auto"/>
              <w:bottom w:val="single" w:sz="4" w:space="0" w:color="auto"/>
            </w:tcBorders>
            <w:vAlign w:val="center"/>
          </w:tcPr>
          <w:p w14:paraId="72521992"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52ABF172" w14:textId="77777777" w:rsidR="00386872" w:rsidRDefault="00386872" w:rsidP="00ED582E">
            <w:pPr>
              <w:adjustRightInd w:val="0"/>
              <w:jc w:val="center"/>
              <w:rPr>
                <w:rFonts w:ascii="Arial CYR" w:hAnsi="Arial CYR" w:cs="Arial CYR"/>
              </w:rPr>
            </w:pPr>
            <w:r>
              <w:t>6,450</w:t>
            </w:r>
          </w:p>
          <w:p w14:paraId="295A828C" w14:textId="77777777" w:rsidR="00386872" w:rsidRDefault="00386872" w:rsidP="00ED582E">
            <w:pPr>
              <w:jc w:val="center"/>
            </w:pPr>
          </w:p>
        </w:tc>
      </w:tr>
      <w:tr w:rsidR="00386872" w14:paraId="5123290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35D7BA" w14:textId="77777777" w:rsidR="00386872" w:rsidRDefault="00386872" w:rsidP="00ED582E">
            <w:r>
              <w:t xml:space="preserve"> 242</w:t>
            </w:r>
          </w:p>
        </w:tc>
        <w:tc>
          <w:tcPr>
            <w:tcW w:w="1701" w:type="dxa"/>
            <w:tcBorders>
              <w:top w:val="single" w:sz="4" w:space="0" w:color="auto"/>
              <w:bottom w:val="single" w:sz="4" w:space="0" w:color="auto"/>
            </w:tcBorders>
            <w:vAlign w:val="center"/>
          </w:tcPr>
          <w:p w14:paraId="60A1C1E6" w14:textId="77777777" w:rsidR="00386872" w:rsidRDefault="00386872" w:rsidP="00ED582E">
            <w:pPr>
              <w:rPr>
                <w:lang w:val="en-US"/>
              </w:rPr>
            </w:pPr>
            <w:r>
              <w:rPr>
                <w:lang w:val="en-US"/>
              </w:rPr>
              <w:t>RpCI42A</w:t>
            </w:r>
          </w:p>
          <w:p w14:paraId="389891C3" w14:textId="77777777" w:rsidR="00386872" w:rsidRDefault="00386872" w:rsidP="00ED582E"/>
        </w:tc>
        <w:tc>
          <w:tcPr>
            <w:tcW w:w="4961" w:type="dxa"/>
            <w:tcBorders>
              <w:top w:val="single" w:sz="4" w:space="0" w:color="auto"/>
              <w:bottom w:val="single" w:sz="4" w:space="0" w:color="auto"/>
            </w:tcBorders>
            <w:vAlign w:val="center"/>
          </w:tcPr>
          <w:p w14:paraId="501CAD52" w14:textId="77777777" w:rsidR="00386872" w:rsidRDefault="00386872" w:rsidP="00ED582E">
            <w:pPr>
              <w:adjustRightInd w:val="0"/>
              <w:rPr>
                <w:lang w:val="en-US"/>
              </w:rPr>
            </w:pPr>
            <w:r>
              <w:t>Demontarea elementelor - glaf</w:t>
            </w:r>
          </w:p>
          <w:p w14:paraId="77320791" w14:textId="77777777" w:rsidR="00386872" w:rsidRDefault="00386872" w:rsidP="00ED582E"/>
        </w:tc>
        <w:tc>
          <w:tcPr>
            <w:tcW w:w="1560" w:type="dxa"/>
            <w:tcBorders>
              <w:top w:val="single" w:sz="4" w:space="0" w:color="auto"/>
              <w:bottom w:val="single" w:sz="4" w:space="0" w:color="auto"/>
            </w:tcBorders>
            <w:vAlign w:val="center"/>
          </w:tcPr>
          <w:p w14:paraId="55592B47"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58DE2852" w14:textId="77777777" w:rsidR="00386872" w:rsidRDefault="00386872" w:rsidP="00ED582E">
            <w:pPr>
              <w:adjustRightInd w:val="0"/>
              <w:jc w:val="center"/>
              <w:rPr>
                <w:rFonts w:ascii="Arial CYR" w:hAnsi="Arial CYR" w:cs="Arial CYR"/>
              </w:rPr>
            </w:pPr>
            <w:r>
              <w:t>6,450</w:t>
            </w:r>
          </w:p>
          <w:p w14:paraId="5DBDB059" w14:textId="77777777" w:rsidR="00386872" w:rsidRDefault="00386872" w:rsidP="00ED582E">
            <w:pPr>
              <w:jc w:val="center"/>
            </w:pPr>
          </w:p>
        </w:tc>
      </w:tr>
      <w:tr w:rsidR="00386872" w14:paraId="043441A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E93A65" w14:textId="77777777" w:rsidR="00386872" w:rsidRDefault="00386872" w:rsidP="00ED582E">
            <w:r>
              <w:t xml:space="preserve"> 243</w:t>
            </w:r>
          </w:p>
        </w:tc>
        <w:tc>
          <w:tcPr>
            <w:tcW w:w="1701" w:type="dxa"/>
            <w:tcBorders>
              <w:top w:val="single" w:sz="4" w:space="0" w:color="auto"/>
              <w:bottom w:val="single" w:sz="4" w:space="0" w:color="auto"/>
            </w:tcBorders>
            <w:vAlign w:val="center"/>
          </w:tcPr>
          <w:p w14:paraId="2A721A85" w14:textId="77777777" w:rsidR="00386872" w:rsidRDefault="00386872" w:rsidP="00ED582E">
            <w:pPr>
              <w:rPr>
                <w:lang w:val="en-US"/>
              </w:rPr>
            </w:pPr>
            <w:r>
              <w:rPr>
                <w:lang w:val="en-US"/>
              </w:rPr>
              <w:t>TrB01A2-4</w:t>
            </w:r>
          </w:p>
          <w:p w14:paraId="76703462" w14:textId="77777777" w:rsidR="00386872" w:rsidRDefault="00386872" w:rsidP="00ED582E"/>
        </w:tc>
        <w:tc>
          <w:tcPr>
            <w:tcW w:w="4961" w:type="dxa"/>
            <w:tcBorders>
              <w:top w:val="single" w:sz="4" w:space="0" w:color="auto"/>
              <w:bottom w:val="single" w:sz="4" w:space="0" w:color="auto"/>
            </w:tcBorders>
            <w:vAlign w:val="center"/>
          </w:tcPr>
          <w:p w14:paraId="49968C29" w14:textId="77777777" w:rsidR="00386872" w:rsidRDefault="00386872" w:rsidP="00ED582E">
            <w:pPr>
              <w:adjustRightInd w:val="0"/>
              <w:rPr>
                <w:lang w:val="en-US"/>
              </w:rPr>
            </w:pPr>
            <w:r>
              <w:t>Transportul materialelor din grupa 4 (incarcare, asezare, descarcare, asezare), cu roabe pe pneuri, pe distanta de 40 m</w:t>
            </w:r>
          </w:p>
          <w:p w14:paraId="2F8BE4C6" w14:textId="77777777" w:rsidR="00386872" w:rsidRDefault="00386872" w:rsidP="00ED582E"/>
        </w:tc>
        <w:tc>
          <w:tcPr>
            <w:tcW w:w="1560" w:type="dxa"/>
            <w:tcBorders>
              <w:top w:val="single" w:sz="4" w:space="0" w:color="auto"/>
              <w:bottom w:val="single" w:sz="4" w:space="0" w:color="auto"/>
            </w:tcBorders>
            <w:vAlign w:val="center"/>
          </w:tcPr>
          <w:p w14:paraId="24D45EA4"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023F83D6" w14:textId="77777777" w:rsidR="00386872" w:rsidRDefault="00386872" w:rsidP="00ED582E">
            <w:pPr>
              <w:adjustRightInd w:val="0"/>
              <w:jc w:val="center"/>
              <w:rPr>
                <w:rFonts w:ascii="Arial CYR" w:hAnsi="Arial CYR" w:cs="Arial CYR"/>
              </w:rPr>
            </w:pPr>
            <w:r>
              <w:t>0,375</w:t>
            </w:r>
          </w:p>
          <w:p w14:paraId="59B15C71" w14:textId="77777777" w:rsidR="00386872" w:rsidRDefault="00386872" w:rsidP="00ED582E">
            <w:pPr>
              <w:jc w:val="center"/>
            </w:pPr>
          </w:p>
        </w:tc>
      </w:tr>
      <w:tr w:rsidR="00386872" w14:paraId="53B9B88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C6A184" w14:textId="77777777" w:rsidR="00386872" w:rsidRDefault="00386872" w:rsidP="00ED582E">
            <w:r>
              <w:t xml:space="preserve"> 244</w:t>
            </w:r>
          </w:p>
        </w:tc>
        <w:tc>
          <w:tcPr>
            <w:tcW w:w="1701" w:type="dxa"/>
            <w:tcBorders>
              <w:top w:val="single" w:sz="4" w:space="0" w:color="auto"/>
              <w:bottom w:val="single" w:sz="4" w:space="0" w:color="auto"/>
            </w:tcBorders>
            <w:vAlign w:val="center"/>
          </w:tcPr>
          <w:p w14:paraId="562F3199" w14:textId="77777777" w:rsidR="00386872" w:rsidRDefault="00386872" w:rsidP="00ED582E">
            <w:pPr>
              <w:rPr>
                <w:lang w:val="en-US"/>
              </w:rPr>
            </w:pPr>
            <w:r>
              <w:rPr>
                <w:lang w:val="en-US"/>
              </w:rPr>
              <w:t>TrI1AA02C3</w:t>
            </w:r>
          </w:p>
          <w:p w14:paraId="6B8EA2F4" w14:textId="77777777" w:rsidR="00386872" w:rsidRDefault="00386872" w:rsidP="00ED582E"/>
        </w:tc>
        <w:tc>
          <w:tcPr>
            <w:tcW w:w="4961" w:type="dxa"/>
            <w:tcBorders>
              <w:top w:val="single" w:sz="4" w:space="0" w:color="auto"/>
              <w:bottom w:val="single" w:sz="4" w:space="0" w:color="auto"/>
            </w:tcBorders>
            <w:vAlign w:val="center"/>
          </w:tcPr>
          <w:p w14:paraId="5A0E6BD1" w14:textId="77777777" w:rsidR="00386872" w:rsidRDefault="00386872" w:rsidP="00ED582E">
            <w:pPr>
              <w:adjustRightInd w:val="0"/>
              <w:rPr>
                <w:lang w:val="en-US"/>
              </w:rPr>
            </w:pPr>
            <w:r>
              <w:t>Incarcarea materialelor din grupa A - grele, in bulgari prin aruncare - de pe rampa sau teren, in auto categoria 3</w:t>
            </w:r>
          </w:p>
          <w:p w14:paraId="764B1075" w14:textId="77777777" w:rsidR="00386872" w:rsidRDefault="00386872" w:rsidP="00ED582E"/>
        </w:tc>
        <w:tc>
          <w:tcPr>
            <w:tcW w:w="1560" w:type="dxa"/>
            <w:tcBorders>
              <w:top w:val="single" w:sz="4" w:space="0" w:color="auto"/>
              <w:bottom w:val="single" w:sz="4" w:space="0" w:color="auto"/>
            </w:tcBorders>
            <w:vAlign w:val="center"/>
          </w:tcPr>
          <w:p w14:paraId="38C3490C"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36D6249B" w14:textId="77777777" w:rsidR="00386872" w:rsidRDefault="00386872" w:rsidP="00ED582E">
            <w:pPr>
              <w:adjustRightInd w:val="0"/>
              <w:jc w:val="center"/>
              <w:rPr>
                <w:rFonts w:ascii="Arial CYR" w:hAnsi="Arial CYR" w:cs="Arial CYR"/>
              </w:rPr>
            </w:pPr>
            <w:r>
              <w:t>0,375</w:t>
            </w:r>
          </w:p>
          <w:p w14:paraId="50472094" w14:textId="77777777" w:rsidR="00386872" w:rsidRDefault="00386872" w:rsidP="00ED582E">
            <w:pPr>
              <w:jc w:val="center"/>
            </w:pPr>
          </w:p>
        </w:tc>
      </w:tr>
      <w:tr w:rsidR="00386872" w14:paraId="5E42768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E959C1" w14:textId="77777777" w:rsidR="00386872" w:rsidRDefault="00386872" w:rsidP="00ED582E">
            <w:r>
              <w:t xml:space="preserve"> 245</w:t>
            </w:r>
          </w:p>
        </w:tc>
        <w:tc>
          <w:tcPr>
            <w:tcW w:w="1701" w:type="dxa"/>
            <w:tcBorders>
              <w:top w:val="single" w:sz="4" w:space="0" w:color="auto"/>
              <w:bottom w:val="single" w:sz="4" w:space="0" w:color="auto"/>
            </w:tcBorders>
            <w:vAlign w:val="center"/>
          </w:tcPr>
          <w:p w14:paraId="11250FDE" w14:textId="77777777" w:rsidR="00386872" w:rsidRDefault="00386872" w:rsidP="00ED582E">
            <w:pPr>
              <w:rPr>
                <w:lang w:val="en-US"/>
              </w:rPr>
            </w:pPr>
            <w:r>
              <w:rPr>
                <w:lang w:val="en-US"/>
              </w:rPr>
              <w:t>TsI50B5</w:t>
            </w:r>
          </w:p>
          <w:p w14:paraId="55DE6774" w14:textId="77777777" w:rsidR="00386872" w:rsidRDefault="00386872" w:rsidP="00ED582E"/>
        </w:tc>
        <w:tc>
          <w:tcPr>
            <w:tcW w:w="4961" w:type="dxa"/>
            <w:tcBorders>
              <w:top w:val="single" w:sz="4" w:space="0" w:color="auto"/>
              <w:bottom w:val="single" w:sz="4" w:space="0" w:color="auto"/>
            </w:tcBorders>
            <w:vAlign w:val="center"/>
          </w:tcPr>
          <w:p w14:paraId="5033A2A2" w14:textId="77777777" w:rsidR="00386872" w:rsidRDefault="00386872" w:rsidP="00ED582E">
            <w:pPr>
              <w:adjustRightInd w:val="0"/>
              <w:rPr>
                <w:lang w:val="en-US"/>
              </w:rPr>
            </w:pPr>
            <w:r>
              <w:t>Transportarea pamintului cu autobasculanta de 5 t la distanta  de 15 km</w:t>
            </w:r>
          </w:p>
          <w:p w14:paraId="67F3045B" w14:textId="77777777" w:rsidR="00386872" w:rsidRDefault="00386872" w:rsidP="00ED582E"/>
        </w:tc>
        <w:tc>
          <w:tcPr>
            <w:tcW w:w="1560" w:type="dxa"/>
            <w:tcBorders>
              <w:top w:val="single" w:sz="4" w:space="0" w:color="auto"/>
              <w:bottom w:val="single" w:sz="4" w:space="0" w:color="auto"/>
            </w:tcBorders>
            <w:vAlign w:val="center"/>
          </w:tcPr>
          <w:p w14:paraId="70FAF949"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673A6ABD" w14:textId="77777777" w:rsidR="00386872" w:rsidRDefault="00386872" w:rsidP="00ED582E">
            <w:pPr>
              <w:adjustRightInd w:val="0"/>
              <w:jc w:val="center"/>
              <w:rPr>
                <w:rFonts w:ascii="Arial CYR" w:hAnsi="Arial CYR" w:cs="Arial CYR"/>
              </w:rPr>
            </w:pPr>
            <w:r>
              <w:t>0,375</w:t>
            </w:r>
          </w:p>
          <w:p w14:paraId="471DD35D" w14:textId="77777777" w:rsidR="00386872" w:rsidRDefault="00386872" w:rsidP="00ED582E">
            <w:pPr>
              <w:jc w:val="center"/>
            </w:pPr>
          </w:p>
        </w:tc>
      </w:tr>
      <w:tr w:rsidR="00386872" w14:paraId="0C87FB64" w14:textId="77777777" w:rsidTr="00ED582E">
        <w:tc>
          <w:tcPr>
            <w:tcW w:w="709" w:type="dxa"/>
            <w:tcBorders>
              <w:top w:val="nil"/>
              <w:left w:val="single" w:sz="6" w:space="0" w:color="auto"/>
              <w:bottom w:val="nil"/>
              <w:right w:val="nil"/>
            </w:tcBorders>
          </w:tcPr>
          <w:p w14:paraId="36CA9195"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143FC7DD" w14:textId="77777777" w:rsidR="00386872" w:rsidRDefault="00386872" w:rsidP="00ED582E"/>
        </w:tc>
        <w:tc>
          <w:tcPr>
            <w:tcW w:w="4961" w:type="dxa"/>
            <w:tcBorders>
              <w:top w:val="nil"/>
              <w:left w:val="single" w:sz="6" w:space="0" w:color="auto"/>
              <w:bottom w:val="nil"/>
              <w:right w:val="nil"/>
            </w:tcBorders>
          </w:tcPr>
          <w:p w14:paraId="6DE32EBE"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15.2. Ferestre</w:t>
            </w:r>
          </w:p>
          <w:p w14:paraId="3F851779"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6FE25EE3" w14:textId="77777777" w:rsidR="00386872" w:rsidRDefault="00386872" w:rsidP="00ED582E"/>
        </w:tc>
        <w:tc>
          <w:tcPr>
            <w:tcW w:w="1559" w:type="dxa"/>
            <w:tcBorders>
              <w:top w:val="nil"/>
              <w:left w:val="single" w:sz="6" w:space="0" w:color="auto"/>
              <w:bottom w:val="nil"/>
              <w:right w:val="single" w:sz="4" w:space="0" w:color="auto"/>
            </w:tcBorders>
          </w:tcPr>
          <w:p w14:paraId="5A5F13D0" w14:textId="77777777" w:rsidR="00386872" w:rsidRDefault="00386872" w:rsidP="00ED582E"/>
        </w:tc>
      </w:tr>
      <w:tr w:rsidR="00386872" w14:paraId="693EAA0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C3E339" w14:textId="77777777" w:rsidR="00386872" w:rsidRDefault="00386872" w:rsidP="00ED582E">
            <w:r>
              <w:t>246</w:t>
            </w:r>
          </w:p>
        </w:tc>
        <w:tc>
          <w:tcPr>
            <w:tcW w:w="1701" w:type="dxa"/>
            <w:tcBorders>
              <w:top w:val="single" w:sz="4" w:space="0" w:color="auto"/>
              <w:bottom w:val="single" w:sz="4" w:space="0" w:color="auto"/>
            </w:tcBorders>
            <w:vAlign w:val="center"/>
          </w:tcPr>
          <w:p w14:paraId="10F0EEE1" w14:textId="77777777" w:rsidR="00386872" w:rsidRDefault="00386872" w:rsidP="00ED582E">
            <w:pPr>
              <w:rPr>
                <w:lang w:val="en-US"/>
              </w:rPr>
            </w:pPr>
            <w:r>
              <w:rPr>
                <w:lang w:val="en-US"/>
              </w:rPr>
              <w:t>CK23C</w:t>
            </w:r>
          </w:p>
          <w:p w14:paraId="0608FA2B" w14:textId="77777777" w:rsidR="00386872" w:rsidRDefault="00386872" w:rsidP="00ED582E"/>
        </w:tc>
        <w:tc>
          <w:tcPr>
            <w:tcW w:w="4961" w:type="dxa"/>
            <w:tcBorders>
              <w:top w:val="single" w:sz="4" w:space="0" w:color="auto"/>
              <w:bottom w:val="single" w:sz="4" w:space="0" w:color="auto"/>
            </w:tcBorders>
            <w:vAlign w:val="center"/>
          </w:tcPr>
          <w:p w14:paraId="21720197" w14:textId="77777777" w:rsidR="00386872" w:rsidRDefault="00386872" w:rsidP="00ED582E">
            <w:pPr>
              <w:adjustRightInd w:val="0"/>
              <w:rPr>
                <w:lang w:val="en-US"/>
              </w:rPr>
            </w:pPr>
            <w:r>
              <w:t xml:space="preserve">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w:t>
            </w:r>
            <w:r>
              <w:lastRenderedPageBreak/>
              <w:t>in conformitate cu CP C04.08:2015, F3 2050x1750h - 3buc</w:t>
            </w:r>
          </w:p>
          <w:p w14:paraId="2DB3B9A6" w14:textId="77777777" w:rsidR="00386872" w:rsidRDefault="00386872" w:rsidP="00ED582E"/>
        </w:tc>
        <w:tc>
          <w:tcPr>
            <w:tcW w:w="1560" w:type="dxa"/>
            <w:tcBorders>
              <w:top w:val="single" w:sz="4" w:space="0" w:color="auto"/>
              <w:bottom w:val="single" w:sz="4" w:space="0" w:color="auto"/>
            </w:tcBorders>
            <w:vAlign w:val="center"/>
          </w:tcPr>
          <w:p w14:paraId="62E5ED32" w14:textId="77777777" w:rsidR="00386872" w:rsidRDefault="00386872" w:rsidP="00ED582E">
            <w:pPr>
              <w:jc w:val="center"/>
            </w:pPr>
            <w:r>
              <w:lastRenderedPageBreak/>
              <w:t>m2</w:t>
            </w:r>
          </w:p>
        </w:tc>
        <w:tc>
          <w:tcPr>
            <w:tcW w:w="1559" w:type="dxa"/>
            <w:tcBorders>
              <w:top w:val="single" w:sz="4" w:space="0" w:color="auto"/>
              <w:bottom w:val="single" w:sz="4" w:space="0" w:color="auto"/>
            </w:tcBorders>
            <w:vAlign w:val="center"/>
          </w:tcPr>
          <w:p w14:paraId="29C9737A" w14:textId="77777777" w:rsidR="00386872" w:rsidRDefault="00386872" w:rsidP="00ED582E">
            <w:pPr>
              <w:adjustRightInd w:val="0"/>
              <w:jc w:val="center"/>
              <w:rPr>
                <w:rFonts w:ascii="Arial CYR" w:hAnsi="Arial CYR" w:cs="Arial CYR"/>
              </w:rPr>
            </w:pPr>
            <w:r>
              <w:t>10,770</w:t>
            </w:r>
          </w:p>
          <w:p w14:paraId="305FE0C5" w14:textId="77777777" w:rsidR="00386872" w:rsidRDefault="00386872" w:rsidP="00ED582E">
            <w:pPr>
              <w:jc w:val="center"/>
            </w:pPr>
          </w:p>
        </w:tc>
      </w:tr>
      <w:tr w:rsidR="00386872" w14:paraId="572CE6F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0E8F50" w14:textId="77777777" w:rsidR="00386872" w:rsidRDefault="00386872" w:rsidP="00ED582E">
            <w:r>
              <w:t xml:space="preserve"> 247</w:t>
            </w:r>
          </w:p>
        </w:tc>
        <w:tc>
          <w:tcPr>
            <w:tcW w:w="1701" w:type="dxa"/>
            <w:tcBorders>
              <w:top w:val="single" w:sz="4" w:space="0" w:color="auto"/>
              <w:bottom w:val="single" w:sz="4" w:space="0" w:color="auto"/>
            </w:tcBorders>
            <w:vAlign w:val="center"/>
          </w:tcPr>
          <w:p w14:paraId="5D9CBAB1" w14:textId="77777777" w:rsidR="00386872" w:rsidRDefault="00386872" w:rsidP="00ED582E">
            <w:pPr>
              <w:rPr>
                <w:lang w:val="en-US"/>
              </w:rPr>
            </w:pPr>
          </w:p>
          <w:p w14:paraId="60B2EED7" w14:textId="77777777" w:rsidR="00386872" w:rsidRDefault="00386872" w:rsidP="00ED582E"/>
        </w:tc>
        <w:tc>
          <w:tcPr>
            <w:tcW w:w="4961" w:type="dxa"/>
            <w:tcBorders>
              <w:top w:val="single" w:sz="4" w:space="0" w:color="auto"/>
              <w:bottom w:val="single" w:sz="4" w:space="0" w:color="auto"/>
            </w:tcBorders>
            <w:vAlign w:val="center"/>
          </w:tcPr>
          <w:p w14:paraId="4B81A671" w14:textId="77777777" w:rsidR="00386872" w:rsidRDefault="00386872" w:rsidP="00ED582E">
            <w:pPr>
              <w:adjustRightInd w:val="0"/>
              <w:rPr>
                <w:lang w:val="en-US"/>
              </w:rPr>
            </w:pPr>
            <w:r>
              <w:t>Plasa anti-insecte 700x1750h - 3buc</w:t>
            </w:r>
          </w:p>
          <w:p w14:paraId="47DB0BF3" w14:textId="77777777" w:rsidR="00386872" w:rsidRDefault="00386872" w:rsidP="00ED582E"/>
        </w:tc>
        <w:tc>
          <w:tcPr>
            <w:tcW w:w="1560" w:type="dxa"/>
            <w:tcBorders>
              <w:top w:val="single" w:sz="4" w:space="0" w:color="auto"/>
              <w:bottom w:val="single" w:sz="4" w:space="0" w:color="auto"/>
            </w:tcBorders>
            <w:vAlign w:val="center"/>
          </w:tcPr>
          <w:p w14:paraId="39664D62"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4B375DB" w14:textId="77777777" w:rsidR="00386872" w:rsidRDefault="00386872" w:rsidP="00ED582E">
            <w:pPr>
              <w:adjustRightInd w:val="0"/>
              <w:jc w:val="center"/>
              <w:rPr>
                <w:rFonts w:ascii="Arial CYR" w:hAnsi="Arial CYR" w:cs="Arial CYR"/>
              </w:rPr>
            </w:pPr>
            <w:r>
              <w:t>3,675</w:t>
            </w:r>
          </w:p>
          <w:p w14:paraId="13BD1074" w14:textId="77777777" w:rsidR="00386872" w:rsidRDefault="00386872" w:rsidP="00ED582E">
            <w:pPr>
              <w:jc w:val="center"/>
            </w:pPr>
          </w:p>
        </w:tc>
      </w:tr>
      <w:tr w:rsidR="00386872" w14:paraId="1EB791C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A56DBD" w14:textId="77777777" w:rsidR="00386872" w:rsidRDefault="00386872" w:rsidP="00ED582E">
            <w:r>
              <w:t xml:space="preserve"> 248</w:t>
            </w:r>
          </w:p>
        </w:tc>
        <w:tc>
          <w:tcPr>
            <w:tcW w:w="1701" w:type="dxa"/>
            <w:tcBorders>
              <w:top w:val="single" w:sz="4" w:space="0" w:color="auto"/>
              <w:bottom w:val="single" w:sz="4" w:space="0" w:color="auto"/>
            </w:tcBorders>
            <w:vAlign w:val="center"/>
          </w:tcPr>
          <w:p w14:paraId="156FEDF7" w14:textId="77777777" w:rsidR="00386872" w:rsidRDefault="00386872" w:rsidP="00ED582E">
            <w:pPr>
              <w:rPr>
                <w:lang w:val="en-US"/>
              </w:rPr>
            </w:pPr>
            <w:r>
              <w:rPr>
                <w:lang w:val="en-US"/>
              </w:rPr>
              <w:t>CK26C</w:t>
            </w:r>
          </w:p>
          <w:p w14:paraId="0208CB6A" w14:textId="77777777" w:rsidR="00386872" w:rsidRDefault="00386872" w:rsidP="00ED582E"/>
        </w:tc>
        <w:tc>
          <w:tcPr>
            <w:tcW w:w="4961" w:type="dxa"/>
            <w:tcBorders>
              <w:top w:val="single" w:sz="4" w:space="0" w:color="auto"/>
              <w:bottom w:val="single" w:sz="4" w:space="0" w:color="auto"/>
            </w:tcBorders>
            <w:vAlign w:val="center"/>
          </w:tcPr>
          <w:p w14:paraId="26705B34" w14:textId="77777777" w:rsidR="00386872" w:rsidRDefault="00386872" w:rsidP="00ED582E">
            <w:pPr>
              <w:adjustRightInd w:val="0"/>
              <w:rPr>
                <w:lang w:val="en-US"/>
              </w:rPr>
            </w:pPr>
            <w:r>
              <w:t>Pervazuri montate la ferestre sau usi din mase plastice b=250</w:t>
            </w:r>
          </w:p>
          <w:p w14:paraId="3F67AE7D" w14:textId="77777777" w:rsidR="00386872" w:rsidRDefault="00386872" w:rsidP="00ED582E"/>
        </w:tc>
        <w:tc>
          <w:tcPr>
            <w:tcW w:w="1560" w:type="dxa"/>
            <w:tcBorders>
              <w:top w:val="single" w:sz="4" w:space="0" w:color="auto"/>
              <w:bottom w:val="single" w:sz="4" w:space="0" w:color="auto"/>
            </w:tcBorders>
            <w:vAlign w:val="center"/>
          </w:tcPr>
          <w:p w14:paraId="079DBEAA"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49A83DA6" w14:textId="77777777" w:rsidR="00386872" w:rsidRDefault="00386872" w:rsidP="00ED582E">
            <w:pPr>
              <w:adjustRightInd w:val="0"/>
              <w:jc w:val="center"/>
              <w:rPr>
                <w:rFonts w:ascii="Arial CYR" w:hAnsi="Arial CYR" w:cs="Arial CYR"/>
              </w:rPr>
            </w:pPr>
            <w:r>
              <w:t>6,450</w:t>
            </w:r>
          </w:p>
          <w:p w14:paraId="5651E47E" w14:textId="77777777" w:rsidR="00386872" w:rsidRDefault="00386872" w:rsidP="00ED582E">
            <w:pPr>
              <w:jc w:val="center"/>
            </w:pPr>
          </w:p>
        </w:tc>
      </w:tr>
      <w:tr w:rsidR="00386872" w14:paraId="116CB61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60A7F6" w14:textId="77777777" w:rsidR="00386872" w:rsidRDefault="00386872" w:rsidP="00ED582E">
            <w:r>
              <w:t xml:space="preserve"> 249</w:t>
            </w:r>
          </w:p>
        </w:tc>
        <w:tc>
          <w:tcPr>
            <w:tcW w:w="1701" w:type="dxa"/>
            <w:tcBorders>
              <w:top w:val="single" w:sz="4" w:space="0" w:color="auto"/>
              <w:bottom w:val="single" w:sz="4" w:space="0" w:color="auto"/>
            </w:tcBorders>
            <w:vAlign w:val="center"/>
          </w:tcPr>
          <w:p w14:paraId="2E1836F9" w14:textId="77777777" w:rsidR="00386872" w:rsidRDefault="00386872" w:rsidP="00ED582E">
            <w:pPr>
              <w:rPr>
                <w:lang w:val="en-US"/>
              </w:rPr>
            </w:pPr>
            <w:r>
              <w:rPr>
                <w:lang w:val="en-US"/>
              </w:rPr>
              <w:t>CK26B</w:t>
            </w:r>
          </w:p>
          <w:p w14:paraId="7201C78B" w14:textId="77777777" w:rsidR="00386872" w:rsidRDefault="00386872" w:rsidP="00ED582E"/>
        </w:tc>
        <w:tc>
          <w:tcPr>
            <w:tcW w:w="4961" w:type="dxa"/>
            <w:tcBorders>
              <w:top w:val="single" w:sz="4" w:space="0" w:color="auto"/>
              <w:bottom w:val="single" w:sz="4" w:space="0" w:color="auto"/>
            </w:tcBorders>
            <w:vAlign w:val="center"/>
          </w:tcPr>
          <w:p w14:paraId="49511E93" w14:textId="77777777" w:rsidR="00386872" w:rsidRDefault="00386872" w:rsidP="00ED582E">
            <w:pPr>
              <w:adjustRightInd w:val="0"/>
              <w:rPr>
                <w:lang w:val="en-US"/>
              </w:rPr>
            </w:pPr>
            <w:r>
              <w:t>Glafuri montate la ferestre din aluminiu b=200</w:t>
            </w:r>
          </w:p>
          <w:p w14:paraId="480EC9A4" w14:textId="77777777" w:rsidR="00386872" w:rsidRDefault="00386872" w:rsidP="00ED582E"/>
        </w:tc>
        <w:tc>
          <w:tcPr>
            <w:tcW w:w="1560" w:type="dxa"/>
            <w:tcBorders>
              <w:top w:val="single" w:sz="4" w:space="0" w:color="auto"/>
              <w:bottom w:val="single" w:sz="4" w:space="0" w:color="auto"/>
            </w:tcBorders>
            <w:vAlign w:val="center"/>
          </w:tcPr>
          <w:p w14:paraId="7A5A630E"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7896FF0D" w14:textId="77777777" w:rsidR="00386872" w:rsidRDefault="00386872" w:rsidP="00ED582E">
            <w:pPr>
              <w:adjustRightInd w:val="0"/>
              <w:jc w:val="center"/>
              <w:rPr>
                <w:rFonts w:ascii="Arial CYR" w:hAnsi="Arial CYR" w:cs="Arial CYR"/>
              </w:rPr>
            </w:pPr>
            <w:r>
              <w:t>6,450</w:t>
            </w:r>
          </w:p>
          <w:p w14:paraId="53C39660" w14:textId="77777777" w:rsidR="00386872" w:rsidRDefault="00386872" w:rsidP="00ED582E">
            <w:pPr>
              <w:jc w:val="center"/>
            </w:pPr>
          </w:p>
        </w:tc>
      </w:tr>
      <w:tr w:rsidR="00386872" w14:paraId="58C6B697" w14:textId="77777777" w:rsidTr="00ED582E">
        <w:tc>
          <w:tcPr>
            <w:tcW w:w="709" w:type="dxa"/>
            <w:tcBorders>
              <w:top w:val="nil"/>
              <w:left w:val="single" w:sz="6" w:space="0" w:color="auto"/>
              <w:bottom w:val="nil"/>
              <w:right w:val="nil"/>
            </w:tcBorders>
          </w:tcPr>
          <w:p w14:paraId="1291982C"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76879C55" w14:textId="77777777" w:rsidR="00386872" w:rsidRDefault="00386872" w:rsidP="00ED582E"/>
        </w:tc>
        <w:tc>
          <w:tcPr>
            <w:tcW w:w="4961" w:type="dxa"/>
            <w:tcBorders>
              <w:top w:val="nil"/>
              <w:left w:val="single" w:sz="6" w:space="0" w:color="auto"/>
              <w:bottom w:val="nil"/>
              <w:right w:val="nil"/>
            </w:tcBorders>
          </w:tcPr>
          <w:p w14:paraId="4B856C9A"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15.3. Glafuri interioare</w:t>
            </w:r>
          </w:p>
          <w:p w14:paraId="58A4365F"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2EC6BFF7" w14:textId="77777777" w:rsidR="00386872" w:rsidRDefault="00386872" w:rsidP="00ED582E"/>
        </w:tc>
        <w:tc>
          <w:tcPr>
            <w:tcW w:w="1559" w:type="dxa"/>
            <w:tcBorders>
              <w:top w:val="nil"/>
              <w:left w:val="single" w:sz="6" w:space="0" w:color="auto"/>
              <w:bottom w:val="nil"/>
              <w:right w:val="single" w:sz="4" w:space="0" w:color="auto"/>
            </w:tcBorders>
          </w:tcPr>
          <w:p w14:paraId="19BF3E53" w14:textId="77777777" w:rsidR="00386872" w:rsidRDefault="00386872" w:rsidP="00ED582E"/>
        </w:tc>
      </w:tr>
      <w:tr w:rsidR="00386872" w14:paraId="5B71317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57A0C9" w14:textId="77777777" w:rsidR="00386872" w:rsidRDefault="00386872" w:rsidP="00ED582E">
            <w:r>
              <w:t>250</w:t>
            </w:r>
          </w:p>
        </w:tc>
        <w:tc>
          <w:tcPr>
            <w:tcW w:w="1701" w:type="dxa"/>
            <w:tcBorders>
              <w:top w:val="single" w:sz="4" w:space="0" w:color="auto"/>
              <w:bottom w:val="single" w:sz="4" w:space="0" w:color="auto"/>
            </w:tcBorders>
            <w:vAlign w:val="center"/>
          </w:tcPr>
          <w:p w14:paraId="6EC0285E" w14:textId="77777777" w:rsidR="00386872" w:rsidRDefault="00386872" w:rsidP="00ED582E">
            <w:pPr>
              <w:rPr>
                <w:lang w:val="en-US"/>
              </w:rPr>
            </w:pPr>
            <w:r>
              <w:rPr>
                <w:lang w:val="en-US"/>
              </w:rPr>
              <w:t>CF61A</w:t>
            </w:r>
          </w:p>
          <w:p w14:paraId="5CD986D2" w14:textId="77777777" w:rsidR="00386872" w:rsidRDefault="00386872" w:rsidP="00ED582E"/>
        </w:tc>
        <w:tc>
          <w:tcPr>
            <w:tcW w:w="4961" w:type="dxa"/>
            <w:tcBorders>
              <w:top w:val="single" w:sz="4" w:space="0" w:color="auto"/>
              <w:bottom w:val="single" w:sz="4" w:space="0" w:color="auto"/>
            </w:tcBorders>
            <w:vAlign w:val="center"/>
          </w:tcPr>
          <w:p w14:paraId="20161D0D" w14:textId="77777777" w:rsidR="00386872" w:rsidRDefault="00386872" w:rsidP="00ED582E">
            <w:pPr>
              <w:adjustRightInd w:val="0"/>
              <w:rPr>
                <w:lang w:val="en-US"/>
              </w:rPr>
            </w:pPr>
            <w:r>
              <w:t>Driscuire continua a suprafetei (tencuiala de un strat) cu amestec uscat de ipsos: glafuri de ferestre si usi plane</w:t>
            </w:r>
          </w:p>
          <w:p w14:paraId="0B6551BE" w14:textId="77777777" w:rsidR="00386872" w:rsidRDefault="00386872" w:rsidP="00ED582E"/>
        </w:tc>
        <w:tc>
          <w:tcPr>
            <w:tcW w:w="1560" w:type="dxa"/>
            <w:tcBorders>
              <w:top w:val="single" w:sz="4" w:space="0" w:color="auto"/>
              <w:bottom w:val="single" w:sz="4" w:space="0" w:color="auto"/>
            </w:tcBorders>
            <w:vAlign w:val="center"/>
          </w:tcPr>
          <w:p w14:paraId="48FDAD9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6F8F283" w14:textId="77777777" w:rsidR="00386872" w:rsidRDefault="00386872" w:rsidP="00ED582E">
            <w:pPr>
              <w:adjustRightInd w:val="0"/>
              <w:jc w:val="center"/>
              <w:rPr>
                <w:rFonts w:ascii="Arial CYR" w:hAnsi="Arial CYR" w:cs="Arial CYR"/>
              </w:rPr>
            </w:pPr>
            <w:r>
              <w:t>3,330</w:t>
            </w:r>
          </w:p>
          <w:p w14:paraId="577C6D12" w14:textId="77777777" w:rsidR="00386872" w:rsidRDefault="00386872" w:rsidP="00ED582E">
            <w:pPr>
              <w:jc w:val="center"/>
            </w:pPr>
          </w:p>
        </w:tc>
      </w:tr>
      <w:tr w:rsidR="00386872" w14:paraId="500215C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829717" w14:textId="77777777" w:rsidR="00386872" w:rsidRDefault="00386872" w:rsidP="00ED582E">
            <w:r>
              <w:t xml:space="preserve"> 251</w:t>
            </w:r>
          </w:p>
        </w:tc>
        <w:tc>
          <w:tcPr>
            <w:tcW w:w="1701" w:type="dxa"/>
            <w:tcBorders>
              <w:top w:val="single" w:sz="4" w:space="0" w:color="auto"/>
              <w:bottom w:val="single" w:sz="4" w:space="0" w:color="auto"/>
            </w:tcBorders>
            <w:vAlign w:val="center"/>
          </w:tcPr>
          <w:p w14:paraId="4CEB1B6E" w14:textId="77777777" w:rsidR="00386872" w:rsidRDefault="00386872" w:rsidP="00ED582E">
            <w:pPr>
              <w:rPr>
                <w:lang w:val="en-US"/>
              </w:rPr>
            </w:pPr>
            <w:r>
              <w:rPr>
                <w:lang w:val="en-US"/>
              </w:rPr>
              <w:t>CF57A</w:t>
            </w:r>
          </w:p>
          <w:p w14:paraId="72882F23" w14:textId="77777777" w:rsidR="00386872" w:rsidRDefault="00386872" w:rsidP="00ED582E"/>
        </w:tc>
        <w:tc>
          <w:tcPr>
            <w:tcW w:w="4961" w:type="dxa"/>
            <w:tcBorders>
              <w:top w:val="single" w:sz="4" w:space="0" w:color="auto"/>
              <w:bottom w:val="single" w:sz="4" w:space="0" w:color="auto"/>
            </w:tcBorders>
            <w:vAlign w:val="center"/>
          </w:tcPr>
          <w:p w14:paraId="6D854C4C" w14:textId="77777777" w:rsidR="00386872" w:rsidRDefault="00386872" w:rsidP="00ED582E">
            <w:pPr>
              <w:adjustRightInd w:val="0"/>
              <w:rPr>
                <w:lang w:val="en-US"/>
              </w:rPr>
            </w:pPr>
            <w:r>
              <w:t>Aplicarea manuala a chitului pe baza de ipsos "Eurofin" grosime 1,0 mm pe suprafetele  peretilor,  coloanelor  si  tavanelor</w:t>
            </w:r>
          </w:p>
          <w:p w14:paraId="2DCCDFBE" w14:textId="77777777" w:rsidR="00386872" w:rsidRDefault="00386872" w:rsidP="00ED582E"/>
        </w:tc>
        <w:tc>
          <w:tcPr>
            <w:tcW w:w="1560" w:type="dxa"/>
            <w:tcBorders>
              <w:top w:val="single" w:sz="4" w:space="0" w:color="auto"/>
              <w:bottom w:val="single" w:sz="4" w:space="0" w:color="auto"/>
            </w:tcBorders>
            <w:vAlign w:val="center"/>
          </w:tcPr>
          <w:p w14:paraId="27B057AA"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31FCDDB" w14:textId="77777777" w:rsidR="00386872" w:rsidRDefault="00386872" w:rsidP="00ED582E">
            <w:pPr>
              <w:adjustRightInd w:val="0"/>
              <w:jc w:val="center"/>
              <w:rPr>
                <w:rFonts w:ascii="Arial CYR" w:hAnsi="Arial CYR" w:cs="Arial CYR"/>
              </w:rPr>
            </w:pPr>
            <w:r>
              <w:t>3,330</w:t>
            </w:r>
          </w:p>
          <w:p w14:paraId="66290DC4" w14:textId="77777777" w:rsidR="00386872" w:rsidRDefault="00386872" w:rsidP="00ED582E">
            <w:pPr>
              <w:jc w:val="center"/>
            </w:pPr>
          </w:p>
        </w:tc>
      </w:tr>
      <w:tr w:rsidR="00386872" w14:paraId="0F396B0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0A83FA" w14:textId="77777777" w:rsidR="00386872" w:rsidRDefault="00386872" w:rsidP="00ED582E">
            <w:r>
              <w:t xml:space="preserve"> 252</w:t>
            </w:r>
          </w:p>
        </w:tc>
        <w:tc>
          <w:tcPr>
            <w:tcW w:w="1701" w:type="dxa"/>
            <w:tcBorders>
              <w:top w:val="single" w:sz="4" w:space="0" w:color="auto"/>
              <w:bottom w:val="single" w:sz="4" w:space="0" w:color="auto"/>
            </w:tcBorders>
            <w:vAlign w:val="center"/>
          </w:tcPr>
          <w:p w14:paraId="5D76045B" w14:textId="77777777" w:rsidR="00386872" w:rsidRDefault="00386872" w:rsidP="00ED582E">
            <w:pPr>
              <w:rPr>
                <w:lang w:val="en-US"/>
              </w:rPr>
            </w:pPr>
            <w:r>
              <w:rPr>
                <w:lang w:val="en-US"/>
              </w:rPr>
              <w:t>CN53A</w:t>
            </w:r>
          </w:p>
          <w:p w14:paraId="1391FEB0" w14:textId="77777777" w:rsidR="00386872" w:rsidRDefault="00386872" w:rsidP="00ED582E"/>
        </w:tc>
        <w:tc>
          <w:tcPr>
            <w:tcW w:w="4961" w:type="dxa"/>
            <w:tcBorders>
              <w:top w:val="single" w:sz="4" w:space="0" w:color="auto"/>
              <w:bottom w:val="single" w:sz="4" w:space="0" w:color="auto"/>
            </w:tcBorders>
            <w:vAlign w:val="center"/>
          </w:tcPr>
          <w:p w14:paraId="62E4616E" w14:textId="77777777" w:rsidR="00386872" w:rsidRDefault="00386872" w:rsidP="00ED582E">
            <w:pPr>
              <w:adjustRightInd w:val="0"/>
              <w:rPr>
                <w:lang w:val="en-US"/>
              </w:rPr>
            </w:pPr>
            <w:r>
              <w:t>Grunduirea suprafetelor interioare a peretilor si tavanelor</w:t>
            </w:r>
          </w:p>
          <w:p w14:paraId="6E7A9B57" w14:textId="77777777" w:rsidR="00386872" w:rsidRDefault="00386872" w:rsidP="00ED582E"/>
        </w:tc>
        <w:tc>
          <w:tcPr>
            <w:tcW w:w="1560" w:type="dxa"/>
            <w:tcBorders>
              <w:top w:val="single" w:sz="4" w:space="0" w:color="auto"/>
              <w:bottom w:val="single" w:sz="4" w:space="0" w:color="auto"/>
            </w:tcBorders>
            <w:vAlign w:val="center"/>
          </w:tcPr>
          <w:p w14:paraId="70A64566"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5C1505E" w14:textId="77777777" w:rsidR="00386872" w:rsidRDefault="00386872" w:rsidP="00ED582E">
            <w:pPr>
              <w:adjustRightInd w:val="0"/>
              <w:jc w:val="center"/>
              <w:rPr>
                <w:rFonts w:ascii="Arial CYR" w:hAnsi="Arial CYR" w:cs="Arial CYR"/>
              </w:rPr>
            </w:pPr>
            <w:r>
              <w:t>3,330</w:t>
            </w:r>
          </w:p>
          <w:p w14:paraId="5434F8CB" w14:textId="77777777" w:rsidR="00386872" w:rsidRDefault="00386872" w:rsidP="00ED582E">
            <w:pPr>
              <w:jc w:val="center"/>
            </w:pPr>
          </w:p>
        </w:tc>
      </w:tr>
      <w:tr w:rsidR="00386872" w14:paraId="53F876B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CA9E04" w14:textId="77777777" w:rsidR="00386872" w:rsidRDefault="00386872" w:rsidP="00ED582E">
            <w:r>
              <w:t xml:space="preserve"> 253</w:t>
            </w:r>
          </w:p>
        </w:tc>
        <w:tc>
          <w:tcPr>
            <w:tcW w:w="1701" w:type="dxa"/>
            <w:tcBorders>
              <w:top w:val="single" w:sz="4" w:space="0" w:color="auto"/>
              <w:bottom w:val="single" w:sz="4" w:space="0" w:color="auto"/>
            </w:tcBorders>
            <w:vAlign w:val="center"/>
          </w:tcPr>
          <w:p w14:paraId="001CD015" w14:textId="77777777" w:rsidR="00386872" w:rsidRDefault="00386872" w:rsidP="00ED582E">
            <w:pPr>
              <w:rPr>
                <w:lang w:val="en-US"/>
              </w:rPr>
            </w:pPr>
            <w:r>
              <w:rPr>
                <w:lang w:val="en-US"/>
              </w:rPr>
              <w:t>CN06A</w:t>
            </w:r>
          </w:p>
          <w:p w14:paraId="6C6753D3" w14:textId="77777777" w:rsidR="00386872" w:rsidRDefault="00386872" w:rsidP="00ED582E"/>
        </w:tc>
        <w:tc>
          <w:tcPr>
            <w:tcW w:w="4961" w:type="dxa"/>
            <w:tcBorders>
              <w:top w:val="single" w:sz="4" w:space="0" w:color="auto"/>
              <w:bottom w:val="single" w:sz="4" w:space="0" w:color="auto"/>
            </w:tcBorders>
            <w:vAlign w:val="center"/>
          </w:tcPr>
          <w:p w14:paraId="5307A736" w14:textId="77777777" w:rsidR="00386872" w:rsidRDefault="00386872" w:rsidP="00ED582E">
            <w:pPr>
              <w:adjustRightInd w:val="0"/>
              <w:rPr>
                <w:lang w:val="en-US"/>
              </w:rPr>
            </w:pPr>
            <w:r>
              <w:t>Vopsitorii interioare cu vopsea pe baza de copolimeri vinilici in emulsie apoasa,  aplicate in 2 straturi pe glet existent, executate manual</w:t>
            </w:r>
          </w:p>
          <w:p w14:paraId="67A69782" w14:textId="77777777" w:rsidR="00386872" w:rsidRDefault="00386872" w:rsidP="00ED582E"/>
        </w:tc>
        <w:tc>
          <w:tcPr>
            <w:tcW w:w="1560" w:type="dxa"/>
            <w:tcBorders>
              <w:top w:val="single" w:sz="4" w:space="0" w:color="auto"/>
              <w:bottom w:val="single" w:sz="4" w:space="0" w:color="auto"/>
            </w:tcBorders>
            <w:vAlign w:val="center"/>
          </w:tcPr>
          <w:p w14:paraId="7D0F4EB5"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F4B78F4" w14:textId="77777777" w:rsidR="00386872" w:rsidRDefault="00386872" w:rsidP="00ED582E">
            <w:pPr>
              <w:adjustRightInd w:val="0"/>
              <w:jc w:val="center"/>
              <w:rPr>
                <w:rFonts w:ascii="Arial CYR" w:hAnsi="Arial CYR" w:cs="Arial CYR"/>
              </w:rPr>
            </w:pPr>
            <w:r>
              <w:t>3,330</w:t>
            </w:r>
          </w:p>
          <w:p w14:paraId="1D6C0494" w14:textId="77777777" w:rsidR="00386872" w:rsidRDefault="00386872" w:rsidP="00ED582E">
            <w:pPr>
              <w:jc w:val="center"/>
            </w:pPr>
          </w:p>
        </w:tc>
      </w:tr>
      <w:tr w:rsidR="00386872" w14:paraId="00488E53" w14:textId="77777777" w:rsidTr="00ED582E">
        <w:tc>
          <w:tcPr>
            <w:tcW w:w="709" w:type="dxa"/>
            <w:tcBorders>
              <w:top w:val="nil"/>
              <w:left w:val="single" w:sz="6" w:space="0" w:color="auto"/>
              <w:bottom w:val="nil"/>
              <w:right w:val="nil"/>
            </w:tcBorders>
          </w:tcPr>
          <w:p w14:paraId="7DEFE362"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76F325AD" w14:textId="77777777" w:rsidR="00386872" w:rsidRDefault="00386872" w:rsidP="00ED582E"/>
        </w:tc>
        <w:tc>
          <w:tcPr>
            <w:tcW w:w="4961" w:type="dxa"/>
            <w:tcBorders>
              <w:top w:val="nil"/>
              <w:left w:val="single" w:sz="6" w:space="0" w:color="auto"/>
              <w:bottom w:val="nil"/>
              <w:right w:val="nil"/>
            </w:tcBorders>
          </w:tcPr>
          <w:p w14:paraId="68F96072"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15.4. Glafuri exterioare</w:t>
            </w:r>
          </w:p>
          <w:p w14:paraId="41F5E655"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1921A75" w14:textId="77777777" w:rsidR="00386872" w:rsidRDefault="00386872" w:rsidP="00ED582E"/>
        </w:tc>
        <w:tc>
          <w:tcPr>
            <w:tcW w:w="1559" w:type="dxa"/>
            <w:tcBorders>
              <w:top w:val="nil"/>
              <w:left w:val="single" w:sz="6" w:space="0" w:color="auto"/>
              <w:bottom w:val="nil"/>
              <w:right w:val="single" w:sz="4" w:space="0" w:color="auto"/>
            </w:tcBorders>
          </w:tcPr>
          <w:p w14:paraId="2D0DAA3C" w14:textId="77777777" w:rsidR="00386872" w:rsidRDefault="00386872" w:rsidP="00ED582E"/>
        </w:tc>
      </w:tr>
      <w:tr w:rsidR="00386872" w14:paraId="7D5BE60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88C769" w14:textId="77777777" w:rsidR="00386872" w:rsidRDefault="00386872" w:rsidP="00ED582E">
            <w:r>
              <w:t>254</w:t>
            </w:r>
          </w:p>
        </w:tc>
        <w:tc>
          <w:tcPr>
            <w:tcW w:w="1701" w:type="dxa"/>
            <w:tcBorders>
              <w:top w:val="single" w:sz="4" w:space="0" w:color="auto"/>
              <w:bottom w:val="single" w:sz="4" w:space="0" w:color="auto"/>
            </w:tcBorders>
            <w:vAlign w:val="center"/>
          </w:tcPr>
          <w:p w14:paraId="6C570F5D" w14:textId="77777777" w:rsidR="00386872" w:rsidRDefault="00386872" w:rsidP="00ED582E">
            <w:pPr>
              <w:rPr>
                <w:lang w:val="en-US"/>
              </w:rPr>
            </w:pPr>
            <w:r>
              <w:rPr>
                <w:lang w:val="en-US"/>
              </w:rPr>
              <w:t>RpCJ06B</w:t>
            </w:r>
          </w:p>
          <w:p w14:paraId="62F5538D" w14:textId="77777777" w:rsidR="00386872" w:rsidRDefault="00386872" w:rsidP="00ED582E"/>
        </w:tc>
        <w:tc>
          <w:tcPr>
            <w:tcW w:w="4961" w:type="dxa"/>
            <w:tcBorders>
              <w:top w:val="single" w:sz="4" w:space="0" w:color="auto"/>
              <w:bottom w:val="single" w:sz="4" w:space="0" w:color="auto"/>
            </w:tcBorders>
            <w:vAlign w:val="center"/>
          </w:tcPr>
          <w:p w14:paraId="7893304C" w14:textId="77777777" w:rsidR="00386872" w:rsidRDefault="00386872" w:rsidP="00ED582E">
            <w:pPr>
              <w:adjustRightInd w:val="0"/>
              <w:rPr>
                <w:lang w:val="en-US"/>
              </w:rPr>
            </w:pPr>
            <w:r>
              <w:t>Reparatii de tencuieli interioare, in jurul tocurilor si pervazurilor, la usi si ferestre, de 2 cm grosime, driscuite, executate cu mortar de ciment-var marca 50 T, avind spaletii drepti, intre 15 - 25 cm latime / se exclude: ciment, var, nisip, malaxor</w:t>
            </w:r>
          </w:p>
          <w:p w14:paraId="41B0B8EA" w14:textId="77777777" w:rsidR="00386872" w:rsidRDefault="00386872" w:rsidP="00ED582E"/>
        </w:tc>
        <w:tc>
          <w:tcPr>
            <w:tcW w:w="1560" w:type="dxa"/>
            <w:tcBorders>
              <w:top w:val="single" w:sz="4" w:space="0" w:color="auto"/>
              <w:bottom w:val="single" w:sz="4" w:space="0" w:color="auto"/>
            </w:tcBorders>
            <w:vAlign w:val="center"/>
          </w:tcPr>
          <w:p w14:paraId="33B2B2AA"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97CEC70" w14:textId="77777777" w:rsidR="00386872" w:rsidRDefault="00386872" w:rsidP="00ED582E">
            <w:pPr>
              <w:adjustRightInd w:val="0"/>
              <w:jc w:val="center"/>
              <w:rPr>
                <w:rFonts w:ascii="Arial CYR" w:hAnsi="Arial CYR" w:cs="Arial CYR"/>
              </w:rPr>
            </w:pPr>
            <w:r>
              <w:t>22,800</w:t>
            </w:r>
          </w:p>
          <w:p w14:paraId="788765DE" w14:textId="77777777" w:rsidR="00386872" w:rsidRDefault="00386872" w:rsidP="00ED582E">
            <w:pPr>
              <w:jc w:val="center"/>
            </w:pPr>
          </w:p>
        </w:tc>
      </w:tr>
      <w:tr w:rsidR="00386872" w14:paraId="498F7A8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94F928" w14:textId="77777777" w:rsidR="00386872" w:rsidRDefault="00386872" w:rsidP="00ED582E">
            <w:r>
              <w:t xml:space="preserve"> 255</w:t>
            </w:r>
          </w:p>
        </w:tc>
        <w:tc>
          <w:tcPr>
            <w:tcW w:w="1701" w:type="dxa"/>
            <w:tcBorders>
              <w:top w:val="single" w:sz="4" w:space="0" w:color="auto"/>
              <w:bottom w:val="single" w:sz="4" w:space="0" w:color="auto"/>
            </w:tcBorders>
            <w:vAlign w:val="center"/>
          </w:tcPr>
          <w:p w14:paraId="7327402E" w14:textId="77777777" w:rsidR="00386872" w:rsidRDefault="00386872" w:rsidP="00ED582E">
            <w:pPr>
              <w:rPr>
                <w:lang w:val="en-US"/>
              </w:rPr>
            </w:pPr>
            <w:r>
              <w:rPr>
                <w:lang w:val="en-US"/>
              </w:rPr>
              <w:t>CN54B</w:t>
            </w:r>
          </w:p>
          <w:p w14:paraId="43D61DF2" w14:textId="77777777" w:rsidR="00386872" w:rsidRDefault="00386872" w:rsidP="00ED582E"/>
        </w:tc>
        <w:tc>
          <w:tcPr>
            <w:tcW w:w="4961" w:type="dxa"/>
            <w:tcBorders>
              <w:top w:val="single" w:sz="4" w:space="0" w:color="auto"/>
              <w:bottom w:val="single" w:sz="4" w:space="0" w:color="auto"/>
            </w:tcBorders>
            <w:vAlign w:val="center"/>
          </w:tcPr>
          <w:p w14:paraId="0847A2DC" w14:textId="77777777" w:rsidR="00386872" w:rsidRDefault="00386872" w:rsidP="00ED582E">
            <w:pPr>
              <w:adjustRightInd w:val="0"/>
              <w:rPr>
                <w:lang w:val="en-US"/>
              </w:rPr>
            </w:pPr>
            <w:r>
              <w:t>Aplicarea manuala a grundului cu cuart "Gleta" intr-un strat, la pereti exteriori la fatade</w:t>
            </w:r>
          </w:p>
          <w:p w14:paraId="3F3F9283" w14:textId="77777777" w:rsidR="00386872" w:rsidRDefault="00386872" w:rsidP="00ED582E"/>
        </w:tc>
        <w:tc>
          <w:tcPr>
            <w:tcW w:w="1560" w:type="dxa"/>
            <w:tcBorders>
              <w:top w:val="single" w:sz="4" w:space="0" w:color="auto"/>
              <w:bottom w:val="single" w:sz="4" w:space="0" w:color="auto"/>
            </w:tcBorders>
            <w:vAlign w:val="center"/>
          </w:tcPr>
          <w:p w14:paraId="04E47519"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B6CFAD3" w14:textId="77777777" w:rsidR="00386872" w:rsidRDefault="00386872" w:rsidP="00ED582E">
            <w:pPr>
              <w:adjustRightInd w:val="0"/>
              <w:jc w:val="center"/>
              <w:rPr>
                <w:rFonts w:ascii="Arial CYR" w:hAnsi="Arial CYR" w:cs="Arial CYR"/>
              </w:rPr>
            </w:pPr>
            <w:r>
              <w:t>2,500</w:t>
            </w:r>
          </w:p>
          <w:p w14:paraId="2EDF5A14" w14:textId="77777777" w:rsidR="00386872" w:rsidRDefault="00386872" w:rsidP="00ED582E">
            <w:pPr>
              <w:jc w:val="center"/>
            </w:pPr>
          </w:p>
        </w:tc>
      </w:tr>
      <w:tr w:rsidR="00386872" w14:paraId="3DB8728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5D1910" w14:textId="77777777" w:rsidR="00386872" w:rsidRDefault="00386872" w:rsidP="00ED582E">
            <w:r>
              <w:t xml:space="preserve"> 256</w:t>
            </w:r>
          </w:p>
        </w:tc>
        <w:tc>
          <w:tcPr>
            <w:tcW w:w="1701" w:type="dxa"/>
            <w:tcBorders>
              <w:top w:val="single" w:sz="4" w:space="0" w:color="auto"/>
              <w:bottom w:val="single" w:sz="4" w:space="0" w:color="auto"/>
            </w:tcBorders>
            <w:vAlign w:val="center"/>
          </w:tcPr>
          <w:p w14:paraId="2E974A3D" w14:textId="77777777" w:rsidR="00386872" w:rsidRDefault="00386872" w:rsidP="00ED582E">
            <w:pPr>
              <w:rPr>
                <w:lang w:val="en-US"/>
              </w:rPr>
            </w:pPr>
            <w:r>
              <w:rPr>
                <w:lang w:val="en-US"/>
              </w:rPr>
              <w:t>CN07B</w:t>
            </w:r>
          </w:p>
          <w:p w14:paraId="7D07CE50" w14:textId="77777777" w:rsidR="00386872" w:rsidRDefault="00386872" w:rsidP="00ED582E"/>
        </w:tc>
        <w:tc>
          <w:tcPr>
            <w:tcW w:w="4961" w:type="dxa"/>
            <w:tcBorders>
              <w:top w:val="single" w:sz="4" w:space="0" w:color="auto"/>
              <w:bottom w:val="single" w:sz="4" w:space="0" w:color="auto"/>
            </w:tcBorders>
            <w:vAlign w:val="center"/>
          </w:tcPr>
          <w:p w14:paraId="2F82D032" w14:textId="77777777" w:rsidR="00386872" w:rsidRDefault="00386872" w:rsidP="00ED582E">
            <w:pPr>
              <w:adjustRightInd w:val="0"/>
              <w:rPr>
                <w:lang w:val="en-US"/>
              </w:rPr>
            </w:pPr>
            <w:r>
              <w:t>Vopsitorii interioare cu vopsea pe baza de copolimeri acriloetilenici in emulsie apoasa,  aplicate in 3 straturi pe suprafete de beton sau zidarie pe tencuiala driscuita, executate manual / k=0.67 pt 2 straturi</w:t>
            </w:r>
          </w:p>
          <w:p w14:paraId="4879CED4" w14:textId="77777777" w:rsidR="00386872" w:rsidRDefault="00386872" w:rsidP="00ED582E"/>
        </w:tc>
        <w:tc>
          <w:tcPr>
            <w:tcW w:w="1560" w:type="dxa"/>
            <w:tcBorders>
              <w:top w:val="single" w:sz="4" w:space="0" w:color="auto"/>
              <w:bottom w:val="single" w:sz="4" w:space="0" w:color="auto"/>
            </w:tcBorders>
            <w:vAlign w:val="center"/>
          </w:tcPr>
          <w:p w14:paraId="04006B7E"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F287766" w14:textId="77777777" w:rsidR="00386872" w:rsidRDefault="00386872" w:rsidP="00ED582E">
            <w:pPr>
              <w:adjustRightInd w:val="0"/>
              <w:jc w:val="center"/>
              <w:rPr>
                <w:rFonts w:ascii="Arial CYR" w:hAnsi="Arial CYR" w:cs="Arial CYR"/>
              </w:rPr>
            </w:pPr>
            <w:r>
              <w:t>2,500</w:t>
            </w:r>
          </w:p>
          <w:p w14:paraId="6E79477D" w14:textId="77777777" w:rsidR="00386872" w:rsidRDefault="00386872" w:rsidP="00ED582E">
            <w:pPr>
              <w:jc w:val="center"/>
            </w:pPr>
          </w:p>
        </w:tc>
      </w:tr>
      <w:tr w:rsidR="00386872" w14:paraId="35C9640C" w14:textId="77777777" w:rsidTr="00ED582E">
        <w:tc>
          <w:tcPr>
            <w:tcW w:w="709" w:type="dxa"/>
            <w:tcBorders>
              <w:top w:val="nil"/>
              <w:left w:val="single" w:sz="6" w:space="0" w:color="auto"/>
              <w:bottom w:val="nil"/>
              <w:right w:val="nil"/>
            </w:tcBorders>
          </w:tcPr>
          <w:p w14:paraId="680EA970"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15872C52" w14:textId="77777777" w:rsidR="00386872" w:rsidRDefault="00386872" w:rsidP="00ED582E"/>
        </w:tc>
        <w:tc>
          <w:tcPr>
            <w:tcW w:w="4961" w:type="dxa"/>
            <w:tcBorders>
              <w:top w:val="nil"/>
              <w:left w:val="single" w:sz="6" w:space="0" w:color="auto"/>
              <w:bottom w:val="nil"/>
              <w:right w:val="nil"/>
            </w:tcBorders>
          </w:tcPr>
          <w:p w14:paraId="7DBBF836"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16. Paza</w:t>
            </w:r>
          </w:p>
          <w:p w14:paraId="2F2E3930"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B54ACCC" w14:textId="77777777" w:rsidR="00386872" w:rsidRDefault="00386872" w:rsidP="00ED582E"/>
        </w:tc>
        <w:tc>
          <w:tcPr>
            <w:tcW w:w="1559" w:type="dxa"/>
            <w:tcBorders>
              <w:top w:val="nil"/>
              <w:left w:val="single" w:sz="6" w:space="0" w:color="auto"/>
              <w:bottom w:val="nil"/>
              <w:right w:val="single" w:sz="4" w:space="0" w:color="auto"/>
            </w:tcBorders>
          </w:tcPr>
          <w:p w14:paraId="1A75D718" w14:textId="77777777" w:rsidR="00386872" w:rsidRDefault="00386872" w:rsidP="00ED582E"/>
        </w:tc>
      </w:tr>
      <w:tr w:rsidR="00386872" w14:paraId="34BBB3BD" w14:textId="77777777" w:rsidTr="00ED582E">
        <w:tc>
          <w:tcPr>
            <w:tcW w:w="709" w:type="dxa"/>
            <w:tcBorders>
              <w:top w:val="nil"/>
              <w:left w:val="single" w:sz="6" w:space="0" w:color="auto"/>
              <w:bottom w:val="nil"/>
              <w:right w:val="nil"/>
            </w:tcBorders>
          </w:tcPr>
          <w:p w14:paraId="0A100045" w14:textId="77777777" w:rsidR="00386872" w:rsidRDefault="00386872" w:rsidP="00ED582E">
            <w:pPr>
              <w:jc w:val="center"/>
            </w:pPr>
          </w:p>
        </w:tc>
        <w:tc>
          <w:tcPr>
            <w:tcW w:w="1701" w:type="dxa"/>
            <w:tcBorders>
              <w:top w:val="nil"/>
              <w:left w:val="single" w:sz="6" w:space="0" w:color="auto"/>
              <w:bottom w:val="nil"/>
              <w:right w:val="nil"/>
            </w:tcBorders>
          </w:tcPr>
          <w:p w14:paraId="22E71DBA" w14:textId="77777777" w:rsidR="00386872" w:rsidRDefault="00386872" w:rsidP="00ED582E"/>
        </w:tc>
        <w:tc>
          <w:tcPr>
            <w:tcW w:w="4961" w:type="dxa"/>
            <w:tcBorders>
              <w:top w:val="nil"/>
              <w:left w:val="single" w:sz="6" w:space="0" w:color="auto"/>
              <w:bottom w:val="nil"/>
              <w:right w:val="nil"/>
            </w:tcBorders>
          </w:tcPr>
          <w:p w14:paraId="176C2710"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16.1. Demolari</w:t>
            </w:r>
          </w:p>
          <w:p w14:paraId="2B235706"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05CE3C3A" w14:textId="77777777" w:rsidR="00386872" w:rsidRDefault="00386872" w:rsidP="00ED582E"/>
        </w:tc>
        <w:tc>
          <w:tcPr>
            <w:tcW w:w="1559" w:type="dxa"/>
            <w:tcBorders>
              <w:top w:val="nil"/>
              <w:left w:val="single" w:sz="6" w:space="0" w:color="auto"/>
              <w:bottom w:val="nil"/>
              <w:right w:val="single" w:sz="4" w:space="0" w:color="auto"/>
            </w:tcBorders>
          </w:tcPr>
          <w:p w14:paraId="53E935A4" w14:textId="77777777" w:rsidR="00386872" w:rsidRDefault="00386872" w:rsidP="00ED582E"/>
        </w:tc>
      </w:tr>
      <w:tr w:rsidR="00386872" w14:paraId="7120BCA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EB275D" w14:textId="77777777" w:rsidR="00386872" w:rsidRDefault="00386872" w:rsidP="00ED582E">
            <w:r>
              <w:t>257</w:t>
            </w:r>
          </w:p>
        </w:tc>
        <w:tc>
          <w:tcPr>
            <w:tcW w:w="1701" w:type="dxa"/>
            <w:tcBorders>
              <w:top w:val="single" w:sz="4" w:space="0" w:color="auto"/>
              <w:bottom w:val="single" w:sz="4" w:space="0" w:color="auto"/>
            </w:tcBorders>
            <w:vAlign w:val="center"/>
          </w:tcPr>
          <w:p w14:paraId="1B51DC20" w14:textId="77777777" w:rsidR="00386872" w:rsidRDefault="00386872" w:rsidP="00ED582E">
            <w:pPr>
              <w:rPr>
                <w:lang w:val="en-US"/>
              </w:rPr>
            </w:pPr>
            <w:r>
              <w:rPr>
                <w:lang w:val="en-US"/>
              </w:rPr>
              <w:t>RpCO56A</w:t>
            </w:r>
          </w:p>
          <w:p w14:paraId="2E767A16" w14:textId="77777777" w:rsidR="00386872" w:rsidRDefault="00386872" w:rsidP="00ED582E"/>
        </w:tc>
        <w:tc>
          <w:tcPr>
            <w:tcW w:w="4961" w:type="dxa"/>
            <w:tcBorders>
              <w:top w:val="single" w:sz="4" w:space="0" w:color="auto"/>
              <w:bottom w:val="single" w:sz="4" w:space="0" w:color="auto"/>
            </w:tcBorders>
            <w:vAlign w:val="center"/>
          </w:tcPr>
          <w:p w14:paraId="12367C41" w14:textId="77777777" w:rsidR="00386872" w:rsidRDefault="00386872" w:rsidP="00ED582E">
            <w:pPr>
              <w:adjustRightInd w:val="0"/>
              <w:rPr>
                <w:lang w:val="en-US"/>
              </w:rPr>
            </w:pPr>
            <w:r>
              <w:t>Demontari: timplarie din lemn (ferestre)</w:t>
            </w:r>
          </w:p>
          <w:p w14:paraId="4F49906B" w14:textId="77777777" w:rsidR="00386872" w:rsidRDefault="00386872" w:rsidP="00ED582E"/>
        </w:tc>
        <w:tc>
          <w:tcPr>
            <w:tcW w:w="1560" w:type="dxa"/>
            <w:tcBorders>
              <w:top w:val="single" w:sz="4" w:space="0" w:color="auto"/>
              <w:bottom w:val="single" w:sz="4" w:space="0" w:color="auto"/>
            </w:tcBorders>
            <w:vAlign w:val="center"/>
          </w:tcPr>
          <w:p w14:paraId="54364BA9"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20176B9" w14:textId="77777777" w:rsidR="00386872" w:rsidRDefault="00386872" w:rsidP="00ED582E">
            <w:pPr>
              <w:adjustRightInd w:val="0"/>
              <w:jc w:val="center"/>
              <w:rPr>
                <w:rFonts w:ascii="Arial CYR" w:hAnsi="Arial CYR" w:cs="Arial CYR"/>
              </w:rPr>
            </w:pPr>
            <w:r>
              <w:t>3,590</w:t>
            </w:r>
          </w:p>
          <w:p w14:paraId="4D34795D" w14:textId="77777777" w:rsidR="00386872" w:rsidRDefault="00386872" w:rsidP="00ED582E">
            <w:pPr>
              <w:jc w:val="center"/>
            </w:pPr>
          </w:p>
        </w:tc>
      </w:tr>
      <w:tr w:rsidR="00386872" w14:paraId="7FEA942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F3152A" w14:textId="77777777" w:rsidR="00386872" w:rsidRDefault="00386872" w:rsidP="00ED582E">
            <w:r>
              <w:lastRenderedPageBreak/>
              <w:t xml:space="preserve"> 258</w:t>
            </w:r>
          </w:p>
        </w:tc>
        <w:tc>
          <w:tcPr>
            <w:tcW w:w="1701" w:type="dxa"/>
            <w:tcBorders>
              <w:top w:val="single" w:sz="4" w:space="0" w:color="auto"/>
              <w:bottom w:val="single" w:sz="4" w:space="0" w:color="auto"/>
            </w:tcBorders>
            <w:vAlign w:val="center"/>
          </w:tcPr>
          <w:p w14:paraId="7B7F9757" w14:textId="77777777" w:rsidR="00386872" w:rsidRDefault="00386872" w:rsidP="00ED582E">
            <w:pPr>
              <w:rPr>
                <w:lang w:val="en-US"/>
              </w:rPr>
            </w:pPr>
            <w:r>
              <w:rPr>
                <w:lang w:val="en-US"/>
              </w:rPr>
              <w:t>RpCI42A</w:t>
            </w:r>
          </w:p>
          <w:p w14:paraId="68DDCF73" w14:textId="77777777" w:rsidR="00386872" w:rsidRDefault="00386872" w:rsidP="00ED582E"/>
        </w:tc>
        <w:tc>
          <w:tcPr>
            <w:tcW w:w="4961" w:type="dxa"/>
            <w:tcBorders>
              <w:top w:val="single" w:sz="4" w:space="0" w:color="auto"/>
              <w:bottom w:val="single" w:sz="4" w:space="0" w:color="auto"/>
            </w:tcBorders>
            <w:vAlign w:val="center"/>
          </w:tcPr>
          <w:p w14:paraId="206C6FE2" w14:textId="77777777" w:rsidR="00386872" w:rsidRDefault="00386872" w:rsidP="00ED582E">
            <w:pPr>
              <w:adjustRightInd w:val="0"/>
              <w:rPr>
                <w:lang w:val="en-US"/>
              </w:rPr>
            </w:pPr>
            <w:r>
              <w:t>Demontarea elementelor - pervaz</w:t>
            </w:r>
          </w:p>
          <w:p w14:paraId="7B0CE34D" w14:textId="77777777" w:rsidR="00386872" w:rsidRDefault="00386872" w:rsidP="00ED582E"/>
        </w:tc>
        <w:tc>
          <w:tcPr>
            <w:tcW w:w="1560" w:type="dxa"/>
            <w:tcBorders>
              <w:top w:val="single" w:sz="4" w:space="0" w:color="auto"/>
              <w:bottom w:val="single" w:sz="4" w:space="0" w:color="auto"/>
            </w:tcBorders>
            <w:vAlign w:val="center"/>
          </w:tcPr>
          <w:p w14:paraId="3878F5A3"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13744103" w14:textId="77777777" w:rsidR="00386872" w:rsidRDefault="00386872" w:rsidP="00ED582E">
            <w:pPr>
              <w:adjustRightInd w:val="0"/>
              <w:jc w:val="center"/>
              <w:rPr>
                <w:rFonts w:ascii="Arial CYR" w:hAnsi="Arial CYR" w:cs="Arial CYR"/>
              </w:rPr>
            </w:pPr>
            <w:r>
              <w:t>2,150</w:t>
            </w:r>
          </w:p>
          <w:p w14:paraId="6DEEDEE9" w14:textId="77777777" w:rsidR="00386872" w:rsidRDefault="00386872" w:rsidP="00ED582E">
            <w:pPr>
              <w:jc w:val="center"/>
            </w:pPr>
          </w:p>
        </w:tc>
      </w:tr>
      <w:tr w:rsidR="00386872" w14:paraId="23EE9E4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4220E3" w14:textId="77777777" w:rsidR="00386872" w:rsidRDefault="00386872" w:rsidP="00ED582E">
            <w:r>
              <w:t xml:space="preserve"> 259</w:t>
            </w:r>
          </w:p>
        </w:tc>
        <w:tc>
          <w:tcPr>
            <w:tcW w:w="1701" w:type="dxa"/>
            <w:tcBorders>
              <w:top w:val="single" w:sz="4" w:space="0" w:color="auto"/>
              <w:bottom w:val="single" w:sz="4" w:space="0" w:color="auto"/>
            </w:tcBorders>
            <w:vAlign w:val="center"/>
          </w:tcPr>
          <w:p w14:paraId="34F48F63" w14:textId="77777777" w:rsidR="00386872" w:rsidRDefault="00386872" w:rsidP="00ED582E">
            <w:pPr>
              <w:rPr>
                <w:lang w:val="en-US"/>
              </w:rPr>
            </w:pPr>
            <w:r>
              <w:rPr>
                <w:lang w:val="en-US"/>
              </w:rPr>
              <w:t>RpCI42A</w:t>
            </w:r>
          </w:p>
          <w:p w14:paraId="252DAA86" w14:textId="77777777" w:rsidR="00386872" w:rsidRDefault="00386872" w:rsidP="00ED582E"/>
        </w:tc>
        <w:tc>
          <w:tcPr>
            <w:tcW w:w="4961" w:type="dxa"/>
            <w:tcBorders>
              <w:top w:val="single" w:sz="4" w:space="0" w:color="auto"/>
              <w:bottom w:val="single" w:sz="4" w:space="0" w:color="auto"/>
            </w:tcBorders>
            <w:vAlign w:val="center"/>
          </w:tcPr>
          <w:p w14:paraId="63F39D2F" w14:textId="77777777" w:rsidR="00386872" w:rsidRDefault="00386872" w:rsidP="00ED582E">
            <w:pPr>
              <w:adjustRightInd w:val="0"/>
              <w:rPr>
                <w:lang w:val="en-US"/>
              </w:rPr>
            </w:pPr>
            <w:r>
              <w:t>Demontarea elementelor - glaf</w:t>
            </w:r>
          </w:p>
          <w:p w14:paraId="13E2115B" w14:textId="77777777" w:rsidR="00386872" w:rsidRDefault="00386872" w:rsidP="00ED582E"/>
        </w:tc>
        <w:tc>
          <w:tcPr>
            <w:tcW w:w="1560" w:type="dxa"/>
            <w:tcBorders>
              <w:top w:val="single" w:sz="4" w:space="0" w:color="auto"/>
              <w:bottom w:val="single" w:sz="4" w:space="0" w:color="auto"/>
            </w:tcBorders>
            <w:vAlign w:val="center"/>
          </w:tcPr>
          <w:p w14:paraId="62C09E82"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128DC1E3" w14:textId="77777777" w:rsidR="00386872" w:rsidRDefault="00386872" w:rsidP="00ED582E">
            <w:pPr>
              <w:adjustRightInd w:val="0"/>
              <w:jc w:val="center"/>
              <w:rPr>
                <w:rFonts w:ascii="Arial CYR" w:hAnsi="Arial CYR" w:cs="Arial CYR"/>
              </w:rPr>
            </w:pPr>
            <w:r>
              <w:t>2,150</w:t>
            </w:r>
          </w:p>
          <w:p w14:paraId="6353E114" w14:textId="77777777" w:rsidR="00386872" w:rsidRDefault="00386872" w:rsidP="00ED582E">
            <w:pPr>
              <w:jc w:val="center"/>
            </w:pPr>
          </w:p>
        </w:tc>
      </w:tr>
      <w:tr w:rsidR="00386872" w14:paraId="31BF978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3AAD63" w14:textId="77777777" w:rsidR="00386872" w:rsidRDefault="00386872" w:rsidP="00ED582E">
            <w:r>
              <w:t xml:space="preserve"> 260</w:t>
            </w:r>
          </w:p>
        </w:tc>
        <w:tc>
          <w:tcPr>
            <w:tcW w:w="1701" w:type="dxa"/>
            <w:tcBorders>
              <w:top w:val="single" w:sz="4" w:space="0" w:color="auto"/>
              <w:bottom w:val="single" w:sz="4" w:space="0" w:color="auto"/>
            </w:tcBorders>
            <w:vAlign w:val="center"/>
          </w:tcPr>
          <w:p w14:paraId="2A1A6D28" w14:textId="77777777" w:rsidR="00386872" w:rsidRDefault="00386872" w:rsidP="00ED582E">
            <w:pPr>
              <w:rPr>
                <w:lang w:val="en-US"/>
              </w:rPr>
            </w:pPr>
            <w:r>
              <w:rPr>
                <w:lang w:val="en-US"/>
              </w:rPr>
              <w:t>RpCP45D</w:t>
            </w:r>
          </w:p>
          <w:p w14:paraId="52DA683A" w14:textId="77777777" w:rsidR="00386872" w:rsidRDefault="00386872" w:rsidP="00ED582E"/>
        </w:tc>
        <w:tc>
          <w:tcPr>
            <w:tcW w:w="4961" w:type="dxa"/>
            <w:tcBorders>
              <w:top w:val="single" w:sz="4" w:space="0" w:color="auto"/>
              <w:bottom w:val="single" w:sz="4" w:space="0" w:color="auto"/>
            </w:tcBorders>
            <w:vAlign w:val="center"/>
          </w:tcPr>
          <w:p w14:paraId="1FDD6AF7" w14:textId="77777777" w:rsidR="00386872" w:rsidRDefault="00386872" w:rsidP="00ED582E">
            <w:pPr>
              <w:adjustRightInd w:val="0"/>
              <w:rPr>
                <w:lang w:val="en-US"/>
              </w:rPr>
            </w:pPr>
            <w:r>
              <w:t>Demontarea balustradelor, grilelor, parapetilor si imprejmuirilor metalice etc / gratii metalice la ferestre, cu remontarea ulterioara</w:t>
            </w:r>
          </w:p>
          <w:p w14:paraId="0C5D3CCE" w14:textId="77777777" w:rsidR="00386872" w:rsidRDefault="00386872" w:rsidP="00ED582E"/>
        </w:tc>
        <w:tc>
          <w:tcPr>
            <w:tcW w:w="1560" w:type="dxa"/>
            <w:tcBorders>
              <w:top w:val="single" w:sz="4" w:space="0" w:color="auto"/>
              <w:bottom w:val="single" w:sz="4" w:space="0" w:color="auto"/>
            </w:tcBorders>
            <w:vAlign w:val="center"/>
          </w:tcPr>
          <w:p w14:paraId="6FF271B7" w14:textId="77777777" w:rsidR="00386872" w:rsidRDefault="00386872" w:rsidP="00ED582E">
            <w:pPr>
              <w:jc w:val="center"/>
            </w:pPr>
            <w:r>
              <w:t>kg</w:t>
            </w:r>
          </w:p>
        </w:tc>
        <w:tc>
          <w:tcPr>
            <w:tcW w:w="1559" w:type="dxa"/>
            <w:tcBorders>
              <w:top w:val="single" w:sz="4" w:space="0" w:color="auto"/>
              <w:bottom w:val="single" w:sz="4" w:space="0" w:color="auto"/>
            </w:tcBorders>
            <w:vAlign w:val="center"/>
          </w:tcPr>
          <w:p w14:paraId="4301733D" w14:textId="77777777" w:rsidR="00386872" w:rsidRDefault="00386872" w:rsidP="00ED582E">
            <w:pPr>
              <w:adjustRightInd w:val="0"/>
              <w:jc w:val="center"/>
              <w:rPr>
                <w:rFonts w:ascii="Arial CYR" w:hAnsi="Arial CYR" w:cs="Arial CYR"/>
              </w:rPr>
            </w:pPr>
            <w:r>
              <w:t>43,100</w:t>
            </w:r>
          </w:p>
          <w:p w14:paraId="29AECB72" w14:textId="77777777" w:rsidR="00386872" w:rsidRDefault="00386872" w:rsidP="00ED582E">
            <w:pPr>
              <w:jc w:val="center"/>
            </w:pPr>
          </w:p>
        </w:tc>
      </w:tr>
      <w:tr w:rsidR="00386872" w14:paraId="5A20B20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25CC79" w14:textId="77777777" w:rsidR="00386872" w:rsidRDefault="00386872" w:rsidP="00ED582E">
            <w:r>
              <w:t xml:space="preserve"> 261</w:t>
            </w:r>
          </w:p>
        </w:tc>
        <w:tc>
          <w:tcPr>
            <w:tcW w:w="1701" w:type="dxa"/>
            <w:tcBorders>
              <w:top w:val="single" w:sz="4" w:space="0" w:color="auto"/>
              <w:bottom w:val="single" w:sz="4" w:space="0" w:color="auto"/>
            </w:tcBorders>
            <w:vAlign w:val="center"/>
          </w:tcPr>
          <w:p w14:paraId="2B22060A" w14:textId="77777777" w:rsidR="00386872" w:rsidRDefault="00386872" w:rsidP="00ED582E">
            <w:pPr>
              <w:rPr>
                <w:lang w:val="en-US"/>
              </w:rPr>
            </w:pPr>
            <w:r>
              <w:rPr>
                <w:lang w:val="en-US"/>
              </w:rPr>
              <w:t>TrB01A2-4</w:t>
            </w:r>
          </w:p>
          <w:p w14:paraId="534E7D6E" w14:textId="77777777" w:rsidR="00386872" w:rsidRDefault="00386872" w:rsidP="00ED582E"/>
        </w:tc>
        <w:tc>
          <w:tcPr>
            <w:tcW w:w="4961" w:type="dxa"/>
            <w:tcBorders>
              <w:top w:val="single" w:sz="4" w:space="0" w:color="auto"/>
              <w:bottom w:val="single" w:sz="4" w:space="0" w:color="auto"/>
            </w:tcBorders>
            <w:vAlign w:val="center"/>
          </w:tcPr>
          <w:p w14:paraId="052ECFF6" w14:textId="77777777" w:rsidR="00386872" w:rsidRDefault="00386872" w:rsidP="00ED582E">
            <w:pPr>
              <w:adjustRightInd w:val="0"/>
              <w:rPr>
                <w:lang w:val="en-US"/>
              </w:rPr>
            </w:pPr>
            <w:r>
              <w:t>Transportul materialelor din grupa 4 (incarcare, asezare, descarcare, asezare), cu roabe pe pneuri, pe distanta de 40 m</w:t>
            </w:r>
          </w:p>
          <w:p w14:paraId="6FECD287" w14:textId="77777777" w:rsidR="00386872" w:rsidRDefault="00386872" w:rsidP="00ED582E"/>
        </w:tc>
        <w:tc>
          <w:tcPr>
            <w:tcW w:w="1560" w:type="dxa"/>
            <w:tcBorders>
              <w:top w:val="single" w:sz="4" w:space="0" w:color="auto"/>
              <w:bottom w:val="single" w:sz="4" w:space="0" w:color="auto"/>
            </w:tcBorders>
            <w:vAlign w:val="center"/>
          </w:tcPr>
          <w:p w14:paraId="6B556DCA"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4761DC30" w14:textId="77777777" w:rsidR="00386872" w:rsidRDefault="00386872" w:rsidP="00ED582E">
            <w:pPr>
              <w:adjustRightInd w:val="0"/>
              <w:jc w:val="center"/>
              <w:rPr>
                <w:rFonts w:ascii="Arial CYR" w:hAnsi="Arial CYR" w:cs="Arial CYR"/>
              </w:rPr>
            </w:pPr>
            <w:r>
              <w:t>0,125</w:t>
            </w:r>
          </w:p>
          <w:p w14:paraId="1048F661" w14:textId="77777777" w:rsidR="00386872" w:rsidRDefault="00386872" w:rsidP="00ED582E">
            <w:pPr>
              <w:jc w:val="center"/>
            </w:pPr>
          </w:p>
        </w:tc>
      </w:tr>
      <w:tr w:rsidR="00386872" w14:paraId="0A08EFE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5A27EF" w14:textId="77777777" w:rsidR="00386872" w:rsidRDefault="00386872" w:rsidP="00ED582E">
            <w:r>
              <w:t xml:space="preserve"> 262</w:t>
            </w:r>
          </w:p>
        </w:tc>
        <w:tc>
          <w:tcPr>
            <w:tcW w:w="1701" w:type="dxa"/>
            <w:tcBorders>
              <w:top w:val="single" w:sz="4" w:space="0" w:color="auto"/>
              <w:bottom w:val="single" w:sz="4" w:space="0" w:color="auto"/>
            </w:tcBorders>
            <w:vAlign w:val="center"/>
          </w:tcPr>
          <w:p w14:paraId="24BAC58E" w14:textId="77777777" w:rsidR="00386872" w:rsidRDefault="00386872" w:rsidP="00ED582E">
            <w:pPr>
              <w:rPr>
                <w:lang w:val="en-US"/>
              </w:rPr>
            </w:pPr>
            <w:r>
              <w:rPr>
                <w:lang w:val="en-US"/>
              </w:rPr>
              <w:t>TrI1AA02C3</w:t>
            </w:r>
          </w:p>
          <w:p w14:paraId="2C39A83C" w14:textId="77777777" w:rsidR="00386872" w:rsidRDefault="00386872" w:rsidP="00ED582E"/>
        </w:tc>
        <w:tc>
          <w:tcPr>
            <w:tcW w:w="4961" w:type="dxa"/>
            <w:tcBorders>
              <w:top w:val="single" w:sz="4" w:space="0" w:color="auto"/>
              <w:bottom w:val="single" w:sz="4" w:space="0" w:color="auto"/>
            </w:tcBorders>
            <w:vAlign w:val="center"/>
          </w:tcPr>
          <w:p w14:paraId="3AF7E2DC" w14:textId="77777777" w:rsidR="00386872" w:rsidRDefault="00386872" w:rsidP="00ED582E">
            <w:pPr>
              <w:adjustRightInd w:val="0"/>
              <w:rPr>
                <w:lang w:val="en-US"/>
              </w:rPr>
            </w:pPr>
            <w:r>
              <w:t>Incarcarea materialelor din grupa A - grele, in bulgari prin aruncare - de pe rampa sau teren, in auto categoria 3</w:t>
            </w:r>
          </w:p>
          <w:p w14:paraId="52C6DC53" w14:textId="77777777" w:rsidR="00386872" w:rsidRDefault="00386872" w:rsidP="00ED582E"/>
        </w:tc>
        <w:tc>
          <w:tcPr>
            <w:tcW w:w="1560" w:type="dxa"/>
            <w:tcBorders>
              <w:top w:val="single" w:sz="4" w:space="0" w:color="auto"/>
              <w:bottom w:val="single" w:sz="4" w:space="0" w:color="auto"/>
            </w:tcBorders>
            <w:vAlign w:val="center"/>
          </w:tcPr>
          <w:p w14:paraId="31FF4427"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28E66A81" w14:textId="77777777" w:rsidR="00386872" w:rsidRDefault="00386872" w:rsidP="00ED582E">
            <w:pPr>
              <w:adjustRightInd w:val="0"/>
              <w:jc w:val="center"/>
              <w:rPr>
                <w:rFonts w:ascii="Arial CYR" w:hAnsi="Arial CYR" w:cs="Arial CYR"/>
              </w:rPr>
            </w:pPr>
            <w:r>
              <w:t>0,125</w:t>
            </w:r>
          </w:p>
          <w:p w14:paraId="2A90A4A4" w14:textId="77777777" w:rsidR="00386872" w:rsidRDefault="00386872" w:rsidP="00ED582E">
            <w:pPr>
              <w:jc w:val="center"/>
            </w:pPr>
          </w:p>
        </w:tc>
      </w:tr>
      <w:tr w:rsidR="00386872" w14:paraId="1951666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E795CF" w14:textId="77777777" w:rsidR="00386872" w:rsidRDefault="00386872" w:rsidP="00ED582E">
            <w:r>
              <w:t xml:space="preserve"> 263</w:t>
            </w:r>
          </w:p>
        </w:tc>
        <w:tc>
          <w:tcPr>
            <w:tcW w:w="1701" w:type="dxa"/>
            <w:tcBorders>
              <w:top w:val="single" w:sz="4" w:space="0" w:color="auto"/>
              <w:bottom w:val="single" w:sz="4" w:space="0" w:color="auto"/>
            </w:tcBorders>
            <w:vAlign w:val="center"/>
          </w:tcPr>
          <w:p w14:paraId="366ADE79" w14:textId="77777777" w:rsidR="00386872" w:rsidRDefault="00386872" w:rsidP="00ED582E">
            <w:pPr>
              <w:rPr>
                <w:lang w:val="en-US"/>
              </w:rPr>
            </w:pPr>
            <w:r>
              <w:rPr>
                <w:lang w:val="en-US"/>
              </w:rPr>
              <w:t>TsI50B5</w:t>
            </w:r>
          </w:p>
          <w:p w14:paraId="3CE58B3E" w14:textId="77777777" w:rsidR="00386872" w:rsidRDefault="00386872" w:rsidP="00ED582E"/>
        </w:tc>
        <w:tc>
          <w:tcPr>
            <w:tcW w:w="4961" w:type="dxa"/>
            <w:tcBorders>
              <w:top w:val="single" w:sz="4" w:space="0" w:color="auto"/>
              <w:bottom w:val="single" w:sz="4" w:space="0" w:color="auto"/>
            </w:tcBorders>
            <w:vAlign w:val="center"/>
          </w:tcPr>
          <w:p w14:paraId="4D1BA7B5" w14:textId="77777777" w:rsidR="00386872" w:rsidRDefault="00386872" w:rsidP="00ED582E">
            <w:pPr>
              <w:adjustRightInd w:val="0"/>
              <w:rPr>
                <w:lang w:val="en-US"/>
              </w:rPr>
            </w:pPr>
            <w:r>
              <w:t>Transportarea pamintului cu autobasculanta de 5 t la distanta  de 15 km</w:t>
            </w:r>
          </w:p>
          <w:p w14:paraId="38FDB0F5" w14:textId="77777777" w:rsidR="00386872" w:rsidRDefault="00386872" w:rsidP="00ED582E"/>
        </w:tc>
        <w:tc>
          <w:tcPr>
            <w:tcW w:w="1560" w:type="dxa"/>
            <w:tcBorders>
              <w:top w:val="single" w:sz="4" w:space="0" w:color="auto"/>
              <w:bottom w:val="single" w:sz="4" w:space="0" w:color="auto"/>
            </w:tcBorders>
            <w:vAlign w:val="center"/>
          </w:tcPr>
          <w:p w14:paraId="777A778C"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3049402E" w14:textId="77777777" w:rsidR="00386872" w:rsidRDefault="00386872" w:rsidP="00ED582E">
            <w:pPr>
              <w:adjustRightInd w:val="0"/>
              <w:jc w:val="center"/>
              <w:rPr>
                <w:rFonts w:ascii="Arial CYR" w:hAnsi="Arial CYR" w:cs="Arial CYR"/>
              </w:rPr>
            </w:pPr>
            <w:r>
              <w:t>0,125</w:t>
            </w:r>
          </w:p>
          <w:p w14:paraId="052FE42E" w14:textId="77777777" w:rsidR="00386872" w:rsidRDefault="00386872" w:rsidP="00ED582E">
            <w:pPr>
              <w:jc w:val="center"/>
            </w:pPr>
          </w:p>
        </w:tc>
      </w:tr>
      <w:tr w:rsidR="00386872" w14:paraId="4249DA44" w14:textId="77777777" w:rsidTr="00ED582E">
        <w:tc>
          <w:tcPr>
            <w:tcW w:w="709" w:type="dxa"/>
            <w:tcBorders>
              <w:top w:val="nil"/>
              <w:left w:val="single" w:sz="6" w:space="0" w:color="auto"/>
              <w:bottom w:val="nil"/>
              <w:right w:val="nil"/>
            </w:tcBorders>
          </w:tcPr>
          <w:p w14:paraId="62D2E911"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504414FB" w14:textId="77777777" w:rsidR="00386872" w:rsidRDefault="00386872" w:rsidP="00ED582E"/>
        </w:tc>
        <w:tc>
          <w:tcPr>
            <w:tcW w:w="4961" w:type="dxa"/>
            <w:tcBorders>
              <w:top w:val="nil"/>
              <w:left w:val="single" w:sz="6" w:space="0" w:color="auto"/>
              <w:bottom w:val="nil"/>
              <w:right w:val="nil"/>
            </w:tcBorders>
          </w:tcPr>
          <w:p w14:paraId="5EE5B8EC"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16.2. Ferestre</w:t>
            </w:r>
          </w:p>
          <w:p w14:paraId="2DF42A79"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0B0E3DA6" w14:textId="77777777" w:rsidR="00386872" w:rsidRDefault="00386872" w:rsidP="00ED582E"/>
        </w:tc>
        <w:tc>
          <w:tcPr>
            <w:tcW w:w="1559" w:type="dxa"/>
            <w:tcBorders>
              <w:top w:val="nil"/>
              <w:left w:val="single" w:sz="6" w:space="0" w:color="auto"/>
              <w:bottom w:val="nil"/>
              <w:right w:val="single" w:sz="4" w:space="0" w:color="auto"/>
            </w:tcBorders>
          </w:tcPr>
          <w:p w14:paraId="3C5FCD0A" w14:textId="77777777" w:rsidR="00386872" w:rsidRDefault="00386872" w:rsidP="00ED582E"/>
        </w:tc>
      </w:tr>
      <w:tr w:rsidR="00386872" w14:paraId="4960033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47302E" w14:textId="77777777" w:rsidR="00386872" w:rsidRDefault="00386872" w:rsidP="00ED582E">
            <w:r>
              <w:t>264</w:t>
            </w:r>
          </w:p>
        </w:tc>
        <w:tc>
          <w:tcPr>
            <w:tcW w:w="1701" w:type="dxa"/>
            <w:tcBorders>
              <w:top w:val="single" w:sz="4" w:space="0" w:color="auto"/>
              <w:bottom w:val="single" w:sz="4" w:space="0" w:color="auto"/>
            </w:tcBorders>
            <w:vAlign w:val="center"/>
          </w:tcPr>
          <w:p w14:paraId="14102782" w14:textId="77777777" w:rsidR="00386872" w:rsidRDefault="00386872" w:rsidP="00ED582E">
            <w:pPr>
              <w:rPr>
                <w:lang w:val="en-US"/>
              </w:rPr>
            </w:pPr>
            <w:r>
              <w:rPr>
                <w:lang w:val="en-US"/>
              </w:rPr>
              <w:t>CK23C</w:t>
            </w:r>
          </w:p>
          <w:p w14:paraId="4AC8750D" w14:textId="77777777" w:rsidR="00386872" w:rsidRDefault="00386872" w:rsidP="00ED582E"/>
        </w:tc>
        <w:tc>
          <w:tcPr>
            <w:tcW w:w="4961" w:type="dxa"/>
            <w:tcBorders>
              <w:top w:val="single" w:sz="4" w:space="0" w:color="auto"/>
              <w:bottom w:val="single" w:sz="4" w:space="0" w:color="auto"/>
            </w:tcBorders>
            <w:vAlign w:val="center"/>
          </w:tcPr>
          <w:p w14:paraId="073F50DD" w14:textId="77777777" w:rsidR="00386872" w:rsidRDefault="00386872" w:rsidP="00ED582E">
            <w:pPr>
              <w:adjustRightInd w:val="0"/>
              <w:rPr>
                <w:lang w:val="en-US"/>
              </w:rPr>
            </w:pPr>
            <w: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F3 2050x1750h - 1buc</w:t>
            </w:r>
          </w:p>
          <w:p w14:paraId="230DD94C" w14:textId="77777777" w:rsidR="00386872" w:rsidRDefault="00386872" w:rsidP="00ED582E"/>
        </w:tc>
        <w:tc>
          <w:tcPr>
            <w:tcW w:w="1560" w:type="dxa"/>
            <w:tcBorders>
              <w:top w:val="single" w:sz="4" w:space="0" w:color="auto"/>
              <w:bottom w:val="single" w:sz="4" w:space="0" w:color="auto"/>
            </w:tcBorders>
            <w:vAlign w:val="center"/>
          </w:tcPr>
          <w:p w14:paraId="6555F620"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DD00856" w14:textId="77777777" w:rsidR="00386872" w:rsidRDefault="00386872" w:rsidP="00ED582E">
            <w:pPr>
              <w:adjustRightInd w:val="0"/>
              <w:jc w:val="center"/>
              <w:rPr>
                <w:rFonts w:ascii="Arial CYR" w:hAnsi="Arial CYR" w:cs="Arial CYR"/>
              </w:rPr>
            </w:pPr>
            <w:r>
              <w:t>3,590</w:t>
            </w:r>
          </w:p>
          <w:p w14:paraId="20DC9580" w14:textId="77777777" w:rsidR="00386872" w:rsidRDefault="00386872" w:rsidP="00ED582E">
            <w:pPr>
              <w:jc w:val="center"/>
            </w:pPr>
          </w:p>
        </w:tc>
      </w:tr>
      <w:tr w:rsidR="00386872" w14:paraId="02D74CE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67A21C" w14:textId="77777777" w:rsidR="00386872" w:rsidRDefault="00386872" w:rsidP="00ED582E">
            <w:r>
              <w:t xml:space="preserve"> 265</w:t>
            </w:r>
          </w:p>
        </w:tc>
        <w:tc>
          <w:tcPr>
            <w:tcW w:w="1701" w:type="dxa"/>
            <w:tcBorders>
              <w:top w:val="single" w:sz="4" w:space="0" w:color="auto"/>
              <w:bottom w:val="single" w:sz="4" w:space="0" w:color="auto"/>
            </w:tcBorders>
            <w:vAlign w:val="center"/>
          </w:tcPr>
          <w:p w14:paraId="39C2B2D6" w14:textId="77777777" w:rsidR="00386872" w:rsidRDefault="00386872" w:rsidP="00ED582E">
            <w:pPr>
              <w:rPr>
                <w:lang w:val="en-US"/>
              </w:rPr>
            </w:pPr>
            <w:r>
              <w:rPr>
                <w:lang w:val="en-US"/>
              </w:rPr>
              <w:t>CL26A</w:t>
            </w:r>
          </w:p>
          <w:p w14:paraId="7D538B16" w14:textId="77777777" w:rsidR="00386872" w:rsidRDefault="00386872" w:rsidP="00ED582E"/>
        </w:tc>
        <w:tc>
          <w:tcPr>
            <w:tcW w:w="4961" w:type="dxa"/>
            <w:tcBorders>
              <w:top w:val="single" w:sz="4" w:space="0" w:color="auto"/>
              <w:bottom w:val="single" w:sz="4" w:space="0" w:color="auto"/>
            </w:tcBorders>
            <w:vAlign w:val="center"/>
          </w:tcPr>
          <w:p w14:paraId="090BD8E9" w14:textId="77777777" w:rsidR="00386872" w:rsidRDefault="00386872" w:rsidP="00ED582E">
            <w:pPr>
              <w:adjustRightInd w:val="0"/>
              <w:rPr>
                <w:lang w:val="en-US"/>
              </w:rPr>
            </w:pPr>
            <w:r>
              <w:t>Rame metalice gata confectionate / gratii demontate anterior</w:t>
            </w:r>
          </w:p>
          <w:p w14:paraId="268D1752" w14:textId="77777777" w:rsidR="00386872" w:rsidRDefault="00386872" w:rsidP="00ED582E"/>
        </w:tc>
        <w:tc>
          <w:tcPr>
            <w:tcW w:w="1560" w:type="dxa"/>
            <w:tcBorders>
              <w:top w:val="single" w:sz="4" w:space="0" w:color="auto"/>
              <w:bottom w:val="single" w:sz="4" w:space="0" w:color="auto"/>
            </w:tcBorders>
            <w:vAlign w:val="center"/>
          </w:tcPr>
          <w:p w14:paraId="0DC472DE" w14:textId="77777777" w:rsidR="00386872" w:rsidRDefault="00386872" w:rsidP="00ED582E">
            <w:pPr>
              <w:jc w:val="center"/>
            </w:pPr>
            <w:r>
              <w:t>kg</w:t>
            </w:r>
          </w:p>
        </w:tc>
        <w:tc>
          <w:tcPr>
            <w:tcW w:w="1559" w:type="dxa"/>
            <w:tcBorders>
              <w:top w:val="single" w:sz="4" w:space="0" w:color="auto"/>
              <w:bottom w:val="single" w:sz="4" w:space="0" w:color="auto"/>
            </w:tcBorders>
            <w:vAlign w:val="center"/>
          </w:tcPr>
          <w:p w14:paraId="44776C77" w14:textId="77777777" w:rsidR="00386872" w:rsidRDefault="00386872" w:rsidP="00ED582E">
            <w:pPr>
              <w:adjustRightInd w:val="0"/>
              <w:jc w:val="center"/>
              <w:rPr>
                <w:rFonts w:ascii="Arial CYR" w:hAnsi="Arial CYR" w:cs="Arial CYR"/>
              </w:rPr>
            </w:pPr>
            <w:r>
              <w:t>43,100</w:t>
            </w:r>
          </w:p>
          <w:p w14:paraId="3488E573" w14:textId="77777777" w:rsidR="00386872" w:rsidRDefault="00386872" w:rsidP="00ED582E">
            <w:pPr>
              <w:jc w:val="center"/>
            </w:pPr>
          </w:p>
        </w:tc>
      </w:tr>
      <w:tr w:rsidR="00386872" w14:paraId="36DB6A1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AE6236" w14:textId="77777777" w:rsidR="00386872" w:rsidRDefault="00386872" w:rsidP="00ED582E">
            <w:r>
              <w:t xml:space="preserve"> 266</w:t>
            </w:r>
          </w:p>
        </w:tc>
        <w:tc>
          <w:tcPr>
            <w:tcW w:w="1701" w:type="dxa"/>
            <w:tcBorders>
              <w:top w:val="single" w:sz="4" w:space="0" w:color="auto"/>
              <w:bottom w:val="single" w:sz="4" w:space="0" w:color="auto"/>
            </w:tcBorders>
            <w:vAlign w:val="center"/>
          </w:tcPr>
          <w:p w14:paraId="74FA63BE" w14:textId="77777777" w:rsidR="00386872" w:rsidRDefault="00386872" w:rsidP="00ED582E">
            <w:pPr>
              <w:rPr>
                <w:lang w:val="en-US"/>
              </w:rPr>
            </w:pPr>
          </w:p>
          <w:p w14:paraId="44D174B9" w14:textId="77777777" w:rsidR="00386872" w:rsidRDefault="00386872" w:rsidP="00ED582E"/>
        </w:tc>
        <w:tc>
          <w:tcPr>
            <w:tcW w:w="4961" w:type="dxa"/>
            <w:tcBorders>
              <w:top w:val="single" w:sz="4" w:space="0" w:color="auto"/>
              <w:bottom w:val="single" w:sz="4" w:space="0" w:color="auto"/>
            </w:tcBorders>
            <w:vAlign w:val="center"/>
          </w:tcPr>
          <w:p w14:paraId="3277AB0F" w14:textId="77777777" w:rsidR="00386872" w:rsidRDefault="00386872" w:rsidP="00ED582E">
            <w:pPr>
              <w:adjustRightInd w:val="0"/>
              <w:rPr>
                <w:lang w:val="en-US"/>
              </w:rPr>
            </w:pPr>
            <w:r>
              <w:t>Plasa anti-insecte 700x1750h - 1buc</w:t>
            </w:r>
          </w:p>
          <w:p w14:paraId="33EA2DB9" w14:textId="77777777" w:rsidR="00386872" w:rsidRDefault="00386872" w:rsidP="00ED582E"/>
        </w:tc>
        <w:tc>
          <w:tcPr>
            <w:tcW w:w="1560" w:type="dxa"/>
            <w:tcBorders>
              <w:top w:val="single" w:sz="4" w:space="0" w:color="auto"/>
              <w:bottom w:val="single" w:sz="4" w:space="0" w:color="auto"/>
            </w:tcBorders>
            <w:vAlign w:val="center"/>
          </w:tcPr>
          <w:p w14:paraId="39E8F2CA"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8B70E65" w14:textId="77777777" w:rsidR="00386872" w:rsidRDefault="00386872" w:rsidP="00ED582E">
            <w:pPr>
              <w:adjustRightInd w:val="0"/>
              <w:jc w:val="center"/>
              <w:rPr>
                <w:rFonts w:ascii="Arial CYR" w:hAnsi="Arial CYR" w:cs="Arial CYR"/>
              </w:rPr>
            </w:pPr>
            <w:r>
              <w:t>1,225</w:t>
            </w:r>
          </w:p>
          <w:p w14:paraId="61AFF874" w14:textId="77777777" w:rsidR="00386872" w:rsidRDefault="00386872" w:rsidP="00ED582E">
            <w:pPr>
              <w:jc w:val="center"/>
            </w:pPr>
          </w:p>
        </w:tc>
      </w:tr>
      <w:tr w:rsidR="00386872" w14:paraId="3511AB4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818FB5" w14:textId="77777777" w:rsidR="00386872" w:rsidRDefault="00386872" w:rsidP="00ED582E">
            <w:r>
              <w:t xml:space="preserve"> 267</w:t>
            </w:r>
          </w:p>
        </w:tc>
        <w:tc>
          <w:tcPr>
            <w:tcW w:w="1701" w:type="dxa"/>
            <w:tcBorders>
              <w:top w:val="single" w:sz="4" w:space="0" w:color="auto"/>
              <w:bottom w:val="single" w:sz="4" w:space="0" w:color="auto"/>
            </w:tcBorders>
            <w:vAlign w:val="center"/>
          </w:tcPr>
          <w:p w14:paraId="7772D1B1" w14:textId="77777777" w:rsidR="00386872" w:rsidRDefault="00386872" w:rsidP="00ED582E">
            <w:pPr>
              <w:rPr>
                <w:lang w:val="en-US"/>
              </w:rPr>
            </w:pPr>
            <w:r>
              <w:rPr>
                <w:lang w:val="en-US"/>
              </w:rPr>
              <w:t>CK26C</w:t>
            </w:r>
          </w:p>
          <w:p w14:paraId="0AE36352" w14:textId="77777777" w:rsidR="00386872" w:rsidRDefault="00386872" w:rsidP="00ED582E"/>
        </w:tc>
        <w:tc>
          <w:tcPr>
            <w:tcW w:w="4961" w:type="dxa"/>
            <w:tcBorders>
              <w:top w:val="single" w:sz="4" w:space="0" w:color="auto"/>
              <w:bottom w:val="single" w:sz="4" w:space="0" w:color="auto"/>
            </w:tcBorders>
            <w:vAlign w:val="center"/>
          </w:tcPr>
          <w:p w14:paraId="5066098B" w14:textId="77777777" w:rsidR="00386872" w:rsidRDefault="00386872" w:rsidP="00ED582E">
            <w:pPr>
              <w:adjustRightInd w:val="0"/>
              <w:rPr>
                <w:lang w:val="en-US"/>
              </w:rPr>
            </w:pPr>
            <w:r>
              <w:t>Pervazuri montate la ferestre sau usi din mase plastice b=250</w:t>
            </w:r>
          </w:p>
          <w:p w14:paraId="758901A5" w14:textId="77777777" w:rsidR="00386872" w:rsidRDefault="00386872" w:rsidP="00ED582E"/>
        </w:tc>
        <w:tc>
          <w:tcPr>
            <w:tcW w:w="1560" w:type="dxa"/>
            <w:tcBorders>
              <w:top w:val="single" w:sz="4" w:space="0" w:color="auto"/>
              <w:bottom w:val="single" w:sz="4" w:space="0" w:color="auto"/>
            </w:tcBorders>
            <w:vAlign w:val="center"/>
          </w:tcPr>
          <w:p w14:paraId="24110337"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3BB51A97" w14:textId="77777777" w:rsidR="00386872" w:rsidRDefault="00386872" w:rsidP="00ED582E">
            <w:pPr>
              <w:adjustRightInd w:val="0"/>
              <w:jc w:val="center"/>
              <w:rPr>
                <w:rFonts w:ascii="Arial CYR" w:hAnsi="Arial CYR" w:cs="Arial CYR"/>
              </w:rPr>
            </w:pPr>
            <w:r>
              <w:t>2,150</w:t>
            </w:r>
          </w:p>
          <w:p w14:paraId="2DC9E2E1" w14:textId="77777777" w:rsidR="00386872" w:rsidRDefault="00386872" w:rsidP="00ED582E">
            <w:pPr>
              <w:jc w:val="center"/>
            </w:pPr>
          </w:p>
        </w:tc>
      </w:tr>
      <w:tr w:rsidR="00386872" w14:paraId="686FB50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E49EF5" w14:textId="77777777" w:rsidR="00386872" w:rsidRDefault="00386872" w:rsidP="00ED582E">
            <w:r>
              <w:t xml:space="preserve"> 268</w:t>
            </w:r>
          </w:p>
        </w:tc>
        <w:tc>
          <w:tcPr>
            <w:tcW w:w="1701" w:type="dxa"/>
            <w:tcBorders>
              <w:top w:val="single" w:sz="4" w:space="0" w:color="auto"/>
              <w:bottom w:val="single" w:sz="4" w:space="0" w:color="auto"/>
            </w:tcBorders>
            <w:vAlign w:val="center"/>
          </w:tcPr>
          <w:p w14:paraId="3AB2E084" w14:textId="77777777" w:rsidR="00386872" w:rsidRDefault="00386872" w:rsidP="00ED582E">
            <w:pPr>
              <w:rPr>
                <w:lang w:val="en-US"/>
              </w:rPr>
            </w:pPr>
            <w:r>
              <w:rPr>
                <w:lang w:val="en-US"/>
              </w:rPr>
              <w:t>CK26B</w:t>
            </w:r>
          </w:p>
          <w:p w14:paraId="7B5BF4AE" w14:textId="77777777" w:rsidR="00386872" w:rsidRDefault="00386872" w:rsidP="00ED582E"/>
        </w:tc>
        <w:tc>
          <w:tcPr>
            <w:tcW w:w="4961" w:type="dxa"/>
            <w:tcBorders>
              <w:top w:val="single" w:sz="4" w:space="0" w:color="auto"/>
              <w:bottom w:val="single" w:sz="4" w:space="0" w:color="auto"/>
            </w:tcBorders>
            <w:vAlign w:val="center"/>
          </w:tcPr>
          <w:p w14:paraId="11C6A80E" w14:textId="77777777" w:rsidR="00386872" w:rsidRDefault="00386872" w:rsidP="00ED582E">
            <w:pPr>
              <w:adjustRightInd w:val="0"/>
              <w:rPr>
                <w:lang w:val="en-US"/>
              </w:rPr>
            </w:pPr>
            <w:r>
              <w:t>Glafuri montate la ferestre din aluminiu b=200</w:t>
            </w:r>
          </w:p>
          <w:p w14:paraId="0D29E9D8" w14:textId="77777777" w:rsidR="00386872" w:rsidRDefault="00386872" w:rsidP="00ED582E"/>
        </w:tc>
        <w:tc>
          <w:tcPr>
            <w:tcW w:w="1560" w:type="dxa"/>
            <w:tcBorders>
              <w:top w:val="single" w:sz="4" w:space="0" w:color="auto"/>
              <w:bottom w:val="single" w:sz="4" w:space="0" w:color="auto"/>
            </w:tcBorders>
            <w:vAlign w:val="center"/>
          </w:tcPr>
          <w:p w14:paraId="1BFCC542"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4B283AE2" w14:textId="77777777" w:rsidR="00386872" w:rsidRDefault="00386872" w:rsidP="00ED582E">
            <w:pPr>
              <w:adjustRightInd w:val="0"/>
              <w:jc w:val="center"/>
              <w:rPr>
                <w:rFonts w:ascii="Arial CYR" w:hAnsi="Arial CYR" w:cs="Arial CYR"/>
              </w:rPr>
            </w:pPr>
            <w:r>
              <w:t>2,150</w:t>
            </w:r>
          </w:p>
          <w:p w14:paraId="6167DBFF" w14:textId="77777777" w:rsidR="00386872" w:rsidRDefault="00386872" w:rsidP="00ED582E">
            <w:pPr>
              <w:jc w:val="center"/>
            </w:pPr>
          </w:p>
        </w:tc>
      </w:tr>
      <w:tr w:rsidR="00386872" w14:paraId="0437DC29" w14:textId="77777777" w:rsidTr="00ED582E">
        <w:tc>
          <w:tcPr>
            <w:tcW w:w="709" w:type="dxa"/>
            <w:tcBorders>
              <w:top w:val="nil"/>
              <w:left w:val="single" w:sz="6" w:space="0" w:color="auto"/>
              <w:bottom w:val="nil"/>
              <w:right w:val="nil"/>
            </w:tcBorders>
          </w:tcPr>
          <w:p w14:paraId="2081B7C0"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2B72F62D" w14:textId="77777777" w:rsidR="00386872" w:rsidRDefault="00386872" w:rsidP="00ED582E"/>
        </w:tc>
        <w:tc>
          <w:tcPr>
            <w:tcW w:w="4961" w:type="dxa"/>
            <w:tcBorders>
              <w:top w:val="nil"/>
              <w:left w:val="single" w:sz="6" w:space="0" w:color="auto"/>
              <w:bottom w:val="nil"/>
              <w:right w:val="nil"/>
            </w:tcBorders>
          </w:tcPr>
          <w:p w14:paraId="745AE360"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16.3. Glafuri interioare</w:t>
            </w:r>
          </w:p>
          <w:p w14:paraId="5DD1E192"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57C77614" w14:textId="77777777" w:rsidR="00386872" w:rsidRDefault="00386872" w:rsidP="00ED582E"/>
        </w:tc>
        <w:tc>
          <w:tcPr>
            <w:tcW w:w="1559" w:type="dxa"/>
            <w:tcBorders>
              <w:top w:val="nil"/>
              <w:left w:val="single" w:sz="6" w:space="0" w:color="auto"/>
              <w:bottom w:val="nil"/>
              <w:right w:val="single" w:sz="4" w:space="0" w:color="auto"/>
            </w:tcBorders>
          </w:tcPr>
          <w:p w14:paraId="1A09C784" w14:textId="77777777" w:rsidR="00386872" w:rsidRDefault="00386872" w:rsidP="00ED582E"/>
        </w:tc>
      </w:tr>
      <w:tr w:rsidR="00386872" w14:paraId="780BD87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05D620" w14:textId="77777777" w:rsidR="00386872" w:rsidRDefault="00386872" w:rsidP="00ED582E">
            <w:r>
              <w:t>269</w:t>
            </w:r>
          </w:p>
        </w:tc>
        <w:tc>
          <w:tcPr>
            <w:tcW w:w="1701" w:type="dxa"/>
            <w:tcBorders>
              <w:top w:val="single" w:sz="4" w:space="0" w:color="auto"/>
              <w:bottom w:val="single" w:sz="4" w:space="0" w:color="auto"/>
            </w:tcBorders>
            <w:vAlign w:val="center"/>
          </w:tcPr>
          <w:p w14:paraId="70F48388" w14:textId="77777777" w:rsidR="00386872" w:rsidRDefault="00386872" w:rsidP="00ED582E">
            <w:pPr>
              <w:rPr>
                <w:lang w:val="en-US"/>
              </w:rPr>
            </w:pPr>
            <w:r>
              <w:rPr>
                <w:lang w:val="en-US"/>
              </w:rPr>
              <w:t>CF61A</w:t>
            </w:r>
          </w:p>
          <w:p w14:paraId="6F66E6A0" w14:textId="77777777" w:rsidR="00386872" w:rsidRDefault="00386872" w:rsidP="00ED582E"/>
        </w:tc>
        <w:tc>
          <w:tcPr>
            <w:tcW w:w="4961" w:type="dxa"/>
            <w:tcBorders>
              <w:top w:val="single" w:sz="4" w:space="0" w:color="auto"/>
              <w:bottom w:val="single" w:sz="4" w:space="0" w:color="auto"/>
            </w:tcBorders>
            <w:vAlign w:val="center"/>
          </w:tcPr>
          <w:p w14:paraId="59AA6975" w14:textId="77777777" w:rsidR="00386872" w:rsidRDefault="00386872" w:rsidP="00ED582E">
            <w:pPr>
              <w:adjustRightInd w:val="0"/>
              <w:rPr>
                <w:lang w:val="en-US"/>
              </w:rPr>
            </w:pPr>
            <w:r>
              <w:t>Driscuire continua a suprafetei (tencuiala de un strat) cu amestec uscat de ipsos: glafuri de ferestre si usi plane</w:t>
            </w:r>
          </w:p>
          <w:p w14:paraId="799C858B" w14:textId="77777777" w:rsidR="00386872" w:rsidRDefault="00386872" w:rsidP="00ED582E"/>
        </w:tc>
        <w:tc>
          <w:tcPr>
            <w:tcW w:w="1560" w:type="dxa"/>
            <w:tcBorders>
              <w:top w:val="single" w:sz="4" w:space="0" w:color="auto"/>
              <w:bottom w:val="single" w:sz="4" w:space="0" w:color="auto"/>
            </w:tcBorders>
            <w:vAlign w:val="center"/>
          </w:tcPr>
          <w:p w14:paraId="04BC0FC0"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DB4DBBE" w14:textId="77777777" w:rsidR="00386872" w:rsidRDefault="00386872" w:rsidP="00ED582E">
            <w:pPr>
              <w:adjustRightInd w:val="0"/>
              <w:jc w:val="center"/>
              <w:rPr>
                <w:rFonts w:ascii="Arial CYR" w:hAnsi="Arial CYR" w:cs="Arial CYR"/>
              </w:rPr>
            </w:pPr>
            <w:r>
              <w:t>1,110</w:t>
            </w:r>
          </w:p>
          <w:p w14:paraId="5E5EDB31" w14:textId="77777777" w:rsidR="00386872" w:rsidRDefault="00386872" w:rsidP="00ED582E">
            <w:pPr>
              <w:jc w:val="center"/>
            </w:pPr>
          </w:p>
        </w:tc>
      </w:tr>
      <w:tr w:rsidR="00386872" w14:paraId="1FA732D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7C3C1F" w14:textId="77777777" w:rsidR="00386872" w:rsidRDefault="00386872" w:rsidP="00ED582E">
            <w:r>
              <w:t xml:space="preserve"> 270</w:t>
            </w:r>
          </w:p>
        </w:tc>
        <w:tc>
          <w:tcPr>
            <w:tcW w:w="1701" w:type="dxa"/>
            <w:tcBorders>
              <w:top w:val="single" w:sz="4" w:space="0" w:color="auto"/>
              <w:bottom w:val="single" w:sz="4" w:space="0" w:color="auto"/>
            </w:tcBorders>
            <w:vAlign w:val="center"/>
          </w:tcPr>
          <w:p w14:paraId="2E1B6ADF" w14:textId="77777777" w:rsidR="00386872" w:rsidRDefault="00386872" w:rsidP="00ED582E">
            <w:pPr>
              <w:rPr>
                <w:lang w:val="en-US"/>
              </w:rPr>
            </w:pPr>
            <w:r>
              <w:rPr>
                <w:lang w:val="en-US"/>
              </w:rPr>
              <w:t>CF57A</w:t>
            </w:r>
          </w:p>
          <w:p w14:paraId="6CDFBF5B" w14:textId="77777777" w:rsidR="00386872" w:rsidRDefault="00386872" w:rsidP="00ED582E"/>
        </w:tc>
        <w:tc>
          <w:tcPr>
            <w:tcW w:w="4961" w:type="dxa"/>
            <w:tcBorders>
              <w:top w:val="single" w:sz="4" w:space="0" w:color="auto"/>
              <w:bottom w:val="single" w:sz="4" w:space="0" w:color="auto"/>
            </w:tcBorders>
            <w:vAlign w:val="center"/>
          </w:tcPr>
          <w:p w14:paraId="5EBCF7CC" w14:textId="77777777" w:rsidR="00386872" w:rsidRDefault="00386872" w:rsidP="00ED582E">
            <w:pPr>
              <w:adjustRightInd w:val="0"/>
              <w:rPr>
                <w:lang w:val="en-US"/>
              </w:rPr>
            </w:pPr>
            <w:r>
              <w:t>Aplicarea manuala a chitului pe baza de ipsos "Eurofin" grosime 1,0 mm pe suprafetele  peretilor,  coloanelor  si  tavanelor</w:t>
            </w:r>
          </w:p>
          <w:p w14:paraId="127B4320" w14:textId="77777777" w:rsidR="00386872" w:rsidRDefault="00386872" w:rsidP="00ED582E"/>
        </w:tc>
        <w:tc>
          <w:tcPr>
            <w:tcW w:w="1560" w:type="dxa"/>
            <w:tcBorders>
              <w:top w:val="single" w:sz="4" w:space="0" w:color="auto"/>
              <w:bottom w:val="single" w:sz="4" w:space="0" w:color="auto"/>
            </w:tcBorders>
            <w:vAlign w:val="center"/>
          </w:tcPr>
          <w:p w14:paraId="1DCAD953" w14:textId="77777777" w:rsidR="00386872" w:rsidRDefault="00386872" w:rsidP="00ED582E">
            <w:pPr>
              <w:jc w:val="center"/>
            </w:pPr>
            <w:r>
              <w:lastRenderedPageBreak/>
              <w:t>m2</w:t>
            </w:r>
          </w:p>
        </w:tc>
        <w:tc>
          <w:tcPr>
            <w:tcW w:w="1559" w:type="dxa"/>
            <w:tcBorders>
              <w:top w:val="single" w:sz="4" w:space="0" w:color="auto"/>
              <w:bottom w:val="single" w:sz="4" w:space="0" w:color="auto"/>
            </w:tcBorders>
            <w:vAlign w:val="center"/>
          </w:tcPr>
          <w:p w14:paraId="0A000F8F" w14:textId="77777777" w:rsidR="00386872" w:rsidRDefault="00386872" w:rsidP="00ED582E">
            <w:pPr>
              <w:adjustRightInd w:val="0"/>
              <w:jc w:val="center"/>
              <w:rPr>
                <w:rFonts w:ascii="Arial CYR" w:hAnsi="Arial CYR" w:cs="Arial CYR"/>
              </w:rPr>
            </w:pPr>
            <w:r>
              <w:t>1,110</w:t>
            </w:r>
          </w:p>
          <w:p w14:paraId="3F61A296" w14:textId="77777777" w:rsidR="00386872" w:rsidRDefault="00386872" w:rsidP="00ED582E">
            <w:pPr>
              <w:jc w:val="center"/>
            </w:pPr>
          </w:p>
        </w:tc>
      </w:tr>
      <w:tr w:rsidR="00386872" w14:paraId="67C6472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55BCCA" w14:textId="77777777" w:rsidR="00386872" w:rsidRDefault="00386872" w:rsidP="00ED582E">
            <w:r>
              <w:t xml:space="preserve"> 271</w:t>
            </w:r>
          </w:p>
        </w:tc>
        <w:tc>
          <w:tcPr>
            <w:tcW w:w="1701" w:type="dxa"/>
            <w:tcBorders>
              <w:top w:val="single" w:sz="4" w:space="0" w:color="auto"/>
              <w:bottom w:val="single" w:sz="4" w:space="0" w:color="auto"/>
            </w:tcBorders>
            <w:vAlign w:val="center"/>
          </w:tcPr>
          <w:p w14:paraId="3038800E" w14:textId="77777777" w:rsidR="00386872" w:rsidRDefault="00386872" w:rsidP="00ED582E">
            <w:pPr>
              <w:rPr>
                <w:lang w:val="en-US"/>
              </w:rPr>
            </w:pPr>
            <w:r>
              <w:rPr>
                <w:lang w:val="en-US"/>
              </w:rPr>
              <w:t>CN53A</w:t>
            </w:r>
          </w:p>
          <w:p w14:paraId="02955781" w14:textId="77777777" w:rsidR="00386872" w:rsidRDefault="00386872" w:rsidP="00ED582E"/>
        </w:tc>
        <w:tc>
          <w:tcPr>
            <w:tcW w:w="4961" w:type="dxa"/>
            <w:tcBorders>
              <w:top w:val="single" w:sz="4" w:space="0" w:color="auto"/>
              <w:bottom w:val="single" w:sz="4" w:space="0" w:color="auto"/>
            </w:tcBorders>
            <w:vAlign w:val="center"/>
          </w:tcPr>
          <w:p w14:paraId="364AAF1B" w14:textId="77777777" w:rsidR="00386872" w:rsidRDefault="00386872" w:rsidP="00ED582E">
            <w:pPr>
              <w:adjustRightInd w:val="0"/>
              <w:rPr>
                <w:lang w:val="en-US"/>
              </w:rPr>
            </w:pPr>
            <w:r>
              <w:t>Grunduirea suprafetelor interioare a peretilor si tavanelor</w:t>
            </w:r>
          </w:p>
          <w:p w14:paraId="6A2C5DF9" w14:textId="77777777" w:rsidR="00386872" w:rsidRDefault="00386872" w:rsidP="00ED582E"/>
        </w:tc>
        <w:tc>
          <w:tcPr>
            <w:tcW w:w="1560" w:type="dxa"/>
            <w:tcBorders>
              <w:top w:val="single" w:sz="4" w:space="0" w:color="auto"/>
              <w:bottom w:val="single" w:sz="4" w:space="0" w:color="auto"/>
            </w:tcBorders>
            <w:vAlign w:val="center"/>
          </w:tcPr>
          <w:p w14:paraId="431E0F05"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3330C6E" w14:textId="77777777" w:rsidR="00386872" w:rsidRDefault="00386872" w:rsidP="00ED582E">
            <w:pPr>
              <w:adjustRightInd w:val="0"/>
              <w:jc w:val="center"/>
              <w:rPr>
                <w:rFonts w:ascii="Arial CYR" w:hAnsi="Arial CYR" w:cs="Arial CYR"/>
              </w:rPr>
            </w:pPr>
            <w:r>
              <w:t>1,110</w:t>
            </w:r>
          </w:p>
          <w:p w14:paraId="0870BB18" w14:textId="77777777" w:rsidR="00386872" w:rsidRDefault="00386872" w:rsidP="00ED582E">
            <w:pPr>
              <w:jc w:val="center"/>
            </w:pPr>
          </w:p>
        </w:tc>
      </w:tr>
      <w:tr w:rsidR="00386872" w14:paraId="1301DFC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A5AA25" w14:textId="77777777" w:rsidR="00386872" w:rsidRDefault="00386872" w:rsidP="00ED582E">
            <w:r>
              <w:t xml:space="preserve"> 272</w:t>
            </w:r>
          </w:p>
        </w:tc>
        <w:tc>
          <w:tcPr>
            <w:tcW w:w="1701" w:type="dxa"/>
            <w:tcBorders>
              <w:top w:val="single" w:sz="4" w:space="0" w:color="auto"/>
              <w:bottom w:val="single" w:sz="4" w:space="0" w:color="auto"/>
            </w:tcBorders>
            <w:vAlign w:val="center"/>
          </w:tcPr>
          <w:p w14:paraId="3A7D1FA3" w14:textId="77777777" w:rsidR="00386872" w:rsidRDefault="00386872" w:rsidP="00ED582E">
            <w:pPr>
              <w:rPr>
                <w:lang w:val="en-US"/>
              </w:rPr>
            </w:pPr>
            <w:r>
              <w:rPr>
                <w:lang w:val="en-US"/>
              </w:rPr>
              <w:t>CN06A</w:t>
            </w:r>
          </w:p>
          <w:p w14:paraId="6D339404" w14:textId="77777777" w:rsidR="00386872" w:rsidRDefault="00386872" w:rsidP="00ED582E"/>
        </w:tc>
        <w:tc>
          <w:tcPr>
            <w:tcW w:w="4961" w:type="dxa"/>
            <w:tcBorders>
              <w:top w:val="single" w:sz="4" w:space="0" w:color="auto"/>
              <w:bottom w:val="single" w:sz="4" w:space="0" w:color="auto"/>
            </w:tcBorders>
            <w:vAlign w:val="center"/>
          </w:tcPr>
          <w:p w14:paraId="6EC25B8E" w14:textId="77777777" w:rsidR="00386872" w:rsidRDefault="00386872" w:rsidP="00ED582E">
            <w:pPr>
              <w:adjustRightInd w:val="0"/>
              <w:rPr>
                <w:lang w:val="en-US"/>
              </w:rPr>
            </w:pPr>
            <w:r>
              <w:t>Vopsitorii interioare cu vopsea pe baza de copolimeri vinilici in emulsie apoasa,  aplicate in 2 straturi pe glet existent, executate manual</w:t>
            </w:r>
          </w:p>
          <w:p w14:paraId="313F4B66" w14:textId="77777777" w:rsidR="00386872" w:rsidRDefault="00386872" w:rsidP="00ED582E"/>
        </w:tc>
        <w:tc>
          <w:tcPr>
            <w:tcW w:w="1560" w:type="dxa"/>
            <w:tcBorders>
              <w:top w:val="single" w:sz="4" w:space="0" w:color="auto"/>
              <w:bottom w:val="single" w:sz="4" w:space="0" w:color="auto"/>
            </w:tcBorders>
            <w:vAlign w:val="center"/>
          </w:tcPr>
          <w:p w14:paraId="643C68C9"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C8CD3F6" w14:textId="77777777" w:rsidR="00386872" w:rsidRDefault="00386872" w:rsidP="00ED582E">
            <w:pPr>
              <w:adjustRightInd w:val="0"/>
              <w:jc w:val="center"/>
              <w:rPr>
                <w:rFonts w:ascii="Arial CYR" w:hAnsi="Arial CYR" w:cs="Arial CYR"/>
              </w:rPr>
            </w:pPr>
            <w:r>
              <w:t>1,110</w:t>
            </w:r>
          </w:p>
          <w:p w14:paraId="41AC889E" w14:textId="77777777" w:rsidR="00386872" w:rsidRDefault="00386872" w:rsidP="00ED582E">
            <w:pPr>
              <w:jc w:val="center"/>
            </w:pPr>
          </w:p>
        </w:tc>
      </w:tr>
      <w:tr w:rsidR="00386872" w14:paraId="7ECF7A3F" w14:textId="77777777" w:rsidTr="00ED582E">
        <w:tc>
          <w:tcPr>
            <w:tcW w:w="709" w:type="dxa"/>
            <w:tcBorders>
              <w:top w:val="nil"/>
              <w:left w:val="single" w:sz="6" w:space="0" w:color="auto"/>
              <w:bottom w:val="nil"/>
              <w:right w:val="nil"/>
            </w:tcBorders>
          </w:tcPr>
          <w:p w14:paraId="49F3A379"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22D3374B" w14:textId="77777777" w:rsidR="00386872" w:rsidRDefault="00386872" w:rsidP="00ED582E"/>
        </w:tc>
        <w:tc>
          <w:tcPr>
            <w:tcW w:w="4961" w:type="dxa"/>
            <w:tcBorders>
              <w:top w:val="nil"/>
              <w:left w:val="single" w:sz="6" w:space="0" w:color="auto"/>
              <w:bottom w:val="nil"/>
              <w:right w:val="nil"/>
            </w:tcBorders>
          </w:tcPr>
          <w:p w14:paraId="1BFD0606"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16.4. Glafuri exterioare</w:t>
            </w:r>
          </w:p>
          <w:p w14:paraId="54DCDC7C"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380365C0" w14:textId="77777777" w:rsidR="00386872" w:rsidRDefault="00386872" w:rsidP="00ED582E"/>
        </w:tc>
        <w:tc>
          <w:tcPr>
            <w:tcW w:w="1559" w:type="dxa"/>
            <w:tcBorders>
              <w:top w:val="nil"/>
              <w:left w:val="single" w:sz="6" w:space="0" w:color="auto"/>
              <w:bottom w:val="nil"/>
              <w:right w:val="single" w:sz="4" w:space="0" w:color="auto"/>
            </w:tcBorders>
          </w:tcPr>
          <w:p w14:paraId="75635562" w14:textId="77777777" w:rsidR="00386872" w:rsidRDefault="00386872" w:rsidP="00ED582E"/>
        </w:tc>
      </w:tr>
      <w:tr w:rsidR="00386872" w14:paraId="637FB57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91C795" w14:textId="77777777" w:rsidR="00386872" w:rsidRDefault="00386872" w:rsidP="00ED582E">
            <w:r>
              <w:t>273</w:t>
            </w:r>
          </w:p>
        </w:tc>
        <w:tc>
          <w:tcPr>
            <w:tcW w:w="1701" w:type="dxa"/>
            <w:tcBorders>
              <w:top w:val="single" w:sz="4" w:space="0" w:color="auto"/>
              <w:bottom w:val="single" w:sz="4" w:space="0" w:color="auto"/>
            </w:tcBorders>
            <w:vAlign w:val="center"/>
          </w:tcPr>
          <w:p w14:paraId="0BA29359" w14:textId="77777777" w:rsidR="00386872" w:rsidRDefault="00386872" w:rsidP="00ED582E">
            <w:pPr>
              <w:rPr>
                <w:lang w:val="en-US"/>
              </w:rPr>
            </w:pPr>
            <w:r>
              <w:rPr>
                <w:lang w:val="en-US"/>
              </w:rPr>
              <w:t>RpCJ06B</w:t>
            </w:r>
          </w:p>
          <w:p w14:paraId="76FB6651" w14:textId="77777777" w:rsidR="00386872" w:rsidRDefault="00386872" w:rsidP="00ED582E"/>
        </w:tc>
        <w:tc>
          <w:tcPr>
            <w:tcW w:w="4961" w:type="dxa"/>
            <w:tcBorders>
              <w:top w:val="single" w:sz="4" w:space="0" w:color="auto"/>
              <w:bottom w:val="single" w:sz="4" w:space="0" w:color="auto"/>
            </w:tcBorders>
            <w:vAlign w:val="center"/>
          </w:tcPr>
          <w:p w14:paraId="259118FB" w14:textId="77777777" w:rsidR="00386872" w:rsidRDefault="00386872" w:rsidP="00ED582E">
            <w:pPr>
              <w:adjustRightInd w:val="0"/>
              <w:rPr>
                <w:lang w:val="en-US"/>
              </w:rPr>
            </w:pPr>
            <w:r>
              <w:t>Reparatii de tencuieli interioare, in jurul tocurilor si pervazurilor, la usi si ferestre, de 2 cm grosime, driscuite, executate cu mortar de ciment-var marca 50 T, avind spaletii drepti, intre 15 - 25 cm latime / se exclude: ciment, var, nisip, malaxor</w:t>
            </w:r>
          </w:p>
          <w:p w14:paraId="4A7809DC" w14:textId="77777777" w:rsidR="00386872" w:rsidRDefault="00386872" w:rsidP="00ED582E"/>
        </w:tc>
        <w:tc>
          <w:tcPr>
            <w:tcW w:w="1560" w:type="dxa"/>
            <w:tcBorders>
              <w:top w:val="single" w:sz="4" w:space="0" w:color="auto"/>
              <w:bottom w:val="single" w:sz="4" w:space="0" w:color="auto"/>
            </w:tcBorders>
            <w:vAlign w:val="center"/>
          </w:tcPr>
          <w:p w14:paraId="7A1F0AFE"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13F5BCD2" w14:textId="77777777" w:rsidR="00386872" w:rsidRDefault="00386872" w:rsidP="00ED582E">
            <w:pPr>
              <w:adjustRightInd w:val="0"/>
              <w:jc w:val="center"/>
              <w:rPr>
                <w:rFonts w:ascii="Arial CYR" w:hAnsi="Arial CYR" w:cs="Arial CYR"/>
              </w:rPr>
            </w:pPr>
            <w:r>
              <w:t>7,600</w:t>
            </w:r>
          </w:p>
          <w:p w14:paraId="55597238" w14:textId="77777777" w:rsidR="00386872" w:rsidRDefault="00386872" w:rsidP="00ED582E">
            <w:pPr>
              <w:jc w:val="center"/>
            </w:pPr>
          </w:p>
        </w:tc>
      </w:tr>
      <w:tr w:rsidR="00386872" w14:paraId="2E8CBBC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60ADDB" w14:textId="77777777" w:rsidR="00386872" w:rsidRDefault="00386872" w:rsidP="00ED582E">
            <w:r>
              <w:t xml:space="preserve"> 274</w:t>
            </w:r>
          </w:p>
        </w:tc>
        <w:tc>
          <w:tcPr>
            <w:tcW w:w="1701" w:type="dxa"/>
            <w:tcBorders>
              <w:top w:val="single" w:sz="4" w:space="0" w:color="auto"/>
              <w:bottom w:val="single" w:sz="4" w:space="0" w:color="auto"/>
            </w:tcBorders>
            <w:vAlign w:val="center"/>
          </w:tcPr>
          <w:p w14:paraId="58FA836C" w14:textId="77777777" w:rsidR="00386872" w:rsidRDefault="00386872" w:rsidP="00ED582E">
            <w:pPr>
              <w:rPr>
                <w:lang w:val="en-US"/>
              </w:rPr>
            </w:pPr>
            <w:r>
              <w:rPr>
                <w:lang w:val="en-US"/>
              </w:rPr>
              <w:t>CN54B</w:t>
            </w:r>
          </w:p>
          <w:p w14:paraId="1D90B069" w14:textId="77777777" w:rsidR="00386872" w:rsidRDefault="00386872" w:rsidP="00ED582E"/>
        </w:tc>
        <w:tc>
          <w:tcPr>
            <w:tcW w:w="4961" w:type="dxa"/>
            <w:tcBorders>
              <w:top w:val="single" w:sz="4" w:space="0" w:color="auto"/>
              <w:bottom w:val="single" w:sz="4" w:space="0" w:color="auto"/>
            </w:tcBorders>
            <w:vAlign w:val="center"/>
          </w:tcPr>
          <w:p w14:paraId="52CC6E61" w14:textId="77777777" w:rsidR="00386872" w:rsidRDefault="00386872" w:rsidP="00ED582E">
            <w:pPr>
              <w:adjustRightInd w:val="0"/>
              <w:rPr>
                <w:lang w:val="en-US"/>
              </w:rPr>
            </w:pPr>
            <w:r>
              <w:t>Aplicarea manuala a grundului cu cuart "Gleta" intr-un strat, la pereti exteriori la fatade</w:t>
            </w:r>
          </w:p>
          <w:p w14:paraId="07B36EF6" w14:textId="77777777" w:rsidR="00386872" w:rsidRDefault="00386872" w:rsidP="00ED582E"/>
        </w:tc>
        <w:tc>
          <w:tcPr>
            <w:tcW w:w="1560" w:type="dxa"/>
            <w:tcBorders>
              <w:top w:val="single" w:sz="4" w:space="0" w:color="auto"/>
              <w:bottom w:val="single" w:sz="4" w:space="0" w:color="auto"/>
            </w:tcBorders>
            <w:vAlign w:val="center"/>
          </w:tcPr>
          <w:p w14:paraId="09B4802E"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CA609A6" w14:textId="77777777" w:rsidR="00386872" w:rsidRDefault="00386872" w:rsidP="00ED582E">
            <w:pPr>
              <w:adjustRightInd w:val="0"/>
              <w:jc w:val="center"/>
              <w:rPr>
                <w:rFonts w:ascii="Arial CYR" w:hAnsi="Arial CYR" w:cs="Arial CYR"/>
              </w:rPr>
            </w:pPr>
            <w:r>
              <w:t>0,835</w:t>
            </w:r>
          </w:p>
          <w:p w14:paraId="38CD1433" w14:textId="77777777" w:rsidR="00386872" w:rsidRDefault="00386872" w:rsidP="00ED582E">
            <w:pPr>
              <w:jc w:val="center"/>
            </w:pPr>
          </w:p>
        </w:tc>
      </w:tr>
      <w:tr w:rsidR="00386872" w14:paraId="25832CA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0C6D33" w14:textId="77777777" w:rsidR="00386872" w:rsidRDefault="00386872" w:rsidP="00ED582E">
            <w:r>
              <w:t xml:space="preserve"> 275</w:t>
            </w:r>
          </w:p>
        </w:tc>
        <w:tc>
          <w:tcPr>
            <w:tcW w:w="1701" w:type="dxa"/>
            <w:tcBorders>
              <w:top w:val="single" w:sz="4" w:space="0" w:color="auto"/>
              <w:bottom w:val="single" w:sz="4" w:space="0" w:color="auto"/>
            </w:tcBorders>
            <w:vAlign w:val="center"/>
          </w:tcPr>
          <w:p w14:paraId="3FC6284D" w14:textId="77777777" w:rsidR="00386872" w:rsidRDefault="00386872" w:rsidP="00ED582E">
            <w:pPr>
              <w:rPr>
                <w:lang w:val="en-US"/>
              </w:rPr>
            </w:pPr>
            <w:r>
              <w:rPr>
                <w:lang w:val="en-US"/>
              </w:rPr>
              <w:t>CN07B</w:t>
            </w:r>
          </w:p>
          <w:p w14:paraId="3004E598" w14:textId="77777777" w:rsidR="00386872" w:rsidRDefault="00386872" w:rsidP="00ED582E"/>
        </w:tc>
        <w:tc>
          <w:tcPr>
            <w:tcW w:w="4961" w:type="dxa"/>
            <w:tcBorders>
              <w:top w:val="single" w:sz="4" w:space="0" w:color="auto"/>
              <w:bottom w:val="single" w:sz="4" w:space="0" w:color="auto"/>
            </w:tcBorders>
            <w:vAlign w:val="center"/>
          </w:tcPr>
          <w:p w14:paraId="46E8C6F8" w14:textId="77777777" w:rsidR="00386872" w:rsidRDefault="00386872" w:rsidP="00ED582E">
            <w:pPr>
              <w:adjustRightInd w:val="0"/>
              <w:rPr>
                <w:lang w:val="en-US"/>
              </w:rPr>
            </w:pPr>
            <w:r>
              <w:t>Vopsitorii interioare cu vopsea pe baza de copolimeri acriloetilenici in emulsie apoasa,  aplicate in 3 straturi pe suprafete de beton sau zidarie pe tencuiala driscuita, executate manual / k=0.67 pt 2 straturi</w:t>
            </w:r>
          </w:p>
          <w:p w14:paraId="6B25EE42" w14:textId="77777777" w:rsidR="00386872" w:rsidRDefault="00386872" w:rsidP="00ED582E"/>
        </w:tc>
        <w:tc>
          <w:tcPr>
            <w:tcW w:w="1560" w:type="dxa"/>
            <w:tcBorders>
              <w:top w:val="single" w:sz="4" w:space="0" w:color="auto"/>
              <w:bottom w:val="single" w:sz="4" w:space="0" w:color="auto"/>
            </w:tcBorders>
            <w:vAlign w:val="center"/>
          </w:tcPr>
          <w:p w14:paraId="293255D6"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B13AFF6" w14:textId="77777777" w:rsidR="00386872" w:rsidRDefault="00386872" w:rsidP="00ED582E">
            <w:pPr>
              <w:adjustRightInd w:val="0"/>
              <w:jc w:val="center"/>
              <w:rPr>
                <w:rFonts w:ascii="Arial CYR" w:hAnsi="Arial CYR" w:cs="Arial CYR"/>
              </w:rPr>
            </w:pPr>
            <w:r>
              <w:t>0,835</w:t>
            </w:r>
          </w:p>
          <w:p w14:paraId="0D523335" w14:textId="77777777" w:rsidR="00386872" w:rsidRDefault="00386872" w:rsidP="00ED582E">
            <w:pPr>
              <w:jc w:val="center"/>
            </w:pPr>
          </w:p>
        </w:tc>
      </w:tr>
      <w:tr w:rsidR="00386872" w14:paraId="40E00C1F" w14:textId="77777777" w:rsidTr="00ED582E">
        <w:tc>
          <w:tcPr>
            <w:tcW w:w="709" w:type="dxa"/>
            <w:tcBorders>
              <w:top w:val="nil"/>
              <w:left w:val="single" w:sz="6" w:space="0" w:color="auto"/>
              <w:bottom w:val="nil"/>
              <w:right w:val="nil"/>
            </w:tcBorders>
          </w:tcPr>
          <w:p w14:paraId="3453F50E"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13ECE864" w14:textId="77777777" w:rsidR="00386872" w:rsidRDefault="00386872" w:rsidP="00ED582E"/>
        </w:tc>
        <w:tc>
          <w:tcPr>
            <w:tcW w:w="4961" w:type="dxa"/>
            <w:tcBorders>
              <w:top w:val="nil"/>
              <w:left w:val="single" w:sz="6" w:space="0" w:color="auto"/>
              <w:bottom w:val="nil"/>
              <w:right w:val="nil"/>
            </w:tcBorders>
          </w:tcPr>
          <w:p w14:paraId="029BF0B1"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17. Cabinet 412</w:t>
            </w:r>
          </w:p>
          <w:p w14:paraId="336D57CB"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04CDE802" w14:textId="77777777" w:rsidR="00386872" w:rsidRDefault="00386872" w:rsidP="00ED582E"/>
        </w:tc>
        <w:tc>
          <w:tcPr>
            <w:tcW w:w="1559" w:type="dxa"/>
            <w:tcBorders>
              <w:top w:val="nil"/>
              <w:left w:val="single" w:sz="6" w:space="0" w:color="auto"/>
              <w:bottom w:val="nil"/>
              <w:right w:val="single" w:sz="4" w:space="0" w:color="auto"/>
            </w:tcBorders>
          </w:tcPr>
          <w:p w14:paraId="6A4A565D" w14:textId="77777777" w:rsidR="00386872" w:rsidRDefault="00386872" w:rsidP="00ED582E"/>
        </w:tc>
      </w:tr>
      <w:tr w:rsidR="00386872" w14:paraId="5CF88C49" w14:textId="77777777" w:rsidTr="00ED582E">
        <w:tc>
          <w:tcPr>
            <w:tcW w:w="709" w:type="dxa"/>
            <w:tcBorders>
              <w:top w:val="nil"/>
              <w:left w:val="single" w:sz="6" w:space="0" w:color="auto"/>
              <w:bottom w:val="nil"/>
              <w:right w:val="nil"/>
            </w:tcBorders>
          </w:tcPr>
          <w:p w14:paraId="6E3DCF09" w14:textId="77777777" w:rsidR="00386872" w:rsidRDefault="00386872" w:rsidP="00ED582E">
            <w:pPr>
              <w:jc w:val="center"/>
            </w:pPr>
          </w:p>
        </w:tc>
        <w:tc>
          <w:tcPr>
            <w:tcW w:w="1701" w:type="dxa"/>
            <w:tcBorders>
              <w:top w:val="nil"/>
              <w:left w:val="single" w:sz="6" w:space="0" w:color="auto"/>
              <w:bottom w:val="nil"/>
              <w:right w:val="nil"/>
            </w:tcBorders>
          </w:tcPr>
          <w:p w14:paraId="543C7AF0" w14:textId="77777777" w:rsidR="00386872" w:rsidRDefault="00386872" w:rsidP="00ED582E"/>
        </w:tc>
        <w:tc>
          <w:tcPr>
            <w:tcW w:w="4961" w:type="dxa"/>
            <w:tcBorders>
              <w:top w:val="nil"/>
              <w:left w:val="single" w:sz="6" w:space="0" w:color="auto"/>
              <w:bottom w:val="nil"/>
              <w:right w:val="nil"/>
            </w:tcBorders>
          </w:tcPr>
          <w:p w14:paraId="2F452DF8"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17.1. Demolari</w:t>
            </w:r>
          </w:p>
          <w:p w14:paraId="0C014256"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275A9C69" w14:textId="77777777" w:rsidR="00386872" w:rsidRDefault="00386872" w:rsidP="00ED582E"/>
        </w:tc>
        <w:tc>
          <w:tcPr>
            <w:tcW w:w="1559" w:type="dxa"/>
            <w:tcBorders>
              <w:top w:val="nil"/>
              <w:left w:val="single" w:sz="6" w:space="0" w:color="auto"/>
              <w:bottom w:val="nil"/>
              <w:right w:val="single" w:sz="4" w:space="0" w:color="auto"/>
            </w:tcBorders>
          </w:tcPr>
          <w:p w14:paraId="5A2F2057" w14:textId="77777777" w:rsidR="00386872" w:rsidRDefault="00386872" w:rsidP="00ED582E"/>
        </w:tc>
      </w:tr>
      <w:tr w:rsidR="00386872" w14:paraId="4B89278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2AAED3" w14:textId="77777777" w:rsidR="00386872" w:rsidRDefault="00386872" w:rsidP="00ED582E">
            <w:r>
              <w:t>276</w:t>
            </w:r>
          </w:p>
        </w:tc>
        <w:tc>
          <w:tcPr>
            <w:tcW w:w="1701" w:type="dxa"/>
            <w:tcBorders>
              <w:top w:val="single" w:sz="4" w:space="0" w:color="auto"/>
              <w:bottom w:val="single" w:sz="4" w:space="0" w:color="auto"/>
            </w:tcBorders>
            <w:vAlign w:val="center"/>
          </w:tcPr>
          <w:p w14:paraId="6E81BA7A" w14:textId="77777777" w:rsidR="00386872" w:rsidRDefault="00386872" w:rsidP="00ED582E">
            <w:pPr>
              <w:rPr>
                <w:lang w:val="en-US"/>
              </w:rPr>
            </w:pPr>
            <w:r>
              <w:rPr>
                <w:lang w:val="en-US"/>
              </w:rPr>
              <w:t>RpCO56A</w:t>
            </w:r>
          </w:p>
          <w:p w14:paraId="01DBD4C2" w14:textId="77777777" w:rsidR="00386872" w:rsidRDefault="00386872" w:rsidP="00ED582E"/>
        </w:tc>
        <w:tc>
          <w:tcPr>
            <w:tcW w:w="4961" w:type="dxa"/>
            <w:tcBorders>
              <w:top w:val="single" w:sz="4" w:space="0" w:color="auto"/>
              <w:bottom w:val="single" w:sz="4" w:space="0" w:color="auto"/>
            </w:tcBorders>
            <w:vAlign w:val="center"/>
          </w:tcPr>
          <w:p w14:paraId="697DC275" w14:textId="77777777" w:rsidR="00386872" w:rsidRDefault="00386872" w:rsidP="00ED582E">
            <w:pPr>
              <w:adjustRightInd w:val="0"/>
              <w:rPr>
                <w:lang w:val="en-US"/>
              </w:rPr>
            </w:pPr>
            <w:r>
              <w:t>Demontari: timplarie din lemn (ferestre)</w:t>
            </w:r>
          </w:p>
          <w:p w14:paraId="1899F440" w14:textId="77777777" w:rsidR="00386872" w:rsidRDefault="00386872" w:rsidP="00ED582E"/>
        </w:tc>
        <w:tc>
          <w:tcPr>
            <w:tcW w:w="1560" w:type="dxa"/>
            <w:tcBorders>
              <w:top w:val="single" w:sz="4" w:space="0" w:color="auto"/>
              <w:bottom w:val="single" w:sz="4" w:space="0" w:color="auto"/>
            </w:tcBorders>
            <w:vAlign w:val="center"/>
          </w:tcPr>
          <w:p w14:paraId="653BFB63"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927F163" w14:textId="77777777" w:rsidR="00386872" w:rsidRDefault="00386872" w:rsidP="00ED582E">
            <w:pPr>
              <w:adjustRightInd w:val="0"/>
              <w:jc w:val="center"/>
              <w:rPr>
                <w:rFonts w:ascii="Arial CYR" w:hAnsi="Arial CYR" w:cs="Arial CYR"/>
              </w:rPr>
            </w:pPr>
            <w:r>
              <w:t>3,590</w:t>
            </w:r>
          </w:p>
          <w:p w14:paraId="1C643670" w14:textId="77777777" w:rsidR="00386872" w:rsidRDefault="00386872" w:rsidP="00ED582E">
            <w:pPr>
              <w:jc w:val="center"/>
            </w:pPr>
          </w:p>
        </w:tc>
      </w:tr>
      <w:tr w:rsidR="00386872" w14:paraId="7FBB37C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BD37E8" w14:textId="77777777" w:rsidR="00386872" w:rsidRDefault="00386872" w:rsidP="00ED582E">
            <w:r>
              <w:t xml:space="preserve"> 277</w:t>
            </w:r>
          </w:p>
        </w:tc>
        <w:tc>
          <w:tcPr>
            <w:tcW w:w="1701" w:type="dxa"/>
            <w:tcBorders>
              <w:top w:val="single" w:sz="4" w:space="0" w:color="auto"/>
              <w:bottom w:val="single" w:sz="4" w:space="0" w:color="auto"/>
            </w:tcBorders>
            <w:vAlign w:val="center"/>
          </w:tcPr>
          <w:p w14:paraId="6116BA63" w14:textId="77777777" w:rsidR="00386872" w:rsidRDefault="00386872" w:rsidP="00ED582E">
            <w:pPr>
              <w:rPr>
                <w:lang w:val="en-US"/>
              </w:rPr>
            </w:pPr>
            <w:r>
              <w:rPr>
                <w:lang w:val="en-US"/>
              </w:rPr>
              <w:t>RpCI42A</w:t>
            </w:r>
          </w:p>
          <w:p w14:paraId="3FF95283" w14:textId="77777777" w:rsidR="00386872" w:rsidRDefault="00386872" w:rsidP="00ED582E"/>
        </w:tc>
        <w:tc>
          <w:tcPr>
            <w:tcW w:w="4961" w:type="dxa"/>
            <w:tcBorders>
              <w:top w:val="single" w:sz="4" w:space="0" w:color="auto"/>
              <w:bottom w:val="single" w:sz="4" w:space="0" w:color="auto"/>
            </w:tcBorders>
            <w:vAlign w:val="center"/>
          </w:tcPr>
          <w:p w14:paraId="5ADF50AB" w14:textId="77777777" w:rsidR="00386872" w:rsidRDefault="00386872" w:rsidP="00ED582E">
            <w:pPr>
              <w:adjustRightInd w:val="0"/>
              <w:rPr>
                <w:lang w:val="en-US"/>
              </w:rPr>
            </w:pPr>
            <w:r>
              <w:t>Demontarea elementelor - pervaz</w:t>
            </w:r>
          </w:p>
          <w:p w14:paraId="44268B3C" w14:textId="77777777" w:rsidR="00386872" w:rsidRDefault="00386872" w:rsidP="00ED582E"/>
        </w:tc>
        <w:tc>
          <w:tcPr>
            <w:tcW w:w="1560" w:type="dxa"/>
            <w:tcBorders>
              <w:top w:val="single" w:sz="4" w:space="0" w:color="auto"/>
              <w:bottom w:val="single" w:sz="4" w:space="0" w:color="auto"/>
            </w:tcBorders>
            <w:vAlign w:val="center"/>
          </w:tcPr>
          <w:p w14:paraId="15B851D8"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5B28852A" w14:textId="77777777" w:rsidR="00386872" w:rsidRDefault="00386872" w:rsidP="00ED582E">
            <w:pPr>
              <w:adjustRightInd w:val="0"/>
              <w:jc w:val="center"/>
              <w:rPr>
                <w:rFonts w:ascii="Arial CYR" w:hAnsi="Arial CYR" w:cs="Arial CYR"/>
              </w:rPr>
            </w:pPr>
            <w:r>
              <w:t>2,150</w:t>
            </w:r>
          </w:p>
          <w:p w14:paraId="3C8970DA" w14:textId="77777777" w:rsidR="00386872" w:rsidRDefault="00386872" w:rsidP="00ED582E">
            <w:pPr>
              <w:jc w:val="center"/>
            </w:pPr>
          </w:p>
        </w:tc>
      </w:tr>
      <w:tr w:rsidR="00386872" w14:paraId="3CFBCC9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58C728" w14:textId="77777777" w:rsidR="00386872" w:rsidRDefault="00386872" w:rsidP="00ED582E">
            <w:r>
              <w:t xml:space="preserve"> 278</w:t>
            </w:r>
          </w:p>
        </w:tc>
        <w:tc>
          <w:tcPr>
            <w:tcW w:w="1701" w:type="dxa"/>
            <w:tcBorders>
              <w:top w:val="single" w:sz="4" w:space="0" w:color="auto"/>
              <w:bottom w:val="single" w:sz="4" w:space="0" w:color="auto"/>
            </w:tcBorders>
            <w:vAlign w:val="center"/>
          </w:tcPr>
          <w:p w14:paraId="04DD23F9" w14:textId="77777777" w:rsidR="00386872" w:rsidRDefault="00386872" w:rsidP="00ED582E">
            <w:pPr>
              <w:rPr>
                <w:lang w:val="en-US"/>
              </w:rPr>
            </w:pPr>
            <w:r>
              <w:rPr>
                <w:lang w:val="en-US"/>
              </w:rPr>
              <w:t>RpCI42A</w:t>
            </w:r>
          </w:p>
          <w:p w14:paraId="32B9C426" w14:textId="77777777" w:rsidR="00386872" w:rsidRDefault="00386872" w:rsidP="00ED582E"/>
        </w:tc>
        <w:tc>
          <w:tcPr>
            <w:tcW w:w="4961" w:type="dxa"/>
            <w:tcBorders>
              <w:top w:val="single" w:sz="4" w:space="0" w:color="auto"/>
              <w:bottom w:val="single" w:sz="4" w:space="0" w:color="auto"/>
            </w:tcBorders>
            <w:vAlign w:val="center"/>
          </w:tcPr>
          <w:p w14:paraId="1BA6C497" w14:textId="77777777" w:rsidR="00386872" w:rsidRDefault="00386872" w:rsidP="00ED582E">
            <w:pPr>
              <w:adjustRightInd w:val="0"/>
              <w:rPr>
                <w:lang w:val="en-US"/>
              </w:rPr>
            </w:pPr>
            <w:r>
              <w:t>Demontarea elementelor - glaf</w:t>
            </w:r>
          </w:p>
          <w:p w14:paraId="67D0A613" w14:textId="77777777" w:rsidR="00386872" w:rsidRDefault="00386872" w:rsidP="00ED582E"/>
        </w:tc>
        <w:tc>
          <w:tcPr>
            <w:tcW w:w="1560" w:type="dxa"/>
            <w:tcBorders>
              <w:top w:val="single" w:sz="4" w:space="0" w:color="auto"/>
              <w:bottom w:val="single" w:sz="4" w:space="0" w:color="auto"/>
            </w:tcBorders>
            <w:vAlign w:val="center"/>
          </w:tcPr>
          <w:p w14:paraId="4A802335"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30D38F35" w14:textId="77777777" w:rsidR="00386872" w:rsidRDefault="00386872" w:rsidP="00ED582E">
            <w:pPr>
              <w:adjustRightInd w:val="0"/>
              <w:jc w:val="center"/>
              <w:rPr>
                <w:rFonts w:ascii="Arial CYR" w:hAnsi="Arial CYR" w:cs="Arial CYR"/>
              </w:rPr>
            </w:pPr>
            <w:r>
              <w:t>2,150</w:t>
            </w:r>
          </w:p>
          <w:p w14:paraId="3F29ADC2" w14:textId="77777777" w:rsidR="00386872" w:rsidRDefault="00386872" w:rsidP="00ED582E">
            <w:pPr>
              <w:jc w:val="center"/>
            </w:pPr>
          </w:p>
        </w:tc>
      </w:tr>
      <w:tr w:rsidR="00386872" w14:paraId="08B93F5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E4598E" w14:textId="77777777" w:rsidR="00386872" w:rsidRDefault="00386872" w:rsidP="00ED582E">
            <w:r>
              <w:t xml:space="preserve"> 279</w:t>
            </w:r>
          </w:p>
        </w:tc>
        <w:tc>
          <w:tcPr>
            <w:tcW w:w="1701" w:type="dxa"/>
            <w:tcBorders>
              <w:top w:val="single" w:sz="4" w:space="0" w:color="auto"/>
              <w:bottom w:val="single" w:sz="4" w:space="0" w:color="auto"/>
            </w:tcBorders>
            <w:vAlign w:val="center"/>
          </w:tcPr>
          <w:p w14:paraId="2D4C65DE" w14:textId="77777777" w:rsidR="00386872" w:rsidRDefault="00386872" w:rsidP="00ED582E">
            <w:pPr>
              <w:rPr>
                <w:lang w:val="en-US"/>
              </w:rPr>
            </w:pPr>
            <w:r>
              <w:rPr>
                <w:lang w:val="en-US"/>
              </w:rPr>
              <w:t>TrB01A2-4</w:t>
            </w:r>
          </w:p>
          <w:p w14:paraId="66ECC1D9" w14:textId="77777777" w:rsidR="00386872" w:rsidRDefault="00386872" w:rsidP="00ED582E"/>
        </w:tc>
        <w:tc>
          <w:tcPr>
            <w:tcW w:w="4961" w:type="dxa"/>
            <w:tcBorders>
              <w:top w:val="single" w:sz="4" w:space="0" w:color="auto"/>
              <w:bottom w:val="single" w:sz="4" w:space="0" w:color="auto"/>
            </w:tcBorders>
            <w:vAlign w:val="center"/>
          </w:tcPr>
          <w:p w14:paraId="23D5979F" w14:textId="77777777" w:rsidR="00386872" w:rsidRDefault="00386872" w:rsidP="00ED582E">
            <w:pPr>
              <w:adjustRightInd w:val="0"/>
              <w:rPr>
                <w:lang w:val="en-US"/>
              </w:rPr>
            </w:pPr>
            <w:r>
              <w:t>Transportul materialelor din grupa 4 (incarcare, asezare, descarcare, asezare), cu roabe pe pneuri, pe distanta de 40 m</w:t>
            </w:r>
          </w:p>
          <w:p w14:paraId="542676EB" w14:textId="77777777" w:rsidR="00386872" w:rsidRDefault="00386872" w:rsidP="00ED582E"/>
        </w:tc>
        <w:tc>
          <w:tcPr>
            <w:tcW w:w="1560" w:type="dxa"/>
            <w:tcBorders>
              <w:top w:val="single" w:sz="4" w:space="0" w:color="auto"/>
              <w:bottom w:val="single" w:sz="4" w:space="0" w:color="auto"/>
            </w:tcBorders>
            <w:vAlign w:val="center"/>
          </w:tcPr>
          <w:p w14:paraId="62ACEC23"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1EEBE198" w14:textId="77777777" w:rsidR="00386872" w:rsidRDefault="00386872" w:rsidP="00ED582E">
            <w:pPr>
              <w:adjustRightInd w:val="0"/>
              <w:jc w:val="center"/>
              <w:rPr>
                <w:rFonts w:ascii="Arial CYR" w:hAnsi="Arial CYR" w:cs="Arial CYR"/>
              </w:rPr>
            </w:pPr>
            <w:r>
              <w:t>0,125</w:t>
            </w:r>
          </w:p>
          <w:p w14:paraId="5A3A46C1" w14:textId="77777777" w:rsidR="00386872" w:rsidRDefault="00386872" w:rsidP="00ED582E">
            <w:pPr>
              <w:jc w:val="center"/>
            </w:pPr>
          </w:p>
        </w:tc>
      </w:tr>
      <w:tr w:rsidR="00386872" w14:paraId="3863121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BFD5A8" w14:textId="77777777" w:rsidR="00386872" w:rsidRDefault="00386872" w:rsidP="00ED582E">
            <w:r>
              <w:t xml:space="preserve"> 280</w:t>
            </w:r>
          </w:p>
        </w:tc>
        <w:tc>
          <w:tcPr>
            <w:tcW w:w="1701" w:type="dxa"/>
            <w:tcBorders>
              <w:top w:val="single" w:sz="4" w:space="0" w:color="auto"/>
              <w:bottom w:val="single" w:sz="4" w:space="0" w:color="auto"/>
            </w:tcBorders>
            <w:vAlign w:val="center"/>
          </w:tcPr>
          <w:p w14:paraId="6B745AD5" w14:textId="77777777" w:rsidR="00386872" w:rsidRDefault="00386872" w:rsidP="00ED582E">
            <w:pPr>
              <w:rPr>
                <w:lang w:val="en-US"/>
              </w:rPr>
            </w:pPr>
            <w:r>
              <w:rPr>
                <w:lang w:val="en-US"/>
              </w:rPr>
              <w:t>TrI1AA02C3</w:t>
            </w:r>
          </w:p>
          <w:p w14:paraId="69CD7E2F" w14:textId="77777777" w:rsidR="00386872" w:rsidRDefault="00386872" w:rsidP="00ED582E"/>
        </w:tc>
        <w:tc>
          <w:tcPr>
            <w:tcW w:w="4961" w:type="dxa"/>
            <w:tcBorders>
              <w:top w:val="single" w:sz="4" w:space="0" w:color="auto"/>
              <w:bottom w:val="single" w:sz="4" w:space="0" w:color="auto"/>
            </w:tcBorders>
            <w:vAlign w:val="center"/>
          </w:tcPr>
          <w:p w14:paraId="0B6EC4FE" w14:textId="77777777" w:rsidR="00386872" w:rsidRDefault="00386872" w:rsidP="00ED582E">
            <w:pPr>
              <w:adjustRightInd w:val="0"/>
              <w:rPr>
                <w:lang w:val="en-US"/>
              </w:rPr>
            </w:pPr>
            <w:r>
              <w:t>Incarcarea materialelor din grupa A - grele, in bulgari prin aruncare - de pe rampa sau teren, in auto categoria 3</w:t>
            </w:r>
          </w:p>
          <w:p w14:paraId="3387F7AD" w14:textId="77777777" w:rsidR="00386872" w:rsidRDefault="00386872" w:rsidP="00ED582E"/>
        </w:tc>
        <w:tc>
          <w:tcPr>
            <w:tcW w:w="1560" w:type="dxa"/>
            <w:tcBorders>
              <w:top w:val="single" w:sz="4" w:space="0" w:color="auto"/>
              <w:bottom w:val="single" w:sz="4" w:space="0" w:color="auto"/>
            </w:tcBorders>
            <w:vAlign w:val="center"/>
          </w:tcPr>
          <w:p w14:paraId="0235728E"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577868BB" w14:textId="77777777" w:rsidR="00386872" w:rsidRDefault="00386872" w:rsidP="00ED582E">
            <w:pPr>
              <w:adjustRightInd w:val="0"/>
              <w:jc w:val="center"/>
              <w:rPr>
                <w:rFonts w:ascii="Arial CYR" w:hAnsi="Arial CYR" w:cs="Arial CYR"/>
              </w:rPr>
            </w:pPr>
            <w:r>
              <w:t>0,125</w:t>
            </w:r>
          </w:p>
          <w:p w14:paraId="4156C226" w14:textId="77777777" w:rsidR="00386872" w:rsidRDefault="00386872" w:rsidP="00ED582E">
            <w:pPr>
              <w:jc w:val="center"/>
            </w:pPr>
          </w:p>
        </w:tc>
      </w:tr>
      <w:tr w:rsidR="00386872" w14:paraId="67760F3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B98725" w14:textId="77777777" w:rsidR="00386872" w:rsidRDefault="00386872" w:rsidP="00ED582E">
            <w:r>
              <w:t xml:space="preserve"> 281</w:t>
            </w:r>
          </w:p>
        </w:tc>
        <w:tc>
          <w:tcPr>
            <w:tcW w:w="1701" w:type="dxa"/>
            <w:tcBorders>
              <w:top w:val="single" w:sz="4" w:space="0" w:color="auto"/>
              <w:bottom w:val="single" w:sz="4" w:space="0" w:color="auto"/>
            </w:tcBorders>
            <w:vAlign w:val="center"/>
          </w:tcPr>
          <w:p w14:paraId="27827647" w14:textId="77777777" w:rsidR="00386872" w:rsidRDefault="00386872" w:rsidP="00ED582E">
            <w:pPr>
              <w:rPr>
                <w:lang w:val="en-US"/>
              </w:rPr>
            </w:pPr>
            <w:r>
              <w:rPr>
                <w:lang w:val="en-US"/>
              </w:rPr>
              <w:t>TsI50B5</w:t>
            </w:r>
          </w:p>
          <w:p w14:paraId="5300417B" w14:textId="77777777" w:rsidR="00386872" w:rsidRDefault="00386872" w:rsidP="00ED582E"/>
        </w:tc>
        <w:tc>
          <w:tcPr>
            <w:tcW w:w="4961" w:type="dxa"/>
            <w:tcBorders>
              <w:top w:val="single" w:sz="4" w:space="0" w:color="auto"/>
              <w:bottom w:val="single" w:sz="4" w:space="0" w:color="auto"/>
            </w:tcBorders>
            <w:vAlign w:val="center"/>
          </w:tcPr>
          <w:p w14:paraId="4BDCF4A8" w14:textId="77777777" w:rsidR="00386872" w:rsidRDefault="00386872" w:rsidP="00ED582E">
            <w:pPr>
              <w:adjustRightInd w:val="0"/>
              <w:rPr>
                <w:lang w:val="en-US"/>
              </w:rPr>
            </w:pPr>
            <w:r>
              <w:t>Transportarea pamintului cu autobasculanta de 5 t la distanta  de 15 km</w:t>
            </w:r>
          </w:p>
          <w:p w14:paraId="76A2BD3A" w14:textId="77777777" w:rsidR="00386872" w:rsidRDefault="00386872" w:rsidP="00ED582E"/>
        </w:tc>
        <w:tc>
          <w:tcPr>
            <w:tcW w:w="1560" w:type="dxa"/>
            <w:tcBorders>
              <w:top w:val="single" w:sz="4" w:space="0" w:color="auto"/>
              <w:bottom w:val="single" w:sz="4" w:space="0" w:color="auto"/>
            </w:tcBorders>
            <w:vAlign w:val="center"/>
          </w:tcPr>
          <w:p w14:paraId="5C423EFF"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7477B040" w14:textId="77777777" w:rsidR="00386872" w:rsidRDefault="00386872" w:rsidP="00ED582E">
            <w:pPr>
              <w:adjustRightInd w:val="0"/>
              <w:jc w:val="center"/>
              <w:rPr>
                <w:rFonts w:ascii="Arial CYR" w:hAnsi="Arial CYR" w:cs="Arial CYR"/>
              </w:rPr>
            </w:pPr>
            <w:r>
              <w:t>0,125</w:t>
            </w:r>
          </w:p>
          <w:p w14:paraId="2EB16B81" w14:textId="77777777" w:rsidR="00386872" w:rsidRDefault="00386872" w:rsidP="00ED582E">
            <w:pPr>
              <w:jc w:val="center"/>
            </w:pPr>
          </w:p>
        </w:tc>
      </w:tr>
      <w:tr w:rsidR="00386872" w14:paraId="50135BA2" w14:textId="77777777" w:rsidTr="00ED582E">
        <w:tc>
          <w:tcPr>
            <w:tcW w:w="709" w:type="dxa"/>
            <w:tcBorders>
              <w:top w:val="nil"/>
              <w:left w:val="single" w:sz="6" w:space="0" w:color="auto"/>
              <w:bottom w:val="nil"/>
              <w:right w:val="nil"/>
            </w:tcBorders>
          </w:tcPr>
          <w:p w14:paraId="3732017A"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146F7905" w14:textId="77777777" w:rsidR="00386872" w:rsidRDefault="00386872" w:rsidP="00ED582E"/>
        </w:tc>
        <w:tc>
          <w:tcPr>
            <w:tcW w:w="4961" w:type="dxa"/>
            <w:tcBorders>
              <w:top w:val="nil"/>
              <w:left w:val="single" w:sz="6" w:space="0" w:color="auto"/>
              <w:bottom w:val="nil"/>
              <w:right w:val="nil"/>
            </w:tcBorders>
          </w:tcPr>
          <w:p w14:paraId="1382642D"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17.2. Ferestre</w:t>
            </w:r>
          </w:p>
          <w:p w14:paraId="0C49BE09"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040C0EC7" w14:textId="77777777" w:rsidR="00386872" w:rsidRDefault="00386872" w:rsidP="00ED582E"/>
        </w:tc>
        <w:tc>
          <w:tcPr>
            <w:tcW w:w="1559" w:type="dxa"/>
            <w:tcBorders>
              <w:top w:val="nil"/>
              <w:left w:val="single" w:sz="6" w:space="0" w:color="auto"/>
              <w:bottom w:val="nil"/>
              <w:right w:val="single" w:sz="4" w:space="0" w:color="auto"/>
            </w:tcBorders>
          </w:tcPr>
          <w:p w14:paraId="5D9FA1E9" w14:textId="77777777" w:rsidR="00386872" w:rsidRDefault="00386872" w:rsidP="00ED582E"/>
        </w:tc>
      </w:tr>
      <w:tr w:rsidR="00386872" w14:paraId="2260B02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AF3696" w14:textId="77777777" w:rsidR="00386872" w:rsidRDefault="00386872" w:rsidP="00ED582E">
            <w:r>
              <w:t>282</w:t>
            </w:r>
          </w:p>
        </w:tc>
        <w:tc>
          <w:tcPr>
            <w:tcW w:w="1701" w:type="dxa"/>
            <w:tcBorders>
              <w:top w:val="single" w:sz="4" w:space="0" w:color="auto"/>
              <w:bottom w:val="single" w:sz="4" w:space="0" w:color="auto"/>
            </w:tcBorders>
            <w:vAlign w:val="center"/>
          </w:tcPr>
          <w:p w14:paraId="09CDDF14" w14:textId="77777777" w:rsidR="00386872" w:rsidRDefault="00386872" w:rsidP="00ED582E">
            <w:pPr>
              <w:rPr>
                <w:lang w:val="en-US"/>
              </w:rPr>
            </w:pPr>
            <w:r>
              <w:rPr>
                <w:lang w:val="en-US"/>
              </w:rPr>
              <w:t>CK23C</w:t>
            </w:r>
          </w:p>
          <w:p w14:paraId="39F3B9CA" w14:textId="77777777" w:rsidR="00386872" w:rsidRDefault="00386872" w:rsidP="00ED582E"/>
        </w:tc>
        <w:tc>
          <w:tcPr>
            <w:tcW w:w="4961" w:type="dxa"/>
            <w:tcBorders>
              <w:top w:val="single" w:sz="4" w:space="0" w:color="auto"/>
              <w:bottom w:val="single" w:sz="4" w:space="0" w:color="auto"/>
            </w:tcBorders>
            <w:vAlign w:val="center"/>
          </w:tcPr>
          <w:p w14:paraId="562B44B6" w14:textId="77777777" w:rsidR="00386872" w:rsidRDefault="00386872" w:rsidP="00ED582E">
            <w:pPr>
              <w:adjustRightInd w:val="0"/>
              <w:rPr>
                <w:lang w:val="en-US"/>
              </w:rPr>
            </w:pPr>
            <w:r>
              <w:t xml:space="preserve">Ferestre din mase plastice cu unul sau mai multe canaturi la constructii cu inaltimi pina la 35 m </w:t>
            </w:r>
            <w:r>
              <w:lastRenderedPageBreak/>
              <w:t>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F3 2050x1750h - 1buc</w:t>
            </w:r>
          </w:p>
          <w:p w14:paraId="54F7DB26" w14:textId="77777777" w:rsidR="00386872" w:rsidRDefault="00386872" w:rsidP="00ED582E"/>
        </w:tc>
        <w:tc>
          <w:tcPr>
            <w:tcW w:w="1560" w:type="dxa"/>
            <w:tcBorders>
              <w:top w:val="single" w:sz="4" w:space="0" w:color="auto"/>
              <w:bottom w:val="single" w:sz="4" w:space="0" w:color="auto"/>
            </w:tcBorders>
            <w:vAlign w:val="center"/>
          </w:tcPr>
          <w:p w14:paraId="439F2343" w14:textId="77777777" w:rsidR="00386872" w:rsidRDefault="00386872" w:rsidP="00ED582E">
            <w:pPr>
              <w:jc w:val="center"/>
            </w:pPr>
            <w:r>
              <w:lastRenderedPageBreak/>
              <w:t>m2</w:t>
            </w:r>
          </w:p>
        </w:tc>
        <w:tc>
          <w:tcPr>
            <w:tcW w:w="1559" w:type="dxa"/>
            <w:tcBorders>
              <w:top w:val="single" w:sz="4" w:space="0" w:color="auto"/>
              <w:bottom w:val="single" w:sz="4" w:space="0" w:color="auto"/>
            </w:tcBorders>
            <w:vAlign w:val="center"/>
          </w:tcPr>
          <w:p w14:paraId="4B188EBE" w14:textId="77777777" w:rsidR="00386872" w:rsidRDefault="00386872" w:rsidP="00ED582E">
            <w:pPr>
              <w:adjustRightInd w:val="0"/>
              <w:jc w:val="center"/>
              <w:rPr>
                <w:rFonts w:ascii="Arial CYR" w:hAnsi="Arial CYR" w:cs="Arial CYR"/>
              </w:rPr>
            </w:pPr>
            <w:r>
              <w:t>3,590</w:t>
            </w:r>
          </w:p>
          <w:p w14:paraId="0828DADB" w14:textId="77777777" w:rsidR="00386872" w:rsidRDefault="00386872" w:rsidP="00ED582E">
            <w:pPr>
              <w:jc w:val="center"/>
            </w:pPr>
          </w:p>
        </w:tc>
      </w:tr>
      <w:tr w:rsidR="00386872" w14:paraId="248BA0B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5231D6" w14:textId="77777777" w:rsidR="00386872" w:rsidRDefault="00386872" w:rsidP="00ED582E">
            <w:r>
              <w:t xml:space="preserve"> 283</w:t>
            </w:r>
          </w:p>
        </w:tc>
        <w:tc>
          <w:tcPr>
            <w:tcW w:w="1701" w:type="dxa"/>
            <w:tcBorders>
              <w:top w:val="single" w:sz="4" w:space="0" w:color="auto"/>
              <w:bottom w:val="single" w:sz="4" w:space="0" w:color="auto"/>
            </w:tcBorders>
            <w:vAlign w:val="center"/>
          </w:tcPr>
          <w:p w14:paraId="564EDA00" w14:textId="77777777" w:rsidR="00386872" w:rsidRDefault="00386872" w:rsidP="00ED582E">
            <w:pPr>
              <w:rPr>
                <w:lang w:val="en-US"/>
              </w:rPr>
            </w:pPr>
          </w:p>
          <w:p w14:paraId="2A0E0433" w14:textId="77777777" w:rsidR="00386872" w:rsidRDefault="00386872" w:rsidP="00ED582E"/>
        </w:tc>
        <w:tc>
          <w:tcPr>
            <w:tcW w:w="4961" w:type="dxa"/>
            <w:tcBorders>
              <w:top w:val="single" w:sz="4" w:space="0" w:color="auto"/>
              <w:bottom w:val="single" w:sz="4" w:space="0" w:color="auto"/>
            </w:tcBorders>
            <w:vAlign w:val="center"/>
          </w:tcPr>
          <w:p w14:paraId="76C3D5F7" w14:textId="77777777" w:rsidR="00386872" w:rsidRDefault="00386872" w:rsidP="00ED582E">
            <w:pPr>
              <w:adjustRightInd w:val="0"/>
              <w:rPr>
                <w:lang w:val="en-US"/>
              </w:rPr>
            </w:pPr>
            <w:r>
              <w:t>Plasa anti-insecte 700x1750h - 1buc</w:t>
            </w:r>
          </w:p>
          <w:p w14:paraId="51F462D6" w14:textId="77777777" w:rsidR="00386872" w:rsidRDefault="00386872" w:rsidP="00ED582E"/>
        </w:tc>
        <w:tc>
          <w:tcPr>
            <w:tcW w:w="1560" w:type="dxa"/>
            <w:tcBorders>
              <w:top w:val="single" w:sz="4" w:space="0" w:color="auto"/>
              <w:bottom w:val="single" w:sz="4" w:space="0" w:color="auto"/>
            </w:tcBorders>
            <w:vAlign w:val="center"/>
          </w:tcPr>
          <w:p w14:paraId="27807A32"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6DC8A76" w14:textId="77777777" w:rsidR="00386872" w:rsidRDefault="00386872" w:rsidP="00ED582E">
            <w:pPr>
              <w:adjustRightInd w:val="0"/>
              <w:jc w:val="center"/>
              <w:rPr>
                <w:rFonts w:ascii="Arial CYR" w:hAnsi="Arial CYR" w:cs="Arial CYR"/>
              </w:rPr>
            </w:pPr>
            <w:r>
              <w:t>1,225</w:t>
            </w:r>
          </w:p>
          <w:p w14:paraId="55B8907B" w14:textId="77777777" w:rsidR="00386872" w:rsidRDefault="00386872" w:rsidP="00ED582E">
            <w:pPr>
              <w:jc w:val="center"/>
            </w:pPr>
          </w:p>
        </w:tc>
      </w:tr>
      <w:tr w:rsidR="00386872" w14:paraId="3299DF1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A07042" w14:textId="77777777" w:rsidR="00386872" w:rsidRDefault="00386872" w:rsidP="00ED582E">
            <w:r>
              <w:t xml:space="preserve"> 284</w:t>
            </w:r>
          </w:p>
        </w:tc>
        <w:tc>
          <w:tcPr>
            <w:tcW w:w="1701" w:type="dxa"/>
            <w:tcBorders>
              <w:top w:val="single" w:sz="4" w:space="0" w:color="auto"/>
              <w:bottom w:val="single" w:sz="4" w:space="0" w:color="auto"/>
            </w:tcBorders>
            <w:vAlign w:val="center"/>
          </w:tcPr>
          <w:p w14:paraId="74FF522A" w14:textId="77777777" w:rsidR="00386872" w:rsidRDefault="00386872" w:rsidP="00ED582E">
            <w:pPr>
              <w:rPr>
                <w:lang w:val="en-US"/>
              </w:rPr>
            </w:pPr>
            <w:r>
              <w:rPr>
                <w:lang w:val="en-US"/>
              </w:rPr>
              <w:t>CK26C</w:t>
            </w:r>
          </w:p>
          <w:p w14:paraId="02000C53" w14:textId="77777777" w:rsidR="00386872" w:rsidRDefault="00386872" w:rsidP="00ED582E"/>
        </w:tc>
        <w:tc>
          <w:tcPr>
            <w:tcW w:w="4961" w:type="dxa"/>
            <w:tcBorders>
              <w:top w:val="single" w:sz="4" w:space="0" w:color="auto"/>
              <w:bottom w:val="single" w:sz="4" w:space="0" w:color="auto"/>
            </w:tcBorders>
            <w:vAlign w:val="center"/>
          </w:tcPr>
          <w:p w14:paraId="56E57164" w14:textId="77777777" w:rsidR="00386872" w:rsidRDefault="00386872" w:rsidP="00ED582E">
            <w:pPr>
              <w:adjustRightInd w:val="0"/>
              <w:rPr>
                <w:lang w:val="en-US"/>
              </w:rPr>
            </w:pPr>
            <w:r>
              <w:t>Pervazuri montate la ferestre sau usi din mase plastice b=250</w:t>
            </w:r>
          </w:p>
          <w:p w14:paraId="3B3BEDBC" w14:textId="77777777" w:rsidR="00386872" w:rsidRDefault="00386872" w:rsidP="00ED582E"/>
        </w:tc>
        <w:tc>
          <w:tcPr>
            <w:tcW w:w="1560" w:type="dxa"/>
            <w:tcBorders>
              <w:top w:val="single" w:sz="4" w:space="0" w:color="auto"/>
              <w:bottom w:val="single" w:sz="4" w:space="0" w:color="auto"/>
            </w:tcBorders>
            <w:vAlign w:val="center"/>
          </w:tcPr>
          <w:p w14:paraId="051C1F11"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22E07385" w14:textId="77777777" w:rsidR="00386872" w:rsidRDefault="00386872" w:rsidP="00ED582E">
            <w:pPr>
              <w:adjustRightInd w:val="0"/>
              <w:jc w:val="center"/>
              <w:rPr>
                <w:rFonts w:ascii="Arial CYR" w:hAnsi="Arial CYR" w:cs="Arial CYR"/>
              </w:rPr>
            </w:pPr>
            <w:r>
              <w:t>2,150</w:t>
            </w:r>
          </w:p>
          <w:p w14:paraId="17BC6C77" w14:textId="77777777" w:rsidR="00386872" w:rsidRDefault="00386872" w:rsidP="00ED582E">
            <w:pPr>
              <w:jc w:val="center"/>
            </w:pPr>
          </w:p>
        </w:tc>
      </w:tr>
      <w:tr w:rsidR="00386872" w14:paraId="46BF006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0FF7E7" w14:textId="77777777" w:rsidR="00386872" w:rsidRDefault="00386872" w:rsidP="00ED582E">
            <w:r>
              <w:t xml:space="preserve"> 285</w:t>
            </w:r>
          </w:p>
        </w:tc>
        <w:tc>
          <w:tcPr>
            <w:tcW w:w="1701" w:type="dxa"/>
            <w:tcBorders>
              <w:top w:val="single" w:sz="4" w:space="0" w:color="auto"/>
              <w:bottom w:val="single" w:sz="4" w:space="0" w:color="auto"/>
            </w:tcBorders>
            <w:vAlign w:val="center"/>
          </w:tcPr>
          <w:p w14:paraId="03A63981" w14:textId="77777777" w:rsidR="00386872" w:rsidRDefault="00386872" w:rsidP="00ED582E">
            <w:pPr>
              <w:rPr>
                <w:lang w:val="en-US"/>
              </w:rPr>
            </w:pPr>
            <w:r>
              <w:rPr>
                <w:lang w:val="en-US"/>
              </w:rPr>
              <w:t>CK26B</w:t>
            </w:r>
          </w:p>
          <w:p w14:paraId="1AF8C283" w14:textId="77777777" w:rsidR="00386872" w:rsidRDefault="00386872" w:rsidP="00ED582E"/>
        </w:tc>
        <w:tc>
          <w:tcPr>
            <w:tcW w:w="4961" w:type="dxa"/>
            <w:tcBorders>
              <w:top w:val="single" w:sz="4" w:space="0" w:color="auto"/>
              <w:bottom w:val="single" w:sz="4" w:space="0" w:color="auto"/>
            </w:tcBorders>
            <w:vAlign w:val="center"/>
          </w:tcPr>
          <w:p w14:paraId="544ADB5A" w14:textId="77777777" w:rsidR="00386872" w:rsidRDefault="00386872" w:rsidP="00ED582E">
            <w:pPr>
              <w:adjustRightInd w:val="0"/>
              <w:rPr>
                <w:lang w:val="en-US"/>
              </w:rPr>
            </w:pPr>
            <w:r>
              <w:t>Glafuri montate la ferestre din aluminiu b=200</w:t>
            </w:r>
          </w:p>
          <w:p w14:paraId="56CDFBA3" w14:textId="77777777" w:rsidR="00386872" w:rsidRDefault="00386872" w:rsidP="00ED582E"/>
        </w:tc>
        <w:tc>
          <w:tcPr>
            <w:tcW w:w="1560" w:type="dxa"/>
            <w:tcBorders>
              <w:top w:val="single" w:sz="4" w:space="0" w:color="auto"/>
              <w:bottom w:val="single" w:sz="4" w:space="0" w:color="auto"/>
            </w:tcBorders>
            <w:vAlign w:val="center"/>
          </w:tcPr>
          <w:p w14:paraId="373B844B"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014EF031" w14:textId="77777777" w:rsidR="00386872" w:rsidRDefault="00386872" w:rsidP="00ED582E">
            <w:pPr>
              <w:adjustRightInd w:val="0"/>
              <w:jc w:val="center"/>
              <w:rPr>
                <w:rFonts w:ascii="Arial CYR" w:hAnsi="Arial CYR" w:cs="Arial CYR"/>
              </w:rPr>
            </w:pPr>
            <w:r>
              <w:t>2,150</w:t>
            </w:r>
          </w:p>
          <w:p w14:paraId="4C612B17" w14:textId="77777777" w:rsidR="00386872" w:rsidRDefault="00386872" w:rsidP="00ED582E">
            <w:pPr>
              <w:jc w:val="center"/>
            </w:pPr>
          </w:p>
        </w:tc>
      </w:tr>
      <w:tr w:rsidR="00386872" w14:paraId="36E8E761" w14:textId="77777777" w:rsidTr="00ED582E">
        <w:tc>
          <w:tcPr>
            <w:tcW w:w="709" w:type="dxa"/>
            <w:tcBorders>
              <w:top w:val="nil"/>
              <w:left w:val="single" w:sz="6" w:space="0" w:color="auto"/>
              <w:bottom w:val="nil"/>
              <w:right w:val="nil"/>
            </w:tcBorders>
          </w:tcPr>
          <w:p w14:paraId="287F35B4"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333BFC67" w14:textId="77777777" w:rsidR="00386872" w:rsidRDefault="00386872" w:rsidP="00ED582E"/>
        </w:tc>
        <w:tc>
          <w:tcPr>
            <w:tcW w:w="4961" w:type="dxa"/>
            <w:tcBorders>
              <w:top w:val="nil"/>
              <w:left w:val="single" w:sz="6" w:space="0" w:color="auto"/>
              <w:bottom w:val="nil"/>
              <w:right w:val="nil"/>
            </w:tcBorders>
          </w:tcPr>
          <w:p w14:paraId="1F4ED63C"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17.3. Glafuri interioare</w:t>
            </w:r>
          </w:p>
          <w:p w14:paraId="2E7D74F8"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DFD1846" w14:textId="77777777" w:rsidR="00386872" w:rsidRDefault="00386872" w:rsidP="00ED582E"/>
        </w:tc>
        <w:tc>
          <w:tcPr>
            <w:tcW w:w="1559" w:type="dxa"/>
            <w:tcBorders>
              <w:top w:val="nil"/>
              <w:left w:val="single" w:sz="6" w:space="0" w:color="auto"/>
              <w:bottom w:val="nil"/>
              <w:right w:val="single" w:sz="4" w:space="0" w:color="auto"/>
            </w:tcBorders>
          </w:tcPr>
          <w:p w14:paraId="11990887" w14:textId="77777777" w:rsidR="00386872" w:rsidRDefault="00386872" w:rsidP="00ED582E"/>
        </w:tc>
      </w:tr>
      <w:tr w:rsidR="00386872" w14:paraId="2A4F4EC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0140E4" w14:textId="77777777" w:rsidR="00386872" w:rsidRDefault="00386872" w:rsidP="00ED582E">
            <w:r>
              <w:t>286</w:t>
            </w:r>
          </w:p>
        </w:tc>
        <w:tc>
          <w:tcPr>
            <w:tcW w:w="1701" w:type="dxa"/>
            <w:tcBorders>
              <w:top w:val="single" w:sz="4" w:space="0" w:color="auto"/>
              <w:bottom w:val="single" w:sz="4" w:space="0" w:color="auto"/>
            </w:tcBorders>
            <w:vAlign w:val="center"/>
          </w:tcPr>
          <w:p w14:paraId="6B233DB2" w14:textId="77777777" w:rsidR="00386872" w:rsidRDefault="00386872" w:rsidP="00ED582E">
            <w:pPr>
              <w:rPr>
                <w:lang w:val="en-US"/>
              </w:rPr>
            </w:pPr>
            <w:r>
              <w:rPr>
                <w:lang w:val="en-US"/>
              </w:rPr>
              <w:t>CF61A</w:t>
            </w:r>
          </w:p>
          <w:p w14:paraId="4202D1D2" w14:textId="77777777" w:rsidR="00386872" w:rsidRDefault="00386872" w:rsidP="00ED582E"/>
        </w:tc>
        <w:tc>
          <w:tcPr>
            <w:tcW w:w="4961" w:type="dxa"/>
            <w:tcBorders>
              <w:top w:val="single" w:sz="4" w:space="0" w:color="auto"/>
              <w:bottom w:val="single" w:sz="4" w:space="0" w:color="auto"/>
            </w:tcBorders>
            <w:vAlign w:val="center"/>
          </w:tcPr>
          <w:p w14:paraId="01383E62" w14:textId="77777777" w:rsidR="00386872" w:rsidRDefault="00386872" w:rsidP="00ED582E">
            <w:pPr>
              <w:adjustRightInd w:val="0"/>
              <w:rPr>
                <w:lang w:val="en-US"/>
              </w:rPr>
            </w:pPr>
            <w:r>
              <w:t>Driscuire continua a suprafetei (tencuiala de un strat) cu amestec uscat de ipsos: glafuri de ferestre si usi plane</w:t>
            </w:r>
          </w:p>
          <w:p w14:paraId="65BDE7F4" w14:textId="77777777" w:rsidR="00386872" w:rsidRDefault="00386872" w:rsidP="00ED582E"/>
        </w:tc>
        <w:tc>
          <w:tcPr>
            <w:tcW w:w="1560" w:type="dxa"/>
            <w:tcBorders>
              <w:top w:val="single" w:sz="4" w:space="0" w:color="auto"/>
              <w:bottom w:val="single" w:sz="4" w:space="0" w:color="auto"/>
            </w:tcBorders>
            <w:vAlign w:val="center"/>
          </w:tcPr>
          <w:p w14:paraId="417857E1"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0D028AE" w14:textId="77777777" w:rsidR="00386872" w:rsidRDefault="00386872" w:rsidP="00ED582E">
            <w:pPr>
              <w:adjustRightInd w:val="0"/>
              <w:jc w:val="center"/>
              <w:rPr>
                <w:rFonts w:ascii="Arial CYR" w:hAnsi="Arial CYR" w:cs="Arial CYR"/>
              </w:rPr>
            </w:pPr>
            <w:r>
              <w:t>1,110</w:t>
            </w:r>
          </w:p>
          <w:p w14:paraId="0CB5822A" w14:textId="77777777" w:rsidR="00386872" w:rsidRDefault="00386872" w:rsidP="00ED582E">
            <w:pPr>
              <w:jc w:val="center"/>
            </w:pPr>
          </w:p>
        </w:tc>
      </w:tr>
      <w:tr w:rsidR="00386872" w14:paraId="67FD7C5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8D6FF2" w14:textId="77777777" w:rsidR="00386872" w:rsidRDefault="00386872" w:rsidP="00ED582E">
            <w:r>
              <w:t xml:space="preserve"> 287</w:t>
            </w:r>
          </w:p>
        </w:tc>
        <w:tc>
          <w:tcPr>
            <w:tcW w:w="1701" w:type="dxa"/>
            <w:tcBorders>
              <w:top w:val="single" w:sz="4" w:space="0" w:color="auto"/>
              <w:bottom w:val="single" w:sz="4" w:space="0" w:color="auto"/>
            </w:tcBorders>
            <w:vAlign w:val="center"/>
          </w:tcPr>
          <w:p w14:paraId="300C8057" w14:textId="77777777" w:rsidR="00386872" w:rsidRDefault="00386872" w:rsidP="00ED582E">
            <w:pPr>
              <w:rPr>
                <w:lang w:val="en-US"/>
              </w:rPr>
            </w:pPr>
            <w:r>
              <w:rPr>
                <w:lang w:val="en-US"/>
              </w:rPr>
              <w:t>CF57A</w:t>
            </w:r>
          </w:p>
          <w:p w14:paraId="6AA452E2" w14:textId="77777777" w:rsidR="00386872" w:rsidRDefault="00386872" w:rsidP="00ED582E"/>
        </w:tc>
        <w:tc>
          <w:tcPr>
            <w:tcW w:w="4961" w:type="dxa"/>
            <w:tcBorders>
              <w:top w:val="single" w:sz="4" w:space="0" w:color="auto"/>
              <w:bottom w:val="single" w:sz="4" w:space="0" w:color="auto"/>
            </w:tcBorders>
            <w:vAlign w:val="center"/>
          </w:tcPr>
          <w:p w14:paraId="3D0C9AAB" w14:textId="77777777" w:rsidR="00386872" w:rsidRDefault="00386872" w:rsidP="00ED582E">
            <w:pPr>
              <w:adjustRightInd w:val="0"/>
              <w:rPr>
                <w:lang w:val="en-US"/>
              </w:rPr>
            </w:pPr>
            <w:r>
              <w:t>Aplicarea manuala a chitului pe baza de ipsos "Eurofin" grosime 1,0 mm pe suprafetele  peretilor,  coloanelor  si  tavanelor</w:t>
            </w:r>
          </w:p>
          <w:p w14:paraId="2796618C" w14:textId="77777777" w:rsidR="00386872" w:rsidRDefault="00386872" w:rsidP="00ED582E"/>
        </w:tc>
        <w:tc>
          <w:tcPr>
            <w:tcW w:w="1560" w:type="dxa"/>
            <w:tcBorders>
              <w:top w:val="single" w:sz="4" w:space="0" w:color="auto"/>
              <w:bottom w:val="single" w:sz="4" w:space="0" w:color="auto"/>
            </w:tcBorders>
            <w:vAlign w:val="center"/>
          </w:tcPr>
          <w:p w14:paraId="4F29000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2F27038" w14:textId="77777777" w:rsidR="00386872" w:rsidRDefault="00386872" w:rsidP="00ED582E">
            <w:pPr>
              <w:adjustRightInd w:val="0"/>
              <w:jc w:val="center"/>
              <w:rPr>
                <w:rFonts w:ascii="Arial CYR" w:hAnsi="Arial CYR" w:cs="Arial CYR"/>
              </w:rPr>
            </w:pPr>
            <w:r>
              <w:t>1,110</w:t>
            </w:r>
          </w:p>
          <w:p w14:paraId="59C7FB38" w14:textId="77777777" w:rsidR="00386872" w:rsidRDefault="00386872" w:rsidP="00ED582E">
            <w:pPr>
              <w:jc w:val="center"/>
            </w:pPr>
          </w:p>
        </w:tc>
      </w:tr>
      <w:tr w:rsidR="00386872" w14:paraId="5F6D63D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971BA0" w14:textId="77777777" w:rsidR="00386872" w:rsidRDefault="00386872" w:rsidP="00ED582E">
            <w:r>
              <w:t xml:space="preserve"> 288</w:t>
            </w:r>
          </w:p>
        </w:tc>
        <w:tc>
          <w:tcPr>
            <w:tcW w:w="1701" w:type="dxa"/>
            <w:tcBorders>
              <w:top w:val="single" w:sz="4" w:space="0" w:color="auto"/>
              <w:bottom w:val="single" w:sz="4" w:space="0" w:color="auto"/>
            </w:tcBorders>
            <w:vAlign w:val="center"/>
          </w:tcPr>
          <w:p w14:paraId="7A0B87B0" w14:textId="77777777" w:rsidR="00386872" w:rsidRDefault="00386872" w:rsidP="00ED582E">
            <w:pPr>
              <w:rPr>
                <w:lang w:val="en-US"/>
              </w:rPr>
            </w:pPr>
            <w:r>
              <w:rPr>
                <w:lang w:val="en-US"/>
              </w:rPr>
              <w:t>CN53A</w:t>
            </w:r>
          </w:p>
          <w:p w14:paraId="27615E7B" w14:textId="77777777" w:rsidR="00386872" w:rsidRDefault="00386872" w:rsidP="00ED582E"/>
        </w:tc>
        <w:tc>
          <w:tcPr>
            <w:tcW w:w="4961" w:type="dxa"/>
            <w:tcBorders>
              <w:top w:val="single" w:sz="4" w:space="0" w:color="auto"/>
              <w:bottom w:val="single" w:sz="4" w:space="0" w:color="auto"/>
            </w:tcBorders>
            <w:vAlign w:val="center"/>
          </w:tcPr>
          <w:p w14:paraId="5D7262AF" w14:textId="77777777" w:rsidR="00386872" w:rsidRDefault="00386872" w:rsidP="00ED582E">
            <w:pPr>
              <w:adjustRightInd w:val="0"/>
              <w:rPr>
                <w:lang w:val="en-US"/>
              </w:rPr>
            </w:pPr>
            <w:r>
              <w:t>Grunduirea suprafetelor interioare a peretilor si tavanelor</w:t>
            </w:r>
          </w:p>
          <w:p w14:paraId="0840B0CA" w14:textId="77777777" w:rsidR="00386872" w:rsidRDefault="00386872" w:rsidP="00ED582E"/>
        </w:tc>
        <w:tc>
          <w:tcPr>
            <w:tcW w:w="1560" w:type="dxa"/>
            <w:tcBorders>
              <w:top w:val="single" w:sz="4" w:space="0" w:color="auto"/>
              <w:bottom w:val="single" w:sz="4" w:space="0" w:color="auto"/>
            </w:tcBorders>
            <w:vAlign w:val="center"/>
          </w:tcPr>
          <w:p w14:paraId="34CAE75C"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71A942E" w14:textId="77777777" w:rsidR="00386872" w:rsidRDefault="00386872" w:rsidP="00ED582E">
            <w:pPr>
              <w:adjustRightInd w:val="0"/>
              <w:jc w:val="center"/>
              <w:rPr>
                <w:rFonts w:ascii="Arial CYR" w:hAnsi="Arial CYR" w:cs="Arial CYR"/>
              </w:rPr>
            </w:pPr>
            <w:r>
              <w:t>1,110</w:t>
            </w:r>
          </w:p>
          <w:p w14:paraId="01B387CD" w14:textId="77777777" w:rsidR="00386872" w:rsidRDefault="00386872" w:rsidP="00ED582E">
            <w:pPr>
              <w:jc w:val="center"/>
            </w:pPr>
          </w:p>
        </w:tc>
      </w:tr>
      <w:tr w:rsidR="00386872" w14:paraId="51637FA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9C1AEF" w14:textId="77777777" w:rsidR="00386872" w:rsidRDefault="00386872" w:rsidP="00ED582E">
            <w:r>
              <w:t xml:space="preserve"> 289</w:t>
            </w:r>
          </w:p>
        </w:tc>
        <w:tc>
          <w:tcPr>
            <w:tcW w:w="1701" w:type="dxa"/>
            <w:tcBorders>
              <w:top w:val="single" w:sz="4" w:space="0" w:color="auto"/>
              <w:bottom w:val="single" w:sz="4" w:space="0" w:color="auto"/>
            </w:tcBorders>
            <w:vAlign w:val="center"/>
          </w:tcPr>
          <w:p w14:paraId="39C1F58D" w14:textId="77777777" w:rsidR="00386872" w:rsidRDefault="00386872" w:rsidP="00ED582E">
            <w:pPr>
              <w:rPr>
                <w:lang w:val="en-US"/>
              </w:rPr>
            </w:pPr>
            <w:r>
              <w:rPr>
                <w:lang w:val="en-US"/>
              </w:rPr>
              <w:t>CN06A</w:t>
            </w:r>
          </w:p>
          <w:p w14:paraId="60F5FAF0" w14:textId="77777777" w:rsidR="00386872" w:rsidRDefault="00386872" w:rsidP="00ED582E"/>
        </w:tc>
        <w:tc>
          <w:tcPr>
            <w:tcW w:w="4961" w:type="dxa"/>
            <w:tcBorders>
              <w:top w:val="single" w:sz="4" w:space="0" w:color="auto"/>
              <w:bottom w:val="single" w:sz="4" w:space="0" w:color="auto"/>
            </w:tcBorders>
            <w:vAlign w:val="center"/>
          </w:tcPr>
          <w:p w14:paraId="57A8BC6D" w14:textId="77777777" w:rsidR="00386872" w:rsidRDefault="00386872" w:rsidP="00ED582E">
            <w:pPr>
              <w:adjustRightInd w:val="0"/>
              <w:rPr>
                <w:lang w:val="en-US"/>
              </w:rPr>
            </w:pPr>
            <w:r>
              <w:t>Vopsitorii interioare cu vopsea pe baza de copolimeri vinilici in emulsie apoasa,  aplicate in 2 straturi pe glet existent, executate manual</w:t>
            </w:r>
          </w:p>
          <w:p w14:paraId="7F51895F" w14:textId="77777777" w:rsidR="00386872" w:rsidRDefault="00386872" w:rsidP="00ED582E"/>
        </w:tc>
        <w:tc>
          <w:tcPr>
            <w:tcW w:w="1560" w:type="dxa"/>
            <w:tcBorders>
              <w:top w:val="single" w:sz="4" w:space="0" w:color="auto"/>
              <w:bottom w:val="single" w:sz="4" w:space="0" w:color="auto"/>
            </w:tcBorders>
            <w:vAlign w:val="center"/>
          </w:tcPr>
          <w:p w14:paraId="760FF14D"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5CA91779" w14:textId="77777777" w:rsidR="00386872" w:rsidRDefault="00386872" w:rsidP="00ED582E">
            <w:pPr>
              <w:adjustRightInd w:val="0"/>
              <w:jc w:val="center"/>
              <w:rPr>
                <w:rFonts w:ascii="Arial CYR" w:hAnsi="Arial CYR" w:cs="Arial CYR"/>
              </w:rPr>
            </w:pPr>
            <w:r>
              <w:t>1,110</w:t>
            </w:r>
          </w:p>
          <w:p w14:paraId="5DF66A93" w14:textId="77777777" w:rsidR="00386872" w:rsidRDefault="00386872" w:rsidP="00ED582E">
            <w:pPr>
              <w:jc w:val="center"/>
            </w:pPr>
          </w:p>
        </w:tc>
      </w:tr>
      <w:tr w:rsidR="00386872" w14:paraId="5FEC7559" w14:textId="77777777" w:rsidTr="00ED582E">
        <w:tc>
          <w:tcPr>
            <w:tcW w:w="709" w:type="dxa"/>
            <w:tcBorders>
              <w:top w:val="nil"/>
              <w:left w:val="single" w:sz="6" w:space="0" w:color="auto"/>
              <w:bottom w:val="nil"/>
              <w:right w:val="nil"/>
            </w:tcBorders>
          </w:tcPr>
          <w:p w14:paraId="7124822E"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20A3031E" w14:textId="77777777" w:rsidR="00386872" w:rsidRDefault="00386872" w:rsidP="00ED582E"/>
        </w:tc>
        <w:tc>
          <w:tcPr>
            <w:tcW w:w="4961" w:type="dxa"/>
            <w:tcBorders>
              <w:top w:val="nil"/>
              <w:left w:val="single" w:sz="6" w:space="0" w:color="auto"/>
              <w:bottom w:val="nil"/>
              <w:right w:val="nil"/>
            </w:tcBorders>
          </w:tcPr>
          <w:p w14:paraId="28BB58A9"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17.4. Glafuri exterioare</w:t>
            </w:r>
          </w:p>
          <w:p w14:paraId="36451F2A"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4C96AF2" w14:textId="77777777" w:rsidR="00386872" w:rsidRDefault="00386872" w:rsidP="00ED582E"/>
        </w:tc>
        <w:tc>
          <w:tcPr>
            <w:tcW w:w="1559" w:type="dxa"/>
            <w:tcBorders>
              <w:top w:val="nil"/>
              <w:left w:val="single" w:sz="6" w:space="0" w:color="auto"/>
              <w:bottom w:val="nil"/>
              <w:right w:val="single" w:sz="4" w:space="0" w:color="auto"/>
            </w:tcBorders>
          </w:tcPr>
          <w:p w14:paraId="0E1893D8" w14:textId="77777777" w:rsidR="00386872" w:rsidRDefault="00386872" w:rsidP="00ED582E"/>
        </w:tc>
      </w:tr>
      <w:tr w:rsidR="00386872" w14:paraId="7D14BC0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5EB3CC" w14:textId="77777777" w:rsidR="00386872" w:rsidRDefault="00386872" w:rsidP="00ED582E">
            <w:r>
              <w:t>290</w:t>
            </w:r>
          </w:p>
        </w:tc>
        <w:tc>
          <w:tcPr>
            <w:tcW w:w="1701" w:type="dxa"/>
            <w:tcBorders>
              <w:top w:val="single" w:sz="4" w:space="0" w:color="auto"/>
              <w:bottom w:val="single" w:sz="4" w:space="0" w:color="auto"/>
            </w:tcBorders>
            <w:vAlign w:val="center"/>
          </w:tcPr>
          <w:p w14:paraId="05245222" w14:textId="77777777" w:rsidR="00386872" w:rsidRDefault="00386872" w:rsidP="00ED582E">
            <w:pPr>
              <w:rPr>
                <w:lang w:val="en-US"/>
              </w:rPr>
            </w:pPr>
            <w:r>
              <w:rPr>
                <w:lang w:val="en-US"/>
              </w:rPr>
              <w:t>RpCJ06B</w:t>
            </w:r>
          </w:p>
          <w:p w14:paraId="5D6F9E98" w14:textId="77777777" w:rsidR="00386872" w:rsidRDefault="00386872" w:rsidP="00ED582E"/>
        </w:tc>
        <w:tc>
          <w:tcPr>
            <w:tcW w:w="4961" w:type="dxa"/>
            <w:tcBorders>
              <w:top w:val="single" w:sz="4" w:space="0" w:color="auto"/>
              <w:bottom w:val="single" w:sz="4" w:space="0" w:color="auto"/>
            </w:tcBorders>
            <w:vAlign w:val="center"/>
          </w:tcPr>
          <w:p w14:paraId="1E24088F" w14:textId="77777777" w:rsidR="00386872" w:rsidRDefault="00386872" w:rsidP="00ED582E">
            <w:pPr>
              <w:adjustRightInd w:val="0"/>
              <w:rPr>
                <w:lang w:val="en-US"/>
              </w:rPr>
            </w:pPr>
            <w:r>
              <w:t>Reparatii de tencuieli interioare, in jurul tocurilor si pervazurilor, la usi si ferestre, de 2 cm grosime, driscuite, executate cu mortar de ciment-var marca 50 T, avind spaletii drepti, intre 15 - 25 cm latime / se exclude: ciment, var, nisip, malaxor</w:t>
            </w:r>
          </w:p>
          <w:p w14:paraId="67691988" w14:textId="77777777" w:rsidR="00386872" w:rsidRDefault="00386872" w:rsidP="00ED582E"/>
        </w:tc>
        <w:tc>
          <w:tcPr>
            <w:tcW w:w="1560" w:type="dxa"/>
            <w:tcBorders>
              <w:top w:val="single" w:sz="4" w:space="0" w:color="auto"/>
              <w:bottom w:val="single" w:sz="4" w:space="0" w:color="auto"/>
            </w:tcBorders>
            <w:vAlign w:val="center"/>
          </w:tcPr>
          <w:p w14:paraId="46057077"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59B85AF2" w14:textId="77777777" w:rsidR="00386872" w:rsidRDefault="00386872" w:rsidP="00ED582E">
            <w:pPr>
              <w:adjustRightInd w:val="0"/>
              <w:jc w:val="center"/>
              <w:rPr>
                <w:rFonts w:ascii="Arial CYR" w:hAnsi="Arial CYR" w:cs="Arial CYR"/>
              </w:rPr>
            </w:pPr>
            <w:r>
              <w:t>7,600</w:t>
            </w:r>
          </w:p>
          <w:p w14:paraId="1085EE54" w14:textId="77777777" w:rsidR="00386872" w:rsidRDefault="00386872" w:rsidP="00ED582E">
            <w:pPr>
              <w:jc w:val="center"/>
            </w:pPr>
          </w:p>
        </w:tc>
      </w:tr>
      <w:tr w:rsidR="00386872" w14:paraId="482A22B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7DEBCD" w14:textId="77777777" w:rsidR="00386872" w:rsidRDefault="00386872" w:rsidP="00ED582E">
            <w:r>
              <w:t xml:space="preserve"> 291</w:t>
            </w:r>
          </w:p>
        </w:tc>
        <w:tc>
          <w:tcPr>
            <w:tcW w:w="1701" w:type="dxa"/>
            <w:tcBorders>
              <w:top w:val="single" w:sz="4" w:space="0" w:color="auto"/>
              <w:bottom w:val="single" w:sz="4" w:space="0" w:color="auto"/>
            </w:tcBorders>
            <w:vAlign w:val="center"/>
          </w:tcPr>
          <w:p w14:paraId="3CCBE52C" w14:textId="77777777" w:rsidR="00386872" w:rsidRDefault="00386872" w:rsidP="00ED582E">
            <w:pPr>
              <w:rPr>
                <w:lang w:val="en-US"/>
              </w:rPr>
            </w:pPr>
            <w:r>
              <w:rPr>
                <w:lang w:val="en-US"/>
              </w:rPr>
              <w:t>CN54B</w:t>
            </w:r>
          </w:p>
          <w:p w14:paraId="7523B0AF" w14:textId="77777777" w:rsidR="00386872" w:rsidRDefault="00386872" w:rsidP="00ED582E"/>
        </w:tc>
        <w:tc>
          <w:tcPr>
            <w:tcW w:w="4961" w:type="dxa"/>
            <w:tcBorders>
              <w:top w:val="single" w:sz="4" w:space="0" w:color="auto"/>
              <w:bottom w:val="single" w:sz="4" w:space="0" w:color="auto"/>
            </w:tcBorders>
            <w:vAlign w:val="center"/>
          </w:tcPr>
          <w:p w14:paraId="753E1265" w14:textId="77777777" w:rsidR="00386872" w:rsidRDefault="00386872" w:rsidP="00ED582E">
            <w:pPr>
              <w:adjustRightInd w:val="0"/>
              <w:rPr>
                <w:lang w:val="en-US"/>
              </w:rPr>
            </w:pPr>
            <w:r>
              <w:t>Aplicarea manuala a grundului cu cuart "Gleta" intr-un strat, la pereti exteriori la fatade</w:t>
            </w:r>
          </w:p>
          <w:p w14:paraId="6954B163" w14:textId="77777777" w:rsidR="00386872" w:rsidRDefault="00386872" w:rsidP="00ED582E"/>
        </w:tc>
        <w:tc>
          <w:tcPr>
            <w:tcW w:w="1560" w:type="dxa"/>
            <w:tcBorders>
              <w:top w:val="single" w:sz="4" w:space="0" w:color="auto"/>
              <w:bottom w:val="single" w:sz="4" w:space="0" w:color="auto"/>
            </w:tcBorders>
            <w:vAlign w:val="center"/>
          </w:tcPr>
          <w:p w14:paraId="7126172D"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5D540EFC" w14:textId="77777777" w:rsidR="00386872" w:rsidRDefault="00386872" w:rsidP="00ED582E">
            <w:pPr>
              <w:adjustRightInd w:val="0"/>
              <w:jc w:val="center"/>
              <w:rPr>
                <w:rFonts w:ascii="Arial CYR" w:hAnsi="Arial CYR" w:cs="Arial CYR"/>
              </w:rPr>
            </w:pPr>
            <w:r>
              <w:t>0,835</w:t>
            </w:r>
          </w:p>
          <w:p w14:paraId="7CCFBA47" w14:textId="77777777" w:rsidR="00386872" w:rsidRDefault="00386872" w:rsidP="00ED582E">
            <w:pPr>
              <w:jc w:val="center"/>
            </w:pPr>
          </w:p>
        </w:tc>
      </w:tr>
      <w:tr w:rsidR="00386872" w14:paraId="209D736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838AB3" w14:textId="77777777" w:rsidR="00386872" w:rsidRDefault="00386872" w:rsidP="00ED582E">
            <w:r>
              <w:t xml:space="preserve"> 292</w:t>
            </w:r>
          </w:p>
        </w:tc>
        <w:tc>
          <w:tcPr>
            <w:tcW w:w="1701" w:type="dxa"/>
            <w:tcBorders>
              <w:top w:val="single" w:sz="4" w:space="0" w:color="auto"/>
              <w:bottom w:val="single" w:sz="4" w:space="0" w:color="auto"/>
            </w:tcBorders>
            <w:vAlign w:val="center"/>
          </w:tcPr>
          <w:p w14:paraId="386CA6EE" w14:textId="77777777" w:rsidR="00386872" w:rsidRDefault="00386872" w:rsidP="00ED582E">
            <w:pPr>
              <w:rPr>
                <w:lang w:val="en-US"/>
              </w:rPr>
            </w:pPr>
            <w:r>
              <w:rPr>
                <w:lang w:val="en-US"/>
              </w:rPr>
              <w:t>CN07B</w:t>
            </w:r>
          </w:p>
          <w:p w14:paraId="3B4CD140" w14:textId="77777777" w:rsidR="00386872" w:rsidRDefault="00386872" w:rsidP="00ED582E"/>
        </w:tc>
        <w:tc>
          <w:tcPr>
            <w:tcW w:w="4961" w:type="dxa"/>
            <w:tcBorders>
              <w:top w:val="single" w:sz="4" w:space="0" w:color="auto"/>
              <w:bottom w:val="single" w:sz="4" w:space="0" w:color="auto"/>
            </w:tcBorders>
            <w:vAlign w:val="center"/>
          </w:tcPr>
          <w:p w14:paraId="0D046775" w14:textId="77777777" w:rsidR="00386872" w:rsidRDefault="00386872" w:rsidP="00ED582E">
            <w:pPr>
              <w:adjustRightInd w:val="0"/>
              <w:rPr>
                <w:lang w:val="en-US"/>
              </w:rPr>
            </w:pPr>
            <w:r>
              <w:t>Vopsitorii interioare cu vopsea pe baza de copolimeri acriloetilenici in emulsie apoasa,  aplicate in 3 straturi pe suprafete de beton sau zidarie pe tencuiala driscuita, executate manual / k=0.67 pt 2 straturi</w:t>
            </w:r>
          </w:p>
          <w:p w14:paraId="7D01B9DC" w14:textId="77777777" w:rsidR="00386872" w:rsidRDefault="00386872" w:rsidP="00ED582E"/>
        </w:tc>
        <w:tc>
          <w:tcPr>
            <w:tcW w:w="1560" w:type="dxa"/>
            <w:tcBorders>
              <w:top w:val="single" w:sz="4" w:space="0" w:color="auto"/>
              <w:bottom w:val="single" w:sz="4" w:space="0" w:color="auto"/>
            </w:tcBorders>
            <w:vAlign w:val="center"/>
          </w:tcPr>
          <w:p w14:paraId="46441C4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DFD338C" w14:textId="77777777" w:rsidR="00386872" w:rsidRDefault="00386872" w:rsidP="00ED582E">
            <w:pPr>
              <w:adjustRightInd w:val="0"/>
              <w:jc w:val="center"/>
              <w:rPr>
                <w:rFonts w:ascii="Arial CYR" w:hAnsi="Arial CYR" w:cs="Arial CYR"/>
              </w:rPr>
            </w:pPr>
            <w:r>
              <w:t>0,835</w:t>
            </w:r>
          </w:p>
          <w:p w14:paraId="35AF4958" w14:textId="77777777" w:rsidR="00386872" w:rsidRDefault="00386872" w:rsidP="00ED582E">
            <w:pPr>
              <w:jc w:val="center"/>
            </w:pPr>
          </w:p>
        </w:tc>
      </w:tr>
      <w:tr w:rsidR="00386872" w14:paraId="64058B87" w14:textId="77777777" w:rsidTr="00ED582E">
        <w:tc>
          <w:tcPr>
            <w:tcW w:w="709" w:type="dxa"/>
            <w:tcBorders>
              <w:top w:val="nil"/>
              <w:left w:val="single" w:sz="6" w:space="0" w:color="auto"/>
              <w:bottom w:val="nil"/>
              <w:right w:val="nil"/>
            </w:tcBorders>
          </w:tcPr>
          <w:p w14:paraId="53605C34" w14:textId="77777777" w:rsidR="00386872" w:rsidRDefault="00386872" w:rsidP="00ED582E">
            <w:pPr>
              <w:jc w:val="center"/>
            </w:pPr>
            <w:r>
              <w:lastRenderedPageBreak/>
              <w:t xml:space="preserve"> </w:t>
            </w:r>
          </w:p>
        </w:tc>
        <w:tc>
          <w:tcPr>
            <w:tcW w:w="1701" w:type="dxa"/>
            <w:tcBorders>
              <w:top w:val="nil"/>
              <w:left w:val="single" w:sz="6" w:space="0" w:color="auto"/>
              <w:bottom w:val="nil"/>
              <w:right w:val="nil"/>
            </w:tcBorders>
          </w:tcPr>
          <w:p w14:paraId="32BE1C6B" w14:textId="77777777" w:rsidR="00386872" w:rsidRDefault="00386872" w:rsidP="00ED582E"/>
        </w:tc>
        <w:tc>
          <w:tcPr>
            <w:tcW w:w="4961" w:type="dxa"/>
            <w:tcBorders>
              <w:top w:val="nil"/>
              <w:left w:val="single" w:sz="6" w:space="0" w:color="auto"/>
              <w:bottom w:val="nil"/>
              <w:right w:val="nil"/>
            </w:tcBorders>
          </w:tcPr>
          <w:p w14:paraId="4255136E"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18. Cabinet 106</w:t>
            </w:r>
          </w:p>
          <w:p w14:paraId="54D745A4"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619786E2" w14:textId="77777777" w:rsidR="00386872" w:rsidRDefault="00386872" w:rsidP="00ED582E"/>
        </w:tc>
        <w:tc>
          <w:tcPr>
            <w:tcW w:w="1559" w:type="dxa"/>
            <w:tcBorders>
              <w:top w:val="nil"/>
              <w:left w:val="single" w:sz="6" w:space="0" w:color="auto"/>
              <w:bottom w:val="nil"/>
              <w:right w:val="single" w:sz="4" w:space="0" w:color="auto"/>
            </w:tcBorders>
          </w:tcPr>
          <w:p w14:paraId="0D1E71EF" w14:textId="77777777" w:rsidR="00386872" w:rsidRDefault="00386872" w:rsidP="00ED582E"/>
        </w:tc>
      </w:tr>
      <w:tr w:rsidR="00386872" w14:paraId="2E04D8A5" w14:textId="77777777" w:rsidTr="00ED582E">
        <w:tc>
          <w:tcPr>
            <w:tcW w:w="709" w:type="dxa"/>
            <w:tcBorders>
              <w:top w:val="nil"/>
              <w:left w:val="single" w:sz="6" w:space="0" w:color="auto"/>
              <w:bottom w:val="nil"/>
              <w:right w:val="nil"/>
            </w:tcBorders>
          </w:tcPr>
          <w:p w14:paraId="43C6B29A" w14:textId="77777777" w:rsidR="00386872" w:rsidRDefault="00386872" w:rsidP="00ED582E">
            <w:pPr>
              <w:jc w:val="center"/>
            </w:pPr>
          </w:p>
        </w:tc>
        <w:tc>
          <w:tcPr>
            <w:tcW w:w="1701" w:type="dxa"/>
            <w:tcBorders>
              <w:top w:val="nil"/>
              <w:left w:val="single" w:sz="6" w:space="0" w:color="auto"/>
              <w:bottom w:val="nil"/>
              <w:right w:val="nil"/>
            </w:tcBorders>
          </w:tcPr>
          <w:p w14:paraId="38BEA1C0" w14:textId="77777777" w:rsidR="00386872" w:rsidRDefault="00386872" w:rsidP="00ED582E"/>
        </w:tc>
        <w:tc>
          <w:tcPr>
            <w:tcW w:w="4961" w:type="dxa"/>
            <w:tcBorders>
              <w:top w:val="nil"/>
              <w:left w:val="single" w:sz="6" w:space="0" w:color="auto"/>
              <w:bottom w:val="nil"/>
              <w:right w:val="nil"/>
            </w:tcBorders>
          </w:tcPr>
          <w:p w14:paraId="04501A7F"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18.1. Demolari</w:t>
            </w:r>
          </w:p>
          <w:p w14:paraId="10152227"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5CBE57F" w14:textId="77777777" w:rsidR="00386872" w:rsidRDefault="00386872" w:rsidP="00ED582E"/>
        </w:tc>
        <w:tc>
          <w:tcPr>
            <w:tcW w:w="1559" w:type="dxa"/>
            <w:tcBorders>
              <w:top w:val="nil"/>
              <w:left w:val="single" w:sz="6" w:space="0" w:color="auto"/>
              <w:bottom w:val="nil"/>
              <w:right w:val="single" w:sz="4" w:space="0" w:color="auto"/>
            </w:tcBorders>
          </w:tcPr>
          <w:p w14:paraId="4A2FFCDF" w14:textId="77777777" w:rsidR="00386872" w:rsidRDefault="00386872" w:rsidP="00ED582E"/>
        </w:tc>
      </w:tr>
      <w:tr w:rsidR="00386872" w14:paraId="3AA2D0A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F7FF6C" w14:textId="77777777" w:rsidR="00386872" w:rsidRDefault="00386872" w:rsidP="00ED582E">
            <w:r>
              <w:t>293</w:t>
            </w:r>
          </w:p>
        </w:tc>
        <w:tc>
          <w:tcPr>
            <w:tcW w:w="1701" w:type="dxa"/>
            <w:tcBorders>
              <w:top w:val="single" w:sz="4" w:space="0" w:color="auto"/>
              <w:bottom w:val="single" w:sz="4" w:space="0" w:color="auto"/>
            </w:tcBorders>
            <w:vAlign w:val="center"/>
          </w:tcPr>
          <w:p w14:paraId="670E7EAA" w14:textId="77777777" w:rsidR="00386872" w:rsidRDefault="00386872" w:rsidP="00ED582E">
            <w:pPr>
              <w:rPr>
                <w:lang w:val="en-US"/>
              </w:rPr>
            </w:pPr>
            <w:r>
              <w:rPr>
                <w:lang w:val="en-US"/>
              </w:rPr>
              <w:t>RpCO56A</w:t>
            </w:r>
          </w:p>
          <w:p w14:paraId="321E34F2" w14:textId="77777777" w:rsidR="00386872" w:rsidRDefault="00386872" w:rsidP="00ED582E"/>
        </w:tc>
        <w:tc>
          <w:tcPr>
            <w:tcW w:w="4961" w:type="dxa"/>
            <w:tcBorders>
              <w:top w:val="single" w:sz="4" w:space="0" w:color="auto"/>
              <w:bottom w:val="single" w:sz="4" w:space="0" w:color="auto"/>
            </w:tcBorders>
            <w:vAlign w:val="center"/>
          </w:tcPr>
          <w:p w14:paraId="4BE2050D" w14:textId="77777777" w:rsidR="00386872" w:rsidRDefault="00386872" w:rsidP="00ED582E">
            <w:pPr>
              <w:adjustRightInd w:val="0"/>
              <w:rPr>
                <w:lang w:val="en-US"/>
              </w:rPr>
            </w:pPr>
            <w:r>
              <w:t>Demontari: timplarie din lemn (ferestre)</w:t>
            </w:r>
          </w:p>
          <w:p w14:paraId="38E89518" w14:textId="77777777" w:rsidR="00386872" w:rsidRDefault="00386872" w:rsidP="00ED582E"/>
        </w:tc>
        <w:tc>
          <w:tcPr>
            <w:tcW w:w="1560" w:type="dxa"/>
            <w:tcBorders>
              <w:top w:val="single" w:sz="4" w:space="0" w:color="auto"/>
              <w:bottom w:val="single" w:sz="4" w:space="0" w:color="auto"/>
            </w:tcBorders>
            <w:vAlign w:val="center"/>
          </w:tcPr>
          <w:p w14:paraId="4DAC9D99"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226D54A" w14:textId="77777777" w:rsidR="00386872" w:rsidRDefault="00386872" w:rsidP="00ED582E">
            <w:pPr>
              <w:adjustRightInd w:val="0"/>
              <w:jc w:val="center"/>
              <w:rPr>
                <w:rFonts w:ascii="Arial CYR" w:hAnsi="Arial CYR" w:cs="Arial CYR"/>
              </w:rPr>
            </w:pPr>
            <w:r>
              <w:t>7,175</w:t>
            </w:r>
          </w:p>
          <w:p w14:paraId="56D16880" w14:textId="77777777" w:rsidR="00386872" w:rsidRDefault="00386872" w:rsidP="00ED582E">
            <w:pPr>
              <w:jc w:val="center"/>
            </w:pPr>
          </w:p>
        </w:tc>
      </w:tr>
      <w:tr w:rsidR="00386872" w14:paraId="2556897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2AEAC3" w14:textId="77777777" w:rsidR="00386872" w:rsidRDefault="00386872" w:rsidP="00ED582E">
            <w:r>
              <w:t xml:space="preserve"> 294</w:t>
            </w:r>
          </w:p>
        </w:tc>
        <w:tc>
          <w:tcPr>
            <w:tcW w:w="1701" w:type="dxa"/>
            <w:tcBorders>
              <w:top w:val="single" w:sz="4" w:space="0" w:color="auto"/>
              <w:bottom w:val="single" w:sz="4" w:space="0" w:color="auto"/>
            </w:tcBorders>
            <w:vAlign w:val="center"/>
          </w:tcPr>
          <w:p w14:paraId="707D03BE" w14:textId="77777777" w:rsidR="00386872" w:rsidRDefault="00386872" w:rsidP="00ED582E">
            <w:pPr>
              <w:rPr>
                <w:lang w:val="en-US"/>
              </w:rPr>
            </w:pPr>
            <w:r>
              <w:rPr>
                <w:lang w:val="en-US"/>
              </w:rPr>
              <w:t>RpCI42A</w:t>
            </w:r>
          </w:p>
          <w:p w14:paraId="0705861D" w14:textId="77777777" w:rsidR="00386872" w:rsidRDefault="00386872" w:rsidP="00ED582E"/>
        </w:tc>
        <w:tc>
          <w:tcPr>
            <w:tcW w:w="4961" w:type="dxa"/>
            <w:tcBorders>
              <w:top w:val="single" w:sz="4" w:space="0" w:color="auto"/>
              <w:bottom w:val="single" w:sz="4" w:space="0" w:color="auto"/>
            </w:tcBorders>
            <w:vAlign w:val="center"/>
          </w:tcPr>
          <w:p w14:paraId="79F6C433" w14:textId="77777777" w:rsidR="00386872" w:rsidRDefault="00386872" w:rsidP="00ED582E">
            <w:pPr>
              <w:adjustRightInd w:val="0"/>
              <w:rPr>
                <w:lang w:val="en-US"/>
              </w:rPr>
            </w:pPr>
            <w:r>
              <w:t>Demontarea elementelor - pervaz</w:t>
            </w:r>
          </w:p>
          <w:p w14:paraId="0AD1C52D" w14:textId="77777777" w:rsidR="00386872" w:rsidRDefault="00386872" w:rsidP="00ED582E"/>
        </w:tc>
        <w:tc>
          <w:tcPr>
            <w:tcW w:w="1560" w:type="dxa"/>
            <w:tcBorders>
              <w:top w:val="single" w:sz="4" w:space="0" w:color="auto"/>
              <w:bottom w:val="single" w:sz="4" w:space="0" w:color="auto"/>
            </w:tcBorders>
            <w:vAlign w:val="center"/>
          </w:tcPr>
          <w:p w14:paraId="2C861183"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2E5A90FA" w14:textId="77777777" w:rsidR="00386872" w:rsidRDefault="00386872" w:rsidP="00ED582E">
            <w:pPr>
              <w:adjustRightInd w:val="0"/>
              <w:jc w:val="center"/>
              <w:rPr>
                <w:rFonts w:ascii="Arial CYR" w:hAnsi="Arial CYR" w:cs="Arial CYR"/>
              </w:rPr>
            </w:pPr>
            <w:r>
              <w:t>4,300</w:t>
            </w:r>
          </w:p>
          <w:p w14:paraId="63789E1C" w14:textId="77777777" w:rsidR="00386872" w:rsidRDefault="00386872" w:rsidP="00ED582E">
            <w:pPr>
              <w:jc w:val="center"/>
            </w:pPr>
          </w:p>
        </w:tc>
      </w:tr>
      <w:tr w:rsidR="00386872" w14:paraId="708A0BD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E46649" w14:textId="77777777" w:rsidR="00386872" w:rsidRDefault="00386872" w:rsidP="00ED582E">
            <w:r>
              <w:t xml:space="preserve"> 295</w:t>
            </w:r>
          </w:p>
        </w:tc>
        <w:tc>
          <w:tcPr>
            <w:tcW w:w="1701" w:type="dxa"/>
            <w:tcBorders>
              <w:top w:val="single" w:sz="4" w:space="0" w:color="auto"/>
              <w:bottom w:val="single" w:sz="4" w:space="0" w:color="auto"/>
            </w:tcBorders>
            <w:vAlign w:val="center"/>
          </w:tcPr>
          <w:p w14:paraId="6C34C001" w14:textId="77777777" w:rsidR="00386872" w:rsidRDefault="00386872" w:rsidP="00ED582E">
            <w:pPr>
              <w:rPr>
                <w:lang w:val="en-US"/>
              </w:rPr>
            </w:pPr>
            <w:r>
              <w:rPr>
                <w:lang w:val="en-US"/>
              </w:rPr>
              <w:t>RpCI42A</w:t>
            </w:r>
          </w:p>
          <w:p w14:paraId="3EB6DD20" w14:textId="77777777" w:rsidR="00386872" w:rsidRDefault="00386872" w:rsidP="00ED582E"/>
        </w:tc>
        <w:tc>
          <w:tcPr>
            <w:tcW w:w="4961" w:type="dxa"/>
            <w:tcBorders>
              <w:top w:val="single" w:sz="4" w:space="0" w:color="auto"/>
              <w:bottom w:val="single" w:sz="4" w:space="0" w:color="auto"/>
            </w:tcBorders>
            <w:vAlign w:val="center"/>
          </w:tcPr>
          <w:p w14:paraId="084DEAB9" w14:textId="77777777" w:rsidR="00386872" w:rsidRDefault="00386872" w:rsidP="00ED582E">
            <w:pPr>
              <w:adjustRightInd w:val="0"/>
              <w:rPr>
                <w:lang w:val="en-US"/>
              </w:rPr>
            </w:pPr>
            <w:r>
              <w:t>Demontarea elementelor - glaf</w:t>
            </w:r>
          </w:p>
          <w:p w14:paraId="3032635F" w14:textId="77777777" w:rsidR="00386872" w:rsidRDefault="00386872" w:rsidP="00ED582E"/>
        </w:tc>
        <w:tc>
          <w:tcPr>
            <w:tcW w:w="1560" w:type="dxa"/>
            <w:tcBorders>
              <w:top w:val="single" w:sz="4" w:space="0" w:color="auto"/>
              <w:bottom w:val="single" w:sz="4" w:space="0" w:color="auto"/>
            </w:tcBorders>
            <w:vAlign w:val="center"/>
          </w:tcPr>
          <w:p w14:paraId="181AF4C7"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5D2D31C9" w14:textId="77777777" w:rsidR="00386872" w:rsidRDefault="00386872" w:rsidP="00ED582E">
            <w:pPr>
              <w:adjustRightInd w:val="0"/>
              <w:jc w:val="center"/>
              <w:rPr>
                <w:rFonts w:ascii="Arial CYR" w:hAnsi="Arial CYR" w:cs="Arial CYR"/>
              </w:rPr>
            </w:pPr>
            <w:r>
              <w:t>4,300</w:t>
            </w:r>
          </w:p>
          <w:p w14:paraId="29DBCE67" w14:textId="77777777" w:rsidR="00386872" w:rsidRDefault="00386872" w:rsidP="00ED582E">
            <w:pPr>
              <w:jc w:val="center"/>
            </w:pPr>
          </w:p>
        </w:tc>
      </w:tr>
      <w:tr w:rsidR="00386872" w14:paraId="2B7B049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F57A24" w14:textId="77777777" w:rsidR="00386872" w:rsidRDefault="00386872" w:rsidP="00ED582E">
            <w:r>
              <w:t xml:space="preserve"> 296</w:t>
            </w:r>
          </w:p>
        </w:tc>
        <w:tc>
          <w:tcPr>
            <w:tcW w:w="1701" w:type="dxa"/>
            <w:tcBorders>
              <w:top w:val="single" w:sz="4" w:space="0" w:color="auto"/>
              <w:bottom w:val="single" w:sz="4" w:space="0" w:color="auto"/>
            </w:tcBorders>
            <w:vAlign w:val="center"/>
          </w:tcPr>
          <w:p w14:paraId="365BB017" w14:textId="77777777" w:rsidR="00386872" w:rsidRDefault="00386872" w:rsidP="00ED582E">
            <w:pPr>
              <w:rPr>
                <w:lang w:val="en-US"/>
              </w:rPr>
            </w:pPr>
            <w:r>
              <w:rPr>
                <w:lang w:val="en-US"/>
              </w:rPr>
              <w:t>TrB01A2-4</w:t>
            </w:r>
          </w:p>
          <w:p w14:paraId="767F2351" w14:textId="77777777" w:rsidR="00386872" w:rsidRDefault="00386872" w:rsidP="00ED582E"/>
        </w:tc>
        <w:tc>
          <w:tcPr>
            <w:tcW w:w="4961" w:type="dxa"/>
            <w:tcBorders>
              <w:top w:val="single" w:sz="4" w:space="0" w:color="auto"/>
              <w:bottom w:val="single" w:sz="4" w:space="0" w:color="auto"/>
            </w:tcBorders>
            <w:vAlign w:val="center"/>
          </w:tcPr>
          <w:p w14:paraId="067AC6C7" w14:textId="77777777" w:rsidR="00386872" w:rsidRDefault="00386872" w:rsidP="00ED582E">
            <w:pPr>
              <w:adjustRightInd w:val="0"/>
              <w:rPr>
                <w:lang w:val="en-US"/>
              </w:rPr>
            </w:pPr>
            <w:r>
              <w:t>Transportul materialelor din grupa 4 (incarcare, asezare, descarcare, asezare), cu roabe pe pneuri, pe distanta de 40 m</w:t>
            </w:r>
          </w:p>
          <w:p w14:paraId="2F286695" w14:textId="77777777" w:rsidR="00386872" w:rsidRDefault="00386872" w:rsidP="00ED582E"/>
        </w:tc>
        <w:tc>
          <w:tcPr>
            <w:tcW w:w="1560" w:type="dxa"/>
            <w:tcBorders>
              <w:top w:val="single" w:sz="4" w:space="0" w:color="auto"/>
              <w:bottom w:val="single" w:sz="4" w:space="0" w:color="auto"/>
            </w:tcBorders>
            <w:vAlign w:val="center"/>
          </w:tcPr>
          <w:p w14:paraId="3BF43500"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22A216CC" w14:textId="77777777" w:rsidR="00386872" w:rsidRDefault="00386872" w:rsidP="00ED582E">
            <w:pPr>
              <w:adjustRightInd w:val="0"/>
              <w:jc w:val="center"/>
              <w:rPr>
                <w:rFonts w:ascii="Arial CYR" w:hAnsi="Arial CYR" w:cs="Arial CYR"/>
              </w:rPr>
            </w:pPr>
            <w:r>
              <w:t>0,250</w:t>
            </w:r>
          </w:p>
          <w:p w14:paraId="3F5142C3" w14:textId="77777777" w:rsidR="00386872" w:rsidRDefault="00386872" w:rsidP="00ED582E">
            <w:pPr>
              <w:jc w:val="center"/>
            </w:pPr>
          </w:p>
        </w:tc>
      </w:tr>
      <w:tr w:rsidR="00386872" w14:paraId="23FA925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6BCEDA" w14:textId="77777777" w:rsidR="00386872" w:rsidRDefault="00386872" w:rsidP="00ED582E">
            <w:r>
              <w:t xml:space="preserve"> 297</w:t>
            </w:r>
          </w:p>
        </w:tc>
        <w:tc>
          <w:tcPr>
            <w:tcW w:w="1701" w:type="dxa"/>
            <w:tcBorders>
              <w:top w:val="single" w:sz="4" w:space="0" w:color="auto"/>
              <w:bottom w:val="single" w:sz="4" w:space="0" w:color="auto"/>
            </w:tcBorders>
            <w:vAlign w:val="center"/>
          </w:tcPr>
          <w:p w14:paraId="27EB4B4D" w14:textId="77777777" w:rsidR="00386872" w:rsidRDefault="00386872" w:rsidP="00ED582E">
            <w:pPr>
              <w:rPr>
                <w:lang w:val="en-US"/>
              </w:rPr>
            </w:pPr>
            <w:r>
              <w:rPr>
                <w:lang w:val="en-US"/>
              </w:rPr>
              <w:t>TrI1AA02C3</w:t>
            </w:r>
          </w:p>
          <w:p w14:paraId="08B4951A" w14:textId="77777777" w:rsidR="00386872" w:rsidRDefault="00386872" w:rsidP="00ED582E"/>
        </w:tc>
        <w:tc>
          <w:tcPr>
            <w:tcW w:w="4961" w:type="dxa"/>
            <w:tcBorders>
              <w:top w:val="single" w:sz="4" w:space="0" w:color="auto"/>
              <w:bottom w:val="single" w:sz="4" w:space="0" w:color="auto"/>
            </w:tcBorders>
            <w:vAlign w:val="center"/>
          </w:tcPr>
          <w:p w14:paraId="12C8CEE7" w14:textId="77777777" w:rsidR="00386872" w:rsidRDefault="00386872" w:rsidP="00ED582E">
            <w:pPr>
              <w:adjustRightInd w:val="0"/>
              <w:rPr>
                <w:lang w:val="en-US"/>
              </w:rPr>
            </w:pPr>
            <w:r>
              <w:t>Incarcarea materialelor din grupa A - grele, in bulgari prin aruncare - de pe rampa sau teren, in auto categoria 3</w:t>
            </w:r>
          </w:p>
          <w:p w14:paraId="3CB64032" w14:textId="77777777" w:rsidR="00386872" w:rsidRDefault="00386872" w:rsidP="00ED582E"/>
        </w:tc>
        <w:tc>
          <w:tcPr>
            <w:tcW w:w="1560" w:type="dxa"/>
            <w:tcBorders>
              <w:top w:val="single" w:sz="4" w:space="0" w:color="auto"/>
              <w:bottom w:val="single" w:sz="4" w:space="0" w:color="auto"/>
            </w:tcBorders>
            <w:vAlign w:val="center"/>
          </w:tcPr>
          <w:p w14:paraId="36C9948F"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6E54F5FB" w14:textId="77777777" w:rsidR="00386872" w:rsidRDefault="00386872" w:rsidP="00ED582E">
            <w:pPr>
              <w:adjustRightInd w:val="0"/>
              <w:jc w:val="center"/>
              <w:rPr>
                <w:rFonts w:ascii="Arial CYR" w:hAnsi="Arial CYR" w:cs="Arial CYR"/>
              </w:rPr>
            </w:pPr>
            <w:r>
              <w:t>0,250</w:t>
            </w:r>
          </w:p>
          <w:p w14:paraId="4C6D9BB0" w14:textId="77777777" w:rsidR="00386872" w:rsidRDefault="00386872" w:rsidP="00ED582E">
            <w:pPr>
              <w:jc w:val="center"/>
            </w:pPr>
          </w:p>
        </w:tc>
      </w:tr>
      <w:tr w:rsidR="00386872" w14:paraId="3A0039F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CDFB69" w14:textId="77777777" w:rsidR="00386872" w:rsidRDefault="00386872" w:rsidP="00ED582E">
            <w:r>
              <w:t xml:space="preserve"> 298</w:t>
            </w:r>
          </w:p>
        </w:tc>
        <w:tc>
          <w:tcPr>
            <w:tcW w:w="1701" w:type="dxa"/>
            <w:tcBorders>
              <w:top w:val="single" w:sz="4" w:space="0" w:color="auto"/>
              <w:bottom w:val="single" w:sz="4" w:space="0" w:color="auto"/>
            </w:tcBorders>
            <w:vAlign w:val="center"/>
          </w:tcPr>
          <w:p w14:paraId="1F32CE21" w14:textId="77777777" w:rsidR="00386872" w:rsidRDefault="00386872" w:rsidP="00ED582E">
            <w:pPr>
              <w:rPr>
                <w:lang w:val="en-US"/>
              </w:rPr>
            </w:pPr>
            <w:r>
              <w:rPr>
                <w:lang w:val="en-US"/>
              </w:rPr>
              <w:t>TsI50B5</w:t>
            </w:r>
          </w:p>
          <w:p w14:paraId="7B1A7970" w14:textId="77777777" w:rsidR="00386872" w:rsidRDefault="00386872" w:rsidP="00ED582E"/>
        </w:tc>
        <w:tc>
          <w:tcPr>
            <w:tcW w:w="4961" w:type="dxa"/>
            <w:tcBorders>
              <w:top w:val="single" w:sz="4" w:space="0" w:color="auto"/>
              <w:bottom w:val="single" w:sz="4" w:space="0" w:color="auto"/>
            </w:tcBorders>
            <w:vAlign w:val="center"/>
          </w:tcPr>
          <w:p w14:paraId="41B1B965" w14:textId="77777777" w:rsidR="00386872" w:rsidRDefault="00386872" w:rsidP="00ED582E">
            <w:pPr>
              <w:adjustRightInd w:val="0"/>
              <w:rPr>
                <w:lang w:val="en-US"/>
              </w:rPr>
            </w:pPr>
            <w:r>
              <w:t>Transportarea pamintului cu autobasculanta de 5 t la distanta  de 15 km</w:t>
            </w:r>
          </w:p>
          <w:p w14:paraId="5A222D55" w14:textId="77777777" w:rsidR="00386872" w:rsidRDefault="00386872" w:rsidP="00ED582E"/>
        </w:tc>
        <w:tc>
          <w:tcPr>
            <w:tcW w:w="1560" w:type="dxa"/>
            <w:tcBorders>
              <w:top w:val="single" w:sz="4" w:space="0" w:color="auto"/>
              <w:bottom w:val="single" w:sz="4" w:space="0" w:color="auto"/>
            </w:tcBorders>
            <w:vAlign w:val="center"/>
          </w:tcPr>
          <w:p w14:paraId="6C320751"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564FAEC7" w14:textId="77777777" w:rsidR="00386872" w:rsidRDefault="00386872" w:rsidP="00ED582E">
            <w:pPr>
              <w:adjustRightInd w:val="0"/>
              <w:jc w:val="center"/>
              <w:rPr>
                <w:rFonts w:ascii="Arial CYR" w:hAnsi="Arial CYR" w:cs="Arial CYR"/>
              </w:rPr>
            </w:pPr>
            <w:r>
              <w:t>0,250</w:t>
            </w:r>
          </w:p>
          <w:p w14:paraId="49F0E7FA" w14:textId="77777777" w:rsidR="00386872" w:rsidRDefault="00386872" w:rsidP="00ED582E">
            <w:pPr>
              <w:jc w:val="center"/>
            </w:pPr>
          </w:p>
        </w:tc>
      </w:tr>
      <w:tr w:rsidR="00386872" w14:paraId="47086A22" w14:textId="77777777" w:rsidTr="00ED582E">
        <w:tc>
          <w:tcPr>
            <w:tcW w:w="709" w:type="dxa"/>
            <w:tcBorders>
              <w:top w:val="nil"/>
              <w:left w:val="single" w:sz="6" w:space="0" w:color="auto"/>
              <w:bottom w:val="nil"/>
              <w:right w:val="nil"/>
            </w:tcBorders>
          </w:tcPr>
          <w:p w14:paraId="35BB770B"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73D2A614" w14:textId="77777777" w:rsidR="00386872" w:rsidRDefault="00386872" w:rsidP="00ED582E"/>
        </w:tc>
        <w:tc>
          <w:tcPr>
            <w:tcW w:w="4961" w:type="dxa"/>
            <w:tcBorders>
              <w:top w:val="nil"/>
              <w:left w:val="single" w:sz="6" w:space="0" w:color="auto"/>
              <w:bottom w:val="nil"/>
              <w:right w:val="nil"/>
            </w:tcBorders>
          </w:tcPr>
          <w:p w14:paraId="733A393C"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18.2. Ferestre</w:t>
            </w:r>
          </w:p>
          <w:p w14:paraId="1BB2A943"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3014298F" w14:textId="77777777" w:rsidR="00386872" w:rsidRDefault="00386872" w:rsidP="00ED582E"/>
        </w:tc>
        <w:tc>
          <w:tcPr>
            <w:tcW w:w="1559" w:type="dxa"/>
            <w:tcBorders>
              <w:top w:val="nil"/>
              <w:left w:val="single" w:sz="6" w:space="0" w:color="auto"/>
              <w:bottom w:val="nil"/>
              <w:right w:val="single" w:sz="4" w:space="0" w:color="auto"/>
            </w:tcBorders>
          </w:tcPr>
          <w:p w14:paraId="108B31F6" w14:textId="77777777" w:rsidR="00386872" w:rsidRDefault="00386872" w:rsidP="00ED582E"/>
        </w:tc>
      </w:tr>
      <w:tr w:rsidR="00386872" w14:paraId="5003651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DC63EF" w14:textId="77777777" w:rsidR="00386872" w:rsidRDefault="00386872" w:rsidP="00ED582E">
            <w:r>
              <w:t>299</w:t>
            </w:r>
          </w:p>
        </w:tc>
        <w:tc>
          <w:tcPr>
            <w:tcW w:w="1701" w:type="dxa"/>
            <w:tcBorders>
              <w:top w:val="single" w:sz="4" w:space="0" w:color="auto"/>
              <w:bottom w:val="single" w:sz="4" w:space="0" w:color="auto"/>
            </w:tcBorders>
            <w:vAlign w:val="center"/>
          </w:tcPr>
          <w:p w14:paraId="29F2898A" w14:textId="77777777" w:rsidR="00386872" w:rsidRDefault="00386872" w:rsidP="00ED582E">
            <w:pPr>
              <w:rPr>
                <w:lang w:val="en-US"/>
              </w:rPr>
            </w:pPr>
            <w:r>
              <w:rPr>
                <w:lang w:val="en-US"/>
              </w:rPr>
              <w:t>CK23C</w:t>
            </w:r>
          </w:p>
          <w:p w14:paraId="58933212" w14:textId="77777777" w:rsidR="00386872" w:rsidRDefault="00386872" w:rsidP="00ED582E"/>
        </w:tc>
        <w:tc>
          <w:tcPr>
            <w:tcW w:w="4961" w:type="dxa"/>
            <w:tcBorders>
              <w:top w:val="single" w:sz="4" w:space="0" w:color="auto"/>
              <w:bottom w:val="single" w:sz="4" w:space="0" w:color="auto"/>
            </w:tcBorders>
            <w:vAlign w:val="center"/>
          </w:tcPr>
          <w:p w14:paraId="21F4CC8F" w14:textId="77777777" w:rsidR="00386872" w:rsidRDefault="00386872" w:rsidP="00ED582E">
            <w:pPr>
              <w:adjustRightInd w:val="0"/>
              <w:rPr>
                <w:lang w:val="en-US"/>
              </w:rPr>
            </w:pPr>
            <w: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F3 2050x1750h - 2buc</w:t>
            </w:r>
          </w:p>
          <w:p w14:paraId="475852A1" w14:textId="77777777" w:rsidR="00386872" w:rsidRDefault="00386872" w:rsidP="00ED582E"/>
        </w:tc>
        <w:tc>
          <w:tcPr>
            <w:tcW w:w="1560" w:type="dxa"/>
            <w:tcBorders>
              <w:top w:val="single" w:sz="4" w:space="0" w:color="auto"/>
              <w:bottom w:val="single" w:sz="4" w:space="0" w:color="auto"/>
            </w:tcBorders>
            <w:vAlign w:val="center"/>
          </w:tcPr>
          <w:p w14:paraId="2266CBAC"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5CA04F83" w14:textId="77777777" w:rsidR="00386872" w:rsidRDefault="00386872" w:rsidP="00ED582E">
            <w:pPr>
              <w:adjustRightInd w:val="0"/>
              <w:jc w:val="center"/>
              <w:rPr>
                <w:rFonts w:ascii="Arial CYR" w:hAnsi="Arial CYR" w:cs="Arial CYR"/>
              </w:rPr>
            </w:pPr>
            <w:r>
              <w:t>7,175</w:t>
            </w:r>
          </w:p>
          <w:p w14:paraId="0D17401E" w14:textId="77777777" w:rsidR="00386872" w:rsidRDefault="00386872" w:rsidP="00ED582E">
            <w:pPr>
              <w:jc w:val="center"/>
            </w:pPr>
          </w:p>
        </w:tc>
      </w:tr>
      <w:tr w:rsidR="00386872" w14:paraId="12DDCD6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4AD570" w14:textId="77777777" w:rsidR="00386872" w:rsidRDefault="00386872" w:rsidP="00ED582E">
            <w:r>
              <w:t xml:space="preserve"> 300</w:t>
            </w:r>
          </w:p>
        </w:tc>
        <w:tc>
          <w:tcPr>
            <w:tcW w:w="1701" w:type="dxa"/>
            <w:tcBorders>
              <w:top w:val="single" w:sz="4" w:space="0" w:color="auto"/>
              <w:bottom w:val="single" w:sz="4" w:space="0" w:color="auto"/>
            </w:tcBorders>
            <w:vAlign w:val="center"/>
          </w:tcPr>
          <w:p w14:paraId="2AEB039A" w14:textId="77777777" w:rsidR="00386872" w:rsidRDefault="00386872" w:rsidP="00ED582E">
            <w:pPr>
              <w:rPr>
                <w:lang w:val="en-US"/>
              </w:rPr>
            </w:pPr>
          </w:p>
          <w:p w14:paraId="14F60397" w14:textId="77777777" w:rsidR="00386872" w:rsidRDefault="00386872" w:rsidP="00ED582E"/>
        </w:tc>
        <w:tc>
          <w:tcPr>
            <w:tcW w:w="4961" w:type="dxa"/>
            <w:tcBorders>
              <w:top w:val="single" w:sz="4" w:space="0" w:color="auto"/>
              <w:bottom w:val="single" w:sz="4" w:space="0" w:color="auto"/>
            </w:tcBorders>
            <w:vAlign w:val="center"/>
          </w:tcPr>
          <w:p w14:paraId="3CF466C3" w14:textId="77777777" w:rsidR="00386872" w:rsidRDefault="00386872" w:rsidP="00ED582E">
            <w:pPr>
              <w:adjustRightInd w:val="0"/>
              <w:rPr>
                <w:lang w:val="en-US"/>
              </w:rPr>
            </w:pPr>
            <w:r>
              <w:t>Plasa anti-insecte 700x1750h - 2buc</w:t>
            </w:r>
          </w:p>
          <w:p w14:paraId="07171572" w14:textId="77777777" w:rsidR="00386872" w:rsidRDefault="00386872" w:rsidP="00ED582E"/>
        </w:tc>
        <w:tc>
          <w:tcPr>
            <w:tcW w:w="1560" w:type="dxa"/>
            <w:tcBorders>
              <w:top w:val="single" w:sz="4" w:space="0" w:color="auto"/>
              <w:bottom w:val="single" w:sz="4" w:space="0" w:color="auto"/>
            </w:tcBorders>
            <w:vAlign w:val="center"/>
          </w:tcPr>
          <w:p w14:paraId="1B9E5849"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4AD9FE5" w14:textId="77777777" w:rsidR="00386872" w:rsidRDefault="00386872" w:rsidP="00ED582E">
            <w:pPr>
              <w:adjustRightInd w:val="0"/>
              <w:jc w:val="center"/>
              <w:rPr>
                <w:rFonts w:ascii="Arial CYR" w:hAnsi="Arial CYR" w:cs="Arial CYR"/>
              </w:rPr>
            </w:pPr>
            <w:r>
              <w:t>2,450</w:t>
            </w:r>
          </w:p>
          <w:p w14:paraId="33DBD096" w14:textId="77777777" w:rsidR="00386872" w:rsidRDefault="00386872" w:rsidP="00ED582E">
            <w:pPr>
              <w:jc w:val="center"/>
            </w:pPr>
          </w:p>
        </w:tc>
      </w:tr>
      <w:tr w:rsidR="00386872" w14:paraId="43B5E0C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1DCA1F" w14:textId="77777777" w:rsidR="00386872" w:rsidRDefault="00386872" w:rsidP="00ED582E">
            <w:r>
              <w:t xml:space="preserve"> 301</w:t>
            </w:r>
          </w:p>
        </w:tc>
        <w:tc>
          <w:tcPr>
            <w:tcW w:w="1701" w:type="dxa"/>
            <w:tcBorders>
              <w:top w:val="single" w:sz="4" w:space="0" w:color="auto"/>
              <w:bottom w:val="single" w:sz="4" w:space="0" w:color="auto"/>
            </w:tcBorders>
            <w:vAlign w:val="center"/>
          </w:tcPr>
          <w:p w14:paraId="2BE00212" w14:textId="77777777" w:rsidR="00386872" w:rsidRDefault="00386872" w:rsidP="00ED582E">
            <w:pPr>
              <w:rPr>
                <w:lang w:val="en-US"/>
              </w:rPr>
            </w:pPr>
            <w:r>
              <w:rPr>
                <w:lang w:val="en-US"/>
              </w:rPr>
              <w:t>CK26C</w:t>
            </w:r>
          </w:p>
          <w:p w14:paraId="4BBC3B37" w14:textId="77777777" w:rsidR="00386872" w:rsidRDefault="00386872" w:rsidP="00ED582E"/>
        </w:tc>
        <w:tc>
          <w:tcPr>
            <w:tcW w:w="4961" w:type="dxa"/>
            <w:tcBorders>
              <w:top w:val="single" w:sz="4" w:space="0" w:color="auto"/>
              <w:bottom w:val="single" w:sz="4" w:space="0" w:color="auto"/>
            </w:tcBorders>
            <w:vAlign w:val="center"/>
          </w:tcPr>
          <w:p w14:paraId="0F387C2F" w14:textId="77777777" w:rsidR="00386872" w:rsidRDefault="00386872" w:rsidP="00ED582E">
            <w:pPr>
              <w:adjustRightInd w:val="0"/>
              <w:rPr>
                <w:lang w:val="en-US"/>
              </w:rPr>
            </w:pPr>
            <w:r>
              <w:t>Pervazuri montate la ferestre sau usi din mase plastice b=250</w:t>
            </w:r>
          </w:p>
          <w:p w14:paraId="0500CA54" w14:textId="77777777" w:rsidR="00386872" w:rsidRDefault="00386872" w:rsidP="00ED582E"/>
        </w:tc>
        <w:tc>
          <w:tcPr>
            <w:tcW w:w="1560" w:type="dxa"/>
            <w:tcBorders>
              <w:top w:val="single" w:sz="4" w:space="0" w:color="auto"/>
              <w:bottom w:val="single" w:sz="4" w:space="0" w:color="auto"/>
            </w:tcBorders>
            <w:vAlign w:val="center"/>
          </w:tcPr>
          <w:p w14:paraId="0A5EB549"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E5D70E8" w14:textId="77777777" w:rsidR="00386872" w:rsidRDefault="00386872" w:rsidP="00ED582E">
            <w:pPr>
              <w:adjustRightInd w:val="0"/>
              <w:jc w:val="center"/>
              <w:rPr>
                <w:rFonts w:ascii="Arial CYR" w:hAnsi="Arial CYR" w:cs="Arial CYR"/>
              </w:rPr>
            </w:pPr>
            <w:r>
              <w:t>4,300</w:t>
            </w:r>
          </w:p>
          <w:p w14:paraId="11C167C0" w14:textId="77777777" w:rsidR="00386872" w:rsidRDefault="00386872" w:rsidP="00ED582E">
            <w:pPr>
              <w:jc w:val="center"/>
            </w:pPr>
          </w:p>
        </w:tc>
      </w:tr>
      <w:tr w:rsidR="00386872" w14:paraId="2824089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7D1CB1" w14:textId="77777777" w:rsidR="00386872" w:rsidRDefault="00386872" w:rsidP="00ED582E">
            <w:r>
              <w:t xml:space="preserve"> 302</w:t>
            </w:r>
          </w:p>
        </w:tc>
        <w:tc>
          <w:tcPr>
            <w:tcW w:w="1701" w:type="dxa"/>
            <w:tcBorders>
              <w:top w:val="single" w:sz="4" w:space="0" w:color="auto"/>
              <w:bottom w:val="single" w:sz="4" w:space="0" w:color="auto"/>
            </w:tcBorders>
            <w:vAlign w:val="center"/>
          </w:tcPr>
          <w:p w14:paraId="61C28971" w14:textId="77777777" w:rsidR="00386872" w:rsidRDefault="00386872" w:rsidP="00ED582E">
            <w:pPr>
              <w:rPr>
                <w:lang w:val="en-US"/>
              </w:rPr>
            </w:pPr>
            <w:r>
              <w:rPr>
                <w:lang w:val="en-US"/>
              </w:rPr>
              <w:t>CK26B</w:t>
            </w:r>
          </w:p>
          <w:p w14:paraId="7F1F9767" w14:textId="77777777" w:rsidR="00386872" w:rsidRDefault="00386872" w:rsidP="00ED582E"/>
        </w:tc>
        <w:tc>
          <w:tcPr>
            <w:tcW w:w="4961" w:type="dxa"/>
            <w:tcBorders>
              <w:top w:val="single" w:sz="4" w:space="0" w:color="auto"/>
              <w:bottom w:val="single" w:sz="4" w:space="0" w:color="auto"/>
            </w:tcBorders>
            <w:vAlign w:val="center"/>
          </w:tcPr>
          <w:p w14:paraId="7A004513" w14:textId="77777777" w:rsidR="00386872" w:rsidRDefault="00386872" w:rsidP="00ED582E">
            <w:pPr>
              <w:adjustRightInd w:val="0"/>
              <w:rPr>
                <w:lang w:val="en-US"/>
              </w:rPr>
            </w:pPr>
            <w:r>
              <w:t>Glafuri montate la ferestre din aluminiu b=200</w:t>
            </w:r>
          </w:p>
          <w:p w14:paraId="7766D113" w14:textId="77777777" w:rsidR="00386872" w:rsidRDefault="00386872" w:rsidP="00ED582E"/>
        </w:tc>
        <w:tc>
          <w:tcPr>
            <w:tcW w:w="1560" w:type="dxa"/>
            <w:tcBorders>
              <w:top w:val="single" w:sz="4" w:space="0" w:color="auto"/>
              <w:bottom w:val="single" w:sz="4" w:space="0" w:color="auto"/>
            </w:tcBorders>
            <w:vAlign w:val="center"/>
          </w:tcPr>
          <w:p w14:paraId="3E6FCAC0"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61C20389" w14:textId="77777777" w:rsidR="00386872" w:rsidRDefault="00386872" w:rsidP="00ED582E">
            <w:pPr>
              <w:adjustRightInd w:val="0"/>
              <w:jc w:val="center"/>
              <w:rPr>
                <w:rFonts w:ascii="Arial CYR" w:hAnsi="Arial CYR" w:cs="Arial CYR"/>
              </w:rPr>
            </w:pPr>
            <w:r>
              <w:t>4,300</w:t>
            </w:r>
          </w:p>
          <w:p w14:paraId="6B0E8C2A" w14:textId="77777777" w:rsidR="00386872" w:rsidRDefault="00386872" w:rsidP="00ED582E">
            <w:pPr>
              <w:jc w:val="center"/>
            </w:pPr>
          </w:p>
        </w:tc>
      </w:tr>
      <w:tr w:rsidR="00386872" w14:paraId="1BEF47ED" w14:textId="77777777" w:rsidTr="00ED582E">
        <w:tc>
          <w:tcPr>
            <w:tcW w:w="709" w:type="dxa"/>
            <w:tcBorders>
              <w:top w:val="nil"/>
              <w:left w:val="single" w:sz="6" w:space="0" w:color="auto"/>
              <w:bottom w:val="nil"/>
              <w:right w:val="nil"/>
            </w:tcBorders>
          </w:tcPr>
          <w:p w14:paraId="096A60E6"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51141B70" w14:textId="77777777" w:rsidR="00386872" w:rsidRDefault="00386872" w:rsidP="00ED582E"/>
        </w:tc>
        <w:tc>
          <w:tcPr>
            <w:tcW w:w="4961" w:type="dxa"/>
            <w:tcBorders>
              <w:top w:val="nil"/>
              <w:left w:val="single" w:sz="6" w:space="0" w:color="auto"/>
              <w:bottom w:val="nil"/>
              <w:right w:val="nil"/>
            </w:tcBorders>
          </w:tcPr>
          <w:p w14:paraId="0B6D8742"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18.3. Glafuri interioare</w:t>
            </w:r>
          </w:p>
          <w:p w14:paraId="03EAB437"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5E104F29" w14:textId="77777777" w:rsidR="00386872" w:rsidRDefault="00386872" w:rsidP="00ED582E"/>
        </w:tc>
        <w:tc>
          <w:tcPr>
            <w:tcW w:w="1559" w:type="dxa"/>
            <w:tcBorders>
              <w:top w:val="nil"/>
              <w:left w:val="single" w:sz="6" w:space="0" w:color="auto"/>
              <w:bottom w:val="nil"/>
              <w:right w:val="single" w:sz="4" w:space="0" w:color="auto"/>
            </w:tcBorders>
          </w:tcPr>
          <w:p w14:paraId="32B9C60A" w14:textId="77777777" w:rsidR="00386872" w:rsidRDefault="00386872" w:rsidP="00ED582E"/>
        </w:tc>
      </w:tr>
      <w:tr w:rsidR="00386872" w14:paraId="601EB4F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A6FDDA" w14:textId="77777777" w:rsidR="00386872" w:rsidRDefault="00386872" w:rsidP="00ED582E">
            <w:r>
              <w:t>303</w:t>
            </w:r>
          </w:p>
        </w:tc>
        <w:tc>
          <w:tcPr>
            <w:tcW w:w="1701" w:type="dxa"/>
            <w:tcBorders>
              <w:top w:val="single" w:sz="4" w:space="0" w:color="auto"/>
              <w:bottom w:val="single" w:sz="4" w:space="0" w:color="auto"/>
            </w:tcBorders>
            <w:vAlign w:val="center"/>
          </w:tcPr>
          <w:p w14:paraId="32657B39" w14:textId="77777777" w:rsidR="00386872" w:rsidRDefault="00386872" w:rsidP="00ED582E">
            <w:pPr>
              <w:rPr>
                <w:lang w:val="en-US"/>
              </w:rPr>
            </w:pPr>
            <w:r>
              <w:rPr>
                <w:lang w:val="en-US"/>
              </w:rPr>
              <w:t>CF61A</w:t>
            </w:r>
          </w:p>
          <w:p w14:paraId="7A350A2D" w14:textId="77777777" w:rsidR="00386872" w:rsidRDefault="00386872" w:rsidP="00ED582E"/>
        </w:tc>
        <w:tc>
          <w:tcPr>
            <w:tcW w:w="4961" w:type="dxa"/>
            <w:tcBorders>
              <w:top w:val="single" w:sz="4" w:space="0" w:color="auto"/>
              <w:bottom w:val="single" w:sz="4" w:space="0" w:color="auto"/>
            </w:tcBorders>
            <w:vAlign w:val="center"/>
          </w:tcPr>
          <w:p w14:paraId="5FD463B2" w14:textId="77777777" w:rsidR="00386872" w:rsidRDefault="00386872" w:rsidP="00ED582E">
            <w:pPr>
              <w:adjustRightInd w:val="0"/>
              <w:rPr>
                <w:lang w:val="en-US"/>
              </w:rPr>
            </w:pPr>
            <w:r>
              <w:t>Driscuire continua a suprafetei (tencuiala de un strat) cu amestec uscat de ipsos: glafuri de ferestre si usi plane</w:t>
            </w:r>
          </w:p>
          <w:p w14:paraId="72018D89" w14:textId="77777777" w:rsidR="00386872" w:rsidRDefault="00386872" w:rsidP="00ED582E"/>
        </w:tc>
        <w:tc>
          <w:tcPr>
            <w:tcW w:w="1560" w:type="dxa"/>
            <w:tcBorders>
              <w:top w:val="single" w:sz="4" w:space="0" w:color="auto"/>
              <w:bottom w:val="single" w:sz="4" w:space="0" w:color="auto"/>
            </w:tcBorders>
            <w:vAlign w:val="center"/>
          </w:tcPr>
          <w:p w14:paraId="409FB3DC"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9C3D8C3" w14:textId="77777777" w:rsidR="00386872" w:rsidRDefault="00386872" w:rsidP="00ED582E">
            <w:pPr>
              <w:adjustRightInd w:val="0"/>
              <w:jc w:val="center"/>
              <w:rPr>
                <w:rFonts w:ascii="Arial CYR" w:hAnsi="Arial CYR" w:cs="Arial CYR"/>
              </w:rPr>
            </w:pPr>
            <w:r>
              <w:t>2,220</w:t>
            </w:r>
          </w:p>
          <w:p w14:paraId="795F8282" w14:textId="77777777" w:rsidR="00386872" w:rsidRDefault="00386872" w:rsidP="00ED582E">
            <w:pPr>
              <w:jc w:val="center"/>
            </w:pPr>
          </w:p>
        </w:tc>
      </w:tr>
      <w:tr w:rsidR="00386872" w14:paraId="7646565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11CF7D" w14:textId="77777777" w:rsidR="00386872" w:rsidRDefault="00386872" w:rsidP="00ED582E">
            <w:r>
              <w:t xml:space="preserve"> 304</w:t>
            </w:r>
          </w:p>
        </w:tc>
        <w:tc>
          <w:tcPr>
            <w:tcW w:w="1701" w:type="dxa"/>
            <w:tcBorders>
              <w:top w:val="single" w:sz="4" w:space="0" w:color="auto"/>
              <w:bottom w:val="single" w:sz="4" w:space="0" w:color="auto"/>
            </w:tcBorders>
            <w:vAlign w:val="center"/>
          </w:tcPr>
          <w:p w14:paraId="67519AC4" w14:textId="77777777" w:rsidR="00386872" w:rsidRDefault="00386872" w:rsidP="00ED582E">
            <w:pPr>
              <w:rPr>
                <w:lang w:val="en-US"/>
              </w:rPr>
            </w:pPr>
            <w:r>
              <w:rPr>
                <w:lang w:val="en-US"/>
              </w:rPr>
              <w:t>CF57A</w:t>
            </w:r>
          </w:p>
          <w:p w14:paraId="40AB3F6C" w14:textId="77777777" w:rsidR="00386872" w:rsidRDefault="00386872" w:rsidP="00ED582E"/>
        </w:tc>
        <w:tc>
          <w:tcPr>
            <w:tcW w:w="4961" w:type="dxa"/>
            <w:tcBorders>
              <w:top w:val="single" w:sz="4" w:space="0" w:color="auto"/>
              <w:bottom w:val="single" w:sz="4" w:space="0" w:color="auto"/>
            </w:tcBorders>
            <w:vAlign w:val="center"/>
          </w:tcPr>
          <w:p w14:paraId="04ACF37F" w14:textId="77777777" w:rsidR="00386872" w:rsidRDefault="00386872" w:rsidP="00ED582E">
            <w:pPr>
              <w:adjustRightInd w:val="0"/>
              <w:rPr>
                <w:lang w:val="en-US"/>
              </w:rPr>
            </w:pPr>
            <w:r>
              <w:t>Aplicarea manuala a chitului pe baza de ipsos "Eurofin" grosime 1,0 mm pe suprafetele  peretilor,  coloanelor  si  tavanelor</w:t>
            </w:r>
          </w:p>
          <w:p w14:paraId="7A05F9C5" w14:textId="77777777" w:rsidR="00386872" w:rsidRDefault="00386872" w:rsidP="00ED582E"/>
        </w:tc>
        <w:tc>
          <w:tcPr>
            <w:tcW w:w="1560" w:type="dxa"/>
            <w:tcBorders>
              <w:top w:val="single" w:sz="4" w:space="0" w:color="auto"/>
              <w:bottom w:val="single" w:sz="4" w:space="0" w:color="auto"/>
            </w:tcBorders>
            <w:vAlign w:val="center"/>
          </w:tcPr>
          <w:p w14:paraId="524BE1F7"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428B40C" w14:textId="77777777" w:rsidR="00386872" w:rsidRDefault="00386872" w:rsidP="00ED582E">
            <w:pPr>
              <w:adjustRightInd w:val="0"/>
              <w:jc w:val="center"/>
              <w:rPr>
                <w:rFonts w:ascii="Arial CYR" w:hAnsi="Arial CYR" w:cs="Arial CYR"/>
              </w:rPr>
            </w:pPr>
            <w:r>
              <w:t>2,220</w:t>
            </w:r>
          </w:p>
          <w:p w14:paraId="688FF8BD" w14:textId="77777777" w:rsidR="00386872" w:rsidRDefault="00386872" w:rsidP="00ED582E">
            <w:pPr>
              <w:jc w:val="center"/>
            </w:pPr>
          </w:p>
        </w:tc>
      </w:tr>
      <w:tr w:rsidR="00386872" w14:paraId="4EF1E05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6AD565" w14:textId="77777777" w:rsidR="00386872" w:rsidRDefault="00386872" w:rsidP="00ED582E">
            <w:r>
              <w:lastRenderedPageBreak/>
              <w:t xml:space="preserve"> 305</w:t>
            </w:r>
          </w:p>
        </w:tc>
        <w:tc>
          <w:tcPr>
            <w:tcW w:w="1701" w:type="dxa"/>
            <w:tcBorders>
              <w:top w:val="single" w:sz="4" w:space="0" w:color="auto"/>
              <w:bottom w:val="single" w:sz="4" w:space="0" w:color="auto"/>
            </w:tcBorders>
            <w:vAlign w:val="center"/>
          </w:tcPr>
          <w:p w14:paraId="3489475A" w14:textId="77777777" w:rsidR="00386872" w:rsidRDefault="00386872" w:rsidP="00ED582E">
            <w:pPr>
              <w:rPr>
                <w:lang w:val="en-US"/>
              </w:rPr>
            </w:pPr>
            <w:r>
              <w:rPr>
                <w:lang w:val="en-US"/>
              </w:rPr>
              <w:t>CN53A</w:t>
            </w:r>
          </w:p>
          <w:p w14:paraId="1183225D" w14:textId="77777777" w:rsidR="00386872" w:rsidRDefault="00386872" w:rsidP="00ED582E"/>
        </w:tc>
        <w:tc>
          <w:tcPr>
            <w:tcW w:w="4961" w:type="dxa"/>
            <w:tcBorders>
              <w:top w:val="single" w:sz="4" w:space="0" w:color="auto"/>
              <w:bottom w:val="single" w:sz="4" w:space="0" w:color="auto"/>
            </w:tcBorders>
            <w:vAlign w:val="center"/>
          </w:tcPr>
          <w:p w14:paraId="6EC9F504" w14:textId="77777777" w:rsidR="00386872" w:rsidRDefault="00386872" w:rsidP="00ED582E">
            <w:pPr>
              <w:adjustRightInd w:val="0"/>
              <w:rPr>
                <w:lang w:val="en-US"/>
              </w:rPr>
            </w:pPr>
            <w:r>
              <w:t>Grunduirea suprafetelor interioare a peretilor si tavanelor</w:t>
            </w:r>
          </w:p>
          <w:p w14:paraId="54C9933D" w14:textId="77777777" w:rsidR="00386872" w:rsidRDefault="00386872" w:rsidP="00ED582E"/>
        </w:tc>
        <w:tc>
          <w:tcPr>
            <w:tcW w:w="1560" w:type="dxa"/>
            <w:tcBorders>
              <w:top w:val="single" w:sz="4" w:space="0" w:color="auto"/>
              <w:bottom w:val="single" w:sz="4" w:space="0" w:color="auto"/>
            </w:tcBorders>
            <w:vAlign w:val="center"/>
          </w:tcPr>
          <w:p w14:paraId="54225D81"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56A0F9B" w14:textId="77777777" w:rsidR="00386872" w:rsidRDefault="00386872" w:rsidP="00ED582E">
            <w:pPr>
              <w:adjustRightInd w:val="0"/>
              <w:jc w:val="center"/>
              <w:rPr>
                <w:rFonts w:ascii="Arial CYR" w:hAnsi="Arial CYR" w:cs="Arial CYR"/>
              </w:rPr>
            </w:pPr>
            <w:r>
              <w:t>2,220</w:t>
            </w:r>
          </w:p>
          <w:p w14:paraId="10E57CD0" w14:textId="77777777" w:rsidR="00386872" w:rsidRDefault="00386872" w:rsidP="00ED582E">
            <w:pPr>
              <w:jc w:val="center"/>
            </w:pPr>
          </w:p>
        </w:tc>
      </w:tr>
      <w:tr w:rsidR="00386872" w14:paraId="4D7FA45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37A2CD" w14:textId="77777777" w:rsidR="00386872" w:rsidRDefault="00386872" w:rsidP="00ED582E">
            <w:r>
              <w:t xml:space="preserve"> 306</w:t>
            </w:r>
          </w:p>
        </w:tc>
        <w:tc>
          <w:tcPr>
            <w:tcW w:w="1701" w:type="dxa"/>
            <w:tcBorders>
              <w:top w:val="single" w:sz="4" w:space="0" w:color="auto"/>
              <w:bottom w:val="single" w:sz="4" w:space="0" w:color="auto"/>
            </w:tcBorders>
            <w:vAlign w:val="center"/>
          </w:tcPr>
          <w:p w14:paraId="616D535C" w14:textId="77777777" w:rsidR="00386872" w:rsidRDefault="00386872" w:rsidP="00ED582E">
            <w:pPr>
              <w:rPr>
                <w:lang w:val="en-US"/>
              </w:rPr>
            </w:pPr>
            <w:r>
              <w:rPr>
                <w:lang w:val="en-US"/>
              </w:rPr>
              <w:t>CN06A</w:t>
            </w:r>
          </w:p>
          <w:p w14:paraId="3A23D5CD" w14:textId="77777777" w:rsidR="00386872" w:rsidRDefault="00386872" w:rsidP="00ED582E"/>
        </w:tc>
        <w:tc>
          <w:tcPr>
            <w:tcW w:w="4961" w:type="dxa"/>
            <w:tcBorders>
              <w:top w:val="single" w:sz="4" w:space="0" w:color="auto"/>
              <w:bottom w:val="single" w:sz="4" w:space="0" w:color="auto"/>
            </w:tcBorders>
            <w:vAlign w:val="center"/>
          </w:tcPr>
          <w:p w14:paraId="0BCDEA19" w14:textId="77777777" w:rsidR="00386872" w:rsidRDefault="00386872" w:rsidP="00ED582E">
            <w:pPr>
              <w:adjustRightInd w:val="0"/>
              <w:rPr>
                <w:lang w:val="en-US"/>
              </w:rPr>
            </w:pPr>
            <w:r>
              <w:t>Vopsitorii interioare cu vopsea pe baza de copolimeri vinilici in emulsie apoasa,  aplicate in 2 straturi pe glet existent, executate manual</w:t>
            </w:r>
          </w:p>
          <w:p w14:paraId="759A85A3" w14:textId="77777777" w:rsidR="00386872" w:rsidRDefault="00386872" w:rsidP="00ED582E"/>
        </w:tc>
        <w:tc>
          <w:tcPr>
            <w:tcW w:w="1560" w:type="dxa"/>
            <w:tcBorders>
              <w:top w:val="single" w:sz="4" w:space="0" w:color="auto"/>
              <w:bottom w:val="single" w:sz="4" w:space="0" w:color="auto"/>
            </w:tcBorders>
            <w:vAlign w:val="center"/>
          </w:tcPr>
          <w:p w14:paraId="4405C623"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C8EF360" w14:textId="77777777" w:rsidR="00386872" w:rsidRDefault="00386872" w:rsidP="00ED582E">
            <w:pPr>
              <w:adjustRightInd w:val="0"/>
              <w:jc w:val="center"/>
              <w:rPr>
                <w:rFonts w:ascii="Arial CYR" w:hAnsi="Arial CYR" w:cs="Arial CYR"/>
              </w:rPr>
            </w:pPr>
            <w:r>
              <w:t>2,220</w:t>
            </w:r>
          </w:p>
          <w:p w14:paraId="031B685F" w14:textId="77777777" w:rsidR="00386872" w:rsidRDefault="00386872" w:rsidP="00ED582E">
            <w:pPr>
              <w:jc w:val="center"/>
            </w:pPr>
          </w:p>
        </w:tc>
      </w:tr>
      <w:tr w:rsidR="00386872" w14:paraId="234B7A75" w14:textId="77777777" w:rsidTr="00ED582E">
        <w:tc>
          <w:tcPr>
            <w:tcW w:w="709" w:type="dxa"/>
            <w:tcBorders>
              <w:top w:val="nil"/>
              <w:left w:val="single" w:sz="6" w:space="0" w:color="auto"/>
              <w:bottom w:val="nil"/>
              <w:right w:val="nil"/>
            </w:tcBorders>
          </w:tcPr>
          <w:p w14:paraId="34D11878"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54A4832B" w14:textId="77777777" w:rsidR="00386872" w:rsidRDefault="00386872" w:rsidP="00ED582E"/>
        </w:tc>
        <w:tc>
          <w:tcPr>
            <w:tcW w:w="4961" w:type="dxa"/>
            <w:tcBorders>
              <w:top w:val="nil"/>
              <w:left w:val="single" w:sz="6" w:space="0" w:color="auto"/>
              <w:bottom w:val="nil"/>
              <w:right w:val="nil"/>
            </w:tcBorders>
          </w:tcPr>
          <w:p w14:paraId="4648DEB7"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18.4. Glafuri exterioare</w:t>
            </w:r>
          </w:p>
          <w:p w14:paraId="7494E101"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0E88CAFE" w14:textId="77777777" w:rsidR="00386872" w:rsidRDefault="00386872" w:rsidP="00ED582E"/>
        </w:tc>
        <w:tc>
          <w:tcPr>
            <w:tcW w:w="1559" w:type="dxa"/>
            <w:tcBorders>
              <w:top w:val="nil"/>
              <w:left w:val="single" w:sz="6" w:space="0" w:color="auto"/>
              <w:bottom w:val="nil"/>
              <w:right w:val="single" w:sz="4" w:space="0" w:color="auto"/>
            </w:tcBorders>
          </w:tcPr>
          <w:p w14:paraId="30E02DD8" w14:textId="77777777" w:rsidR="00386872" w:rsidRDefault="00386872" w:rsidP="00ED582E"/>
        </w:tc>
      </w:tr>
      <w:tr w:rsidR="00386872" w14:paraId="6011936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A59CD1" w14:textId="77777777" w:rsidR="00386872" w:rsidRDefault="00386872" w:rsidP="00ED582E">
            <w:r>
              <w:t>307</w:t>
            </w:r>
          </w:p>
        </w:tc>
        <w:tc>
          <w:tcPr>
            <w:tcW w:w="1701" w:type="dxa"/>
            <w:tcBorders>
              <w:top w:val="single" w:sz="4" w:space="0" w:color="auto"/>
              <w:bottom w:val="single" w:sz="4" w:space="0" w:color="auto"/>
            </w:tcBorders>
            <w:vAlign w:val="center"/>
          </w:tcPr>
          <w:p w14:paraId="697DCE3F" w14:textId="77777777" w:rsidR="00386872" w:rsidRDefault="00386872" w:rsidP="00ED582E">
            <w:pPr>
              <w:rPr>
                <w:lang w:val="en-US"/>
              </w:rPr>
            </w:pPr>
            <w:r>
              <w:rPr>
                <w:lang w:val="en-US"/>
              </w:rPr>
              <w:t>RpCJ06B</w:t>
            </w:r>
          </w:p>
          <w:p w14:paraId="1A5E3C4D" w14:textId="77777777" w:rsidR="00386872" w:rsidRDefault="00386872" w:rsidP="00ED582E"/>
        </w:tc>
        <w:tc>
          <w:tcPr>
            <w:tcW w:w="4961" w:type="dxa"/>
            <w:tcBorders>
              <w:top w:val="single" w:sz="4" w:space="0" w:color="auto"/>
              <w:bottom w:val="single" w:sz="4" w:space="0" w:color="auto"/>
            </w:tcBorders>
            <w:vAlign w:val="center"/>
          </w:tcPr>
          <w:p w14:paraId="2C3C21A7" w14:textId="77777777" w:rsidR="00386872" w:rsidRDefault="00386872" w:rsidP="00ED582E">
            <w:pPr>
              <w:adjustRightInd w:val="0"/>
              <w:rPr>
                <w:lang w:val="en-US"/>
              </w:rPr>
            </w:pPr>
            <w:r>
              <w:t>Reparatii de tencuieli interioare, in jurul tocurilor si pervazurilor, la usi si ferestre, de 2 cm grosime, driscuite, executate cu mortar de ciment-var marca 50 T, avind spaletii drepti, intre 15 - 25 cm latime / se exclude: ciment, var, nisip, malaxor</w:t>
            </w:r>
          </w:p>
          <w:p w14:paraId="19E3C8AE" w14:textId="77777777" w:rsidR="00386872" w:rsidRDefault="00386872" w:rsidP="00ED582E"/>
        </w:tc>
        <w:tc>
          <w:tcPr>
            <w:tcW w:w="1560" w:type="dxa"/>
            <w:tcBorders>
              <w:top w:val="single" w:sz="4" w:space="0" w:color="auto"/>
              <w:bottom w:val="single" w:sz="4" w:space="0" w:color="auto"/>
            </w:tcBorders>
            <w:vAlign w:val="center"/>
          </w:tcPr>
          <w:p w14:paraId="529679DA"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71CD7456" w14:textId="77777777" w:rsidR="00386872" w:rsidRDefault="00386872" w:rsidP="00ED582E">
            <w:pPr>
              <w:adjustRightInd w:val="0"/>
              <w:jc w:val="center"/>
              <w:rPr>
                <w:rFonts w:ascii="Arial CYR" w:hAnsi="Arial CYR" w:cs="Arial CYR"/>
              </w:rPr>
            </w:pPr>
            <w:r>
              <w:t>15,200</w:t>
            </w:r>
          </w:p>
          <w:p w14:paraId="71F506C4" w14:textId="77777777" w:rsidR="00386872" w:rsidRDefault="00386872" w:rsidP="00ED582E">
            <w:pPr>
              <w:jc w:val="center"/>
            </w:pPr>
          </w:p>
        </w:tc>
      </w:tr>
      <w:tr w:rsidR="00386872" w14:paraId="192AEC4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50962F" w14:textId="77777777" w:rsidR="00386872" w:rsidRDefault="00386872" w:rsidP="00ED582E">
            <w:r>
              <w:t xml:space="preserve"> 308</w:t>
            </w:r>
          </w:p>
        </w:tc>
        <w:tc>
          <w:tcPr>
            <w:tcW w:w="1701" w:type="dxa"/>
            <w:tcBorders>
              <w:top w:val="single" w:sz="4" w:space="0" w:color="auto"/>
              <w:bottom w:val="single" w:sz="4" w:space="0" w:color="auto"/>
            </w:tcBorders>
            <w:vAlign w:val="center"/>
          </w:tcPr>
          <w:p w14:paraId="379E52A8" w14:textId="77777777" w:rsidR="00386872" w:rsidRDefault="00386872" w:rsidP="00ED582E">
            <w:pPr>
              <w:rPr>
                <w:lang w:val="en-US"/>
              </w:rPr>
            </w:pPr>
            <w:r>
              <w:rPr>
                <w:lang w:val="en-US"/>
              </w:rPr>
              <w:t>CN54B</w:t>
            </w:r>
          </w:p>
          <w:p w14:paraId="4FD5B8BE" w14:textId="77777777" w:rsidR="00386872" w:rsidRDefault="00386872" w:rsidP="00ED582E"/>
        </w:tc>
        <w:tc>
          <w:tcPr>
            <w:tcW w:w="4961" w:type="dxa"/>
            <w:tcBorders>
              <w:top w:val="single" w:sz="4" w:space="0" w:color="auto"/>
              <w:bottom w:val="single" w:sz="4" w:space="0" w:color="auto"/>
            </w:tcBorders>
            <w:vAlign w:val="center"/>
          </w:tcPr>
          <w:p w14:paraId="551D3653" w14:textId="77777777" w:rsidR="00386872" w:rsidRDefault="00386872" w:rsidP="00ED582E">
            <w:pPr>
              <w:adjustRightInd w:val="0"/>
              <w:rPr>
                <w:lang w:val="en-US"/>
              </w:rPr>
            </w:pPr>
            <w:r>
              <w:t>Aplicarea manuala a grundului cu cuart "Gleta" intr-un strat, la pereti exteriori la fatade</w:t>
            </w:r>
          </w:p>
          <w:p w14:paraId="5CB9FE2B" w14:textId="77777777" w:rsidR="00386872" w:rsidRDefault="00386872" w:rsidP="00ED582E"/>
        </w:tc>
        <w:tc>
          <w:tcPr>
            <w:tcW w:w="1560" w:type="dxa"/>
            <w:tcBorders>
              <w:top w:val="single" w:sz="4" w:space="0" w:color="auto"/>
              <w:bottom w:val="single" w:sz="4" w:space="0" w:color="auto"/>
            </w:tcBorders>
            <w:vAlign w:val="center"/>
          </w:tcPr>
          <w:p w14:paraId="6658A6AA"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1FEA8F0" w14:textId="77777777" w:rsidR="00386872" w:rsidRDefault="00386872" w:rsidP="00ED582E">
            <w:pPr>
              <w:adjustRightInd w:val="0"/>
              <w:jc w:val="center"/>
              <w:rPr>
                <w:rFonts w:ascii="Arial CYR" w:hAnsi="Arial CYR" w:cs="Arial CYR"/>
              </w:rPr>
            </w:pPr>
            <w:r>
              <w:t>1,670</w:t>
            </w:r>
          </w:p>
          <w:p w14:paraId="51A3EF94" w14:textId="77777777" w:rsidR="00386872" w:rsidRDefault="00386872" w:rsidP="00ED582E">
            <w:pPr>
              <w:jc w:val="center"/>
            </w:pPr>
          </w:p>
        </w:tc>
      </w:tr>
      <w:tr w:rsidR="00386872" w14:paraId="5460A90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B79F76" w14:textId="77777777" w:rsidR="00386872" w:rsidRDefault="00386872" w:rsidP="00ED582E">
            <w:r>
              <w:t xml:space="preserve"> 309</w:t>
            </w:r>
          </w:p>
        </w:tc>
        <w:tc>
          <w:tcPr>
            <w:tcW w:w="1701" w:type="dxa"/>
            <w:tcBorders>
              <w:top w:val="single" w:sz="4" w:space="0" w:color="auto"/>
              <w:bottom w:val="single" w:sz="4" w:space="0" w:color="auto"/>
            </w:tcBorders>
            <w:vAlign w:val="center"/>
          </w:tcPr>
          <w:p w14:paraId="056D3DC6" w14:textId="77777777" w:rsidR="00386872" w:rsidRDefault="00386872" w:rsidP="00ED582E">
            <w:pPr>
              <w:rPr>
                <w:lang w:val="en-US"/>
              </w:rPr>
            </w:pPr>
            <w:r>
              <w:rPr>
                <w:lang w:val="en-US"/>
              </w:rPr>
              <w:t>CN07B</w:t>
            </w:r>
          </w:p>
          <w:p w14:paraId="4AE7887B" w14:textId="77777777" w:rsidR="00386872" w:rsidRDefault="00386872" w:rsidP="00ED582E"/>
        </w:tc>
        <w:tc>
          <w:tcPr>
            <w:tcW w:w="4961" w:type="dxa"/>
            <w:tcBorders>
              <w:top w:val="single" w:sz="4" w:space="0" w:color="auto"/>
              <w:bottom w:val="single" w:sz="4" w:space="0" w:color="auto"/>
            </w:tcBorders>
            <w:vAlign w:val="center"/>
          </w:tcPr>
          <w:p w14:paraId="2F6BAF53" w14:textId="77777777" w:rsidR="00386872" w:rsidRDefault="00386872" w:rsidP="00ED582E">
            <w:pPr>
              <w:adjustRightInd w:val="0"/>
              <w:rPr>
                <w:lang w:val="en-US"/>
              </w:rPr>
            </w:pPr>
            <w:r>
              <w:t>Vopsitorii interioare cu vopsea pe baza de copolimeri acriloetilenici in emulsie apoasa,  aplicate in 3 straturi pe suprafete de beton sau zidarie pe tencuiala driscuita, executate manual / k=0.67 pt 2 straturi</w:t>
            </w:r>
          </w:p>
          <w:p w14:paraId="5131D86C" w14:textId="77777777" w:rsidR="00386872" w:rsidRDefault="00386872" w:rsidP="00ED582E"/>
        </w:tc>
        <w:tc>
          <w:tcPr>
            <w:tcW w:w="1560" w:type="dxa"/>
            <w:tcBorders>
              <w:top w:val="single" w:sz="4" w:space="0" w:color="auto"/>
              <w:bottom w:val="single" w:sz="4" w:space="0" w:color="auto"/>
            </w:tcBorders>
            <w:vAlign w:val="center"/>
          </w:tcPr>
          <w:p w14:paraId="004875D7"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6DD5AF8" w14:textId="77777777" w:rsidR="00386872" w:rsidRDefault="00386872" w:rsidP="00ED582E">
            <w:pPr>
              <w:adjustRightInd w:val="0"/>
              <w:jc w:val="center"/>
              <w:rPr>
                <w:rFonts w:ascii="Arial CYR" w:hAnsi="Arial CYR" w:cs="Arial CYR"/>
              </w:rPr>
            </w:pPr>
            <w:r>
              <w:t>1,670</w:t>
            </w:r>
          </w:p>
          <w:p w14:paraId="24F7E032" w14:textId="77777777" w:rsidR="00386872" w:rsidRDefault="00386872" w:rsidP="00ED582E">
            <w:pPr>
              <w:jc w:val="center"/>
            </w:pPr>
          </w:p>
        </w:tc>
      </w:tr>
      <w:tr w:rsidR="00386872" w14:paraId="23E87BDF" w14:textId="77777777" w:rsidTr="00ED582E">
        <w:tc>
          <w:tcPr>
            <w:tcW w:w="709" w:type="dxa"/>
            <w:tcBorders>
              <w:top w:val="nil"/>
              <w:left w:val="single" w:sz="6" w:space="0" w:color="auto"/>
              <w:bottom w:val="nil"/>
              <w:right w:val="nil"/>
            </w:tcBorders>
          </w:tcPr>
          <w:p w14:paraId="1B40E9E7"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245A0887" w14:textId="77777777" w:rsidR="00386872" w:rsidRDefault="00386872" w:rsidP="00ED582E"/>
        </w:tc>
        <w:tc>
          <w:tcPr>
            <w:tcW w:w="4961" w:type="dxa"/>
            <w:tcBorders>
              <w:top w:val="nil"/>
              <w:left w:val="single" w:sz="6" w:space="0" w:color="auto"/>
              <w:bottom w:val="nil"/>
              <w:right w:val="nil"/>
            </w:tcBorders>
          </w:tcPr>
          <w:p w14:paraId="2D05F311"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19. Cabinet 414</w:t>
            </w:r>
          </w:p>
          <w:p w14:paraId="584AACB7"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43D0C4A4" w14:textId="77777777" w:rsidR="00386872" w:rsidRDefault="00386872" w:rsidP="00ED582E"/>
        </w:tc>
        <w:tc>
          <w:tcPr>
            <w:tcW w:w="1559" w:type="dxa"/>
            <w:tcBorders>
              <w:top w:val="nil"/>
              <w:left w:val="single" w:sz="6" w:space="0" w:color="auto"/>
              <w:bottom w:val="nil"/>
              <w:right w:val="single" w:sz="4" w:space="0" w:color="auto"/>
            </w:tcBorders>
          </w:tcPr>
          <w:p w14:paraId="3B14B174" w14:textId="77777777" w:rsidR="00386872" w:rsidRDefault="00386872" w:rsidP="00ED582E"/>
        </w:tc>
      </w:tr>
      <w:tr w:rsidR="00386872" w14:paraId="725DF9A7" w14:textId="77777777" w:rsidTr="00ED582E">
        <w:tc>
          <w:tcPr>
            <w:tcW w:w="709" w:type="dxa"/>
            <w:tcBorders>
              <w:top w:val="nil"/>
              <w:left w:val="single" w:sz="6" w:space="0" w:color="auto"/>
              <w:bottom w:val="nil"/>
              <w:right w:val="nil"/>
            </w:tcBorders>
          </w:tcPr>
          <w:p w14:paraId="28E4CD7D" w14:textId="77777777" w:rsidR="00386872" w:rsidRDefault="00386872" w:rsidP="00ED582E">
            <w:pPr>
              <w:jc w:val="center"/>
            </w:pPr>
          </w:p>
        </w:tc>
        <w:tc>
          <w:tcPr>
            <w:tcW w:w="1701" w:type="dxa"/>
            <w:tcBorders>
              <w:top w:val="nil"/>
              <w:left w:val="single" w:sz="6" w:space="0" w:color="auto"/>
              <w:bottom w:val="nil"/>
              <w:right w:val="nil"/>
            </w:tcBorders>
          </w:tcPr>
          <w:p w14:paraId="6CAC0614" w14:textId="77777777" w:rsidR="00386872" w:rsidRDefault="00386872" w:rsidP="00ED582E"/>
        </w:tc>
        <w:tc>
          <w:tcPr>
            <w:tcW w:w="4961" w:type="dxa"/>
            <w:tcBorders>
              <w:top w:val="nil"/>
              <w:left w:val="single" w:sz="6" w:space="0" w:color="auto"/>
              <w:bottom w:val="nil"/>
              <w:right w:val="nil"/>
            </w:tcBorders>
          </w:tcPr>
          <w:p w14:paraId="1E722D05"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19.1. Demolari</w:t>
            </w:r>
          </w:p>
          <w:p w14:paraId="1D35E71E"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37F03C9F" w14:textId="77777777" w:rsidR="00386872" w:rsidRDefault="00386872" w:rsidP="00ED582E"/>
        </w:tc>
        <w:tc>
          <w:tcPr>
            <w:tcW w:w="1559" w:type="dxa"/>
            <w:tcBorders>
              <w:top w:val="nil"/>
              <w:left w:val="single" w:sz="6" w:space="0" w:color="auto"/>
              <w:bottom w:val="nil"/>
              <w:right w:val="single" w:sz="4" w:space="0" w:color="auto"/>
            </w:tcBorders>
          </w:tcPr>
          <w:p w14:paraId="1652679F" w14:textId="77777777" w:rsidR="00386872" w:rsidRDefault="00386872" w:rsidP="00ED582E"/>
        </w:tc>
      </w:tr>
      <w:tr w:rsidR="00386872" w14:paraId="2240948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3F7308" w14:textId="77777777" w:rsidR="00386872" w:rsidRDefault="00386872" w:rsidP="00ED582E">
            <w:r>
              <w:t>310</w:t>
            </w:r>
          </w:p>
        </w:tc>
        <w:tc>
          <w:tcPr>
            <w:tcW w:w="1701" w:type="dxa"/>
            <w:tcBorders>
              <w:top w:val="single" w:sz="4" w:space="0" w:color="auto"/>
              <w:bottom w:val="single" w:sz="4" w:space="0" w:color="auto"/>
            </w:tcBorders>
            <w:vAlign w:val="center"/>
          </w:tcPr>
          <w:p w14:paraId="0F2CBB06" w14:textId="77777777" w:rsidR="00386872" w:rsidRDefault="00386872" w:rsidP="00ED582E">
            <w:pPr>
              <w:rPr>
                <w:lang w:val="en-US"/>
              </w:rPr>
            </w:pPr>
            <w:r>
              <w:rPr>
                <w:lang w:val="en-US"/>
              </w:rPr>
              <w:t>RpCO56A</w:t>
            </w:r>
          </w:p>
          <w:p w14:paraId="420F82BC" w14:textId="77777777" w:rsidR="00386872" w:rsidRDefault="00386872" w:rsidP="00ED582E"/>
        </w:tc>
        <w:tc>
          <w:tcPr>
            <w:tcW w:w="4961" w:type="dxa"/>
            <w:tcBorders>
              <w:top w:val="single" w:sz="4" w:space="0" w:color="auto"/>
              <w:bottom w:val="single" w:sz="4" w:space="0" w:color="auto"/>
            </w:tcBorders>
            <w:vAlign w:val="center"/>
          </w:tcPr>
          <w:p w14:paraId="681750EB" w14:textId="77777777" w:rsidR="00386872" w:rsidRDefault="00386872" w:rsidP="00ED582E">
            <w:pPr>
              <w:adjustRightInd w:val="0"/>
              <w:rPr>
                <w:lang w:val="en-US"/>
              </w:rPr>
            </w:pPr>
            <w:r>
              <w:t>Demontari: timplarie din lemn (ferestre)</w:t>
            </w:r>
          </w:p>
          <w:p w14:paraId="6188336A" w14:textId="77777777" w:rsidR="00386872" w:rsidRDefault="00386872" w:rsidP="00ED582E"/>
        </w:tc>
        <w:tc>
          <w:tcPr>
            <w:tcW w:w="1560" w:type="dxa"/>
            <w:tcBorders>
              <w:top w:val="single" w:sz="4" w:space="0" w:color="auto"/>
              <w:bottom w:val="single" w:sz="4" w:space="0" w:color="auto"/>
            </w:tcBorders>
            <w:vAlign w:val="center"/>
          </w:tcPr>
          <w:p w14:paraId="412966DD"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C5C01B3" w14:textId="77777777" w:rsidR="00386872" w:rsidRDefault="00386872" w:rsidP="00ED582E">
            <w:pPr>
              <w:adjustRightInd w:val="0"/>
              <w:jc w:val="center"/>
              <w:rPr>
                <w:rFonts w:ascii="Arial CYR" w:hAnsi="Arial CYR" w:cs="Arial CYR"/>
              </w:rPr>
            </w:pPr>
            <w:r>
              <w:t>7,175</w:t>
            </w:r>
          </w:p>
          <w:p w14:paraId="20BA32EE" w14:textId="77777777" w:rsidR="00386872" w:rsidRDefault="00386872" w:rsidP="00ED582E">
            <w:pPr>
              <w:jc w:val="center"/>
            </w:pPr>
          </w:p>
        </w:tc>
      </w:tr>
      <w:tr w:rsidR="00386872" w14:paraId="7BE564B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8EBE22" w14:textId="77777777" w:rsidR="00386872" w:rsidRDefault="00386872" w:rsidP="00ED582E">
            <w:r>
              <w:t xml:space="preserve"> 311</w:t>
            </w:r>
          </w:p>
        </w:tc>
        <w:tc>
          <w:tcPr>
            <w:tcW w:w="1701" w:type="dxa"/>
            <w:tcBorders>
              <w:top w:val="single" w:sz="4" w:space="0" w:color="auto"/>
              <w:bottom w:val="single" w:sz="4" w:space="0" w:color="auto"/>
            </w:tcBorders>
            <w:vAlign w:val="center"/>
          </w:tcPr>
          <w:p w14:paraId="5920F5F1" w14:textId="77777777" w:rsidR="00386872" w:rsidRDefault="00386872" w:rsidP="00ED582E">
            <w:pPr>
              <w:rPr>
                <w:lang w:val="en-US"/>
              </w:rPr>
            </w:pPr>
            <w:r>
              <w:rPr>
                <w:lang w:val="en-US"/>
              </w:rPr>
              <w:t>RpCI42A</w:t>
            </w:r>
          </w:p>
          <w:p w14:paraId="6088055A" w14:textId="77777777" w:rsidR="00386872" w:rsidRDefault="00386872" w:rsidP="00ED582E"/>
        </w:tc>
        <w:tc>
          <w:tcPr>
            <w:tcW w:w="4961" w:type="dxa"/>
            <w:tcBorders>
              <w:top w:val="single" w:sz="4" w:space="0" w:color="auto"/>
              <w:bottom w:val="single" w:sz="4" w:space="0" w:color="auto"/>
            </w:tcBorders>
            <w:vAlign w:val="center"/>
          </w:tcPr>
          <w:p w14:paraId="5D422FA0" w14:textId="77777777" w:rsidR="00386872" w:rsidRDefault="00386872" w:rsidP="00ED582E">
            <w:pPr>
              <w:adjustRightInd w:val="0"/>
              <w:rPr>
                <w:lang w:val="en-US"/>
              </w:rPr>
            </w:pPr>
            <w:r>
              <w:t>Demontarea elementelor - pervaz</w:t>
            </w:r>
          </w:p>
          <w:p w14:paraId="4F29F679" w14:textId="77777777" w:rsidR="00386872" w:rsidRDefault="00386872" w:rsidP="00ED582E"/>
        </w:tc>
        <w:tc>
          <w:tcPr>
            <w:tcW w:w="1560" w:type="dxa"/>
            <w:tcBorders>
              <w:top w:val="single" w:sz="4" w:space="0" w:color="auto"/>
              <w:bottom w:val="single" w:sz="4" w:space="0" w:color="auto"/>
            </w:tcBorders>
            <w:vAlign w:val="center"/>
          </w:tcPr>
          <w:p w14:paraId="17E168A2"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3D77DF2D" w14:textId="77777777" w:rsidR="00386872" w:rsidRDefault="00386872" w:rsidP="00ED582E">
            <w:pPr>
              <w:adjustRightInd w:val="0"/>
              <w:jc w:val="center"/>
              <w:rPr>
                <w:rFonts w:ascii="Arial CYR" w:hAnsi="Arial CYR" w:cs="Arial CYR"/>
              </w:rPr>
            </w:pPr>
            <w:r>
              <w:t>4,300</w:t>
            </w:r>
          </w:p>
          <w:p w14:paraId="3AB99066" w14:textId="77777777" w:rsidR="00386872" w:rsidRDefault="00386872" w:rsidP="00ED582E">
            <w:pPr>
              <w:jc w:val="center"/>
            </w:pPr>
          </w:p>
        </w:tc>
      </w:tr>
      <w:tr w:rsidR="00386872" w14:paraId="48444BD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56454F" w14:textId="77777777" w:rsidR="00386872" w:rsidRDefault="00386872" w:rsidP="00ED582E">
            <w:r>
              <w:t xml:space="preserve"> 312</w:t>
            </w:r>
          </w:p>
        </w:tc>
        <w:tc>
          <w:tcPr>
            <w:tcW w:w="1701" w:type="dxa"/>
            <w:tcBorders>
              <w:top w:val="single" w:sz="4" w:space="0" w:color="auto"/>
              <w:bottom w:val="single" w:sz="4" w:space="0" w:color="auto"/>
            </w:tcBorders>
            <w:vAlign w:val="center"/>
          </w:tcPr>
          <w:p w14:paraId="4AADA66A" w14:textId="77777777" w:rsidR="00386872" w:rsidRDefault="00386872" w:rsidP="00ED582E">
            <w:pPr>
              <w:rPr>
                <w:lang w:val="en-US"/>
              </w:rPr>
            </w:pPr>
            <w:r>
              <w:rPr>
                <w:lang w:val="en-US"/>
              </w:rPr>
              <w:t>RpCI42A</w:t>
            </w:r>
          </w:p>
          <w:p w14:paraId="02D60BA0" w14:textId="77777777" w:rsidR="00386872" w:rsidRDefault="00386872" w:rsidP="00ED582E"/>
        </w:tc>
        <w:tc>
          <w:tcPr>
            <w:tcW w:w="4961" w:type="dxa"/>
            <w:tcBorders>
              <w:top w:val="single" w:sz="4" w:space="0" w:color="auto"/>
              <w:bottom w:val="single" w:sz="4" w:space="0" w:color="auto"/>
            </w:tcBorders>
            <w:vAlign w:val="center"/>
          </w:tcPr>
          <w:p w14:paraId="6888A7CE" w14:textId="77777777" w:rsidR="00386872" w:rsidRDefault="00386872" w:rsidP="00ED582E">
            <w:pPr>
              <w:adjustRightInd w:val="0"/>
              <w:rPr>
                <w:lang w:val="en-US"/>
              </w:rPr>
            </w:pPr>
            <w:r>
              <w:t>Demontarea elementelor - glaf</w:t>
            </w:r>
          </w:p>
          <w:p w14:paraId="5D9A69E5" w14:textId="77777777" w:rsidR="00386872" w:rsidRDefault="00386872" w:rsidP="00ED582E"/>
        </w:tc>
        <w:tc>
          <w:tcPr>
            <w:tcW w:w="1560" w:type="dxa"/>
            <w:tcBorders>
              <w:top w:val="single" w:sz="4" w:space="0" w:color="auto"/>
              <w:bottom w:val="single" w:sz="4" w:space="0" w:color="auto"/>
            </w:tcBorders>
            <w:vAlign w:val="center"/>
          </w:tcPr>
          <w:p w14:paraId="07DD61CB"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52FD55ED" w14:textId="77777777" w:rsidR="00386872" w:rsidRDefault="00386872" w:rsidP="00ED582E">
            <w:pPr>
              <w:adjustRightInd w:val="0"/>
              <w:jc w:val="center"/>
              <w:rPr>
                <w:rFonts w:ascii="Arial CYR" w:hAnsi="Arial CYR" w:cs="Arial CYR"/>
              </w:rPr>
            </w:pPr>
            <w:r>
              <w:t>4,300</w:t>
            </w:r>
          </w:p>
          <w:p w14:paraId="5BD6533E" w14:textId="77777777" w:rsidR="00386872" w:rsidRDefault="00386872" w:rsidP="00ED582E">
            <w:pPr>
              <w:jc w:val="center"/>
            </w:pPr>
          </w:p>
        </w:tc>
      </w:tr>
      <w:tr w:rsidR="00386872" w14:paraId="4E30E41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1D3FAD" w14:textId="77777777" w:rsidR="00386872" w:rsidRDefault="00386872" w:rsidP="00ED582E">
            <w:r>
              <w:t xml:space="preserve"> 313</w:t>
            </w:r>
          </w:p>
        </w:tc>
        <w:tc>
          <w:tcPr>
            <w:tcW w:w="1701" w:type="dxa"/>
            <w:tcBorders>
              <w:top w:val="single" w:sz="4" w:space="0" w:color="auto"/>
              <w:bottom w:val="single" w:sz="4" w:space="0" w:color="auto"/>
            </w:tcBorders>
            <w:vAlign w:val="center"/>
          </w:tcPr>
          <w:p w14:paraId="2020DD3D" w14:textId="77777777" w:rsidR="00386872" w:rsidRDefault="00386872" w:rsidP="00ED582E">
            <w:pPr>
              <w:rPr>
                <w:lang w:val="en-US"/>
              </w:rPr>
            </w:pPr>
            <w:r>
              <w:rPr>
                <w:lang w:val="en-US"/>
              </w:rPr>
              <w:t>TrB01A2-4</w:t>
            </w:r>
          </w:p>
          <w:p w14:paraId="27D43DB6" w14:textId="77777777" w:rsidR="00386872" w:rsidRDefault="00386872" w:rsidP="00ED582E"/>
        </w:tc>
        <w:tc>
          <w:tcPr>
            <w:tcW w:w="4961" w:type="dxa"/>
            <w:tcBorders>
              <w:top w:val="single" w:sz="4" w:space="0" w:color="auto"/>
              <w:bottom w:val="single" w:sz="4" w:space="0" w:color="auto"/>
            </w:tcBorders>
            <w:vAlign w:val="center"/>
          </w:tcPr>
          <w:p w14:paraId="14502CB6" w14:textId="77777777" w:rsidR="00386872" w:rsidRDefault="00386872" w:rsidP="00ED582E">
            <w:pPr>
              <w:adjustRightInd w:val="0"/>
              <w:rPr>
                <w:lang w:val="en-US"/>
              </w:rPr>
            </w:pPr>
            <w:r>
              <w:t>Transportul materialelor din grupa 4 (incarcare, asezare, descarcare, asezare), cu roabe pe pneuri, pe distanta de 40 m</w:t>
            </w:r>
          </w:p>
          <w:p w14:paraId="62D0016E" w14:textId="77777777" w:rsidR="00386872" w:rsidRDefault="00386872" w:rsidP="00ED582E"/>
        </w:tc>
        <w:tc>
          <w:tcPr>
            <w:tcW w:w="1560" w:type="dxa"/>
            <w:tcBorders>
              <w:top w:val="single" w:sz="4" w:space="0" w:color="auto"/>
              <w:bottom w:val="single" w:sz="4" w:space="0" w:color="auto"/>
            </w:tcBorders>
            <w:vAlign w:val="center"/>
          </w:tcPr>
          <w:p w14:paraId="60D3C575"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374AF3F1" w14:textId="77777777" w:rsidR="00386872" w:rsidRDefault="00386872" w:rsidP="00ED582E">
            <w:pPr>
              <w:adjustRightInd w:val="0"/>
              <w:jc w:val="center"/>
              <w:rPr>
                <w:rFonts w:ascii="Arial CYR" w:hAnsi="Arial CYR" w:cs="Arial CYR"/>
              </w:rPr>
            </w:pPr>
            <w:r>
              <w:t>0,250</w:t>
            </w:r>
          </w:p>
          <w:p w14:paraId="517D479B" w14:textId="77777777" w:rsidR="00386872" w:rsidRDefault="00386872" w:rsidP="00ED582E">
            <w:pPr>
              <w:jc w:val="center"/>
            </w:pPr>
          </w:p>
        </w:tc>
      </w:tr>
      <w:tr w:rsidR="00386872" w14:paraId="1913176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AB3DF1" w14:textId="77777777" w:rsidR="00386872" w:rsidRDefault="00386872" w:rsidP="00ED582E">
            <w:r>
              <w:t xml:space="preserve"> 314</w:t>
            </w:r>
          </w:p>
        </w:tc>
        <w:tc>
          <w:tcPr>
            <w:tcW w:w="1701" w:type="dxa"/>
            <w:tcBorders>
              <w:top w:val="single" w:sz="4" w:space="0" w:color="auto"/>
              <w:bottom w:val="single" w:sz="4" w:space="0" w:color="auto"/>
            </w:tcBorders>
            <w:vAlign w:val="center"/>
          </w:tcPr>
          <w:p w14:paraId="78741C7E" w14:textId="77777777" w:rsidR="00386872" w:rsidRDefault="00386872" w:rsidP="00ED582E">
            <w:pPr>
              <w:rPr>
                <w:lang w:val="en-US"/>
              </w:rPr>
            </w:pPr>
            <w:r>
              <w:rPr>
                <w:lang w:val="en-US"/>
              </w:rPr>
              <w:t>TrI1AA02C3</w:t>
            </w:r>
          </w:p>
          <w:p w14:paraId="1975F4BA" w14:textId="77777777" w:rsidR="00386872" w:rsidRDefault="00386872" w:rsidP="00ED582E"/>
        </w:tc>
        <w:tc>
          <w:tcPr>
            <w:tcW w:w="4961" w:type="dxa"/>
            <w:tcBorders>
              <w:top w:val="single" w:sz="4" w:space="0" w:color="auto"/>
              <w:bottom w:val="single" w:sz="4" w:space="0" w:color="auto"/>
            </w:tcBorders>
            <w:vAlign w:val="center"/>
          </w:tcPr>
          <w:p w14:paraId="5D3A4D39" w14:textId="77777777" w:rsidR="00386872" w:rsidRDefault="00386872" w:rsidP="00ED582E">
            <w:pPr>
              <w:adjustRightInd w:val="0"/>
              <w:rPr>
                <w:lang w:val="en-US"/>
              </w:rPr>
            </w:pPr>
            <w:r>
              <w:t>Incarcarea materialelor din grupa A - grele, in bulgari prin aruncare - de pe rampa sau teren, in auto categoria 3</w:t>
            </w:r>
          </w:p>
          <w:p w14:paraId="20B172C1" w14:textId="77777777" w:rsidR="00386872" w:rsidRDefault="00386872" w:rsidP="00ED582E"/>
        </w:tc>
        <w:tc>
          <w:tcPr>
            <w:tcW w:w="1560" w:type="dxa"/>
            <w:tcBorders>
              <w:top w:val="single" w:sz="4" w:space="0" w:color="auto"/>
              <w:bottom w:val="single" w:sz="4" w:space="0" w:color="auto"/>
            </w:tcBorders>
            <w:vAlign w:val="center"/>
          </w:tcPr>
          <w:p w14:paraId="528C10EE"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62726ADA" w14:textId="77777777" w:rsidR="00386872" w:rsidRDefault="00386872" w:rsidP="00ED582E">
            <w:pPr>
              <w:adjustRightInd w:val="0"/>
              <w:jc w:val="center"/>
              <w:rPr>
                <w:rFonts w:ascii="Arial CYR" w:hAnsi="Arial CYR" w:cs="Arial CYR"/>
              </w:rPr>
            </w:pPr>
            <w:r>
              <w:t>0,250</w:t>
            </w:r>
          </w:p>
          <w:p w14:paraId="5A7A18B7" w14:textId="77777777" w:rsidR="00386872" w:rsidRDefault="00386872" w:rsidP="00ED582E">
            <w:pPr>
              <w:jc w:val="center"/>
            </w:pPr>
          </w:p>
        </w:tc>
      </w:tr>
      <w:tr w:rsidR="00386872" w14:paraId="76DA487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765624" w14:textId="77777777" w:rsidR="00386872" w:rsidRDefault="00386872" w:rsidP="00ED582E">
            <w:r>
              <w:t xml:space="preserve"> 315</w:t>
            </w:r>
          </w:p>
        </w:tc>
        <w:tc>
          <w:tcPr>
            <w:tcW w:w="1701" w:type="dxa"/>
            <w:tcBorders>
              <w:top w:val="single" w:sz="4" w:space="0" w:color="auto"/>
              <w:bottom w:val="single" w:sz="4" w:space="0" w:color="auto"/>
            </w:tcBorders>
            <w:vAlign w:val="center"/>
          </w:tcPr>
          <w:p w14:paraId="32D356A1" w14:textId="77777777" w:rsidR="00386872" w:rsidRDefault="00386872" w:rsidP="00ED582E">
            <w:pPr>
              <w:rPr>
                <w:lang w:val="en-US"/>
              </w:rPr>
            </w:pPr>
            <w:r>
              <w:rPr>
                <w:lang w:val="en-US"/>
              </w:rPr>
              <w:t>TsI50B5</w:t>
            </w:r>
          </w:p>
          <w:p w14:paraId="70AF3720" w14:textId="77777777" w:rsidR="00386872" w:rsidRDefault="00386872" w:rsidP="00ED582E"/>
        </w:tc>
        <w:tc>
          <w:tcPr>
            <w:tcW w:w="4961" w:type="dxa"/>
            <w:tcBorders>
              <w:top w:val="single" w:sz="4" w:space="0" w:color="auto"/>
              <w:bottom w:val="single" w:sz="4" w:space="0" w:color="auto"/>
            </w:tcBorders>
            <w:vAlign w:val="center"/>
          </w:tcPr>
          <w:p w14:paraId="0CE2C243" w14:textId="77777777" w:rsidR="00386872" w:rsidRDefault="00386872" w:rsidP="00ED582E">
            <w:pPr>
              <w:adjustRightInd w:val="0"/>
              <w:rPr>
                <w:lang w:val="en-US"/>
              </w:rPr>
            </w:pPr>
            <w:r>
              <w:t>Transportarea pamintului cu autobasculanta de 5 t la distanta  de 15 km</w:t>
            </w:r>
          </w:p>
          <w:p w14:paraId="72432CB9" w14:textId="77777777" w:rsidR="00386872" w:rsidRDefault="00386872" w:rsidP="00ED582E"/>
        </w:tc>
        <w:tc>
          <w:tcPr>
            <w:tcW w:w="1560" w:type="dxa"/>
            <w:tcBorders>
              <w:top w:val="single" w:sz="4" w:space="0" w:color="auto"/>
              <w:bottom w:val="single" w:sz="4" w:space="0" w:color="auto"/>
            </w:tcBorders>
            <w:vAlign w:val="center"/>
          </w:tcPr>
          <w:p w14:paraId="1617B1BE"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260A754E" w14:textId="77777777" w:rsidR="00386872" w:rsidRDefault="00386872" w:rsidP="00ED582E">
            <w:pPr>
              <w:adjustRightInd w:val="0"/>
              <w:jc w:val="center"/>
              <w:rPr>
                <w:rFonts w:ascii="Arial CYR" w:hAnsi="Arial CYR" w:cs="Arial CYR"/>
              </w:rPr>
            </w:pPr>
            <w:r>
              <w:t>0,250</w:t>
            </w:r>
          </w:p>
          <w:p w14:paraId="7A42FC69" w14:textId="77777777" w:rsidR="00386872" w:rsidRDefault="00386872" w:rsidP="00ED582E">
            <w:pPr>
              <w:jc w:val="center"/>
            </w:pPr>
          </w:p>
        </w:tc>
      </w:tr>
      <w:tr w:rsidR="00386872" w14:paraId="2B8C5A82" w14:textId="77777777" w:rsidTr="00ED582E">
        <w:tc>
          <w:tcPr>
            <w:tcW w:w="709" w:type="dxa"/>
            <w:tcBorders>
              <w:top w:val="nil"/>
              <w:left w:val="single" w:sz="6" w:space="0" w:color="auto"/>
              <w:bottom w:val="nil"/>
              <w:right w:val="nil"/>
            </w:tcBorders>
          </w:tcPr>
          <w:p w14:paraId="2F1C0FD2"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6297C37A" w14:textId="77777777" w:rsidR="00386872" w:rsidRDefault="00386872" w:rsidP="00ED582E"/>
        </w:tc>
        <w:tc>
          <w:tcPr>
            <w:tcW w:w="4961" w:type="dxa"/>
            <w:tcBorders>
              <w:top w:val="nil"/>
              <w:left w:val="single" w:sz="6" w:space="0" w:color="auto"/>
              <w:bottom w:val="nil"/>
              <w:right w:val="nil"/>
            </w:tcBorders>
          </w:tcPr>
          <w:p w14:paraId="73331781"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19.2. Ferestre</w:t>
            </w:r>
          </w:p>
          <w:p w14:paraId="0A199731"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2C9F8DD" w14:textId="77777777" w:rsidR="00386872" w:rsidRDefault="00386872" w:rsidP="00ED582E"/>
        </w:tc>
        <w:tc>
          <w:tcPr>
            <w:tcW w:w="1559" w:type="dxa"/>
            <w:tcBorders>
              <w:top w:val="nil"/>
              <w:left w:val="single" w:sz="6" w:space="0" w:color="auto"/>
              <w:bottom w:val="nil"/>
              <w:right w:val="single" w:sz="4" w:space="0" w:color="auto"/>
            </w:tcBorders>
          </w:tcPr>
          <w:p w14:paraId="695CE364" w14:textId="77777777" w:rsidR="00386872" w:rsidRDefault="00386872" w:rsidP="00ED582E"/>
        </w:tc>
      </w:tr>
      <w:tr w:rsidR="00386872" w14:paraId="60A5212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78E546" w14:textId="77777777" w:rsidR="00386872" w:rsidRDefault="00386872" w:rsidP="00ED582E">
            <w:r>
              <w:t>316</w:t>
            </w:r>
          </w:p>
        </w:tc>
        <w:tc>
          <w:tcPr>
            <w:tcW w:w="1701" w:type="dxa"/>
            <w:tcBorders>
              <w:top w:val="single" w:sz="4" w:space="0" w:color="auto"/>
              <w:bottom w:val="single" w:sz="4" w:space="0" w:color="auto"/>
            </w:tcBorders>
            <w:vAlign w:val="center"/>
          </w:tcPr>
          <w:p w14:paraId="3300832D" w14:textId="77777777" w:rsidR="00386872" w:rsidRDefault="00386872" w:rsidP="00ED582E">
            <w:pPr>
              <w:rPr>
                <w:lang w:val="en-US"/>
              </w:rPr>
            </w:pPr>
            <w:r>
              <w:rPr>
                <w:lang w:val="en-US"/>
              </w:rPr>
              <w:t>CK23C</w:t>
            </w:r>
          </w:p>
          <w:p w14:paraId="35B51989" w14:textId="77777777" w:rsidR="00386872" w:rsidRDefault="00386872" w:rsidP="00ED582E"/>
        </w:tc>
        <w:tc>
          <w:tcPr>
            <w:tcW w:w="4961" w:type="dxa"/>
            <w:tcBorders>
              <w:top w:val="single" w:sz="4" w:space="0" w:color="auto"/>
              <w:bottom w:val="single" w:sz="4" w:space="0" w:color="auto"/>
            </w:tcBorders>
            <w:vAlign w:val="center"/>
          </w:tcPr>
          <w:p w14:paraId="7FA15B7B" w14:textId="77777777" w:rsidR="00386872" w:rsidRDefault="00386872" w:rsidP="00ED582E">
            <w:pPr>
              <w:adjustRightInd w:val="0"/>
              <w:rPr>
                <w:lang w:val="en-US"/>
              </w:rPr>
            </w:pPr>
            <w:r>
              <w:t xml:space="preserve">Ferestre din mase plastice cu unul sau mai multe canaturi la constructii cu inaltimi pina la 35 m inclusiv, avind suprafata tocului peste 2,5  mp / </w:t>
            </w:r>
            <w:r>
              <w:lastRenderedPageBreak/>
              <w:t>Fereastra PVC nereciclat cu emisii reduse de substante nocive cu patru camere si punte termica in doua rinduri de sticla  (4-16-4)mm Low-e, profil armat tip "U" cu grosimea de cel putin 1,2mm, valoarea U &lt; 1,3 W/m2K, montate in conformitate cu CP C04.08:2015, F3 2050x1750h - 2buc</w:t>
            </w:r>
          </w:p>
          <w:p w14:paraId="6C3F7F28" w14:textId="77777777" w:rsidR="00386872" w:rsidRDefault="00386872" w:rsidP="00ED582E"/>
        </w:tc>
        <w:tc>
          <w:tcPr>
            <w:tcW w:w="1560" w:type="dxa"/>
            <w:tcBorders>
              <w:top w:val="single" w:sz="4" w:space="0" w:color="auto"/>
              <w:bottom w:val="single" w:sz="4" w:space="0" w:color="auto"/>
            </w:tcBorders>
            <w:vAlign w:val="center"/>
          </w:tcPr>
          <w:p w14:paraId="5AFE1CF0" w14:textId="77777777" w:rsidR="00386872" w:rsidRDefault="00386872" w:rsidP="00ED582E">
            <w:pPr>
              <w:jc w:val="center"/>
            </w:pPr>
            <w:r>
              <w:lastRenderedPageBreak/>
              <w:t>m2</w:t>
            </w:r>
          </w:p>
        </w:tc>
        <w:tc>
          <w:tcPr>
            <w:tcW w:w="1559" w:type="dxa"/>
            <w:tcBorders>
              <w:top w:val="single" w:sz="4" w:space="0" w:color="auto"/>
              <w:bottom w:val="single" w:sz="4" w:space="0" w:color="auto"/>
            </w:tcBorders>
            <w:vAlign w:val="center"/>
          </w:tcPr>
          <w:p w14:paraId="61A90352" w14:textId="77777777" w:rsidR="00386872" w:rsidRDefault="00386872" w:rsidP="00ED582E">
            <w:pPr>
              <w:adjustRightInd w:val="0"/>
              <w:jc w:val="center"/>
              <w:rPr>
                <w:rFonts w:ascii="Arial CYR" w:hAnsi="Arial CYR" w:cs="Arial CYR"/>
              </w:rPr>
            </w:pPr>
            <w:r>
              <w:t>7,175</w:t>
            </w:r>
          </w:p>
          <w:p w14:paraId="2BF13C5A" w14:textId="77777777" w:rsidR="00386872" w:rsidRDefault="00386872" w:rsidP="00ED582E">
            <w:pPr>
              <w:jc w:val="center"/>
            </w:pPr>
          </w:p>
        </w:tc>
      </w:tr>
      <w:tr w:rsidR="00386872" w14:paraId="4970290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F6F5C5" w14:textId="77777777" w:rsidR="00386872" w:rsidRDefault="00386872" w:rsidP="00ED582E">
            <w:r>
              <w:t xml:space="preserve"> 317</w:t>
            </w:r>
          </w:p>
        </w:tc>
        <w:tc>
          <w:tcPr>
            <w:tcW w:w="1701" w:type="dxa"/>
            <w:tcBorders>
              <w:top w:val="single" w:sz="4" w:space="0" w:color="auto"/>
              <w:bottom w:val="single" w:sz="4" w:space="0" w:color="auto"/>
            </w:tcBorders>
            <w:vAlign w:val="center"/>
          </w:tcPr>
          <w:p w14:paraId="523F5D68" w14:textId="77777777" w:rsidR="00386872" w:rsidRDefault="00386872" w:rsidP="00ED582E">
            <w:pPr>
              <w:rPr>
                <w:lang w:val="en-US"/>
              </w:rPr>
            </w:pPr>
          </w:p>
          <w:p w14:paraId="63EF4CA0" w14:textId="77777777" w:rsidR="00386872" w:rsidRDefault="00386872" w:rsidP="00ED582E"/>
        </w:tc>
        <w:tc>
          <w:tcPr>
            <w:tcW w:w="4961" w:type="dxa"/>
            <w:tcBorders>
              <w:top w:val="single" w:sz="4" w:space="0" w:color="auto"/>
              <w:bottom w:val="single" w:sz="4" w:space="0" w:color="auto"/>
            </w:tcBorders>
            <w:vAlign w:val="center"/>
          </w:tcPr>
          <w:p w14:paraId="6E5B7AE7" w14:textId="77777777" w:rsidR="00386872" w:rsidRDefault="00386872" w:rsidP="00ED582E">
            <w:pPr>
              <w:adjustRightInd w:val="0"/>
              <w:rPr>
                <w:lang w:val="en-US"/>
              </w:rPr>
            </w:pPr>
            <w:r>
              <w:t>Plasa anti-insecte 700x1750h - 2buc</w:t>
            </w:r>
          </w:p>
          <w:p w14:paraId="4686D585" w14:textId="77777777" w:rsidR="00386872" w:rsidRDefault="00386872" w:rsidP="00ED582E"/>
        </w:tc>
        <w:tc>
          <w:tcPr>
            <w:tcW w:w="1560" w:type="dxa"/>
            <w:tcBorders>
              <w:top w:val="single" w:sz="4" w:space="0" w:color="auto"/>
              <w:bottom w:val="single" w:sz="4" w:space="0" w:color="auto"/>
            </w:tcBorders>
            <w:vAlign w:val="center"/>
          </w:tcPr>
          <w:p w14:paraId="3DBA34D8"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B8A2108" w14:textId="77777777" w:rsidR="00386872" w:rsidRDefault="00386872" w:rsidP="00ED582E">
            <w:pPr>
              <w:adjustRightInd w:val="0"/>
              <w:jc w:val="center"/>
              <w:rPr>
                <w:rFonts w:ascii="Arial CYR" w:hAnsi="Arial CYR" w:cs="Arial CYR"/>
              </w:rPr>
            </w:pPr>
            <w:r>
              <w:t>2,450</w:t>
            </w:r>
          </w:p>
          <w:p w14:paraId="6D21EC39" w14:textId="77777777" w:rsidR="00386872" w:rsidRDefault="00386872" w:rsidP="00ED582E">
            <w:pPr>
              <w:jc w:val="center"/>
            </w:pPr>
          </w:p>
        </w:tc>
      </w:tr>
      <w:tr w:rsidR="00386872" w14:paraId="2ACA5DF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E23DEA" w14:textId="77777777" w:rsidR="00386872" w:rsidRDefault="00386872" w:rsidP="00ED582E">
            <w:r>
              <w:t xml:space="preserve"> 318</w:t>
            </w:r>
          </w:p>
        </w:tc>
        <w:tc>
          <w:tcPr>
            <w:tcW w:w="1701" w:type="dxa"/>
            <w:tcBorders>
              <w:top w:val="single" w:sz="4" w:space="0" w:color="auto"/>
              <w:bottom w:val="single" w:sz="4" w:space="0" w:color="auto"/>
            </w:tcBorders>
            <w:vAlign w:val="center"/>
          </w:tcPr>
          <w:p w14:paraId="786E3470" w14:textId="77777777" w:rsidR="00386872" w:rsidRDefault="00386872" w:rsidP="00ED582E">
            <w:pPr>
              <w:rPr>
                <w:lang w:val="en-US"/>
              </w:rPr>
            </w:pPr>
            <w:r>
              <w:rPr>
                <w:lang w:val="en-US"/>
              </w:rPr>
              <w:t>CK26C</w:t>
            </w:r>
          </w:p>
          <w:p w14:paraId="36DEA566" w14:textId="77777777" w:rsidR="00386872" w:rsidRDefault="00386872" w:rsidP="00ED582E"/>
        </w:tc>
        <w:tc>
          <w:tcPr>
            <w:tcW w:w="4961" w:type="dxa"/>
            <w:tcBorders>
              <w:top w:val="single" w:sz="4" w:space="0" w:color="auto"/>
              <w:bottom w:val="single" w:sz="4" w:space="0" w:color="auto"/>
            </w:tcBorders>
            <w:vAlign w:val="center"/>
          </w:tcPr>
          <w:p w14:paraId="167C0583" w14:textId="77777777" w:rsidR="00386872" w:rsidRDefault="00386872" w:rsidP="00ED582E">
            <w:pPr>
              <w:adjustRightInd w:val="0"/>
              <w:rPr>
                <w:lang w:val="en-US"/>
              </w:rPr>
            </w:pPr>
            <w:r>
              <w:t>Pervazuri montate la ferestre sau usi din mase plastice b=250</w:t>
            </w:r>
          </w:p>
          <w:p w14:paraId="2EEC22B2" w14:textId="77777777" w:rsidR="00386872" w:rsidRDefault="00386872" w:rsidP="00ED582E"/>
        </w:tc>
        <w:tc>
          <w:tcPr>
            <w:tcW w:w="1560" w:type="dxa"/>
            <w:tcBorders>
              <w:top w:val="single" w:sz="4" w:space="0" w:color="auto"/>
              <w:bottom w:val="single" w:sz="4" w:space="0" w:color="auto"/>
            </w:tcBorders>
            <w:vAlign w:val="center"/>
          </w:tcPr>
          <w:p w14:paraId="33FBD1AB"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5EA76024" w14:textId="77777777" w:rsidR="00386872" w:rsidRDefault="00386872" w:rsidP="00ED582E">
            <w:pPr>
              <w:adjustRightInd w:val="0"/>
              <w:jc w:val="center"/>
              <w:rPr>
                <w:rFonts w:ascii="Arial CYR" w:hAnsi="Arial CYR" w:cs="Arial CYR"/>
              </w:rPr>
            </w:pPr>
            <w:r>
              <w:t>4,300</w:t>
            </w:r>
          </w:p>
          <w:p w14:paraId="562028CF" w14:textId="77777777" w:rsidR="00386872" w:rsidRDefault="00386872" w:rsidP="00ED582E">
            <w:pPr>
              <w:jc w:val="center"/>
            </w:pPr>
          </w:p>
        </w:tc>
      </w:tr>
      <w:tr w:rsidR="00386872" w14:paraId="3C2AEF2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83EBF4" w14:textId="77777777" w:rsidR="00386872" w:rsidRDefault="00386872" w:rsidP="00ED582E">
            <w:r>
              <w:t xml:space="preserve"> 319</w:t>
            </w:r>
          </w:p>
        </w:tc>
        <w:tc>
          <w:tcPr>
            <w:tcW w:w="1701" w:type="dxa"/>
            <w:tcBorders>
              <w:top w:val="single" w:sz="4" w:space="0" w:color="auto"/>
              <w:bottom w:val="single" w:sz="4" w:space="0" w:color="auto"/>
            </w:tcBorders>
            <w:vAlign w:val="center"/>
          </w:tcPr>
          <w:p w14:paraId="4FFFC8F4" w14:textId="77777777" w:rsidR="00386872" w:rsidRDefault="00386872" w:rsidP="00ED582E">
            <w:pPr>
              <w:rPr>
                <w:lang w:val="en-US"/>
              </w:rPr>
            </w:pPr>
            <w:r>
              <w:rPr>
                <w:lang w:val="en-US"/>
              </w:rPr>
              <w:t>CK26B</w:t>
            </w:r>
          </w:p>
          <w:p w14:paraId="22CD2643" w14:textId="77777777" w:rsidR="00386872" w:rsidRDefault="00386872" w:rsidP="00ED582E"/>
        </w:tc>
        <w:tc>
          <w:tcPr>
            <w:tcW w:w="4961" w:type="dxa"/>
            <w:tcBorders>
              <w:top w:val="single" w:sz="4" w:space="0" w:color="auto"/>
              <w:bottom w:val="single" w:sz="4" w:space="0" w:color="auto"/>
            </w:tcBorders>
            <w:vAlign w:val="center"/>
          </w:tcPr>
          <w:p w14:paraId="3341A837" w14:textId="77777777" w:rsidR="00386872" w:rsidRDefault="00386872" w:rsidP="00ED582E">
            <w:pPr>
              <w:adjustRightInd w:val="0"/>
              <w:rPr>
                <w:lang w:val="en-US"/>
              </w:rPr>
            </w:pPr>
            <w:r>
              <w:t>Glafuri montate la ferestre din aluminiu b=200</w:t>
            </w:r>
          </w:p>
          <w:p w14:paraId="78DF1194" w14:textId="77777777" w:rsidR="00386872" w:rsidRDefault="00386872" w:rsidP="00ED582E"/>
        </w:tc>
        <w:tc>
          <w:tcPr>
            <w:tcW w:w="1560" w:type="dxa"/>
            <w:tcBorders>
              <w:top w:val="single" w:sz="4" w:space="0" w:color="auto"/>
              <w:bottom w:val="single" w:sz="4" w:space="0" w:color="auto"/>
            </w:tcBorders>
            <w:vAlign w:val="center"/>
          </w:tcPr>
          <w:p w14:paraId="20B26589"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76EDFB87" w14:textId="77777777" w:rsidR="00386872" w:rsidRDefault="00386872" w:rsidP="00ED582E">
            <w:pPr>
              <w:adjustRightInd w:val="0"/>
              <w:jc w:val="center"/>
              <w:rPr>
                <w:rFonts w:ascii="Arial CYR" w:hAnsi="Arial CYR" w:cs="Arial CYR"/>
              </w:rPr>
            </w:pPr>
            <w:r>
              <w:t>4,300</w:t>
            </w:r>
          </w:p>
          <w:p w14:paraId="22D7642E" w14:textId="77777777" w:rsidR="00386872" w:rsidRDefault="00386872" w:rsidP="00ED582E">
            <w:pPr>
              <w:jc w:val="center"/>
            </w:pPr>
          </w:p>
        </w:tc>
      </w:tr>
      <w:tr w:rsidR="00386872" w14:paraId="7911CC28" w14:textId="77777777" w:rsidTr="00ED582E">
        <w:tc>
          <w:tcPr>
            <w:tcW w:w="709" w:type="dxa"/>
            <w:tcBorders>
              <w:top w:val="nil"/>
              <w:left w:val="single" w:sz="6" w:space="0" w:color="auto"/>
              <w:bottom w:val="nil"/>
              <w:right w:val="nil"/>
            </w:tcBorders>
          </w:tcPr>
          <w:p w14:paraId="5626B9EF"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26B7FA31" w14:textId="77777777" w:rsidR="00386872" w:rsidRDefault="00386872" w:rsidP="00ED582E"/>
        </w:tc>
        <w:tc>
          <w:tcPr>
            <w:tcW w:w="4961" w:type="dxa"/>
            <w:tcBorders>
              <w:top w:val="nil"/>
              <w:left w:val="single" w:sz="6" w:space="0" w:color="auto"/>
              <w:bottom w:val="nil"/>
              <w:right w:val="nil"/>
            </w:tcBorders>
          </w:tcPr>
          <w:p w14:paraId="7B05E0A5"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19.3. Glafuri interioare</w:t>
            </w:r>
          </w:p>
          <w:p w14:paraId="2B8818A6"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F2651C7" w14:textId="77777777" w:rsidR="00386872" w:rsidRDefault="00386872" w:rsidP="00ED582E"/>
        </w:tc>
        <w:tc>
          <w:tcPr>
            <w:tcW w:w="1559" w:type="dxa"/>
            <w:tcBorders>
              <w:top w:val="nil"/>
              <w:left w:val="single" w:sz="6" w:space="0" w:color="auto"/>
              <w:bottom w:val="nil"/>
              <w:right w:val="single" w:sz="4" w:space="0" w:color="auto"/>
            </w:tcBorders>
          </w:tcPr>
          <w:p w14:paraId="1C1BFEFC" w14:textId="77777777" w:rsidR="00386872" w:rsidRDefault="00386872" w:rsidP="00ED582E"/>
        </w:tc>
      </w:tr>
      <w:tr w:rsidR="00386872" w14:paraId="59349FA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D206BA" w14:textId="77777777" w:rsidR="00386872" w:rsidRDefault="00386872" w:rsidP="00ED582E">
            <w:r>
              <w:t>320</w:t>
            </w:r>
          </w:p>
        </w:tc>
        <w:tc>
          <w:tcPr>
            <w:tcW w:w="1701" w:type="dxa"/>
            <w:tcBorders>
              <w:top w:val="single" w:sz="4" w:space="0" w:color="auto"/>
              <w:bottom w:val="single" w:sz="4" w:space="0" w:color="auto"/>
            </w:tcBorders>
            <w:vAlign w:val="center"/>
          </w:tcPr>
          <w:p w14:paraId="2658F280" w14:textId="77777777" w:rsidR="00386872" w:rsidRDefault="00386872" w:rsidP="00ED582E">
            <w:pPr>
              <w:rPr>
                <w:lang w:val="en-US"/>
              </w:rPr>
            </w:pPr>
            <w:r>
              <w:rPr>
                <w:lang w:val="en-US"/>
              </w:rPr>
              <w:t>CF61A</w:t>
            </w:r>
          </w:p>
          <w:p w14:paraId="3D5BE5AD" w14:textId="77777777" w:rsidR="00386872" w:rsidRDefault="00386872" w:rsidP="00ED582E"/>
        </w:tc>
        <w:tc>
          <w:tcPr>
            <w:tcW w:w="4961" w:type="dxa"/>
            <w:tcBorders>
              <w:top w:val="single" w:sz="4" w:space="0" w:color="auto"/>
              <w:bottom w:val="single" w:sz="4" w:space="0" w:color="auto"/>
            </w:tcBorders>
            <w:vAlign w:val="center"/>
          </w:tcPr>
          <w:p w14:paraId="0986FB23" w14:textId="77777777" w:rsidR="00386872" w:rsidRDefault="00386872" w:rsidP="00ED582E">
            <w:pPr>
              <w:adjustRightInd w:val="0"/>
              <w:rPr>
                <w:lang w:val="en-US"/>
              </w:rPr>
            </w:pPr>
            <w:r>
              <w:t>Driscuire continua a suprafetei (tencuiala de un strat) cu amestec uscat de ipsos: glafuri de ferestre si usi plane</w:t>
            </w:r>
          </w:p>
          <w:p w14:paraId="1A5D26AA" w14:textId="77777777" w:rsidR="00386872" w:rsidRDefault="00386872" w:rsidP="00ED582E"/>
        </w:tc>
        <w:tc>
          <w:tcPr>
            <w:tcW w:w="1560" w:type="dxa"/>
            <w:tcBorders>
              <w:top w:val="single" w:sz="4" w:space="0" w:color="auto"/>
              <w:bottom w:val="single" w:sz="4" w:space="0" w:color="auto"/>
            </w:tcBorders>
            <w:vAlign w:val="center"/>
          </w:tcPr>
          <w:p w14:paraId="02A0FD09"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517FB5D" w14:textId="77777777" w:rsidR="00386872" w:rsidRDefault="00386872" w:rsidP="00ED582E">
            <w:pPr>
              <w:adjustRightInd w:val="0"/>
              <w:jc w:val="center"/>
              <w:rPr>
                <w:rFonts w:ascii="Arial CYR" w:hAnsi="Arial CYR" w:cs="Arial CYR"/>
              </w:rPr>
            </w:pPr>
            <w:r>
              <w:t>2,220</w:t>
            </w:r>
          </w:p>
          <w:p w14:paraId="3413085D" w14:textId="77777777" w:rsidR="00386872" w:rsidRDefault="00386872" w:rsidP="00ED582E">
            <w:pPr>
              <w:jc w:val="center"/>
            </w:pPr>
          </w:p>
        </w:tc>
      </w:tr>
      <w:tr w:rsidR="00386872" w14:paraId="68B8FE2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DD37D6" w14:textId="77777777" w:rsidR="00386872" w:rsidRDefault="00386872" w:rsidP="00ED582E">
            <w:r>
              <w:t xml:space="preserve"> 321</w:t>
            </w:r>
          </w:p>
        </w:tc>
        <w:tc>
          <w:tcPr>
            <w:tcW w:w="1701" w:type="dxa"/>
            <w:tcBorders>
              <w:top w:val="single" w:sz="4" w:space="0" w:color="auto"/>
              <w:bottom w:val="single" w:sz="4" w:space="0" w:color="auto"/>
            </w:tcBorders>
            <w:vAlign w:val="center"/>
          </w:tcPr>
          <w:p w14:paraId="0BB3DDBE" w14:textId="77777777" w:rsidR="00386872" w:rsidRDefault="00386872" w:rsidP="00ED582E">
            <w:pPr>
              <w:rPr>
                <w:lang w:val="en-US"/>
              </w:rPr>
            </w:pPr>
            <w:r>
              <w:rPr>
                <w:lang w:val="en-US"/>
              </w:rPr>
              <w:t>CF57A</w:t>
            </w:r>
          </w:p>
          <w:p w14:paraId="0E4E8311" w14:textId="77777777" w:rsidR="00386872" w:rsidRDefault="00386872" w:rsidP="00ED582E"/>
        </w:tc>
        <w:tc>
          <w:tcPr>
            <w:tcW w:w="4961" w:type="dxa"/>
            <w:tcBorders>
              <w:top w:val="single" w:sz="4" w:space="0" w:color="auto"/>
              <w:bottom w:val="single" w:sz="4" w:space="0" w:color="auto"/>
            </w:tcBorders>
            <w:vAlign w:val="center"/>
          </w:tcPr>
          <w:p w14:paraId="7506C9C3" w14:textId="77777777" w:rsidR="00386872" w:rsidRDefault="00386872" w:rsidP="00ED582E">
            <w:pPr>
              <w:adjustRightInd w:val="0"/>
              <w:rPr>
                <w:lang w:val="en-US"/>
              </w:rPr>
            </w:pPr>
            <w:r>
              <w:t>Aplicarea manuala a chitului pe baza de ipsos "Eurofin" grosime 1,0 mm pe suprafetele  peretilor,  coloanelor  si  tavanelor</w:t>
            </w:r>
          </w:p>
          <w:p w14:paraId="20772C96" w14:textId="77777777" w:rsidR="00386872" w:rsidRDefault="00386872" w:rsidP="00ED582E"/>
        </w:tc>
        <w:tc>
          <w:tcPr>
            <w:tcW w:w="1560" w:type="dxa"/>
            <w:tcBorders>
              <w:top w:val="single" w:sz="4" w:space="0" w:color="auto"/>
              <w:bottom w:val="single" w:sz="4" w:space="0" w:color="auto"/>
            </w:tcBorders>
            <w:vAlign w:val="center"/>
          </w:tcPr>
          <w:p w14:paraId="16F63BF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F66C1B9" w14:textId="77777777" w:rsidR="00386872" w:rsidRDefault="00386872" w:rsidP="00ED582E">
            <w:pPr>
              <w:adjustRightInd w:val="0"/>
              <w:jc w:val="center"/>
              <w:rPr>
                <w:rFonts w:ascii="Arial CYR" w:hAnsi="Arial CYR" w:cs="Arial CYR"/>
              </w:rPr>
            </w:pPr>
            <w:r>
              <w:t>2,220</w:t>
            </w:r>
          </w:p>
          <w:p w14:paraId="2422DE5B" w14:textId="77777777" w:rsidR="00386872" w:rsidRDefault="00386872" w:rsidP="00ED582E">
            <w:pPr>
              <w:jc w:val="center"/>
            </w:pPr>
          </w:p>
        </w:tc>
      </w:tr>
      <w:tr w:rsidR="00386872" w14:paraId="7CE98E0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FC2299" w14:textId="77777777" w:rsidR="00386872" w:rsidRDefault="00386872" w:rsidP="00ED582E">
            <w:r>
              <w:t xml:space="preserve"> 322</w:t>
            </w:r>
          </w:p>
        </w:tc>
        <w:tc>
          <w:tcPr>
            <w:tcW w:w="1701" w:type="dxa"/>
            <w:tcBorders>
              <w:top w:val="single" w:sz="4" w:space="0" w:color="auto"/>
              <w:bottom w:val="single" w:sz="4" w:space="0" w:color="auto"/>
            </w:tcBorders>
            <w:vAlign w:val="center"/>
          </w:tcPr>
          <w:p w14:paraId="32C81309" w14:textId="77777777" w:rsidR="00386872" w:rsidRDefault="00386872" w:rsidP="00ED582E">
            <w:pPr>
              <w:rPr>
                <w:lang w:val="en-US"/>
              </w:rPr>
            </w:pPr>
            <w:r>
              <w:rPr>
                <w:lang w:val="en-US"/>
              </w:rPr>
              <w:t>CN53A</w:t>
            </w:r>
          </w:p>
          <w:p w14:paraId="408F16BD" w14:textId="77777777" w:rsidR="00386872" w:rsidRDefault="00386872" w:rsidP="00ED582E"/>
        </w:tc>
        <w:tc>
          <w:tcPr>
            <w:tcW w:w="4961" w:type="dxa"/>
            <w:tcBorders>
              <w:top w:val="single" w:sz="4" w:space="0" w:color="auto"/>
              <w:bottom w:val="single" w:sz="4" w:space="0" w:color="auto"/>
            </w:tcBorders>
            <w:vAlign w:val="center"/>
          </w:tcPr>
          <w:p w14:paraId="4C681BAA" w14:textId="77777777" w:rsidR="00386872" w:rsidRDefault="00386872" w:rsidP="00ED582E">
            <w:pPr>
              <w:adjustRightInd w:val="0"/>
              <w:rPr>
                <w:lang w:val="en-US"/>
              </w:rPr>
            </w:pPr>
            <w:r>
              <w:t>Grunduirea suprafetelor interioare a peretilor si tavanelor</w:t>
            </w:r>
          </w:p>
          <w:p w14:paraId="50FA1BC7" w14:textId="77777777" w:rsidR="00386872" w:rsidRDefault="00386872" w:rsidP="00ED582E"/>
        </w:tc>
        <w:tc>
          <w:tcPr>
            <w:tcW w:w="1560" w:type="dxa"/>
            <w:tcBorders>
              <w:top w:val="single" w:sz="4" w:space="0" w:color="auto"/>
              <w:bottom w:val="single" w:sz="4" w:space="0" w:color="auto"/>
            </w:tcBorders>
            <w:vAlign w:val="center"/>
          </w:tcPr>
          <w:p w14:paraId="26088506"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FE407F4" w14:textId="77777777" w:rsidR="00386872" w:rsidRDefault="00386872" w:rsidP="00ED582E">
            <w:pPr>
              <w:adjustRightInd w:val="0"/>
              <w:jc w:val="center"/>
              <w:rPr>
                <w:rFonts w:ascii="Arial CYR" w:hAnsi="Arial CYR" w:cs="Arial CYR"/>
              </w:rPr>
            </w:pPr>
            <w:r>
              <w:t>2,220</w:t>
            </w:r>
          </w:p>
          <w:p w14:paraId="5A11EE23" w14:textId="77777777" w:rsidR="00386872" w:rsidRDefault="00386872" w:rsidP="00ED582E">
            <w:pPr>
              <w:jc w:val="center"/>
            </w:pPr>
          </w:p>
        </w:tc>
      </w:tr>
      <w:tr w:rsidR="00386872" w14:paraId="63F8A7A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FA902A" w14:textId="77777777" w:rsidR="00386872" w:rsidRDefault="00386872" w:rsidP="00ED582E">
            <w:r>
              <w:t xml:space="preserve"> 323</w:t>
            </w:r>
          </w:p>
        </w:tc>
        <w:tc>
          <w:tcPr>
            <w:tcW w:w="1701" w:type="dxa"/>
            <w:tcBorders>
              <w:top w:val="single" w:sz="4" w:space="0" w:color="auto"/>
              <w:bottom w:val="single" w:sz="4" w:space="0" w:color="auto"/>
            </w:tcBorders>
            <w:vAlign w:val="center"/>
          </w:tcPr>
          <w:p w14:paraId="75796B34" w14:textId="77777777" w:rsidR="00386872" w:rsidRDefault="00386872" w:rsidP="00ED582E">
            <w:pPr>
              <w:rPr>
                <w:lang w:val="en-US"/>
              </w:rPr>
            </w:pPr>
            <w:r>
              <w:rPr>
                <w:lang w:val="en-US"/>
              </w:rPr>
              <w:t>CN06A</w:t>
            </w:r>
          </w:p>
          <w:p w14:paraId="4E12A2D3" w14:textId="77777777" w:rsidR="00386872" w:rsidRDefault="00386872" w:rsidP="00ED582E"/>
        </w:tc>
        <w:tc>
          <w:tcPr>
            <w:tcW w:w="4961" w:type="dxa"/>
            <w:tcBorders>
              <w:top w:val="single" w:sz="4" w:space="0" w:color="auto"/>
              <w:bottom w:val="single" w:sz="4" w:space="0" w:color="auto"/>
            </w:tcBorders>
            <w:vAlign w:val="center"/>
          </w:tcPr>
          <w:p w14:paraId="3BFD5916" w14:textId="77777777" w:rsidR="00386872" w:rsidRDefault="00386872" w:rsidP="00ED582E">
            <w:pPr>
              <w:adjustRightInd w:val="0"/>
              <w:rPr>
                <w:lang w:val="en-US"/>
              </w:rPr>
            </w:pPr>
            <w:r>
              <w:t>Vopsitorii interioare cu vopsea pe baza de copolimeri vinilici in emulsie apoasa,  aplicate in 2 straturi pe glet existent, executate manual</w:t>
            </w:r>
          </w:p>
          <w:p w14:paraId="014F7212" w14:textId="77777777" w:rsidR="00386872" w:rsidRDefault="00386872" w:rsidP="00ED582E"/>
        </w:tc>
        <w:tc>
          <w:tcPr>
            <w:tcW w:w="1560" w:type="dxa"/>
            <w:tcBorders>
              <w:top w:val="single" w:sz="4" w:space="0" w:color="auto"/>
              <w:bottom w:val="single" w:sz="4" w:space="0" w:color="auto"/>
            </w:tcBorders>
            <w:vAlign w:val="center"/>
          </w:tcPr>
          <w:p w14:paraId="5FD7BE2E"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72A7D9E7" w14:textId="77777777" w:rsidR="00386872" w:rsidRDefault="00386872" w:rsidP="00ED582E">
            <w:pPr>
              <w:adjustRightInd w:val="0"/>
              <w:jc w:val="center"/>
              <w:rPr>
                <w:rFonts w:ascii="Arial CYR" w:hAnsi="Arial CYR" w:cs="Arial CYR"/>
              </w:rPr>
            </w:pPr>
            <w:r>
              <w:t>2,220</w:t>
            </w:r>
          </w:p>
          <w:p w14:paraId="2C5F6D81" w14:textId="77777777" w:rsidR="00386872" w:rsidRDefault="00386872" w:rsidP="00ED582E">
            <w:pPr>
              <w:jc w:val="center"/>
            </w:pPr>
          </w:p>
        </w:tc>
      </w:tr>
      <w:tr w:rsidR="00386872" w14:paraId="02C9BFD5" w14:textId="77777777" w:rsidTr="00ED582E">
        <w:tc>
          <w:tcPr>
            <w:tcW w:w="709" w:type="dxa"/>
            <w:tcBorders>
              <w:top w:val="nil"/>
              <w:left w:val="single" w:sz="6" w:space="0" w:color="auto"/>
              <w:bottom w:val="nil"/>
              <w:right w:val="nil"/>
            </w:tcBorders>
          </w:tcPr>
          <w:p w14:paraId="5543CD6A"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252C3400" w14:textId="77777777" w:rsidR="00386872" w:rsidRDefault="00386872" w:rsidP="00ED582E"/>
        </w:tc>
        <w:tc>
          <w:tcPr>
            <w:tcW w:w="4961" w:type="dxa"/>
            <w:tcBorders>
              <w:top w:val="nil"/>
              <w:left w:val="single" w:sz="6" w:space="0" w:color="auto"/>
              <w:bottom w:val="nil"/>
              <w:right w:val="nil"/>
            </w:tcBorders>
          </w:tcPr>
          <w:p w14:paraId="2BD3AB55"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19.4. Glafuri exterioare</w:t>
            </w:r>
          </w:p>
          <w:p w14:paraId="7260B2B8"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02B52AB1" w14:textId="77777777" w:rsidR="00386872" w:rsidRDefault="00386872" w:rsidP="00ED582E"/>
        </w:tc>
        <w:tc>
          <w:tcPr>
            <w:tcW w:w="1559" w:type="dxa"/>
            <w:tcBorders>
              <w:top w:val="nil"/>
              <w:left w:val="single" w:sz="6" w:space="0" w:color="auto"/>
              <w:bottom w:val="nil"/>
              <w:right w:val="single" w:sz="4" w:space="0" w:color="auto"/>
            </w:tcBorders>
          </w:tcPr>
          <w:p w14:paraId="7B3386DD" w14:textId="77777777" w:rsidR="00386872" w:rsidRDefault="00386872" w:rsidP="00ED582E"/>
        </w:tc>
      </w:tr>
      <w:tr w:rsidR="00386872" w14:paraId="1C5E29E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D0F605" w14:textId="77777777" w:rsidR="00386872" w:rsidRDefault="00386872" w:rsidP="00ED582E">
            <w:r>
              <w:t>324</w:t>
            </w:r>
          </w:p>
        </w:tc>
        <w:tc>
          <w:tcPr>
            <w:tcW w:w="1701" w:type="dxa"/>
            <w:tcBorders>
              <w:top w:val="single" w:sz="4" w:space="0" w:color="auto"/>
              <w:bottom w:val="single" w:sz="4" w:space="0" w:color="auto"/>
            </w:tcBorders>
            <w:vAlign w:val="center"/>
          </w:tcPr>
          <w:p w14:paraId="3B7AD4AB" w14:textId="77777777" w:rsidR="00386872" w:rsidRDefault="00386872" w:rsidP="00ED582E">
            <w:pPr>
              <w:rPr>
                <w:lang w:val="en-US"/>
              </w:rPr>
            </w:pPr>
            <w:r>
              <w:rPr>
                <w:lang w:val="en-US"/>
              </w:rPr>
              <w:t>RpCJ06B</w:t>
            </w:r>
          </w:p>
          <w:p w14:paraId="723D6D19" w14:textId="77777777" w:rsidR="00386872" w:rsidRDefault="00386872" w:rsidP="00ED582E"/>
        </w:tc>
        <w:tc>
          <w:tcPr>
            <w:tcW w:w="4961" w:type="dxa"/>
            <w:tcBorders>
              <w:top w:val="single" w:sz="4" w:space="0" w:color="auto"/>
              <w:bottom w:val="single" w:sz="4" w:space="0" w:color="auto"/>
            </w:tcBorders>
            <w:vAlign w:val="center"/>
          </w:tcPr>
          <w:p w14:paraId="398F5523" w14:textId="77777777" w:rsidR="00386872" w:rsidRDefault="00386872" w:rsidP="00ED582E">
            <w:pPr>
              <w:adjustRightInd w:val="0"/>
              <w:rPr>
                <w:lang w:val="en-US"/>
              </w:rPr>
            </w:pPr>
            <w:r>
              <w:t>Reparatii de tencuieli interioare, in jurul tocurilor si pervazurilor, la usi si ferestre, de 2 cm grosime, driscuite, executate cu mortar de ciment-var marca 50 T, avind spaletii drepti, intre 15 - 25 cm latime / se exclude: ciment, var, nisip, malaxor</w:t>
            </w:r>
          </w:p>
          <w:p w14:paraId="4AC1FFB3" w14:textId="77777777" w:rsidR="00386872" w:rsidRDefault="00386872" w:rsidP="00ED582E"/>
        </w:tc>
        <w:tc>
          <w:tcPr>
            <w:tcW w:w="1560" w:type="dxa"/>
            <w:tcBorders>
              <w:top w:val="single" w:sz="4" w:space="0" w:color="auto"/>
              <w:bottom w:val="single" w:sz="4" w:space="0" w:color="auto"/>
            </w:tcBorders>
            <w:vAlign w:val="center"/>
          </w:tcPr>
          <w:p w14:paraId="0F7B43A8"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06DF3E67" w14:textId="77777777" w:rsidR="00386872" w:rsidRDefault="00386872" w:rsidP="00ED582E">
            <w:pPr>
              <w:adjustRightInd w:val="0"/>
              <w:jc w:val="center"/>
              <w:rPr>
                <w:rFonts w:ascii="Arial CYR" w:hAnsi="Arial CYR" w:cs="Arial CYR"/>
              </w:rPr>
            </w:pPr>
            <w:r>
              <w:t>15,200</w:t>
            </w:r>
          </w:p>
          <w:p w14:paraId="3D69BC00" w14:textId="77777777" w:rsidR="00386872" w:rsidRDefault="00386872" w:rsidP="00ED582E">
            <w:pPr>
              <w:jc w:val="center"/>
            </w:pPr>
          </w:p>
        </w:tc>
      </w:tr>
      <w:tr w:rsidR="00386872" w14:paraId="5F68986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79B3CB" w14:textId="77777777" w:rsidR="00386872" w:rsidRDefault="00386872" w:rsidP="00ED582E">
            <w:r>
              <w:t xml:space="preserve"> 325</w:t>
            </w:r>
          </w:p>
        </w:tc>
        <w:tc>
          <w:tcPr>
            <w:tcW w:w="1701" w:type="dxa"/>
            <w:tcBorders>
              <w:top w:val="single" w:sz="4" w:space="0" w:color="auto"/>
              <w:bottom w:val="single" w:sz="4" w:space="0" w:color="auto"/>
            </w:tcBorders>
            <w:vAlign w:val="center"/>
          </w:tcPr>
          <w:p w14:paraId="4EF353C7" w14:textId="77777777" w:rsidR="00386872" w:rsidRDefault="00386872" w:rsidP="00ED582E">
            <w:pPr>
              <w:rPr>
                <w:lang w:val="en-US"/>
              </w:rPr>
            </w:pPr>
            <w:r>
              <w:rPr>
                <w:lang w:val="en-US"/>
              </w:rPr>
              <w:t>CN54B</w:t>
            </w:r>
          </w:p>
          <w:p w14:paraId="67E1DBBF" w14:textId="77777777" w:rsidR="00386872" w:rsidRDefault="00386872" w:rsidP="00ED582E"/>
        </w:tc>
        <w:tc>
          <w:tcPr>
            <w:tcW w:w="4961" w:type="dxa"/>
            <w:tcBorders>
              <w:top w:val="single" w:sz="4" w:space="0" w:color="auto"/>
              <w:bottom w:val="single" w:sz="4" w:space="0" w:color="auto"/>
            </w:tcBorders>
            <w:vAlign w:val="center"/>
          </w:tcPr>
          <w:p w14:paraId="5EB82226" w14:textId="77777777" w:rsidR="00386872" w:rsidRDefault="00386872" w:rsidP="00ED582E">
            <w:pPr>
              <w:adjustRightInd w:val="0"/>
              <w:rPr>
                <w:lang w:val="en-US"/>
              </w:rPr>
            </w:pPr>
            <w:r>
              <w:t>Aplicarea manuala a grundului cu cuart "Gleta" intr-un strat, la pereti exteriori la fatade</w:t>
            </w:r>
          </w:p>
          <w:p w14:paraId="5902FDFF" w14:textId="77777777" w:rsidR="00386872" w:rsidRDefault="00386872" w:rsidP="00ED582E"/>
        </w:tc>
        <w:tc>
          <w:tcPr>
            <w:tcW w:w="1560" w:type="dxa"/>
            <w:tcBorders>
              <w:top w:val="single" w:sz="4" w:space="0" w:color="auto"/>
              <w:bottom w:val="single" w:sz="4" w:space="0" w:color="auto"/>
            </w:tcBorders>
            <w:vAlign w:val="center"/>
          </w:tcPr>
          <w:p w14:paraId="62D6F295"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B251AE3" w14:textId="77777777" w:rsidR="00386872" w:rsidRDefault="00386872" w:rsidP="00ED582E">
            <w:pPr>
              <w:adjustRightInd w:val="0"/>
              <w:jc w:val="center"/>
              <w:rPr>
                <w:rFonts w:ascii="Arial CYR" w:hAnsi="Arial CYR" w:cs="Arial CYR"/>
              </w:rPr>
            </w:pPr>
            <w:r>
              <w:t>1,670</w:t>
            </w:r>
          </w:p>
          <w:p w14:paraId="098571BA" w14:textId="77777777" w:rsidR="00386872" w:rsidRDefault="00386872" w:rsidP="00ED582E">
            <w:pPr>
              <w:jc w:val="center"/>
            </w:pPr>
          </w:p>
        </w:tc>
      </w:tr>
      <w:tr w:rsidR="00386872" w14:paraId="329E9A5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AB8B39" w14:textId="77777777" w:rsidR="00386872" w:rsidRDefault="00386872" w:rsidP="00ED582E">
            <w:r>
              <w:t xml:space="preserve"> 326</w:t>
            </w:r>
          </w:p>
        </w:tc>
        <w:tc>
          <w:tcPr>
            <w:tcW w:w="1701" w:type="dxa"/>
            <w:tcBorders>
              <w:top w:val="single" w:sz="4" w:space="0" w:color="auto"/>
              <w:bottom w:val="single" w:sz="4" w:space="0" w:color="auto"/>
            </w:tcBorders>
            <w:vAlign w:val="center"/>
          </w:tcPr>
          <w:p w14:paraId="3208E173" w14:textId="77777777" w:rsidR="00386872" w:rsidRDefault="00386872" w:rsidP="00ED582E">
            <w:pPr>
              <w:rPr>
                <w:lang w:val="en-US"/>
              </w:rPr>
            </w:pPr>
            <w:r>
              <w:rPr>
                <w:lang w:val="en-US"/>
              </w:rPr>
              <w:t>CN07B</w:t>
            </w:r>
          </w:p>
          <w:p w14:paraId="19BDC728" w14:textId="77777777" w:rsidR="00386872" w:rsidRDefault="00386872" w:rsidP="00ED582E"/>
        </w:tc>
        <w:tc>
          <w:tcPr>
            <w:tcW w:w="4961" w:type="dxa"/>
            <w:tcBorders>
              <w:top w:val="single" w:sz="4" w:space="0" w:color="auto"/>
              <w:bottom w:val="single" w:sz="4" w:space="0" w:color="auto"/>
            </w:tcBorders>
            <w:vAlign w:val="center"/>
          </w:tcPr>
          <w:p w14:paraId="208DFCDC" w14:textId="77777777" w:rsidR="00386872" w:rsidRDefault="00386872" w:rsidP="00ED582E">
            <w:pPr>
              <w:adjustRightInd w:val="0"/>
              <w:rPr>
                <w:lang w:val="en-US"/>
              </w:rPr>
            </w:pPr>
            <w:r>
              <w:t>Vopsitorii interioare cu vopsea pe baza de copolimeri acriloetilenici in emulsie apoasa,  aplicate in 3 straturi pe suprafete de beton sau zidarie pe tencuiala driscuita, executate manual / k=0.67 pt 2 straturi</w:t>
            </w:r>
          </w:p>
          <w:p w14:paraId="022A47A9" w14:textId="77777777" w:rsidR="00386872" w:rsidRDefault="00386872" w:rsidP="00ED582E"/>
        </w:tc>
        <w:tc>
          <w:tcPr>
            <w:tcW w:w="1560" w:type="dxa"/>
            <w:tcBorders>
              <w:top w:val="single" w:sz="4" w:space="0" w:color="auto"/>
              <w:bottom w:val="single" w:sz="4" w:space="0" w:color="auto"/>
            </w:tcBorders>
            <w:vAlign w:val="center"/>
          </w:tcPr>
          <w:p w14:paraId="2B0BD9AA"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0AA1C3D" w14:textId="77777777" w:rsidR="00386872" w:rsidRDefault="00386872" w:rsidP="00ED582E">
            <w:pPr>
              <w:adjustRightInd w:val="0"/>
              <w:jc w:val="center"/>
              <w:rPr>
                <w:rFonts w:ascii="Arial CYR" w:hAnsi="Arial CYR" w:cs="Arial CYR"/>
              </w:rPr>
            </w:pPr>
            <w:r>
              <w:t>1,670</w:t>
            </w:r>
          </w:p>
          <w:p w14:paraId="190A1399" w14:textId="77777777" w:rsidR="00386872" w:rsidRDefault="00386872" w:rsidP="00ED582E">
            <w:pPr>
              <w:jc w:val="center"/>
            </w:pPr>
          </w:p>
        </w:tc>
      </w:tr>
      <w:tr w:rsidR="00386872" w14:paraId="6A733587" w14:textId="77777777" w:rsidTr="00ED582E">
        <w:tc>
          <w:tcPr>
            <w:tcW w:w="709" w:type="dxa"/>
            <w:tcBorders>
              <w:top w:val="nil"/>
              <w:left w:val="single" w:sz="6" w:space="0" w:color="auto"/>
              <w:bottom w:val="nil"/>
              <w:right w:val="nil"/>
            </w:tcBorders>
          </w:tcPr>
          <w:p w14:paraId="0993E512"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09C79D20" w14:textId="77777777" w:rsidR="00386872" w:rsidRDefault="00386872" w:rsidP="00ED582E"/>
        </w:tc>
        <w:tc>
          <w:tcPr>
            <w:tcW w:w="4961" w:type="dxa"/>
            <w:tcBorders>
              <w:top w:val="nil"/>
              <w:left w:val="single" w:sz="6" w:space="0" w:color="auto"/>
              <w:bottom w:val="nil"/>
              <w:right w:val="nil"/>
            </w:tcBorders>
          </w:tcPr>
          <w:p w14:paraId="49E38B96"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20. Cabinet 307</w:t>
            </w:r>
          </w:p>
          <w:p w14:paraId="396EC91B"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6A25D73D" w14:textId="77777777" w:rsidR="00386872" w:rsidRDefault="00386872" w:rsidP="00ED582E"/>
        </w:tc>
        <w:tc>
          <w:tcPr>
            <w:tcW w:w="1559" w:type="dxa"/>
            <w:tcBorders>
              <w:top w:val="nil"/>
              <w:left w:val="single" w:sz="6" w:space="0" w:color="auto"/>
              <w:bottom w:val="nil"/>
              <w:right w:val="single" w:sz="4" w:space="0" w:color="auto"/>
            </w:tcBorders>
          </w:tcPr>
          <w:p w14:paraId="48BF3579" w14:textId="77777777" w:rsidR="00386872" w:rsidRDefault="00386872" w:rsidP="00ED582E"/>
        </w:tc>
      </w:tr>
      <w:tr w:rsidR="00386872" w14:paraId="4636AF9A" w14:textId="77777777" w:rsidTr="00ED582E">
        <w:tc>
          <w:tcPr>
            <w:tcW w:w="709" w:type="dxa"/>
            <w:tcBorders>
              <w:top w:val="nil"/>
              <w:left w:val="single" w:sz="6" w:space="0" w:color="auto"/>
              <w:bottom w:val="nil"/>
              <w:right w:val="nil"/>
            </w:tcBorders>
          </w:tcPr>
          <w:p w14:paraId="60D95C53" w14:textId="77777777" w:rsidR="00386872" w:rsidRDefault="00386872" w:rsidP="00ED582E">
            <w:pPr>
              <w:jc w:val="center"/>
            </w:pPr>
          </w:p>
        </w:tc>
        <w:tc>
          <w:tcPr>
            <w:tcW w:w="1701" w:type="dxa"/>
            <w:tcBorders>
              <w:top w:val="nil"/>
              <w:left w:val="single" w:sz="6" w:space="0" w:color="auto"/>
              <w:bottom w:val="nil"/>
              <w:right w:val="nil"/>
            </w:tcBorders>
          </w:tcPr>
          <w:p w14:paraId="0DB7C5A8" w14:textId="77777777" w:rsidR="00386872" w:rsidRDefault="00386872" w:rsidP="00ED582E"/>
        </w:tc>
        <w:tc>
          <w:tcPr>
            <w:tcW w:w="4961" w:type="dxa"/>
            <w:tcBorders>
              <w:top w:val="nil"/>
              <w:left w:val="single" w:sz="6" w:space="0" w:color="auto"/>
              <w:bottom w:val="nil"/>
              <w:right w:val="nil"/>
            </w:tcBorders>
          </w:tcPr>
          <w:p w14:paraId="5E2667EA"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20.1. Demolari</w:t>
            </w:r>
          </w:p>
          <w:p w14:paraId="026D6A75"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3A99B3F1" w14:textId="77777777" w:rsidR="00386872" w:rsidRDefault="00386872" w:rsidP="00ED582E"/>
        </w:tc>
        <w:tc>
          <w:tcPr>
            <w:tcW w:w="1559" w:type="dxa"/>
            <w:tcBorders>
              <w:top w:val="nil"/>
              <w:left w:val="single" w:sz="6" w:space="0" w:color="auto"/>
              <w:bottom w:val="nil"/>
              <w:right w:val="single" w:sz="4" w:space="0" w:color="auto"/>
            </w:tcBorders>
          </w:tcPr>
          <w:p w14:paraId="3598E930" w14:textId="77777777" w:rsidR="00386872" w:rsidRDefault="00386872" w:rsidP="00ED582E"/>
        </w:tc>
      </w:tr>
      <w:tr w:rsidR="00386872" w14:paraId="51510DC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FB86A1" w14:textId="77777777" w:rsidR="00386872" w:rsidRDefault="00386872" w:rsidP="00ED582E">
            <w:r>
              <w:t>327</w:t>
            </w:r>
          </w:p>
        </w:tc>
        <w:tc>
          <w:tcPr>
            <w:tcW w:w="1701" w:type="dxa"/>
            <w:tcBorders>
              <w:top w:val="single" w:sz="4" w:space="0" w:color="auto"/>
              <w:bottom w:val="single" w:sz="4" w:space="0" w:color="auto"/>
            </w:tcBorders>
            <w:vAlign w:val="center"/>
          </w:tcPr>
          <w:p w14:paraId="5E68A69A" w14:textId="77777777" w:rsidR="00386872" w:rsidRDefault="00386872" w:rsidP="00ED582E">
            <w:pPr>
              <w:rPr>
                <w:lang w:val="en-US"/>
              </w:rPr>
            </w:pPr>
            <w:r>
              <w:rPr>
                <w:lang w:val="en-US"/>
              </w:rPr>
              <w:t>RpCO56A</w:t>
            </w:r>
          </w:p>
          <w:p w14:paraId="6FCC5329" w14:textId="77777777" w:rsidR="00386872" w:rsidRDefault="00386872" w:rsidP="00ED582E"/>
        </w:tc>
        <w:tc>
          <w:tcPr>
            <w:tcW w:w="4961" w:type="dxa"/>
            <w:tcBorders>
              <w:top w:val="single" w:sz="4" w:space="0" w:color="auto"/>
              <w:bottom w:val="single" w:sz="4" w:space="0" w:color="auto"/>
            </w:tcBorders>
            <w:vAlign w:val="center"/>
          </w:tcPr>
          <w:p w14:paraId="0C9F3758" w14:textId="77777777" w:rsidR="00386872" w:rsidRDefault="00386872" w:rsidP="00ED582E">
            <w:pPr>
              <w:adjustRightInd w:val="0"/>
              <w:rPr>
                <w:lang w:val="en-US"/>
              </w:rPr>
            </w:pPr>
            <w:r>
              <w:t>Demontari: timplarie din lemn (ferestre)</w:t>
            </w:r>
          </w:p>
          <w:p w14:paraId="531AF0BA" w14:textId="77777777" w:rsidR="00386872" w:rsidRDefault="00386872" w:rsidP="00ED582E"/>
        </w:tc>
        <w:tc>
          <w:tcPr>
            <w:tcW w:w="1560" w:type="dxa"/>
            <w:tcBorders>
              <w:top w:val="single" w:sz="4" w:space="0" w:color="auto"/>
              <w:bottom w:val="single" w:sz="4" w:space="0" w:color="auto"/>
            </w:tcBorders>
            <w:vAlign w:val="center"/>
          </w:tcPr>
          <w:p w14:paraId="4B91ED88"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8524BB4" w14:textId="77777777" w:rsidR="00386872" w:rsidRDefault="00386872" w:rsidP="00ED582E">
            <w:pPr>
              <w:adjustRightInd w:val="0"/>
              <w:jc w:val="center"/>
              <w:rPr>
                <w:rFonts w:ascii="Arial CYR" w:hAnsi="Arial CYR" w:cs="Arial CYR"/>
              </w:rPr>
            </w:pPr>
            <w:r>
              <w:t>3,590</w:t>
            </w:r>
          </w:p>
          <w:p w14:paraId="482F154D" w14:textId="77777777" w:rsidR="00386872" w:rsidRDefault="00386872" w:rsidP="00ED582E">
            <w:pPr>
              <w:jc w:val="center"/>
            </w:pPr>
          </w:p>
        </w:tc>
      </w:tr>
      <w:tr w:rsidR="00386872" w14:paraId="7421DEA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8B61B7" w14:textId="77777777" w:rsidR="00386872" w:rsidRDefault="00386872" w:rsidP="00ED582E">
            <w:r>
              <w:t xml:space="preserve"> 328</w:t>
            </w:r>
          </w:p>
        </w:tc>
        <w:tc>
          <w:tcPr>
            <w:tcW w:w="1701" w:type="dxa"/>
            <w:tcBorders>
              <w:top w:val="single" w:sz="4" w:space="0" w:color="auto"/>
              <w:bottom w:val="single" w:sz="4" w:space="0" w:color="auto"/>
            </w:tcBorders>
            <w:vAlign w:val="center"/>
          </w:tcPr>
          <w:p w14:paraId="57308711" w14:textId="77777777" w:rsidR="00386872" w:rsidRDefault="00386872" w:rsidP="00ED582E">
            <w:pPr>
              <w:rPr>
                <w:lang w:val="en-US"/>
              </w:rPr>
            </w:pPr>
            <w:r>
              <w:rPr>
                <w:lang w:val="en-US"/>
              </w:rPr>
              <w:t>RpCI42A</w:t>
            </w:r>
          </w:p>
          <w:p w14:paraId="7BBA6BFE" w14:textId="77777777" w:rsidR="00386872" w:rsidRDefault="00386872" w:rsidP="00ED582E"/>
        </w:tc>
        <w:tc>
          <w:tcPr>
            <w:tcW w:w="4961" w:type="dxa"/>
            <w:tcBorders>
              <w:top w:val="single" w:sz="4" w:space="0" w:color="auto"/>
              <w:bottom w:val="single" w:sz="4" w:space="0" w:color="auto"/>
            </w:tcBorders>
            <w:vAlign w:val="center"/>
          </w:tcPr>
          <w:p w14:paraId="39CDE0CA" w14:textId="77777777" w:rsidR="00386872" w:rsidRDefault="00386872" w:rsidP="00ED582E">
            <w:pPr>
              <w:adjustRightInd w:val="0"/>
              <w:rPr>
                <w:lang w:val="en-US"/>
              </w:rPr>
            </w:pPr>
            <w:r>
              <w:t>Demontarea elementelor - pervaz</w:t>
            </w:r>
          </w:p>
          <w:p w14:paraId="2A35866B" w14:textId="77777777" w:rsidR="00386872" w:rsidRDefault="00386872" w:rsidP="00ED582E"/>
        </w:tc>
        <w:tc>
          <w:tcPr>
            <w:tcW w:w="1560" w:type="dxa"/>
            <w:tcBorders>
              <w:top w:val="single" w:sz="4" w:space="0" w:color="auto"/>
              <w:bottom w:val="single" w:sz="4" w:space="0" w:color="auto"/>
            </w:tcBorders>
            <w:vAlign w:val="center"/>
          </w:tcPr>
          <w:p w14:paraId="627272F6"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5BB13B21" w14:textId="77777777" w:rsidR="00386872" w:rsidRDefault="00386872" w:rsidP="00ED582E">
            <w:pPr>
              <w:adjustRightInd w:val="0"/>
              <w:jc w:val="center"/>
              <w:rPr>
                <w:rFonts w:ascii="Arial CYR" w:hAnsi="Arial CYR" w:cs="Arial CYR"/>
              </w:rPr>
            </w:pPr>
            <w:r>
              <w:t>2,150</w:t>
            </w:r>
          </w:p>
          <w:p w14:paraId="3936532E" w14:textId="77777777" w:rsidR="00386872" w:rsidRDefault="00386872" w:rsidP="00ED582E">
            <w:pPr>
              <w:jc w:val="center"/>
            </w:pPr>
          </w:p>
        </w:tc>
      </w:tr>
      <w:tr w:rsidR="00386872" w14:paraId="32B4867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67AFCB" w14:textId="77777777" w:rsidR="00386872" w:rsidRDefault="00386872" w:rsidP="00ED582E">
            <w:r>
              <w:t xml:space="preserve"> 329</w:t>
            </w:r>
          </w:p>
        </w:tc>
        <w:tc>
          <w:tcPr>
            <w:tcW w:w="1701" w:type="dxa"/>
            <w:tcBorders>
              <w:top w:val="single" w:sz="4" w:space="0" w:color="auto"/>
              <w:bottom w:val="single" w:sz="4" w:space="0" w:color="auto"/>
            </w:tcBorders>
            <w:vAlign w:val="center"/>
          </w:tcPr>
          <w:p w14:paraId="6ECFD3CA" w14:textId="77777777" w:rsidR="00386872" w:rsidRDefault="00386872" w:rsidP="00ED582E">
            <w:pPr>
              <w:rPr>
                <w:lang w:val="en-US"/>
              </w:rPr>
            </w:pPr>
            <w:r>
              <w:rPr>
                <w:lang w:val="en-US"/>
              </w:rPr>
              <w:t>RpCI42A</w:t>
            </w:r>
          </w:p>
          <w:p w14:paraId="35FCCC71" w14:textId="77777777" w:rsidR="00386872" w:rsidRDefault="00386872" w:rsidP="00ED582E"/>
        </w:tc>
        <w:tc>
          <w:tcPr>
            <w:tcW w:w="4961" w:type="dxa"/>
            <w:tcBorders>
              <w:top w:val="single" w:sz="4" w:space="0" w:color="auto"/>
              <w:bottom w:val="single" w:sz="4" w:space="0" w:color="auto"/>
            </w:tcBorders>
            <w:vAlign w:val="center"/>
          </w:tcPr>
          <w:p w14:paraId="3E3BDFCC" w14:textId="77777777" w:rsidR="00386872" w:rsidRDefault="00386872" w:rsidP="00ED582E">
            <w:pPr>
              <w:adjustRightInd w:val="0"/>
              <w:rPr>
                <w:lang w:val="en-US"/>
              </w:rPr>
            </w:pPr>
            <w:r>
              <w:t>Demontarea elementelor - glaf</w:t>
            </w:r>
          </w:p>
          <w:p w14:paraId="1A05594C" w14:textId="77777777" w:rsidR="00386872" w:rsidRDefault="00386872" w:rsidP="00ED582E"/>
        </w:tc>
        <w:tc>
          <w:tcPr>
            <w:tcW w:w="1560" w:type="dxa"/>
            <w:tcBorders>
              <w:top w:val="single" w:sz="4" w:space="0" w:color="auto"/>
              <w:bottom w:val="single" w:sz="4" w:space="0" w:color="auto"/>
            </w:tcBorders>
            <w:vAlign w:val="center"/>
          </w:tcPr>
          <w:p w14:paraId="5A3F7753"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4FD18644" w14:textId="77777777" w:rsidR="00386872" w:rsidRDefault="00386872" w:rsidP="00ED582E">
            <w:pPr>
              <w:adjustRightInd w:val="0"/>
              <w:jc w:val="center"/>
              <w:rPr>
                <w:rFonts w:ascii="Arial CYR" w:hAnsi="Arial CYR" w:cs="Arial CYR"/>
              </w:rPr>
            </w:pPr>
            <w:r>
              <w:t>2,150</w:t>
            </w:r>
          </w:p>
          <w:p w14:paraId="3418B3BF" w14:textId="77777777" w:rsidR="00386872" w:rsidRDefault="00386872" w:rsidP="00ED582E">
            <w:pPr>
              <w:jc w:val="center"/>
            </w:pPr>
          </w:p>
        </w:tc>
      </w:tr>
      <w:tr w:rsidR="00386872" w14:paraId="1D0AEF7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969802" w14:textId="77777777" w:rsidR="00386872" w:rsidRDefault="00386872" w:rsidP="00ED582E">
            <w:r>
              <w:t xml:space="preserve"> 330</w:t>
            </w:r>
          </w:p>
        </w:tc>
        <w:tc>
          <w:tcPr>
            <w:tcW w:w="1701" w:type="dxa"/>
            <w:tcBorders>
              <w:top w:val="single" w:sz="4" w:space="0" w:color="auto"/>
              <w:bottom w:val="single" w:sz="4" w:space="0" w:color="auto"/>
            </w:tcBorders>
            <w:vAlign w:val="center"/>
          </w:tcPr>
          <w:p w14:paraId="76526156" w14:textId="77777777" w:rsidR="00386872" w:rsidRDefault="00386872" w:rsidP="00ED582E">
            <w:pPr>
              <w:rPr>
                <w:lang w:val="en-US"/>
              </w:rPr>
            </w:pPr>
            <w:r>
              <w:rPr>
                <w:lang w:val="en-US"/>
              </w:rPr>
              <w:t>TrB01A2-4</w:t>
            </w:r>
          </w:p>
          <w:p w14:paraId="516D0D90" w14:textId="77777777" w:rsidR="00386872" w:rsidRDefault="00386872" w:rsidP="00ED582E"/>
        </w:tc>
        <w:tc>
          <w:tcPr>
            <w:tcW w:w="4961" w:type="dxa"/>
            <w:tcBorders>
              <w:top w:val="single" w:sz="4" w:space="0" w:color="auto"/>
              <w:bottom w:val="single" w:sz="4" w:space="0" w:color="auto"/>
            </w:tcBorders>
            <w:vAlign w:val="center"/>
          </w:tcPr>
          <w:p w14:paraId="5FAE27C0" w14:textId="77777777" w:rsidR="00386872" w:rsidRDefault="00386872" w:rsidP="00ED582E">
            <w:pPr>
              <w:adjustRightInd w:val="0"/>
              <w:rPr>
                <w:lang w:val="en-US"/>
              </w:rPr>
            </w:pPr>
            <w:r>
              <w:t>Transportul materialelor din grupa 4 (incarcare, asezare, descarcare, asezare), cu roabe pe pneuri, pe distanta de 40 m</w:t>
            </w:r>
          </w:p>
          <w:p w14:paraId="3737D3CE" w14:textId="77777777" w:rsidR="00386872" w:rsidRDefault="00386872" w:rsidP="00ED582E"/>
        </w:tc>
        <w:tc>
          <w:tcPr>
            <w:tcW w:w="1560" w:type="dxa"/>
            <w:tcBorders>
              <w:top w:val="single" w:sz="4" w:space="0" w:color="auto"/>
              <w:bottom w:val="single" w:sz="4" w:space="0" w:color="auto"/>
            </w:tcBorders>
            <w:vAlign w:val="center"/>
          </w:tcPr>
          <w:p w14:paraId="73C5649E"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76B1F8FB" w14:textId="77777777" w:rsidR="00386872" w:rsidRDefault="00386872" w:rsidP="00ED582E">
            <w:pPr>
              <w:adjustRightInd w:val="0"/>
              <w:jc w:val="center"/>
              <w:rPr>
                <w:rFonts w:ascii="Arial CYR" w:hAnsi="Arial CYR" w:cs="Arial CYR"/>
              </w:rPr>
            </w:pPr>
            <w:r>
              <w:t>0,125</w:t>
            </w:r>
          </w:p>
          <w:p w14:paraId="24A9B17E" w14:textId="77777777" w:rsidR="00386872" w:rsidRDefault="00386872" w:rsidP="00ED582E">
            <w:pPr>
              <w:jc w:val="center"/>
            </w:pPr>
          </w:p>
        </w:tc>
      </w:tr>
      <w:tr w:rsidR="00386872" w14:paraId="22A1789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906C29" w14:textId="77777777" w:rsidR="00386872" w:rsidRDefault="00386872" w:rsidP="00ED582E">
            <w:r>
              <w:t xml:space="preserve"> 331</w:t>
            </w:r>
          </w:p>
        </w:tc>
        <w:tc>
          <w:tcPr>
            <w:tcW w:w="1701" w:type="dxa"/>
            <w:tcBorders>
              <w:top w:val="single" w:sz="4" w:space="0" w:color="auto"/>
              <w:bottom w:val="single" w:sz="4" w:space="0" w:color="auto"/>
            </w:tcBorders>
            <w:vAlign w:val="center"/>
          </w:tcPr>
          <w:p w14:paraId="0A923DE2" w14:textId="77777777" w:rsidR="00386872" w:rsidRDefault="00386872" w:rsidP="00ED582E">
            <w:pPr>
              <w:rPr>
                <w:lang w:val="en-US"/>
              </w:rPr>
            </w:pPr>
            <w:r>
              <w:rPr>
                <w:lang w:val="en-US"/>
              </w:rPr>
              <w:t>TrI1AA02C3</w:t>
            </w:r>
          </w:p>
          <w:p w14:paraId="275CCA8A" w14:textId="77777777" w:rsidR="00386872" w:rsidRDefault="00386872" w:rsidP="00ED582E"/>
        </w:tc>
        <w:tc>
          <w:tcPr>
            <w:tcW w:w="4961" w:type="dxa"/>
            <w:tcBorders>
              <w:top w:val="single" w:sz="4" w:space="0" w:color="auto"/>
              <w:bottom w:val="single" w:sz="4" w:space="0" w:color="auto"/>
            </w:tcBorders>
            <w:vAlign w:val="center"/>
          </w:tcPr>
          <w:p w14:paraId="2DD2D5E4" w14:textId="77777777" w:rsidR="00386872" w:rsidRDefault="00386872" w:rsidP="00ED582E">
            <w:pPr>
              <w:adjustRightInd w:val="0"/>
              <w:rPr>
                <w:lang w:val="en-US"/>
              </w:rPr>
            </w:pPr>
            <w:r>
              <w:t>Incarcarea materialelor din grupa A - grele, in bulgari prin aruncare - de pe rampa sau teren, in auto categoria 3</w:t>
            </w:r>
          </w:p>
          <w:p w14:paraId="0C6469CB" w14:textId="77777777" w:rsidR="00386872" w:rsidRDefault="00386872" w:rsidP="00ED582E"/>
        </w:tc>
        <w:tc>
          <w:tcPr>
            <w:tcW w:w="1560" w:type="dxa"/>
            <w:tcBorders>
              <w:top w:val="single" w:sz="4" w:space="0" w:color="auto"/>
              <w:bottom w:val="single" w:sz="4" w:space="0" w:color="auto"/>
            </w:tcBorders>
            <w:vAlign w:val="center"/>
          </w:tcPr>
          <w:p w14:paraId="033B3BAF"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126D5F20" w14:textId="77777777" w:rsidR="00386872" w:rsidRDefault="00386872" w:rsidP="00ED582E">
            <w:pPr>
              <w:adjustRightInd w:val="0"/>
              <w:jc w:val="center"/>
              <w:rPr>
                <w:rFonts w:ascii="Arial CYR" w:hAnsi="Arial CYR" w:cs="Arial CYR"/>
              </w:rPr>
            </w:pPr>
            <w:r>
              <w:t>0,125</w:t>
            </w:r>
          </w:p>
          <w:p w14:paraId="08E70B19" w14:textId="77777777" w:rsidR="00386872" w:rsidRDefault="00386872" w:rsidP="00ED582E">
            <w:pPr>
              <w:jc w:val="center"/>
            </w:pPr>
          </w:p>
        </w:tc>
      </w:tr>
      <w:tr w:rsidR="00386872" w14:paraId="0079C43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9C8077" w14:textId="77777777" w:rsidR="00386872" w:rsidRDefault="00386872" w:rsidP="00ED582E">
            <w:r>
              <w:t xml:space="preserve"> 332</w:t>
            </w:r>
          </w:p>
        </w:tc>
        <w:tc>
          <w:tcPr>
            <w:tcW w:w="1701" w:type="dxa"/>
            <w:tcBorders>
              <w:top w:val="single" w:sz="4" w:space="0" w:color="auto"/>
              <w:bottom w:val="single" w:sz="4" w:space="0" w:color="auto"/>
            </w:tcBorders>
            <w:vAlign w:val="center"/>
          </w:tcPr>
          <w:p w14:paraId="39F92AE0" w14:textId="77777777" w:rsidR="00386872" w:rsidRDefault="00386872" w:rsidP="00ED582E">
            <w:pPr>
              <w:rPr>
                <w:lang w:val="en-US"/>
              </w:rPr>
            </w:pPr>
            <w:r>
              <w:rPr>
                <w:lang w:val="en-US"/>
              </w:rPr>
              <w:t>TsI50B5</w:t>
            </w:r>
          </w:p>
          <w:p w14:paraId="26EE9E74" w14:textId="77777777" w:rsidR="00386872" w:rsidRDefault="00386872" w:rsidP="00ED582E"/>
        </w:tc>
        <w:tc>
          <w:tcPr>
            <w:tcW w:w="4961" w:type="dxa"/>
            <w:tcBorders>
              <w:top w:val="single" w:sz="4" w:space="0" w:color="auto"/>
              <w:bottom w:val="single" w:sz="4" w:space="0" w:color="auto"/>
            </w:tcBorders>
            <w:vAlign w:val="center"/>
          </w:tcPr>
          <w:p w14:paraId="2B41A222" w14:textId="77777777" w:rsidR="00386872" w:rsidRDefault="00386872" w:rsidP="00ED582E">
            <w:pPr>
              <w:adjustRightInd w:val="0"/>
              <w:rPr>
                <w:lang w:val="en-US"/>
              </w:rPr>
            </w:pPr>
            <w:r>
              <w:t>Transportarea pamintului cu autobasculanta de 5 t la distanta  de 15 km</w:t>
            </w:r>
          </w:p>
          <w:p w14:paraId="0FF5AB9A" w14:textId="77777777" w:rsidR="00386872" w:rsidRDefault="00386872" w:rsidP="00ED582E"/>
        </w:tc>
        <w:tc>
          <w:tcPr>
            <w:tcW w:w="1560" w:type="dxa"/>
            <w:tcBorders>
              <w:top w:val="single" w:sz="4" w:space="0" w:color="auto"/>
              <w:bottom w:val="single" w:sz="4" w:space="0" w:color="auto"/>
            </w:tcBorders>
            <w:vAlign w:val="center"/>
          </w:tcPr>
          <w:p w14:paraId="5EC4DDBA"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417B1DE9" w14:textId="77777777" w:rsidR="00386872" w:rsidRDefault="00386872" w:rsidP="00ED582E">
            <w:pPr>
              <w:adjustRightInd w:val="0"/>
              <w:jc w:val="center"/>
              <w:rPr>
                <w:rFonts w:ascii="Arial CYR" w:hAnsi="Arial CYR" w:cs="Arial CYR"/>
              </w:rPr>
            </w:pPr>
            <w:r>
              <w:t>0,125</w:t>
            </w:r>
          </w:p>
          <w:p w14:paraId="2B37385B" w14:textId="77777777" w:rsidR="00386872" w:rsidRDefault="00386872" w:rsidP="00ED582E">
            <w:pPr>
              <w:jc w:val="center"/>
            </w:pPr>
          </w:p>
        </w:tc>
      </w:tr>
      <w:tr w:rsidR="00386872" w14:paraId="5FB35448" w14:textId="77777777" w:rsidTr="00ED582E">
        <w:tc>
          <w:tcPr>
            <w:tcW w:w="709" w:type="dxa"/>
            <w:tcBorders>
              <w:top w:val="nil"/>
              <w:left w:val="single" w:sz="6" w:space="0" w:color="auto"/>
              <w:bottom w:val="nil"/>
              <w:right w:val="nil"/>
            </w:tcBorders>
          </w:tcPr>
          <w:p w14:paraId="5A684A11"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6DEE45D7" w14:textId="77777777" w:rsidR="00386872" w:rsidRDefault="00386872" w:rsidP="00ED582E"/>
        </w:tc>
        <w:tc>
          <w:tcPr>
            <w:tcW w:w="4961" w:type="dxa"/>
            <w:tcBorders>
              <w:top w:val="nil"/>
              <w:left w:val="single" w:sz="6" w:space="0" w:color="auto"/>
              <w:bottom w:val="nil"/>
              <w:right w:val="nil"/>
            </w:tcBorders>
          </w:tcPr>
          <w:p w14:paraId="68FA4256"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20.2. Ferestre</w:t>
            </w:r>
          </w:p>
          <w:p w14:paraId="63CFD98C"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37D9B6D0" w14:textId="77777777" w:rsidR="00386872" w:rsidRDefault="00386872" w:rsidP="00ED582E"/>
        </w:tc>
        <w:tc>
          <w:tcPr>
            <w:tcW w:w="1559" w:type="dxa"/>
            <w:tcBorders>
              <w:top w:val="nil"/>
              <w:left w:val="single" w:sz="6" w:space="0" w:color="auto"/>
              <w:bottom w:val="nil"/>
              <w:right w:val="single" w:sz="4" w:space="0" w:color="auto"/>
            </w:tcBorders>
          </w:tcPr>
          <w:p w14:paraId="36471311" w14:textId="77777777" w:rsidR="00386872" w:rsidRDefault="00386872" w:rsidP="00ED582E"/>
        </w:tc>
      </w:tr>
      <w:tr w:rsidR="00386872" w14:paraId="644F9A4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B53794" w14:textId="77777777" w:rsidR="00386872" w:rsidRDefault="00386872" w:rsidP="00ED582E">
            <w:r>
              <w:t>333</w:t>
            </w:r>
          </w:p>
        </w:tc>
        <w:tc>
          <w:tcPr>
            <w:tcW w:w="1701" w:type="dxa"/>
            <w:tcBorders>
              <w:top w:val="single" w:sz="4" w:space="0" w:color="auto"/>
              <w:bottom w:val="single" w:sz="4" w:space="0" w:color="auto"/>
            </w:tcBorders>
            <w:vAlign w:val="center"/>
          </w:tcPr>
          <w:p w14:paraId="2C221869" w14:textId="77777777" w:rsidR="00386872" w:rsidRDefault="00386872" w:rsidP="00ED582E">
            <w:pPr>
              <w:rPr>
                <w:lang w:val="en-US"/>
              </w:rPr>
            </w:pPr>
            <w:r>
              <w:rPr>
                <w:lang w:val="en-US"/>
              </w:rPr>
              <w:t>CK23C</w:t>
            </w:r>
          </w:p>
          <w:p w14:paraId="330F407F" w14:textId="77777777" w:rsidR="00386872" w:rsidRDefault="00386872" w:rsidP="00ED582E"/>
        </w:tc>
        <w:tc>
          <w:tcPr>
            <w:tcW w:w="4961" w:type="dxa"/>
            <w:tcBorders>
              <w:top w:val="single" w:sz="4" w:space="0" w:color="auto"/>
              <w:bottom w:val="single" w:sz="4" w:space="0" w:color="auto"/>
            </w:tcBorders>
            <w:vAlign w:val="center"/>
          </w:tcPr>
          <w:p w14:paraId="6B2A257F" w14:textId="77777777" w:rsidR="00386872" w:rsidRDefault="00386872" w:rsidP="00ED582E">
            <w:pPr>
              <w:adjustRightInd w:val="0"/>
              <w:rPr>
                <w:lang w:val="en-US"/>
              </w:rPr>
            </w:pPr>
            <w: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F3 2050x1750h - 1buc</w:t>
            </w:r>
          </w:p>
          <w:p w14:paraId="4AED5F6A" w14:textId="77777777" w:rsidR="00386872" w:rsidRDefault="00386872" w:rsidP="00ED582E"/>
        </w:tc>
        <w:tc>
          <w:tcPr>
            <w:tcW w:w="1560" w:type="dxa"/>
            <w:tcBorders>
              <w:top w:val="single" w:sz="4" w:space="0" w:color="auto"/>
              <w:bottom w:val="single" w:sz="4" w:space="0" w:color="auto"/>
            </w:tcBorders>
            <w:vAlign w:val="center"/>
          </w:tcPr>
          <w:p w14:paraId="0F723D1A"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C9ECEE3" w14:textId="77777777" w:rsidR="00386872" w:rsidRDefault="00386872" w:rsidP="00ED582E">
            <w:pPr>
              <w:adjustRightInd w:val="0"/>
              <w:jc w:val="center"/>
              <w:rPr>
                <w:rFonts w:ascii="Arial CYR" w:hAnsi="Arial CYR" w:cs="Arial CYR"/>
              </w:rPr>
            </w:pPr>
            <w:r>
              <w:t>3,590</w:t>
            </w:r>
          </w:p>
          <w:p w14:paraId="63739608" w14:textId="77777777" w:rsidR="00386872" w:rsidRDefault="00386872" w:rsidP="00ED582E">
            <w:pPr>
              <w:jc w:val="center"/>
            </w:pPr>
          </w:p>
        </w:tc>
      </w:tr>
      <w:tr w:rsidR="00386872" w14:paraId="44E1858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DD9849" w14:textId="77777777" w:rsidR="00386872" w:rsidRDefault="00386872" w:rsidP="00ED582E">
            <w:r>
              <w:t xml:space="preserve"> 334</w:t>
            </w:r>
          </w:p>
        </w:tc>
        <w:tc>
          <w:tcPr>
            <w:tcW w:w="1701" w:type="dxa"/>
            <w:tcBorders>
              <w:top w:val="single" w:sz="4" w:space="0" w:color="auto"/>
              <w:bottom w:val="single" w:sz="4" w:space="0" w:color="auto"/>
            </w:tcBorders>
            <w:vAlign w:val="center"/>
          </w:tcPr>
          <w:p w14:paraId="3C281F35" w14:textId="77777777" w:rsidR="00386872" w:rsidRDefault="00386872" w:rsidP="00ED582E">
            <w:pPr>
              <w:rPr>
                <w:lang w:val="en-US"/>
              </w:rPr>
            </w:pPr>
          </w:p>
          <w:p w14:paraId="6A42034D" w14:textId="77777777" w:rsidR="00386872" w:rsidRDefault="00386872" w:rsidP="00ED582E"/>
        </w:tc>
        <w:tc>
          <w:tcPr>
            <w:tcW w:w="4961" w:type="dxa"/>
            <w:tcBorders>
              <w:top w:val="single" w:sz="4" w:space="0" w:color="auto"/>
              <w:bottom w:val="single" w:sz="4" w:space="0" w:color="auto"/>
            </w:tcBorders>
            <w:vAlign w:val="center"/>
          </w:tcPr>
          <w:p w14:paraId="01859305" w14:textId="77777777" w:rsidR="00386872" w:rsidRDefault="00386872" w:rsidP="00ED582E">
            <w:pPr>
              <w:adjustRightInd w:val="0"/>
              <w:rPr>
                <w:lang w:val="en-US"/>
              </w:rPr>
            </w:pPr>
            <w:r>
              <w:t>Plasa anti-insecte 700x1750h - 1buc</w:t>
            </w:r>
          </w:p>
          <w:p w14:paraId="7C65C575" w14:textId="77777777" w:rsidR="00386872" w:rsidRDefault="00386872" w:rsidP="00ED582E"/>
        </w:tc>
        <w:tc>
          <w:tcPr>
            <w:tcW w:w="1560" w:type="dxa"/>
            <w:tcBorders>
              <w:top w:val="single" w:sz="4" w:space="0" w:color="auto"/>
              <w:bottom w:val="single" w:sz="4" w:space="0" w:color="auto"/>
            </w:tcBorders>
            <w:vAlign w:val="center"/>
          </w:tcPr>
          <w:p w14:paraId="675524DF"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48745EB2" w14:textId="77777777" w:rsidR="00386872" w:rsidRDefault="00386872" w:rsidP="00ED582E">
            <w:pPr>
              <w:adjustRightInd w:val="0"/>
              <w:jc w:val="center"/>
              <w:rPr>
                <w:rFonts w:ascii="Arial CYR" w:hAnsi="Arial CYR" w:cs="Arial CYR"/>
              </w:rPr>
            </w:pPr>
            <w:r>
              <w:t>1,225</w:t>
            </w:r>
          </w:p>
          <w:p w14:paraId="3361AAC8" w14:textId="77777777" w:rsidR="00386872" w:rsidRDefault="00386872" w:rsidP="00ED582E">
            <w:pPr>
              <w:jc w:val="center"/>
            </w:pPr>
          </w:p>
        </w:tc>
      </w:tr>
      <w:tr w:rsidR="00386872" w14:paraId="446C7F9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CBB7AD" w14:textId="77777777" w:rsidR="00386872" w:rsidRDefault="00386872" w:rsidP="00ED582E">
            <w:r>
              <w:t xml:space="preserve"> 335</w:t>
            </w:r>
          </w:p>
        </w:tc>
        <w:tc>
          <w:tcPr>
            <w:tcW w:w="1701" w:type="dxa"/>
            <w:tcBorders>
              <w:top w:val="single" w:sz="4" w:space="0" w:color="auto"/>
              <w:bottom w:val="single" w:sz="4" w:space="0" w:color="auto"/>
            </w:tcBorders>
            <w:vAlign w:val="center"/>
          </w:tcPr>
          <w:p w14:paraId="14522D76" w14:textId="77777777" w:rsidR="00386872" w:rsidRDefault="00386872" w:rsidP="00ED582E">
            <w:pPr>
              <w:rPr>
                <w:lang w:val="en-US"/>
              </w:rPr>
            </w:pPr>
            <w:r>
              <w:rPr>
                <w:lang w:val="en-US"/>
              </w:rPr>
              <w:t>CK26C</w:t>
            </w:r>
          </w:p>
          <w:p w14:paraId="2FA6B187" w14:textId="77777777" w:rsidR="00386872" w:rsidRDefault="00386872" w:rsidP="00ED582E"/>
        </w:tc>
        <w:tc>
          <w:tcPr>
            <w:tcW w:w="4961" w:type="dxa"/>
            <w:tcBorders>
              <w:top w:val="single" w:sz="4" w:space="0" w:color="auto"/>
              <w:bottom w:val="single" w:sz="4" w:space="0" w:color="auto"/>
            </w:tcBorders>
            <w:vAlign w:val="center"/>
          </w:tcPr>
          <w:p w14:paraId="28F56196" w14:textId="77777777" w:rsidR="00386872" w:rsidRDefault="00386872" w:rsidP="00ED582E">
            <w:pPr>
              <w:adjustRightInd w:val="0"/>
              <w:rPr>
                <w:lang w:val="en-US"/>
              </w:rPr>
            </w:pPr>
            <w:r>
              <w:t>Pervazuri montate la ferestre sau usi din mase plastice b=250</w:t>
            </w:r>
          </w:p>
          <w:p w14:paraId="68AD6D4A" w14:textId="77777777" w:rsidR="00386872" w:rsidRDefault="00386872" w:rsidP="00ED582E"/>
        </w:tc>
        <w:tc>
          <w:tcPr>
            <w:tcW w:w="1560" w:type="dxa"/>
            <w:tcBorders>
              <w:top w:val="single" w:sz="4" w:space="0" w:color="auto"/>
              <w:bottom w:val="single" w:sz="4" w:space="0" w:color="auto"/>
            </w:tcBorders>
            <w:vAlign w:val="center"/>
          </w:tcPr>
          <w:p w14:paraId="604699C1"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0F857435" w14:textId="77777777" w:rsidR="00386872" w:rsidRDefault="00386872" w:rsidP="00ED582E">
            <w:pPr>
              <w:adjustRightInd w:val="0"/>
              <w:jc w:val="center"/>
              <w:rPr>
                <w:rFonts w:ascii="Arial CYR" w:hAnsi="Arial CYR" w:cs="Arial CYR"/>
              </w:rPr>
            </w:pPr>
            <w:r>
              <w:t>2,150</w:t>
            </w:r>
          </w:p>
          <w:p w14:paraId="0DC7C8BC" w14:textId="77777777" w:rsidR="00386872" w:rsidRDefault="00386872" w:rsidP="00ED582E">
            <w:pPr>
              <w:jc w:val="center"/>
            </w:pPr>
          </w:p>
        </w:tc>
      </w:tr>
      <w:tr w:rsidR="00386872" w14:paraId="0329006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6836B4" w14:textId="77777777" w:rsidR="00386872" w:rsidRDefault="00386872" w:rsidP="00ED582E">
            <w:r>
              <w:t xml:space="preserve"> 336</w:t>
            </w:r>
          </w:p>
        </w:tc>
        <w:tc>
          <w:tcPr>
            <w:tcW w:w="1701" w:type="dxa"/>
            <w:tcBorders>
              <w:top w:val="single" w:sz="4" w:space="0" w:color="auto"/>
              <w:bottom w:val="single" w:sz="4" w:space="0" w:color="auto"/>
            </w:tcBorders>
            <w:vAlign w:val="center"/>
          </w:tcPr>
          <w:p w14:paraId="66073F40" w14:textId="77777777" w:rsidR="00386872" w:rsidRDefault="00386872" w:rsidP="00ED582E">
            <w:pPr>
              <w:rPr>
                <w:lang w:val="en-US"/>
              </w:rPr>
            </w:pPr>
            <w:r>
              <w:rPr>
                <w:lang w:val="en-US"/>
              </w:rPr>
              <w:t>CK26B</w:t>
            </w:r>
          </w:p>
          <w:p w14:paraId="3F126C5E" w14:textId="77777777" w:rsidR="00386872" w:rsidRDefault="00386872" w:rsidP="00ED582E"/>
        </w:tc>
        <w:tc>
          <w:tcPr>
            <w:tcW w:w="4961" w:type="dxa"/>
            <w:tcBorders>
              <w:top w:val="single" w:sz="4" w:space="0" w:color="auto"/>
              <w:bottom w:val="single" w:sz="4" w:space="0" w:color="auto"/>
            </w:tcBorders>
            <w:vAlign w:val="center"/>
          </w:tcPr>
          <w:p w14:paraId="40D41E20" w14:textId="77777777" w:rsidR="00386872" w:rsidRDefault="00386872" w:rsidP="00ED582E">
            <w:pPr>
              <w:adjustRightInd w:val="0"/>
              <w:rPr>
                <w:lang w:val="en-US"/>
              </w:rPr>
            </w:pPr>
            <w:r>
              <w:t>Glafuri montate la ferestre din aluminiu b=200</w:t>
            </w:r>
          </w:p>
          <w:p w14:paraId="24949282" w14:textId="77777777" w:rsidR="00386872" w:rsidRDefault="00386872" w:rsidP="00ED582E"/>
        </w:tc>
        <w:tc>
          <w:tcPr>
            <w:tcW w:w="1560" w:type="dxa"/>
            <w:tcBorders>
              <w:top w:val="single" w:sz="4" w:space="0" w:color="auto"/>
              <w:bottom w:val="single" w:sz="4" w:space="0" w:color="auto"/>
            </w:tcBorders>
            <w:vAlign w:val="center"/>
          </w:tcPr>
          <w:p w14:paraId="72C559BE"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1810CA08" w14:textId="77777777" w:rsidR="00386872" w:rsidRDefault="00386872" w:rsidP="00ED582E">
            <w:pPr>
              <w:adjustRightInd w:val="0"/>
              <w:jc w:val="center"/>
              <w:rPr>
                <w:rFonts w:ascii="Arial CYR" w:hAnsi="Arial CYR" w:cs="Arial CYR"/>
              </w:rPr>
            </w:pPr>
            <w:r>
              <w:t>2,150</w:t>
            </w:r>
          </w:p>
          <w:p w14:paraId="5723600F" w14:textId="77777777" w:rsidR="00386872" w:rsidRDefault="00386872" w:rsidP="00ED582E">
            <w:pPr>
              <w:jc w:val="center"/>
            </w:pPr>
          </w:p>
        </w:tc>
      </w:tr>
      <w:tr w:rsidR="00386872" w14:paraId="148688DC" w14:textId="77777777" w:rsidTr="00ED582E">
        <w:tc>
          <w:tcPr>
            <w:tcW w:w="709" w:type="dxa"/>
            <w:tcBorders>
              <w:top w:val="nil"/>
              <w:left w:val="single" w:sz="6" w:space="0" w:color="auto"/>
              <w:bottom w:val="nil"/>
              <w:right w:val="nil"/>
            </w:tcBorders>
          </w:tcPr>
          <w:p w14:paraId="57017145"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6D633597" w14:textId="77777777" w:rsidR="00386872" w:rsidRDefault="00386872" w:rsidP="00ED582E"/>
        </w:tc>
        <w:tc>
          <w:tcPr>
            <w:tcW w:w="4961" w:type="dxa"/>
            <w:tcBorders>
              <w:top w:val="nil"/>
              <w:left w:val="single" w:sz="6" w:space="0" w:color="auto"/>
              <w:bottom w:val="nil"/>
              <w:right w:val="nil"/>
            </w:tcBorders>
          </w:tcPr>
          <w:p w14:paraId="120BC450"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20.3. Glafuri interioare</w:t>
            </w:r>
          </w:p>
          <w:p w14:paraId="6876FE9C"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3812A6CD" w14:textId="77777777" w:rsidR="00386872" w:rsidRDefault="00386872" w:rsidP="00ED582E"/>
        </w:tc>
        <w:tc>
          <w:tcPr>
            <w:tcW w:w="1559" w:type="dxa"/>
            <w:tcBorders>
              <w:top w:val="nil"/>
              <w:left w:val="single" w:sz="6" w:space="0" w:color="auto"/>
              <w:bottom w:val="nil"/>
              <w:right w:val="single" w:sz="4" w:space="0" w:color="auto"/>
            </w:tcBorders>
          </w:tcPr>
          <w:p w14:paraId="3E95D12D" w14:textId="77777777" w:rsidR="00386872" w:rsidRDefault="00386872" w:rsidP="00ED582E"/>
        </w:tc>
      </w:tr>
      <w:tr w:rsidR="00386872" w14:paraId="3D06E04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3D2DC7" w14:textId="77777777" w:rsidR="00386872" w:rsidRDefault="00386872" w:rsidP="00ED582E">
            <w:r>
              <w:t>337</w:t>
            </w:r>
          </w:p>
        </w:tc>
        <w:tc>
          <w:tcPr>
            <w:tcW w:w="1701" w:type="dxa"/>
            <w:tcBorders>
              <w:top w:val="single" w:sz="4" w:space="0" w:color="auto"/>
              <w:bottom w:val="single" w:sz="4" w:space="0" w:color="auto"/>
            </w:tcBorders>
            <w:vAlign w:val="center"/>
          </w:tcPr>
          <w:p w14:paraId="2E11D435" w14:textId="77777777" w:rsidR="00386872" w:rsidRDefault="00386872" w:rsidP="00ED582E">
            <w:pPr>
              <w:rPr>
                <w:lang w:val="en-US"/>
              </w:rPr>
            </w:pPr>
            <w:r>
              <w:rPr>
                <w:lang w:val="en-US"/>
              </w:rPr>
              <w:t>CF61A</w:t>
            </w:r>
          </w:p>
          <w:p w14:paraId="7D06AF78" w14:textId="77777777" w:rsidR="00386872" w:rsidRDefault="00386872" w:rsidP="00ED582E"/>
        </w:tc>
        <w:tc>
          <w:tcPr>
            <w:tcW w:w="4961" w:type="dxa"/>
            <w:tcBorders>
              <w:top w:val="single" w:sz="4" w:space="0" w:color="auto"/>
              <w:bottom w:val="single" w:sz="4" w:space="0" w:color="auto"/>
            </w:tcBorders>
            <w:vAlign w:val="center"/>
          </w:tcPr>
          <w:p w14:paraId="048693F8" w14:textId="77777777" w:rsidR="00386872" w:rsidRDefault="00386872" w:rsidP="00ED582E">
            <w:pPr>
              <w:adjustRightInd w:val="0"/>
              <w:rPr>
                <w:lang w:val="en-US"/>
              </w:rPr>
            </w:pPr>
            <w:r>
              <w:t>Driscuire continua a suprafetei (tencuiala de un strat) cu amestec uscat de ipsos: glafuri de ferestre si usi plane</w:t>
            </w:r>
          </w:p>
          <w:p w14:paraId="39E750DC" w14:textId="77777777" w:rsidR="00386872" w:rsidRDefault="00386872" w:rsidP="00ED582E"/>
        </w:tc>
        <w:tc>
          <w:tcPr>
            <w:tcW w:w="1560" w:type="dxa"/>
            <w:tcBorders>
              <w:top w:val="single" w:sz="4" w:space="0" w:color="auto"/>
              <w:bottom w:val="single" w:sz="4" w:space="0" w:color="auto"/>
            </w:tcBorders>
            <w:vAlign w:val="center"/>
          </w:tcPr>
          <w:p w14:paraId="7A15D180"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2130394" w14:textId="77777777" w:rsidR="00386872" w:rsidRDefault="00386872" w:rsidP="00ED582E">
            <w:pPr>
              <w:adjustRightInd w:val="0"/>
              <w:jc w:val="center"/>
              <w:rPr>
                <w:rFonts w:ascii="Arial CYR" w:hAnsi="Arial CYR" w:cs="Arial CYR"/>
              </w:rPr>
            </w:pPr>
            <w:r>
              <w:t>1,110</w:t>
            </w:r>
          </w:p>
          <w:p w14:paraId="1E7D03C8" w14:textId="77777777" w:rsidR="00386872" w:rsidRDefault="00386872" w:rsidP="00ED582E">
            <w:pPr>
              <w:jc w:val="center"/>
            </w:pPr>
          </w:p>
        </w:tc>
      </w:tr>
      <w:tr w:rsidR="00386872" w14:paraId="493B813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D6EEB7" w14:textId="77777777" w:rsidR="00386872" w:rsidRDefault="00386872" w:rsidP="00ED582E">
            <w:r>
              <w:t xml:space="preserve"> 338</w:t>
            </w:r>
          </w:p>
        </w:tc>
        <w:tc>
          <w:tcPr>
            <w:tcW w:w="1701" w:type="dxa"/>
            <w:tcBorders>
              <w:top w:val="single" w:sz="4" w:space="0" w:color="auto"/>
              <w:bottom w:val="single" w:sz="4" w:space="0" w:color="auto"/>
            </w:tcBorders>
            <w:vAlign w:val="center"/>
          </w:tcPr>
          <w:p w14:paraId="0F90C40A" w14:textId="77777777" w:rsidR="00386872" w:rsidRDefault="00386872" w:rsidP="00ED582E">
            <w:pPr>
              <w:rPr>
                <w:lang w:val="en-US"/>
              </w:rPr>
            </w:pPr>
            <w:r>
              <w:rPr>
                <w:lang w:val="en-US"/>
              </w:rPr>
              <w:t>CF57A</w:t>
            </w:r>
          </w:p>
          <w:p w14:paraId="3FBD7A24" w14:textId="77777777" w:rsidR="00386872" w:rsidRDefault="00386872" w:rsidP="00ED582E"/>
        </w:tc>
        <w:tc>
          <w:tcPr>
            <w:tcW w:w="4961" w:type="dxa"/>
            <w:tcBorders>
              <w:top w:val="single" w:sz="4" w:space="0" w:color="auto"/>
              <w:bottom w:val="single" w:sz="4" w:space="0" w:color="auto"/>
            </w:tcBorders>
            <w:vAlign w:val="center"/>
          </w:tcPr>
          <w:p w14:paraId="63038DFE" w14:textId="77777777" w:rsidR="00386872" w:rsidRDefault="00386872" w:rsidP="00ED582E">
            <w:pPr>
              <w:adjustRightInd w:val="0"/>
              <w:rPr>
                <w:lang w:val="en-US"/>
              </w:rPr>
            </w:pPr>
            <w:r>
              <w:t>Aplicarea manuala a chitului pe baza de ipsos "Eurofin" grosime 1,0 mm pe suprafetele  peretilor,  coloanelor  si  tavanelor</w:t>
            </w:r>
          </w:p>
          <w:p w14:paraId="1A6B3E17" w14:textId="77777777" w:rsidR="00386872" w:rsidRDefault="00386872" w:rsidP="00ED582E"/>
        </w:tc>
        <w:tc>
          <w:tcPr>
            <w:tcW w:w="1560" w:type="dxa"/>
            <w:tcBorders>
              <w:top w:val="single" w:sz="4" w:space="0" w:color="auto"/>
              <w:bottom w:val="single" w:sz="4" w:space="0" w:color="auto"/>
            </w:tcBorders>
            <w:vAlign w:val="center"/>
          </w:tcPr>
          <w:p w14:paraId="1F39B2A7"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03877049" w14:textId="77777777" w:rsidR="00386872" w:rsidRDefault="00386872" w:rsidP="00ED582E">
            <w:pPr>
              <w:adjustRightInd w:val="0"/>
              <w:jc w:val="center"/>
              <w:rPr>
                <w:rFonts w:ascii="Arial CYR" w:hAnsi="Arial CYR" w:cs="Arial CYR"/>
              </w:rPr>
            </w:pPr>
            <w:r>
              <w:t>1,110</w:t>
            </w:r>
          </w:p>
          <w:p w14:paraId="7DEB5C29" w14:textId="77777777" w:rsidR="00386872" w:rsidRDefault="00386872" w:rsidP="00ED582E">
            <w:pPr>
              <w:jc w:val="center"/>
            </w:pPr>
          </w:p>
        </w:tc>
      </w:tr>
      <w:tr w:rsidR="00386872" w14:paraId="461850F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D8D940" w14:textId="77777777" w:rsidR="00386872" w:rsidRDefault="00386872" w:rsidP="00ED582E">
            <w:r>
              <w:lastRenderedPageBreak/>
              <w:t xml:space="preserve"> 339</w:t>
            </w:r>
          </w:p>
        </w:tc>
        <w:tc>
          <w:tcPr>
            <w:tcW w:w="1701" w:type="dxa"/>
            <w:tcBorders>
              <w:top w:val="single" w:sz="4" w:space="0" w:color="auto"/>
              <w:bottom w:val="single" w:sz="4" w:space="0" w:color="auto"/>
            </w:tcBorders>
            <w:vAlign w:val="center"/>
          </w:tcPr>
          <w:p w14:paraId="3C131D8E" w14:textId="77777777" w:rsidR="00386872" w:rsidRDefault="00386872" w:rsidP="00ED582E">
            <w:pPr>
              <w:rPr>
                <w:lang w:val="en-US"/>
              </w:rPr>
            </w:pPr>
            <w:r>
              <w:rPr>
                <w:lang w:val="en-US"/>
              </w:rPr>
              <w:t>CN53A</w:t>
            </w:r>
          </w:p>
          <w:p w14:paraId="446197FE" w14:textId="77777777" w:rsidR="00386872" w:rsidRDefault="00386872" w:rsidP="00ED582E"/>
        </w:tc>
        <w:tc>
          <w:tcPr>
            <w:tcW w:w="4961" w:type="dxa"/>
            <w:tcBorders>
              <w:top w:val="single" w:sz="4" w:space="0" w:color="auto"/>
              <w:bottom w:val="single" w:sz="4" w:space="0" w:color="auto"/>
            </w:tcBorders>
            <w:vAlign w:val="center"/>
          </w:tcPr>
          <w:p w14:paraId="6F10C915" w14:textId="77777777" w:rsidR="00386872" w:rsidRDefault="00386872" w:rsidP="00ED582E">
            <w:pPr>
              <w:adjustRightInd w:val="0"/>
              <w:rPr>
                <w:lang w:val="en-US"/>
              </w:rPr>
            </w:pPr>
            <w:r>
              <w:t>Grunduirea suprafetelor interioare a peretilor si tavanelor</w:t>
            </w:r>
          </w:p>
          <w:p w14:paraId="71FF145A" w14:textId="77777777" w:rsidR="00386872" w:rsidRDefault="00386872" w:rsidP="00ED582E"/>
        </w:tc>
        <w:tc>
          <w:tcPr>
            <w:tcW w:w="1560" w:type="dxa"/>
            <w:tcBorders>
              <w:top w:val="single" w:sz="4" w:space="0" w:color="auto"/>
              <w:bottom w:val="single" w:sz="4" w:space="0" w:color="auto"/>
            </w:tcBorders>
            <w:vAlign w:val="center"/>
          </w:tcPr>
          <w:p w14:paraId="61BCA5EC"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D3637DC" w14:textId="77777777" w:rsidR="00386872" w:rsidRDefault="00386872" w:rsidP="00ED582E">
            <w:pPr>
              <w:adjustRightInd w:val="0"/>
              <w:jc w:val="center"/>
              <w:rPr>
                <w:rFonts w:ascii="Arial CYR" w:hAnsi="Arial CYR" w:cs="Arial CYR"/>
              </w:rPr>
            </w:pPr>
            <w:r>
              <w:t>1,110</w:t>
            </w:r>
          </w:p>
          <w:p w14:paraId="4409C6B1" w14:textId="77777777" w:rsidR="00386872" w:rsidRDefault="00386872" w:rsidP="00ED582E">
            <w:pPr>
              <w:jc w:val="center"/>
            </w:pPr>
          </w:p>
        </w:tc>
      </w:tr>
      <w:tr w:rsidR="00386872" w14:paraId="238E365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E7C7D6" w14:textId="77777777" w:rsidR="00386872" w:rsidRDefault="00386872" w:rsidP="00ED582E">
            <w:r>
              <w:t xml:space="preserve"> 340</w:t>
            </w:r>
          </w:p>
        </w:tc>
        <w:tc>
          <w:tcPr>
            <w:tcW w:w="1701" w:type="dxa"/>
            <w:tcBorders>
              <w:top w:val="single" w:sz="4" w:space="0" w:color="auto"/>
              <w:bottom w:val="single" w:sz="4" w:space="0" w:color="auto"/>
            </w:tcBorders>
            <w:vAlign w:val="center"/>
          </w:tcPr>
          <w:p w14:paraId="2FEA32FC" w14:textId="77777777" w:rsidR="00386872" w:rsidRDefault="00386872" w:rsidP="00ED582E">
            <w:pPr>
              <w:rPr>
                <w:lang w:val="en-US"/>
              </w:rPr>
            </w:pPr>
            <w:r>
              <w:rPr>
                <w:lang w:val="en-US"/>
              </w:rPr>
              <w:t>CN06A</w:t>
            </w:r>
          </w:p>
          <w:p w14:paraId="46B2CA02" w14:textId="77777777" w:rsidR="00386872" w:rsidRDefault="00386872" w:rsidP="00ED582E"/>
        </w:tc>
        <w:tc>
          <w:tcPr>
            <w:tcW w:w="4961" w:type="dxa"/>
            <w:tcBorders>
              <w:top w:val="single" w:sz="4" w:space="0" w:color="auto"/>
              <w:bottom w:val="single" w:sz="4" w:space="0" w:color="auto"/>
            </w:tcBorders>
            <w:vAlign w:val="center"/>
          </w:tcPr>
          <w:p w14:paraId="53FC8E1C" w14:textId="77777777" w:rsidR="00386872" w:rsidRDefault="00386872" w:rsidP="00ED582E">
            <w:pPr>
              <w:adjustRightInd w:val="0"/>
              <w:rPr>
                <w:lang w:val="en-US"/>
              </w:rPr>
            </w:pPr>
            <w:r>
              <w:t>Vopsitorii interioare cu vopsea pe baza de copolimeri vinilici in emulsie apoasa,  aplicate in 2 straturi pe glet existent, executate manual</w:t>
            </w:r>
          </w:p>
          <w:p w14:paraId="1AE4AAC8" w14:textId="77777777" w:rsidR="00386872" w:rsidRDefault="00386872" w:rsidP="00ED582E"/>
        </w:tc>
        <w:tc>
          <w:tcPr>
            <w:tcW w:w="1560" w:type="dxa"/>
            <w:tcBorders>
              <w:top w:val="single" w:sz="4" w:space="0" w:color="auto"/>
              <w:bottom w:val="single" w:sz="4" w:space="0" w:color="auto"/>
            </w:tcBorders>
            <w:vAlign w:val="center"/>
          </w:tcPr>
          <w:p w14:paraId="51786FA1"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45F5D71" w14:textId="77777777" w:rsidR="00386872" w:rsidRDefault="00386872" w:rsidP="00ED582E">
            <w:pPr>
              <w:adjustRightInd w:val="0"/>
              <w:jc w:val="center"/>
              <w:rPr>
                <w:rFonts w:ascii="Arial CYR" w:hAnsi="Arial CYR" w:cs="Arial CYR"/>
              </w:rPr>
            </w:pPr>
            <w:r>
              <w:t>1,110</w:t>
            </w:r>
          </w:p>
          <w:p w14:paraId="29906562" w14:textId="77777777" w:rsidR="00386872" w:rsidRDefault="00386872" w:rsidP="00ED582E">
            <w:pPr>
              <w:jc w:val="center"/>
            </w:pPr>
          </w:p>
        </w:tc>
      </w:tr>
      <w:tr w:rsidR="00386872" w14:paraId="59C5B0E7" w14:textId="77777777" w:rsidTr="00ED582E">
        <w:tc>
          <w:tcPr>
            <w:tcW w:w="709" w:type="dxa"/>
            <w:tcBorders>
              <w:top w:val="nil"/>
              <w:left w:val="single" w:sz="6" w:space="0" w:color="auto"/>
              <w:bottom w:val="nil"/>
              <w:right w:val="nil"/>
            </w:tcBorders>
          </w:tcPr>
          <w:p w14:paraId="21C6B9D6"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5FD41C9C" w14:textId="77777777" w:rsidR="00386872" w:rsidRDefault="00386872" w:rsidP="00ED582E"/>
        </w:tc>
        <w:tc>
          <w:tcPr>
            <w:tcW w:w="4961" w:type="dxa"/>
            <w:tcBorders>
              <w:top w:val="nil"/>
              <w:left w:val="single" w:sz="6" w:space="0" w:color="auto"/>
              <w:bottom w:val="nil"/>
              <w:right w:val="nil"/>
            </w:tcBorders>
          </w:tcPr>
          <w:p w14:paraId="675A6CA7"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20.4. Glafuri exterioare</w:t>
            </w:r>
          </w:p>
          <w:p w14:paraId="130736A9"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16C8ABC4" w14:textId="77777777" w:rsidR="00386872" w:rsidRDefault="00386872" w:rsidP="00ED582E"/>
        </w:tc>
        <w:tc>
          <w:tcPr>
            <w:tcW w:w="1559" w:type="dxa"/>
            <w:tcBorders>
              <w:top w:val="nil"/>
              <w:left w:val="single" w:sz="6" w:space="0" w:color="auto"/>
              <w:bottom w:val="nil"/>
              <w:right w:val="single" w:sz="4" w:space="0" w:color="auto"/>
            </w:tcBorders>
          </w:tcPr>
          <w:p w14:paraId="2B7244CA" w14:textId="77777777" w:rsidR="00386872" w:rsidRDefault="00386872" w:rsidP="00ED582E"/>
        </w:tc>
      </w:tr>
      <w:tr w:rsidR="00386872" w14:paraId="340BCD6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207E9D" w14:textId="77777777" w:rsidR="00386872" w:rsidRDefault="00386872" w:rsidP="00ED582E">
            <w:r>
              <w:t>341</w:t>
            </w:r>
          </w:p>
        </w:tc>
        <w:tc>
          <w:tcPr>
            <w:tcW w:w="1701" w:type="dxa"/>
            <w:tcBorders>
              <w:top w:val="single" w:sz="4" w:space="0" w:color="auto"/>
              <w:bottom w:val="single" w:sz="4" w:space="0" w:color="auto"/>
            </w:tcBorders>
            <w:vAlign w:val="center"/>
          </w:tcPr>
          <w:p w14:paraId="49A607B4" w14:textId="77777777" w:rsidR="00386872" w:rsidRDefault="00386872" w:rsidP="00ED582E">
            <w:pPr>
              <w:rPr>
                <w:lang w:val="en-US"/>
              </w:rPr>
            </w:pPr>
            <w:r>
              <w:rPr>
                <w:lang w:val="en-US"/>
              </w:rPr>
              <w:t>RpCJ06B</w:t>
            </w:r>
          </w:p>
          <w:p w14:paraId="018266DA" w14:textId="77777777" w:rsidR="00386872" w:rsidRDefault="00386872" w:rsidP="00ED582E"/>
        </w:tc>
        <w:tc>
          <w:tcPr>
            <w:tcW w:w="4961" w:type="dxa"/>
            <w:tcBorders>
              <w:top w:val="single" w:sz="4" w:space="0" w:color="auto"/>
              <w:bottom w:val="single" w:sz="4" w:space="0" w:color="auto"/>
            </w:tcBorders>
            <w:vAlign w:val="center"/>
          </w:tcPr>
          <w:p w14:paraId="02B0603D" w14:textId="77777777" w:rsidR="00386872" w:rsidRDefault="00386872" w:rsidP="00ED582E">
            <w:pPr>
              <w:adjustRightInd w:val="0"/>
              <w:rPr>
                <w:lang w:val="en-US"/>
              </w:rPr>
            </w:pPr>
            <w:r>
              <w:t>Reparatii de tencuieli interioare, in jurul tocurilor si pervazurilor, la usi si ferestre, de 2 cm grosime, driscuite, executate cu mortar de ciment-var marca 50 T, avind spaletii drepti, intre 15 - 25 cm latime / se exclude: ciment, var, nisip, malaxor</w:t>
            </w:r>
          </w:p>
          <w:p w14:paraId="4368A9A0" w14:textId="77777777" w:rsidR="00386872" w:rsidRDefault="00386872" w:rsidP="00ED582E"/>
        </w:tc>
        <w:tc>
          <w:tcPr>
            <w:tcW w:w="1560" w:type="dxa"/>
            <w:tcBorders>
              <w:top w:val="single" w:sz="4" w:space="0" w:color="auto"/>
              <w:bottom w:val="single" w:sz="4" w:space="0" w:color="auto"/>
            </w:tcBorders>
            <w:vAlign w:val="center"/>
          </w:tcPr>
          <w:p w14:paraId="21403D92"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3886DE7C" w14:textId="77777777" w:rsidR="00386872" w:rsidRDefault="00386872" w:rsidP="00ED582E">
            <w:pPr>
              <w:adjustRightInd w:val="0"/>
              <w:jc w:val="center"/>
              <w:rPr>
                <w:rFonts w:ascii="Arial CYR" w:hAnsi="Arial CYR" w:cs="Arial CYR"/>
              </w:rPr>
            </w:pPr>
            <w:r>
              <w:t>7,600</w:t>
            </w:r>
          </w:p>
          <w:p w14:paraId="291209B9" w14:textId="77777777" w:rsidR="00386872" w:rsidRDefault="00386872" w:rsidP="00ED582E">
            <w:pPr>
              <w:jc w:val="center"/>
            </w:pPr>
          </w:p>
        </w:tc>
      </w:tr>
      <w:tr w:rsidR="00386872" w14:paraId="280CF0E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D3E865" w14:textId="77777777" w:rsidR="00386872" w:rsidRDefault="00386872" w:rsidP="00ED582E">
            <w:r>
              <w:t xml:space="preserve"> 342</w:t>
            </w:r>
          </w:p>
        </w:tc>
        <w:tc>
          <w:tcPr>
            <w:tcW w:w="1701" w:type="dxa"/>
            <w:tcBorders>
              <w:top w:val="single" w:sz="4" w:space="0" w:color="auto"/>
              <w:bottom w:val="single" w:sz="4" w:space="0" w:color="auto"/>
            </w:tcBorders>
            <w:vAlign w:val="center"/>
          </w:tcPr>
          <w:p w14:paraId="33874DD3" w14:textId="77777777" w:rsidR="00386872" w:rsidRDefault="00386872" w:rsidP="00ED582E">
            <w:pPr>
              <w:rPr>
                <w:lang w:val="en-US"/>
              </w:rPr>
            </w:pPr>
            <w:r>
              <w:rPr>
                <w:lang w:val="en-US"/>
              </w:rPr>
              <w:t>CN54B</w:t>
            </w:r>
          </w:p>
          <w:p w14:paraId="68C1570A" w14:textId="77777777" w:rsidR="00386872" w:rsidRDefault="00386872" w:rsidP="00ED582E"/>
        </w:tc>
        <w:tc>
          <w:tcPr>
            <w:tcW w:w="4961" w:type="dxa"/>
            <w:tcBorders>
              <w:top w:val="single" w:sz="4" w:space="0" w:color="auto"/>
              <w:bottom w:val="single" w:sz="4" w:space="0" w:color="auto"/>
            </w:tcBorders>
            <w:vAlign w:val="center"/>
          </w:tcPr>
          <w:p w14:paraId="5C350E19" w14:textId="77777777" w:rsidR="00386872" w:rsidRDefault="00386872" w:rsidP="00ED582E">
            <w:pPr>
              <w:adjustRightInd w:val="0"/>
              <w:rPr>
                <w:lang w:val="en-US"/>
              </w:rPr>
            </w:pPr>
            <w:r>
              <w:t>Aplicarea manuala a grundului cu cuart "Gleta" intr-un strat, la pereti exteriori la fatade</w:t>
            </w:r>
          </w:p>
          <w:p w14:paraId="7A6AAB65" w14:textId="77777777" w:rsidR="00386872" w:rsidRDefault="00386872" w:rsidP="00ED582E"/>
        </w:tc>
        <w:tc>
          <w:tcPr>
            <w:tcW w:w="1560" w:type="dxa"/>
            <w:tcBorders>
              <w:top w:val="single" w:sz="4" w:space="0" w:color="auto"/>
              <w:bottom w:val="single" w:sz="4" w:space="0" w:color="auto"/>
            </w:tcBorders>
            <w:vAlign w:val="center"/>
          </w:tcPr>
          <w:p w14:paraId="693E4B7B"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15E2AF63" w14:textId="77777777" w:rsidR="00386872" w:rsidRDefault="00386872" w:rsidP="00ED582E">
            <w:pPr>
              <w:adjustRightInd w:val="0"/>
              <w:jc w:val="center"/>
              <w:rPr>
                <w:rFonts w:ascii="Arial CYR" w:hAnsi="Arial CYR" w:cs="Arial CYR"/>
              </w:rPr>
            </w:pPr>
            <w:r>
              <w:t>0,835</w:t>
            </w:r>
          </w:p>
          <w:p w14:paraId="346F2C8D" w14:textId="77777777" w:rsidR="00386872" w:rsidRDefault="00386872" w:rsidP="00ED582E">
            <w:pPr>
              <w:jc w:val="center"/>
            </w:pPr>
          </w:p>
        </w:tc>
      </w:tr>
      <w:tr w:rsidR="00386872" w14:paraId="6C6CF88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833D18" w14:textId="77777777" w:rsidR="00386872" w:rsidRDefault="00386872" w:rsidP="00ED582E">
            <w:r>
              <w:t xml:space="preserve"> 343</w:t>
            </w:r>
          </w:p>
        </w:tc>
        <w:tc>
          <w:tcPr>
            <w:tcW w:w="1701" w:type="dxa"/>
            <w:tcBorders>
              <w:top w:val="single" w:sz="4" w:space="0" w:color="auto"/>
              <w:bottom w:val="single" w:sz="4" w:space="0" w:color="auto"/>
            </w:tcBorders>
            <w:vAlign w:val="center"/>
          </w:tcPr>
          <w:p w14:paraId="2CCB6D67" w14:textId="77777777" w:rsidR="00386872" w:rsidRDefault="00386872" w:rsidP="00ED582E">
            <w:pPr>
              <w:rPr>
                <w:lang w:val="en-US"/>
              </w:rPr>
            </w:pPr>
            <w:r>
              <w:rPr>
                <w:lang w:val="en-US"/>
              </w:rPr>
              <w:t>CN07B</w:t>
            </w:r>
          </w:p>
          <w:p w14:paraId="1330DE4A" w14:textId="77777777" w:rsidR="00386872" w:rsidRDefault="00386872" w:rsidP="00ED582E"/>
        </w:tc>
        <w:tc>
          <w:tcPr>
            <w:tcW w:w="4961" w:type="dxa"/>
            <w:tcBorders>
              <w:top w:val="single" w:sz="4" w:space="0" w:color="auto"/>
              <w:bottom w:val="single" w:sz="4" w:space="0" w:color="auto"/>
            </w:tcBorders>
            <w:vAlign w:val="center"/>
          </w:tcPr>
          <w:p w14:paraId="54CC7680" w14:textId="77777777" w:rsidR="00386872" w:rsidRDefault="00386872" w:rsidP="00ED582E">
            <w:pPr>
              <w:adjustRightInd w:val="0"/>
              <w:rPr>
                <w:lang w:val="en-US"/>
              </w:rPr>
            </w:pPr>
            <w:r>
              <w:t>Vopsitorii interioare cu vopsea pe baza de copolimeri acriloetilenici in emulsie apoasa,  aplicate in 3 straturi pe suprafete de beton sau zidarie pe tencuiala driscuita, executate manual / k=0.67 pt 2 straturi</w:t>
            </w:r>
          </w:p>
          <w:p w14:paraId="42EB007D" w14:textId="77777777" w:rsidR="00386872" w:rsidRDefault="00386872" w:rsidP="00ED582E"/>
        </w:tc>
        <w:tc>
          <w:tcPr>
            <w:tcW w:w="1560" w:type="dxa"/>
            <w:tcBorders>
              <w:top w:val="single" w:sz="4" w:space="0" w:color="auto"/>
              <w:bottom w:val="single" w:sz="4" w:space="0" w:color="auto"/>
            </w:tcBorders>
            <w:vAlign w:val="center"/>
          </w:tcPr>
          <w:p w14:paraId="4C7E9C24"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038FE06" w14:textId="77777777" w:rsidR="00386872" w:rsidRDefault="00386872" w:rsidP="00ED582E">
            <w:pPr>
              <w:adjustRightInd w:val="0"/>
              <w:jc w:val="center"/>
              <w:rPr>
                <w:rFonts w:ascii="Arial CYR" w:hAnsi="Arial CYR" w:cs="Arial CYR"/>
              </w:rPr>
            </w:pPr>
            <w:r>
              <w:t>0,835</w:t>
            </w:r>
          </w:p>
          <w:p w14:paraId="15760A11" w14:textId="77777777" w:rsidR="00386872" w:rsidRDefault="00386872" w:rsidP="00ED582E">
            <w:pPr>
              <w:jc w:val="center"/>
            </w:pPr>
          </w:p>
        </w:tc>
      </w:tr>
      <w:tr w:rsidR="00386872" w14:paraId="2114818F" w14:textId="77777777" w:rsidTr="00ED582E">
        <w:tc>
          <w:tcPr>
            <w:tcW w:w="709" w:type="dxa"/>
            <w:tcBorders>
              <w:top w:val="nil"/>
              <w:left w:val="single" w:sz="6" w:space="0" w:color="auto"/>
              <w:bottom w:val="nil"/>
              <w:right w:val="nil"/>
            </w:tcBorders>
          </w:tcPr>
          <w:p w14:paraId="2B864DE6"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5A672CB9" w14:textId="77777777" w:rsidR="00386872" w:rsidRDefault="00386872" w:rsidP="00ED582E"/>
        </w:tc>
        <w:tc>
          <w:tcPr>
            <w:tcW w:w="4961" w:type="dxa"/>
            <w:tcBorders>
              <w:top w:val="nil"/>
              <w:left w:val="single" w:sz="6" w:space="0" w:color="auto"/>
              <w:bottom w:val="nil"/>
              <w:right w:val="nil"/>
            </w:tcBorders>
          </w:tcPr>
          <w:p w14:paraId="432B8994"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21. Cabinet 308</w:t>
            </w:r>
          </w:p>
          <w:p w14:paraId="7849BA78"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3F838747" w14:textId="77777777" w:rsidR="00386872" w:rsidRDefault="00386872" w:rsidP="00ED582E"/>
        </w:tc>
        <w:tc>
          <w:tcPr>
            <w:tcW w:w="1559" w:type="dxa"/>
            <w:tcBorders>
              <w:top w:val="nil"/>
              <w:left w:val="single" w:sz="6" w:space="0" w:color="auto"/>
              <w:bottom w:val="nil"/>
              <w:right w:val="single" w:sz="4" w:space="0" w:color="auto"/>
            </w:tcBorders>
          </w:tcPr>
          <w:p w14:paraId="33E98809" w14:textId="77777777" w:rsidR="00386872" w:rsidRDefault="00386872" w:rsidP="00ED582E"/>
        </w:tc>
      </w:tr>
      <w:tr w:rsidR="00386872" w14:paraId="7A9D33EC" w14:textId="77777777" w:rsidTr="00ED582E">
        <w:tc>
          <w:tcPr>
            <w:tcW w:w="709" w:type="dxa"/>
            <w:tcBorders>
              <w:top w:val="nil"/>
              <w:left w:val="single" w:sz="6" w:space="0" w:color="auto"/>
              <w:bottom w:val="nil"/>
              <w:right w:val="nil"/>
            </w:tcBorders>
          </w:tcPr>
          <w:p w14:paraId="2ABB1EF2" w14:textId="77777777" w:rsidR="00386872" w:rsidRDefault="00386872" w:rsidP="00ED582E">
            <w:pPr>
              <w:jc w:val="center"/>
            </w:pPr>
          </w:p>
        </w:tc>
        <w:tc>
          <w:tcPr>
            <w:tcW w:w="1701" w:type="dxa"/>
            <w:tcBorders>
              <w:top w:val="nil"/>
              <w:left w:val="single" w:sz="6" w:space="0" w:color="auto"/>
              <w:bottom w:val="nil"/>
              <w:right w:val="nil"/>
            </w:tcBorders>
          </w:tcPr>
          <w:p w14:paraId="679EF524" w14:textId="77777777" w:rsidR="00386872" w:rsidRDefault="00386872" w:rsidP="00ED582E"/>
        </w:tc>
        <w:tc>
          <w:tcPr>
            <w:tcW w:w="4961" w:type="dxa"/>
            <w:tcBorders>
              <w:top w:val="nil"/>
              <w:left w:val="single" w:sz="6" w:space="0" w:color="auto"/>
              <w:bottom w:val="nil"/>
              <w:right w:val="nil"/>
            </w:tcBorders>
          </w:tcPr>
          <w:p w14:paraId="582F4E01"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21.1. Demolari</w:t>
            </w:r>
          </w:p>
          <w:p w14:paraId="29D053BB"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3828FED5" w14:textId="77777777" w:rsidR="00386872" w:rsidRDefault="00386872" w:rsidP="00ED582E"/>
        </w:tc>
        <w:tc>
          <w:tcPr>
            <w:tcW w:w="1559" w:type="dxa"/>
            <w:tcBorders>
              <w:top w:val="nil"/>
              <w:left w:val="single" w:sz="6" w:space="0" w:color="auto"/>
              <w:bottom w:val="nil"/>
              <w:right w:val="single" w:sz="4" w:space="0" w:color="auto"/>
            </w:tcBorders>
          </w:tcPr>
          <w:p w14:paraId="17C4F950" w14:textId="77777777" w:rsidR="00386872" w:rsidRDefault="00386872" w:rsidP="00ED582E"/>
        </w:tc>
      </w:tr>
      <w:tr w:rsidR="00386872" w14:paraId="4F9F0E5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DDD7F9" w14:textId="77777777" w:rsidR="00386872" w:rsidRDefault="00386872" w:rsidP="00ED582E">
            <w:r>
              <w:t>344</w:t>
            </w:r>
          </w:p>
        </w:tc>
        <w:tc>
          <w:tcPr>
            <w:tcW w:w="1701" w:type="dxa"/>
            <w:tcBorders>
              <w:top w:val="single" w:sz="4" w:space="0" w:color="auto"/>
              <w:bottom w:val="single" w:sz="4" w:space="0" w:color="auto"/>
            </w:tcBorders>
            <w:vAlign w:val="center"/>
          </w:tcPr>
          <w:p w14:paraId="08B35363" w14:textId="77777777" w:rsidR="00386872" w:rsidRDefault="00386872" w:rsidP="00ED582E">
            <w:pPr>
              <w:rPr>
                <w:lang w:val="en-US"/>
              </w:rPr>
            </w:pPr>
            <w:r>
              <w:rPr>
                <w:lang w:val="en-US"/>
              </w:rPr>
              <w:t>RpCO56A</w:t>
            </w:r>
          </w:p>
          <w:p w14:paraId="6292AE0B" w14:textId="77777777" w:rsidR="00386872" w:rsidRDefault="00386872" w:rsidP="00ED582E"/>
        </w:tc>
        <w:tc>
          <w:tcPr>
            <w:tcW w:w="4961" w:type="dxa"/>
            <w:tcBorders>
              <w:top w:val="single" w:sz="4" w:space="0" w:color="auto"/>
              <w:bottom w:val="single" w:sz="4" w:space="0" w:color="auto"/>
            </w:tcBorders>
            <w:vAlign w:val="center"/>
          </w:tcPr>
          <w:p w14:paraId="302BB4DD" w14:textId="77777777" w:rsidR="00386872" w:rsidRDefault="00386872" w:rsidP="00ED582E">
            <w:pPr>
              <w:adjustRightInd w:val="0"/>
              <w:rPr>
                <w:lang w:val="en-US"/>
              </w:rPr>
            </w:pPr>
            <w:r>
              <w:t>Demontari: timplarie din lemn (ferestre)</w:t>
            </w:r>
          </w:p>
          <w:p w14:paraId="17C64619" w14:textId="77777777" w:rsidR="00386872" w:rsidRDefault="00386872" w:rsidP="00ED582E"/>
        </w:tc>
        <w:tc>
          <w:tcPr>
            <w:tcW w:w="1560" w:type="dxa"/>
            <w:tcBorders>
              <w:top w:val="single" w:sz="4" w:space="0" w:color="auto"/>
              <w:bottom w:val="single" w:sz="4" w:space="0" w:color="auto"/>
            </w:tcBorders>
            <w:vAlign w:val="center"/>
          </w:tcPr>
          <w:p w14:paraId="2C7BEF52"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998E625" w14:textId="77777777" w:rsidR="00386872" w:rsidRDefault="00386872" w:rsidP="00ED582E">
            <w:pPr>
              <w:adjustRightInd w:val="0"/>
              <w:jc w:val="center"/>
              <w:rPr>
                <w:rFonts w:ascii="Arial CYR" w:hAnsi="Arial CYR" w:cs="Arial CYR"/>
              </w:rPr>
            </w:pPr>
            <w:r>
              <w:t>7,175</w:t>
            </w:r>
          </w:p>
          <w:p w14:paraId="69C1EC9C" w14:textId="77777777" w:rsidR="00386872" w:rsidRDefault="00386872" w:rsidP="00ED582E">
            <w:pPr>
              <w:jc w:val="center"/>
            </w:pPr>
          </w:p>
        </w:tc>
      </w:tr>
      <w:tr w:rsidR="00386872" w14:paraId="27A7311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F5E823" w14:textId="77777777" w:rsidR="00386872" w:rsidRDefault="00386872" w:rsidP="00ED582E">
            <w:r>
              <w:t xml:space="preserve"> 345</w:t>
            </w:r>
          </w:p>
        </w:tc>
        <w:tc>
          <w:tcPr>
            <w:tcW w:w="1701" w:type="dxa"/>
            <w:tcBorders>
              <w:top w:val="single" w:sz="4" w:space="0" w:color="auto"/>
              <w:bottom w:val="single" w:sz="4" w:space="0" w:color="auto"/>
            </w:tcBorders>
            <w:vAlign w:val="center"/>
          </w:tcPr>
          <w:p w14:paraId="2BD759F6" w14:textId="77777777" w:rsidR="00386872" w:rsidRDefault="00386872" w:rsidP="00ED582E">
            <w:pPr>
              <w:rPr>
                <w:lang w:val="en-US"/>
              </w:rPr>
            </w:pPr>
            <w:r>
              <w:rPr>
                <w:lang w:val="en-US"/>
              </w:rPr>
              <w:t>RpCI42A</w:t>
            </w:r>
          </w:p>
          <w:p w14:paraId="7FA304A3" w14:textId="77777777" w:rsidR="00386872" w:rsidRDefault="00386872" w:rsidP="00ED582E"/>
        </w:tc>
        <w:tc>
          <w:tcPr>
            <w:tcW w:w="4961" w:type="dxa"/>
            <w:tcBorders>
              <w:top w:val="single" w:sz="4" w:space="0" w:color="auto"/>
              <w:bottom w:val="single" w:sz="4" w:space="0" w:color="auto"/>
            </w:tcBorders>
            <w:vAlign w:val="center"/>
          </w:tcPr>
          <w:p w14:paraId="2BF5CBFD" w14:textId="77777777" w:rsidR="00386872" w:rsidRDefault="00386872" w:rsidP="00ED582E">
            <w:pPr>
              <w:adjustRightInd w:val="0"/>
              <w:rPr>
                <w:lang w:val="en-US"/>
              </w:rPr>
            </w:pPr>
            <w:r>
              <w:t>Demontarea elementelor - pervaz</w:t>
            </w:r>
          </w:p>
          <w:p w14:paraId="0F9F7C9C" w14:textId="77777777" w:rsidR="00386872" w:rsidRDefault="00386872" w:rsidP="00ED582E"/>
        </w:tc>
        <w:tc>
          <w:tcPr>
            <w:tcW w:w="1560" w:type="dxa"/>
            <w:tcBorders>
              <w:top w:val="single" w:sz="4" w:space="0" w:color="auto"/>
              <w:bottom w:val="single" w:sz="4" w:space="0" w:color="auto"/>
            </w:tcBorders>
            <w:vAlign w:val="center"/>
          </w:tcPr>
          <w:p w14:paraId="747C1C06"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584C0A97" w14:textId="77777777" w:rsidR="00386872" w:rsidRDefault="00386872" w:rsidP="00ED582E">
            <w:pPr>
              <w:adjustRightInd w:val="0"/>
              <w:jc w:val="center"/>
              <w:rPr>
                <w:rFonts w:ascii="Arial CYR" w:hAnsi="Arial CYR" w:cs="Arial CYR"/>
              </w:rPr>
            </w:pPr>
            <w:r>
              <w:t>4,300</w:t>
            </w:r>
          </w:p>
          <w:p w14:paraId="783F18CC" w14:textId="77777777" w:rsidR="00386872" w:rsidRDefault="00386872" w:rsidP="00ED582E">
            <w:pPr>
              <w:jc w:val="center"/>
            </w:pPr>
          </w:p>
        </w:tc>
      </w:tr>
      <w:tr w:rsidR="00386872" w14:paraId="754B90E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11FC77" w14:textId="77777777" w:rsidR="00386872" w:rsidRDefault="00386872" w:rsidP="00ED582E">
            <w:r>
              <w:t xml:space="preserve"> 346</w:t>
            </w:r>
          </w:p>
        </w:tc>
        <w:tc>
          <w:tcPr>
            <w:tcW w:w="1701" w:type="dxa"/>
            <w:tcBorders>
              <w:top w:val="single" w:sz="4" w:space="0" w:color="auto"/>
              <w:bottom w:val="single" w:sz="4" w:space="0" w:color="auto"/>
            </w:tcBorders>
            <w:vAlign w:val="center"/>
          </w:tcPr>
          <w:p w14:paraId="510F5046" w14:textId="77777777" w:rsidR="00386872" w:rsidRDefault="00386872" w:rsidP="00ED582E">
            <w:pPr>
              <w:rPr>
                <w:lang w:val="en-US"/>
              </w:rPr>
            </w:pPr>
            <w:r>
              <w:rPr>
                <w:lang w:val="en-US"/>
              </w:rPr>
              <w:t>RpCI42A</w:t>
            </w:r>
          </w:p>
          <w:p w14:paraId="53876E9C" w14:textId="77777777" w:rsidR="00386872" w:rsidRDefault="00386872" w:rsidP="00ED582E"/>
        </w:tc>
        <w:tc>
          <w:tcPr>
            <w:tcW w:w="4961" w:type="dxa"/>
            <w:tcBorders>
              <w:top w:val="single" w:sz="4" w:space="0" w:color="auto"/>
              <w:bottom w:val="single" w:sz="4" w:space="0" w:color="auto"/>
            </w:tcBorders>
            <w:vAlign w:val="center"/>
          </w:tcPr>
          <w:p w14:paraId="0DAB4711" w14:textId="77777777" w:rsidR="00386872" w:rsidRDefault="00386872" w:rsidP="00ED582E">
            <w:pPr>
              <w:adjustRightInd w:val="0"/>
              <w:rPr>
                <w:lang w:val="en-US"/>
              </w:rPr>
            </w:pPr>
            <w:r>
              <w:t>Demontarea elementelor - glaf</w:t>
            </w:r>
          </w:p>
          <w:p w14:paraId="7ED21C55" w14:textId="77777777" w:rsidR="00386872" w:rsidRDefault="00386872" w:rsidP="00ED582E"/>
        </w:tc>
        <w:tc>
          <w:tcPr>
            <w:tcW w:w="1560" w:type="dxa"/>
            <w:tcBorders>
              <w:top w:val="single" w:sz="4" w:space="0" w:color="auto"/>
              <w:bottom w:val="single" w:sz="4" w:space="0" w:color="auto"/>
            </w:tcBorders>
            <w:vAlign w:val="center"/>
          </w:tcPr>
          <w:p w14:paraId="5D95DBD1"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591ED357" w14:textId="77777777" w:rsidR="00386872" w:rsidRDefault="00386872" w:rsidP="00ED582E">
            <w:pPr>
              <w:adjustRightInd w:val="0"/>
              <w:jc w:val="center"/>
              <w:rPr>
                <w:rFonts w:ascii="Arial CYR" w:hAnsi="Arial CYR" w:cs="Arial CYR"/>
              </w:rPr>
            </w:pPr>
            <w:r>
              <w:t>4,300</w:t>
            </w:r>
          </w:p>
          <w:p w14:paraId="0E9E9876" w14:textId="77777777" w:rsidR="00386872" w:rsidRDefault="00386872" w:rsidP="00ED582E">
            <w:pPr>
              <w:jc w:val="center"/>
            </w:pPr>
          </w:p>
        </w:tc>
      </w:tr>
      <w:tr w:rsidR="00386872" w14:paraId="285B0DE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02C3EF" w14:textId="77777777" w:rsidR="00386872" w:rsidRDefault="00386872" w:rsidP="00ED582E">
            <w:r>
              <w:t xml:space="preserve"> 347</w:t>
            </w:r>
          </w:p>
        </w:tc>
        <w:tc>
          <w:tcPr>
            <w:tcW w:w="1701" w:type="dxa"/>
            <w:tcBorders>
              <w:top w:val="single" w:sz="4" w:space="0" w:color="auto"/>
              <w:bottom w:val="single" w:sz="4" w:space="0" w:color="auto"/>
            </w:tcBorders>
            <w:vAlign w:val="center"/>
          </w:tcPr>
          <w:p w14:paraId="582395BE" w14:textId="77777777" w:rsidR="00386872" w:rsidRDefault="00386872" w:rsidP="00ED582E">
            <w:pPr>
              <w:rPr>
                <w:lang w:val="en-US"/>
              </w:rPr>
            </w:pPr>
            <w:r>
              <w:rPr>
                <w:lang w:val="en-US"/>
              </w:rPr>
              <w:t>TrB01A2-4</w:t>
            </w:r>
          </w:p>
          <w:p w14:paraId="683485D8" w14:textId="77777777" w:rsidR="00386872" w:rsidRDefault="00386872" w:rsidP="00ED582E"/>
        </w:tc>
        <w:tc>
          <w:tcPr>
            <w:tcW w:w="4961" w:type="dxa"/>
            <w:tcBorders>
              <w:top w:val="single" w:sz="4" w:space="0" w:color="auto"/>
              <w:bottom w:val="single" w:sz="4" w:space="0" w:color="auto"/>
            </w:tcBorders>
            <w:vAlign w:val="center"/>
          </w:tcPr>
          <w:p w14:paraId="41FF97EB" w14:textId="77777777" w:rsidR="00386872" w:rsidRDefault="00386872" w:rsidP="00ED582E">
            <w:pPr>
              <w:adjustRightInd w:val="0"/>
              <w:rPr>
                <w:lang w:val="en-US"/>
              </w:rPr>
            </w:pPr>
            <w:r>
              <w:t>Transportul materialelor din grupa 4 (incarcare, asezare, descarcare, asezare), cu roabe pe pneuri, pe distanta de 40 m</w:t>
            </w:r>
          </w:p>
          <w:p w14:paraId="0573F428" w14:textId="77777777" w:rsidR="00386872" w:rsidRDefault="00386872" w:rsidP="00ED582E"/>
        </w:tc>
        <w:tc>
          <w:tcPr>
            <w:tcW w:w="1560" w:type="dxa"/>
            <w:tcBorders>
              <w:top w:val="single" w:sz="4" w:space="0" w:color="auto"/>
              <w:bottom w:val="single" w:sz="4" w:space="0" w:color="auto"/>
            </w:tcBorders>
            <w:vAlign w:val="center"/>
          </w:tcPr>
          <w:p w14:paraId="4C6A5794"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26AEB9AF" w14:textId="77777777" w:rsidR="00386872" w:rsidRDefault="00386872" w:rsidP="00ED582E">
            <w:pPr>
              <w:adjustRightInd w:val="0"/>
              <w:jc w:val="center"/>
              <w:rPr>
                <w:rFonts w:ascii="Arial CYR" w:hAnsi="Arial CYR" w:cs="Arial CYR"/>
              </w:rPr>
            </w:pPr>
            <w:r>
              <w:t>0,250</w:t>
            </w:r>
          </w:p>
          <w:p w14:paraId="18163E27" w14:textId="77777777" w:rsidR="00386872" w:rsidRDefault="00386872" w:rsidP="00ED582E">
            <w:pPr>
              <w:jc w:val="center"/>
            </w:pPr>
          </w:p>
        </w:tc>
      </w:tr>
      <w:tr w:rsidR="00386872" w14:paraId="2EF8FA7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30FF14" w14:textId="77777777" w:rsidR="00386872" w:rsidRDefault="00386872" w:rsidP="00ED582E">
            <w:r>
              <w:t xml:space="preserve"> 348</w:t>
            </w:r>
          </w:p>
        </w:tc>
        <w:tc>
          <w:tcPr>
            <w:tcW w:w="1701" w:type="dxa"/>
            <w:tcBorders>
              <w:top w:val="single" w:sz="4" w:space="0" w:color="auto"/>
              <w:bottom w:val="single" w:sz="4" w:space="0" w:color="auto"/>
            </w:tcBorders>
            <w:vAlign w:val="center"/>
          </w:tcPr>
          <w:p w14:paraId="1AB689E5" w14:textId="77777777" w:rsidR="00386872" w:rsidRDefault="00386872" w:rsidP="00ED582E">
            <w:pPr>
              <w:rPr>
                <w:lang w:val="en-US"/>
              </w:rPr>
            </w:pPr>
            <w:r>
              <w:rPr>
                <w:lang w:val="en-US"/>
              </w:rPr>
              <w:t>TrI1AA02C3</w:t>
            </w:r>
          </w:p>
          <w:p w14:paraId="67D4D1AF" w14:textId="77777777" w:rsidR="00386872" w:rsidRDefault="00386872" w:rsidP="00ED582E"/>
        </w:tc>
        <w:tc>
          <w:tcPr>
            <w:tcW w:w="4961" w:type="dxa"/>
            <w:tcBorders>
              <w:top w:val="single" w:sz="4" w:space="0" w:color="auto"/>
              <w:bottom w:val="single" w:sz="4" w:space="0" w:color="auto"/>
            </w:tcBorders>
            <w:vAlign w:val="center"/>
          </w:tcPr>
          <w:p w14:paraId="6A7D08F4" w14:textId="77777777" w:rsidR="00386872" w:rsidRDefault="00386872" w:rsidP="00ED582E">
            <w:pPr>
              <w:adjustRightInd w:val="0"/>
              <w:rPr>
                <w:lang w:val="en-US"/>
              </w:rPr>
            </w:pPr>
            <w:r>
              <w:t>Incarcarea materialelor din grupa A - grele, in bulgari prin aruncare - de pe rampa sau teren, in auto categoria 3</w:t>
            </w:r>
          </w:p>
          <w:p w14:paraId="59CD656F" w14:textId="77777777" w:rsidR="00386872" w:rsidRDefault="00386872" w:rsidP="00ED582E"/>
        </w:tc>
        <w:tc>
          <w:tcPr>
            <w:tcW w:w="1560" w:type="dxa"/>
            <w:tcBorders>
              <w:top w:val="single" w:sz="4" w:space="0" w:color="auto"/>
              <w:bottom w:val="single" w:sz="4" w:space="0" w:color="auto"/>
            </w:tcBorders>
            <w:vAlign w:val="center"/>
          </w:tcPr>
          <w:p w14:paraId="37B949A3"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5A4AC4C9" w14:textId="77777777" w:rsidR="00386872" w:rsidRDefault="00386872" w:rsidP="00ED582E">
            <w:pPr>
              <w:adjustRightInd w:val="0"/>
              <w:jc w:val="center"/>
              <w:rPr>
                <w:rFonts w:ascii="Arial CYR" w:hAnsi="Arial CYR" w:cs="Arial CYR"/>
              </w:rPr>
            </w:pPr>
            <w:r>
              <w:t>0,250</w:t>
            </w:r>
          </w:p>
          <w:p w14:paraId="016C334E" w14:textId="77777777" w:rsidR="00386872" w:rsidRDefault="00386872" w:rsidP="00ED582E">
            <w:pPr>
              <w:jc w:val="center"/>
            </w:pPr>
          </w:p>
        </w:tc>
      </w:tr>
      <w:tr w:rsidR="00386872" w14:paraId="18929C9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ADC435" w14:textId="77777777" w:rsidR="00386872" w:rsidRDefault="00386872" w:rsidP="00ED582E">
            <w:r>
              <w:t xml:space="preserve"> 349</w:t>
            </w:r>
          </w:p>
        </w:tc>
        <w:tc>
          <w:tcPr>
            <w:tcW w:w="1701" w:type="dxa"/>
            <w:tcBorders>
              <w:top w:val="single" w:sz="4" w:space="0" w:color="auto"/>
              <w:bottom w:val="single" w:sz="4" w:space="0" w:color="auto"/>
            </w:tcBorders>
            <w:vAlign w:val="center"/>
          </w:tcPr>
          <w:p w14:paraId="454CF8D6" w14:textId="77777777" w:rsidR="00386872" w:rsidRDefault="00386872" w:rsidP="00ED582E">
            <w:pPr>
              <w:rPr>
                <w:lang w:val="en-US"/>
              </w:rPr>
            </w:pPr>
            <w:r>
              <w:rPr>
                <w:lang w:val="en-US"/>
              </w:rPr>
              <w:t>TsI50B5</w:t>
            </w:r>
          </w:p>
          <w:p w14:paraId="34F30831" w14:textId="77777777" w:rsidR="00386872" w:rsidRDefault="00386872" w:rsidP="00ED582E"/>
        </w:tc>
        <w:tc>
          <w:tcPr>
            <w:tcW w:w="4961" w:type="dxa"/>
            <w:tcBorders>
              <w:top w:val="single" w:sz="4" w:space="0" w:color="auto"/>
              <w:bottom w:val="single" w:sz="4" w:space="0" w:color="auto"/>
            </w:tcBorders>
            <w:vAlign w:val="center"/>
          </w:tcPr>
          <w:p w14:paraId="6A8E04E2" w14:textId="77777777" w:rsidR="00386872" w:rsidRDefault="00386872" w:rsidP="00ED582E">
            <w:pPr>
              <w:adjustRightInd w:val="0"/>
              <w:rPr>
                <w:lang w:val="en-US"/>
              </w:rPr>
            </w:pPr>
            <w:r>
              <w:t>Transportarea pamintului cu autobasculanta de 5 t la distanta  de 15 km</w:t>
            </w:r>
          </w:p>
          <w:p w14:paraId="655E3E12" w14:textId="77777777" w:rsidR="00386872" w:rsidRDefault="00386872" w:rsidP="00ED582E"/>
        </w:tc>
        <w:tc>
          <w:tcPr>
            <w:tcW w:w="1560" w:type="dxa"/>
            <w:tcBorders>
              <w:top w:val="single" w:sz="4" w:space="0" w:color="auto"/>
              <w:bottom w:val="single" w:sz="4" w:space="0" w:color="auto"/>
            </w:tcBorders>
            <w:vAlign w:val="center"/>
          </w:tcPr>
          <w:p w14:paraId="6B802EEC" w14:textId="77777777" w:rsidR="00386872" w:rsidRDefault="00386872" w:rsidP="00ED582E">
            <w:pPr>
              <w:jc w:val="center"/>
            </w:pPr>
            <w:r>
              <w:t>t</w:t>
            </w:r>
          </w:p>
        </w:tc>
        <w:tc>
          <w:tcPr>
            <w:tcW w:w="1559" w:type="dxa"/>
            <w:tcBorders>
              <w:top w:val="single" w:sz="4" w:space="0" w:color="auto"/>
              <w:bottom w:val="single" w:sz="4" w:space="0" w:color="auto"/>
            </w:tcBorders>
            <w:vAlign w:val="center"/>
          </w:tcPr>
          <w:p w14:paraId="2F9513A3" w14:textId="77777777" w:rsidR="00386872" w:rsidRDefault="00386872" w:rsidP="00ED582E">
            <w:pPr>
              <w:adjustRightInd w:val="0"/>
              <w:jc w:val="center"/>
              <w:rPr>
                <w:rFonts w:ascii="Arial CYR" w:hAnsi="Arial CYR" w:cs="Arial CYR"/>
              </w:rPr>
            </w:pPr>
            <w:r>
              <w:t>0,250</w:t>
            </w:r>
          </w:p>
          <w:p w14:paraId="051F3075" w14:textId="77777777" w:rsidR="00386872" w:rsidRDefault="00386872" w:rsidP="00ED582E">
            <w:pPr>
              <w:jc w:val="center"/>
            </w:pPr>
          </w:p>
        </w:tc>
      </w:tr>
      <w:tr w:rsidR="00386872" w14:paraId="35FD44C3" w14:textId="77777777" w:rsidTr="00ED582E">
        <w:tc>
          <w:tcPr>
            <w:tcW w:w="709" w:type="dxa"/>
            <w:tcBorders>
              <w:top w:val="nil"/>
              <w:left w:val="single" w:sz="6" w:space="0" w:color="auto"/>
              <w:bottom w:val="nil"/>
              <w:right w:val="nil"/>
            </w:tcBorders>
          </w:tcPr>
          <w:p w14:paraId="4B8F485E"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52D8185C" w14:textId="77777777" w:rsidR="00386872" w:rsidRDefault="00386872" w:rsidP="00ED582E"/>
        </w:tc>
        <w:tc>
          <w:tcPr>
            <w:tcW w:w="4961" w:type="dxa"/>
            <w:tcBorders>
              <w:top w:val="nil"/>
              <w:left w:val="single" w:sz="6" w:space="0" w:color="auto"/>
              <w:bottom w:val="nil"/>
              <w:right w:val="nil"/>
            </w:tcBorders>
          </w:tcPr>
          <w:p w14:paraId="472B75EF"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21.2. Ferestre</w:t>
            </w:r>
          </w:p>
          <w:p w14:paraId="69583CF8"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7927EC8D" w14:textId="77777777" w:rsidR="00386872" w:rsidRDefault="00386872" w:rsidP="00ED582E"/>
        </w:tc>
        <w:tc>
          <w:tcPr>
            <w:tcW w:w="1559" w:type="dxa"/>
            <w:tcBorders>
              <w:top w:val="nil"/>
              <w:left w:val="single" w:sz="6" w:space="0" w:color="auto"/>
              <w:bottom w:val="nil"/>
              <w:right w:val="single" w:sz="4" w:space="0" w:color="auto"/>
            </w:tcBorders>
          </w:tcPr>
          <w:p w14:paraId="0BAAE419" w14:textId="77777777" w:rsidR="00386872" w:rsidRDefault="00386872" w:rsidP="00ED582E"/>
        </w:tc>
      </w:tr>
      <w:tr w:rsidR="00386872" w14:paraId="6111257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43B0B9" w14:textId="77777777" w:rsidR="00386872" w:rsidRDefault="00386872" w:rsidP="00ED582E">
            <w:r>
              <w:t>350</w:t>
            </w:r>
          </w:p>
        </w:tc>
        <w:tc>
          <w:tcPr>
            <w:tcW w:w="1701" w:type="dxa"/>
            <w:tcBorders>
              <w:top w:val="single" w:sz="4" w:space="0" w:color="auto"/>
              <w:bottom w:val="single" w:sz="4" w:space="0" w:color="auto"/>
            </w:tcBorders>
            <w:vAlign w:val="center"/>
          </w:tcPr>
          <w:p w14:paraId="4FDF98C6" w14:textId="77777777" w:rsidR="00386872" w:rsidRDefault="00386872" w:rsidP="00ED582E">
            <w:pPr>
              <w:rPr>
                <w:lang w:val="en-US"/>
              </w:rPr>
            </w:pPr>
            <w:r>
              <w:rPr>
                <w:lang w:val="en-US"/>
              </w:rPr>
              <w:t>CK23C</w:t>
            </w:r>
          </w:p>
          <w:p w14:paraId="4FF4CF87" w14:textId="77777777" w:rsidR="00386872" w:rsidRDefault="00386872" w:rsidP="00ED582E"/>
        </w:tc>
        <w:tc>
          <w:tcPr>
            <w:tcW w:w="4961" w:type="dxa"/>
            <w:tcBorders>
              <w:top w:val="single" w:sz="4" w:space="0" w:color="auto"/>
              <w:bottom w:val="single" w:sz="4" w:space="0" w:color="auto"/>
            </w:tcBorders>
            <w:vAlign w:val="center"/>
          </w:tcPr>
          <w:p w14:paraId="7DCA4196" w14:textId="77777777" w:rsidR="00386872" w:rsidRDefault="00386872" w:rsidP="00ED582E">
            <w:pPr>
              <w:adjustRightInd w:val="0"/>
              <w:rPr>
                <w:lang w:val="en-US"/>
              </w:rPr>
            </w:pPr>
            <w:r>
              <w:t xml:space="preserve">Ferestre din mase plastice cu unul sau mai multe canaturi la constructii cu inaltimi pina la 35 m inclusiv, avind suprafata tocului peste 2,5  mp / </w:t>
            </w:r>
            <w:r>
              <w:lastRenderedPageBreak/>
              <w:t>Fereastra PVC nereciclat cu emisii reduse de substante nocive cu patru camere si punte termica in doua rinduri de sticla  (4-16-4)mm Low-e, profil armat tip "U" cu grosimea de cel putin 1,2mm, valoarea U &lt; 1,3 W/m2K, montate in conformitate cu CP C04.08:2015, F3 2050x1750h - 2buc</w:t>
            </w:r>
          </w:p>
          <w:p w14:paraId="534305A3" w14:textId="77777777" w:rsidR="00386872" w:rsidRDefault="00386872" w:rsidP="00ED582E"/>
        </w:tc>
        <w:tc>
          <w:tcPr>
            <w:tcW w:w="1560" w:type="dxa"/>
            <w:tcBorders>
              <w:top w:val="single" w:sz="4" w:space="0" w:color="auto"/>
              <w:bottom w:val="single" w:sz="4" w:space="0" w:color="auto"/>
            </w:tcBorders>
            <w:vAlign w:val="center"/>
          </w:tcPr>
          <w:p w14:paraId="4D3C18A7" w14:textId="77777777" w:rsidR="00386872" w:rsidRDefault="00386872" w:rsidP="00ED582E">
            <w:pPr>
              <w:jc w:val="center"/>
            </w:pPr>
            <w:r>
              <w:lastRenderedPageBreak/>
              <w:t>m2</w:t>
            </w:r>
          </w:p>
        </w:tc>
        <w:tc>
          <w:tcPr>
            <w:tcW w:w="1559" w:type="dxa"/>
            <w:tcBorders>
              <w:top w:val="single" w:sz="4" w:space="0" w:color="auto"/>
              <w:bottom w:val="single" w:sz="4" w:space="0" w:color="auto"/>
            </w:tcBorders>
            <w:vAlign w:val="center"/>
          </w:tcPr>
          <w:p w14:paraId="158AA1BA" w14:textId="77777777" w:rsidR="00386872" w:rsidRDefault="00386872" w:rsidP="00ED582E">
            <w:pPr>
              <w:adjustRightInd w:val="0"/>
              <w:jc w:val="center"/>
              <w:rPr>
                <w:rFonts w:ascii="Arial CYR" w:hAnsi="Arial CYR" w:cs="Arial CYR"/>
              </w:rPr>
            </w:pPr>
            <w:r>
              <w:t>7,175</w:t>
            </w:r>
          </w:p>
          <w:p w14:paraId="026B14FF" w14:textId="77777777" w:rsidR="00386872" w:rsidRDefault="00386872" w:rsidP="00ED582E">
            <w:pPr>
              <w:jc w:val="center"/>
            </w:pPr>
          </w:p>
        </w:tc>
      </w:tr>
      <w:tr w:rsidR="00386872" w14:paraId="2337FF7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D84F14" w14:textId="77777777" w:rsidR="00386872" w:rsidRDefault="00386872" w:rsidP="00ED582E">
            <w:r>
              <w:t xml:space="preserve"> 351</w:t>
            </w:r>
          </w:p>
        </w:tc>
        <w:tc>
          <w:tcPr>
            <w:tcW w:w="1701" w:type="dxa"/>
            <w:tcBorders>
              <w:top w:val="single" w:sz="4" w:space="0" w:color="auto"/>
              <w:bottom w:val="single" w:sz="4" w:space="0" w:color="auto"/>
            </w:tcBorders>
            <w:vAlign w:val="center"/>
          </w:tcPr>
          <w:p w14:paraId="2A5EB039" w14:textId="77777777" w:rsidR="00386872" w:rsidRDefault="00386872" w:rsidP="00ED582E">
            <w:pPr>
              <w:rPr>
                <w:lang w:val="en-US"/>
              </w:rPr>
            </w:pPr>
          </w:p>
          <w:p w14:paraId="0D9B3B26" w14:textId="77777777" w:rsidR="00386872" w:rsidRDefault="00386872" w:rsidP="00ED582E"/>
        </w:tc>
        <w:tc>
          <w:tcPr>
            <w:tcW w:w="4961" w:type="dxa"/>
            <w:tcBorders>
              <w:top w:val="single" w:sz="4" w:space="0" w:color="auto"/>
              <w:bottom w:val="single" w:sz="4" w:space="0" w:color="auto"/>
            </w:tcBorders>
            <w:vAlign w:val="center"/>
          </w:tcPr>
          <w:p w14:paraId="1738DC60" w14:textId="77777777" w:rsidR="00386872" w:rsidRDefault="00386872" w:rsidP="00ED582E">
            <w:pPr>
              <w:adjustRightInd w:val="0"/>
              <w:rPr>
                <w:lang w:val="en-US"/>
              </w:rPr>
            </w:pPr>
            <w:r>
              <w:t>Plasa anti-insecte 700x1750h - 2buc</w:t>
            </w:r>
          </w:p>
          <w:p w14:paraId="7B6B11DC" w14:textId="77777777" w:rsidR="00386872" w:rsidRDefault="00386872" w:rsidP="00ED582E"/>
        </w:tc>
        <w:tc>
          <w:tcPr>
            <w:tcW w:w="1560" w:type="dxa"/>
            <w:tcBorders>
              <w:top w:val="single" w:sz="4" w:space="0" w:color="auto"/>
              <w:bottom w:val="single" w:sz="4" w:space="0" w:color="auto"/>
            </w:tcBorders>
            <w:vAlign w:val="center"/>
          </w:tcPr>
          <w:p w14:paraId="55990D99"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BAB76FA" w14:textId="77777777" w:rsidR="00386872" w:rsidRDefault="00386872" w:rsidP="00ED582E">
            <w:pPr>
              <w:adjustRightInd w:val="0"/>
              <w:jc w:val="center"/>
              <w:rPr>
                <w:rFonts w:ascii="Arial CYR" w:hAnsi="Arial CYR" w:cs="Arial CYR"/>
              </w:rPr>
            </w:pPr>
            <w:r>
              <w:t>2,450</w:t>
            </w:r>
          </w:p>
          <w:p w14:paraId="2C005134" w14:textId="77777777" w:rsidR="00386872" w:rsidRDefault="00386872" w:rsidP="00ED582E">
            <w:pPr>
              <w:jc w:val="center"/>
            </w:pPr>
          </w:p>
        </w:tc>
      </w:tr>
      <w:tr w:rsidR="00386872" w14:paraId="2FD020F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4FA429" w14:textId="77777777" w:rsidR="00386872" w:rsidRDefault="00386872" w:rsidP="00ED582E">
            <w:r>
              <w:t xml:space="preserve"> 352</w:t>
            </w:r>
          </w:p>
        </w:tc>
        <w:tc>
          <w:tcPr>
            <w:tcW w:w="1701" w:type="dxa"/>
            <w:tcBorders>
              <w:top w:val="single" w:sz="4" w:space="0" w:color="auto"/>
              <w:bottom w:val="single" w:sz="4" w:space="0" w:color="auto"/>
            </w:tcBorders>
            <w:vAlign w:val="center"/>
          </w:tcPr>
          <w:p w14:paraId="28599A61" w14:textId="77777777" w:rsidR="00386872" w:rsidRDefault="00386872" w:rsidP="00ED582E">
            <w:pPr>
              <w:rPr>
                <w:lang w:val="en-US"/>
              </w:rPr>
            </w:pPr>
            <w:r>
              <w:rPr>
                <w:lang w:val="en-US"/>
              </w:rPr>
              <w:t>CK26C</w:t>
            </w:r>
          </w:p>
          <w:p w14:paraId="10843AC8" w14:textId="77777777" w:rsidR="00386872" w:rsidRDefault="00386872" w:rsidP="00ED582E"/>
        </w:tc>
        <w:tc>
          <w:tcPr>
            <w:tcW w:w="4961" w:type="dxa"/>
            <w:tcBorders>
              <w:top w:val="single" w:sz="4" w:space="0" w:color="auto"/>
              <w:bottom w:val="single" w:sz="4" w:space="0" w:color="auto"/>
            </w:tcBorders>
            <w:vAlign w:val="center"/>
          </w:tcPr>
          <w:p w14:paraId="3BCFBF55" w14:textId="77777777" w:rsidR="00386872" w:rsidRDefault="00386872" w:rsidP="00ED582E">
            <w:pPr>
              <w:adjustRightInd w:val="0"/>
              <w:rPr>
                <w:lang w:val="en-US"/>
              </w:rPr>
            </w:pPr>
            <w:r>
              <w:t>Pervazuri montate la ferestre sau usi din mase plastice b=250</w:t>
            </w:r>
          </w:p>
          <w:p w14:paraId="2BEBEDF5" w14:textId="77777777" w:rsidR="00386872" w:rsidRDefault="00386872" w:rsidP="00ED582E"/>
        </w:tc>
        <w:tc>
          <w:tcPr>
            <w:tcW w:w="1560" w:type="dxa"/>
            <w:tcBorders>
              <w:top w:val="single" w:sz="4" w:space="0" w:color="auto"/>
              <w:bottom w:val="single" w:sz="4" w:space="0" w:color="auto"/>
            </w:tcBorders>
            <w:vAlign w:val="center"/>
          </w:tcPr>
          <w:p w14:paraId="15148DD3"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50918582" w14:textId="77777777" w:rsidR="00386872" w:rsidRDefault="00386872" w:rsidP="00ED582E">
            <w:pPr>
              <w:adjustRightInd w:val="0"/>
              <w:jc w:val="center"/>
              <w:rPr>
                <w:rFonts w:ascii="Arial CYR" w:hAnsi="Arial CYR" w:cs="Arial CYR"/>
              </w:rPr>
            </w:pPr>
            <w:r>
              <w:t>4,300</w:t>
            </w:r>
          </w:p>
          <w:p w14:paraId="79BBAC5B" w14:textId="77777777" w:rsidR="00386872" w:rsidRDefault="00386872" w:rsidP="00ED582E">
            <w:pPr>
              <w:jc w:val="center"/>
            </w:pPr>
          </w:p>
        </w:tc>
      </w:tr>
      <w:tr w:rsidR="00386872" w14:paraId="37E78AE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8E3C2F" w14:textId="77777777" w:rsidR="00386872" w:rsidRDefault="00386872" w:rsidP="00ED582E">
            <w:r>
              <w:t xml:space="preserve"> 353</w:t>
            </w:r>
          </w:p>
        </w:tc>
        <w:tc>
          <w:tcPr>
            <w:tcW w:w="1701" w:type="dxa"/>
            <w:tcBorders>
              <w:top w:val="single" w:sz="4" w:space="0" w:color="auto"/>
              <w:bottom w:val="single" w:sz="4" w:space="0" w:color="auto"/>
            </w:tcBorders>
            <w:vAlign w:val="center"/>
          </w:tcPr>
          <w:p w14:paraId="11A7D2B6" w14:textId="77777777" w:rsidR="00386872" w:rsidRDefault="00386872" w:rsidP="00ED582E">
            <w:pPr>
              <w:rPr>
                <w:lang w:val="en-US"/>
              </w:rPr>
            </w:pPr>
            <w:r>
              <w:rPr>
                <w:lang w:val="en-US"/>
              </w:rPr>
              <w:t>CK26B</w:t>
            </w:r>
          </w:p>
          <w:p w14:paraId="6E4B385A" w14:textId="77777777" w:rsidR="00386872" w:rsidRDefault="00386872" w:rsidP="00ED582E"/>
        </w:tc>
        <w:tc>
          <w:tcPr>
            <w:tcW w:w="4961" w:type="dxa"/>
            <w:tcBorders>
              <w:top w:val="single" w:sz="4" w:space="0" w:color="auto"/>
              <w:bottom w:val="single" w:sz="4" w:space="0" w:color="auto"/>
            </w:tcBorders>
            <w:vAlign w:val="center"/>
          </w:tcPr>
          <w:p w14:paraId="56BDC34A" w14:textId="77777777" w:rsidR="00386872" w:rsidRDefault="00386872" w:rsidP="00ED582E">
            <w:pPr>
              <w:adjustRightInd w:val="0"/>
              <w:rPr>
                <w:lang w:val="en-US"/>
              </w:rPr>
            </w:pPr>
            <w:r>
              <w:t>Glafuri montate la ferestre din aluminiu b=200</w:t>
            </w:r>
          </w:p>
          <w:p w14:paraId="48F9CB9E" w14:textId="77777777" w:rsidR="00386872" w:rsidRDefault="00386872" w:rsidP="00ED582E"/>
        </w:tc>
        <w:tc>
          <w:tcPr>
            <w:tcW w:w="1560" w:type="dxa"/>
            <w:tcBorders>
              <w:top w:val="single" w:sz="4" w:space="0" w:color="auto"/>
              <w:bottom w:val="single" w:sz="4" w:space="0" w:color="auto"/>
            </w:tcBorders>
            <w:vAlign w:val="center"/>
          </w:tcPr>
          <w:p w14:paraId="32054F28"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10BA7472" w14:textId="77777777" w:rsidR="00386872" w:rsidRDefault="00386872" w:rsidP="00ED582E">
            <w:pPr>
              <w:adjustRightInd w:val="0"/>
              <w:jc w:val="center"/>
              <w:rPr>
                <w:rFonts w:ascii="Arial CYR" w:hAnsi="Arial CYR" w:cs="Arial CYR"/>
              </w:rPr>
            </w:pPr>
            <w:r>
              <w:t>4,300</w:t>
            </w:r>
          </w:p>
          <w:p w14:paraId="5C11F4C2" w14:textId="77777777" w:rsidR="00386872" w:rsidRDefault="00386872" w:rsidP="00ED582E">
            <w:pPr>
              <w:jc w:val="center"/>
            </w:pPr>
          </w:p>
        </w:tc>
      </w:tr>
      <w:tr w:rsidR="00386872" w14:paraId="6A8F60A9" w14:textId="77777777" w:rsidTr="00ED582E">
        <w:tc>
          <w:tcPr>
            <w:tcW w:w="709" w:type="dxa"/>
            <w:tcBorders>
              <w:top w:val="nil"/>
              <w:left w:val="single" w:sz="6" w:space="0" w:color="auto"/>
              <w:bottom w:val="nil"/>
              <w:right w:val="nil"/>
            </w:tcBorders>
          </w:tcPr>
          <w:p w14:paraId="48C94E69"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6DD1E157" w14:textId="77777777" w:rsidR="00386872" w:rsidRDefault="00386872" w:rsidP="00ED582E"/>
        </w:tc>
        <w:tc>
          <w:tcPr>
            <w:tcW w:w="4961" w:type="dxa"/>
            <w:tcBorders>
              <w:top w:val="nil"/>
              <w:left w:val="single" w:sz="6" w:space="0" w:color="auto"/>
              <w:bottom w:val="nil"/>
              <w:right w:val="nil"/>
            </w:tcBorders>
          </w:tcPr>
          <w:p w14:paraId="27BEC696"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21.3. Glafuri interioare</w:t>
            </w:r>
          </w:p>
          <w:p w14:paraId="5CD52542"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78033ABA" w14:textId="77777777" w:rsidR="00386872" w:rsidRDefault="00386872" w:rsidP="00ED582E"/>
        </w:tc>
        <w:tc>
          <w:tcPr>
            <w:tcW w:w="1559" w:type="dxa"/>
            <w:tcBorders>
              <w:top w:val="nil"/>
              <w:left w:val="single" w:sz="6" w:space="0" w:color="auto"/>
              <w:bottom w:val="nil"/>
              <w:right w:val="single" w:sz="4" w:space="0" w:color="auto"/>
            </w:tcBorders>
          </w:tcPr>
          <w:p w14:paraId="2EF0E509" w14:textId="77777777" w:rsidR="00386872" w:rsidRDefault="00386872" w:rsidP="00ED582E"/>
        </w:tc>
      </w:tr>
      <w:tr w:rsidR="00386872" w14:paraId="748E825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7C1DCC" w14:textId="77777777" w:rsidR="00386872" w:rsidRDefault="00386872" w:rsidP="00ED582E">
            <w:r>
              <w:t>354</w:t>
            </w:r>
          </w:p>
        </w:tc>
        <w:tc>
          <w:tcPr>
            <w:tcW w:w="1701" w:type="dxa"/>
            <w:tcBorders>
              <w:top w:val="single" w:sz="4" w:space="0" w:color="auto"/>
              <w:bottom w:val="single" w:sz="4" w:space="0" w:color="auto"/>
            </w:tcBorders>
            <w:vAlign w:val="center"/>
          </w:tcPr>
          <w:p w14:paraId="498FCBE3" w14:textId="77777777" w:rsidR="00386872" w:rsidRDefault="00386872" w:rsidP="00ED582E">
            <w:pPr>
              <w:rPr>
                <w:lang w:val="en-US"/>
              </w:rPr>
            </w:pPr>
            <w:r>
              <w:rPr>
                <w:lang w:val="en-US"/>
              </w:rPr>
              <w:t>CF61A</w:t>
            </w:r>
          </w:p>
          <w:p w14:paraId="2C8DA6D2" w14:textId="77777777" w:rsidR="00386872" w:rsidRDefault="00386872" w:rsidP="00ED582E"/>
        </w:tc>
        <w:tc>
          <w:tcPr>
            <w:tcW w:w="4961" w:type="dxa"/>
            <w:tcBorders>
              <w:top w:val="single" w:sz="4" w:space="0" w:color="auto"/>
              <w:bottom w:val="single" w:sz="4" w:space="0" w:color="auto"/>
            </w:tcBorders>
            <w:vAlign w:val="center"/>
          </w:tcPr>
          <w:p w14:paraId="51459A95" w14:textId="77777777" w:rsidR="00386872" w:rsidRDefault="00386872" w:rsidP="00ED582E">
            <w:pPr>
              <w:adjustRightInd w:val="0"/>
              <w:rPr>
                <w:lang w:val="en-US"/>
              </w:rPr>
            </w:pPr>
            <w:r>
              <w:t>Driscuire continua a suprafetei (tencuiala de un strat) cu amestec uscat de ipsos: glafuri de ferestre si usi plane</w:t>
            </w:r>
          </w:p>
          <w:p w14:paraId="76482D3A" w14:textId="77777777" w:rsidR="00386872" w:rsidRDefault="00386872" w:rsidP="00ED582E"/>
        </w:tc>
        <w:tc>
          <w:tcPr>
            <w:tcW w:w="1560" w:type="dxa"/>
            <w:tcBorders>
              <w:top w:val="single" w:sz="4" w:space="0" w:color="auto"/>
              <w:bottom w:val="single" w:sz="4" w:space="0" w:color="auto"/>
            </w:tcBorders>
            <w:vAlign w:val="center"/>
          </w:tcPr>
          <w:p w14:paraId="49FC07E0"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64C6F550" w14:textId="77777777" w:rsidR="00386872" w:rsidRDefault="00386872" w:rsidP="00ED582E">
            <w:pPr>
              <w:adjustRightInd w:val="0"/>
              <w:jc w:val="center"/>
              <w:rPr>
                <w:rFonts w:ascii="Arial CYR" w:hAnsi="Arial CYR" w:cs="Arial CYR"/>
              </w:rPr>
            </w:pPr>
            <w:r>
              <w:t>2,220</w:t>
            </w:r>
          </w:p>
          <w:p w14:paraId="3FBDEF34" w14:textId="77777777" w:rsidR="00386872" w:rsidRDefault="00386872" w:rsidP="00ED582E">
            <w:pPr>
              <w:jc w:val="center"/>
            </w:pPr>
          </w:p>
        </w:tc>
      </w:tr>
      <w:tr w:rsidR="00386872" w14:paraId="26FA3E7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2C403E" w14:textId="77777777" w:rsidR="00386872" w:rsidRDefault="00386872" w:rsidP="00ED582E">
            <w:r>
              <w:t xml:space="preserve"> 355</w:t>
            </w:r>
          </w:p>
        </w:tc>
        <w:tc>
          <w:tcPr>
            <w:tcW w:w="1701" w:type="dxa"/>
            <w:tcBorders>
              <w:top w:val="single" w:sz="4" w:space="0" w:color="auto"/>
              <w:bottom w:val="single" w:sz="4" w:space="0" w:color="auto"/>
            </w:tcBorders>
            <w:vAlign w:val="center"/>
          </w:tcPr>
          <w:p w14:paraId="2EA95A2C" w14:textId="77777777" w:rsidR="00386872" w:rsidRDefault="00386872" w:rsidP="00ED582E">
            <w:pPr>
              <w:rPr>
                <w:lang w:val="en-US"/>
              </w:rPr>
            </w:pPr>
            <w:r>
              <w:rPr>
                <w:lang w:val="en-US"/>
              </w:rPr>
              <w:t>CF57A</w:t>
            </w:r>
          </w:p>
          <w:p w14:paraId="31F5270C" w14:textId="77777777" w:rsidR="00386872" w:rsidRDefault="00386872" w:rsidP="00ED582E"/>
        </w:tc>
        <w:tc>
          <w:tcPr>
            <w:tcW w:w="4961" w:type="dxa"/>
            <w:tcBorders>
              <w:top w:val="single" w:sz="4" w:space="0" w:color="auto"/>
              <w:bottom w:val="single" w:sz="4" w:space="0" w:color="auto"/>
            </w:tcBorders>
            <w:vAlign w:val="center"/>
          </w:tcPr>
          <w:p w14:paraId="24E7C1C4" w14:textId="77777777" w:rsidR="00386872" w:rsidRDefault="00386872" w:rsidP="00ED582E">
            <w:pPr>
              <w:adjustRightInd w:val="0"/>
              <w:rPr>
                <w:lang w:val="en-US"/>
              </w:rPr>
            </w:pPr>
            <w:r>
              <w:t>Aplicarea manuala a chitului pe baza de ipsos "Eurofin" grosime 1,0 mm pe suprafetele  peretilor,  coloanelor  si  tavanelor</w:t>
            </w:r>
          </w:p>
          <w:p w14:paraId="6A013DD7" w14:textId="77777777" w:rsidR="00386872" w:rsidRDefault="00386872" w:rsidP="00ED582E"/>
        </w:tc>
        <w:tc>
          <w:tcPr>
            <w:tcW w:w="1560" w:type="dxa"/>
            <w:tcBorders>
              <w:top w:val="single" w:sz="4" w:space="0" w:color="auto"/>
              <w:bottom w:val="single" w:sz="4" w:space="0" w:color="auto"/>
            </w:tcBorders>
            <w:vAlign w:val="center"/>
          </w:tcPr>
          <w:p w14:paraId="4CAE3F71"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53C49FD3" w14:textId="77777777" w:rsidR="00386872" w:rsidRDefault="00386872" w:rsidP="00ED582E">
            <w:pPr>
              <w:adjustRightInd w:val="0"/>
              <w:jc w:val="center"/>
              <w:rPr>
                <w:rFonts w:ascii="Arial CYR" w:hAnsi="Arial CYR" w:cs="Arial CYR"/>
              </w:rPr>
            </w:pPr>
            <w:r>
              <w:t>2,220</w:t>
            </w:r>
          </w:p>
          <w:p w14:paraId="39345052" w14:textId="77777777" w:rsidR="00386872" w:rsidRDefault="00386872" w:rsidP="00ED582E">
            <w:pPr>
              <w:jc w:val="center"/>
            </w:pPr>
          </w:p>
        </w:tc>
      </w:tr>
      <w:tr w:rsidR="00386872" w14:paraId="5E1AF33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3C4668" w14:textId="77777777" w:rsidR="00386872" w:rsidRDefault="00386872" w:rsidP="00ED582E">
            <w:r>
              <w:t xml:space="preserve"> 356</w:t>
            </w:r>
          </w:p>
        </w:tc>
        <w:tc>
          <w:tcPr>
            <w:tcW w:w="1701" w:type="dxa"/>
            <w:tcBorders>
              <w:top w:val="single" w:sz="4" w:space="0" w:color="auto"/>
              <w:bottom w:val="single" w:sz="4" w:space="0" w:color="auto"/>
            </w:tcBorders>
            <w:vAlign w:val="center"/>
          </w:tcPr>
          <w:p w14:paraId="4865ED6E" w14:textId="77777777" w:rsidR="00386872" w:rsidRDefault="00386872" w:rsidP="00ED582E">
            <w:pPr>
              <w:rPr>
                <w:lang w:val="en-US"/>
              </w:rPr>
            </w:pPr>
            <w:r>
              <w:rPr>
                <w:lang w:val="en-US"/>
              </w:rPr>
              <w:t>CN53A</w:t>
            </w:r>
          </w:p>
          <w:p w14:paraId="09527326" w14:textId="77777777" w:rsidR="00386872" w:rsidRDefault="00386872" w:rsidP="00ED582E"/>
        </w:tc>
        <w:tc>
          <w:tcPr>
            <w:tcW w:w="4961" w:type="dxa"/>
            <w:tcBorders>
              <w:top w:val="single" w:sz="4" w:space="0" w:color="auto"/>
              <w:bottom w:val="single" w:sz="4" w:space="0" w:color="auto"/>
            </w:tcBorders>
            <w:vAlign w:val="center"/>
          </w:tcPr>
          <w:p w14:paraId="3B1838A5" w14:textId="77777777" w:rsidR="00386872" w:rsidRDefault="00386872" w:rsidP="00ED582E">
            <w:pPr>
              <w:adjustRightInd w:val="0"/>
              <w:rPr>
                <w:lang w:val="en-US"/>
              </w:rPr>
            </w:pPr>
            <w:r w:rsidRPr="00D25692">
              <w:rPr>
                <w:lang w:val="en-US"/>
              </w:rPr>
              <w:t>Grunduirea suprafetelor interioare a peretilor si tavanelor</w:t>
            </w:r>
          </w:p>
          <w:p w14:paraId="2B41E27E"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199AB95E"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5FC60A76" w14:textId="77777777" w:rsidR="00386872" w:rsidRDefault="00386872" w:rsidP="00ED582E">
            <w:pPr>
              <w:adjustRightInd w:val="0"/>
              <w:jc w:val="center"/>
              <w:rPr>
                <w:rFonts w:ascii="Arial CYR" w:hAnsi="Arial CYR" w:cs="Arial CYR"/>
              </w:rPr>
            </w:pPr>
            <w:r>
              <w:t>2,220</w:t>
            </w:r>
          </w:p>
          <w:p w14:paraId="4B8C3D5D" w14:textId="77777777" w:rsidR="00386872" w:rsidRDefault="00386872" w:rsidP="00ED582E">
            <w:pPr>
              <w:jc w:val="center"/>
            </w:pPr>
          </w:p>
        </w:tc>
      </w:tr>
      <w:tr w:rsidR="00386872" w14:paraId="4514309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F1B4C3" w14:textId="77777777" w:rsidR="00386872" w:rsidRDefault="00386872" w:rsidP="00ED582E">
            <w:r>
              <w:t xml:space="preserve"> 357</w:t>
            </w:r>
          </w:p>
        </w:tc>
        <w:tc>
          <w:tcPr>
            <w:tcW w:w="1701" w:type="dxa"/>
            <w:tcBorders>
              <w:top w:val="single" w:sz="4" w:space="0" w:color="auto"/>
              <w:bottom w:val="single" w:sz="4" w:space="0" w:color="auto"/>
            </w:tcBorders>
            <w:vAlign w:val="center"/>
          </w:tcPr>
          <w:p w14:paraId="35B07BA0" w14:textId="77777777" w:rsidR="00386872" w:rsidRDefault="00386872" w:rsidP="00ED582E">
            <w:pPr>
              <w:rPr>
                <w:lang w:val="en-US"/>
              </w:rPr>
            </w:pPr>
            <w:r>
              <w:rPr>
                <w:lang w:val="en-US"/>
              </w:rPr>
              <w:t>CN06A</w:t>
            </w:r>
          </w:p>
          <w:p w14:paraId="4E837A59" w14:textId="77777777" w:rsidR="00386872" w:rsidRDefault="00386872" w:rsidP="00ED582E"/>
        </w:tc>
        <w:tc>
          <w:tcPr>
            <w:tcW w:w="4961" w:type="dxa"/>
            <w:tcBorders>
              <w:top w:val="single" w:sz="4" w:space="0" w:color="auto"/>
              <w:bottom w:val="single" w:sz="4" w:space="0" w:color="auto"/>
            </w:tcBorders>
            <w:vAlign w:val="center"/>
          </w:tcPr>
          <w:p w14:paraId="24F97E47" w14:textId="77777777" w:rsidR="00386872" w:rsidRDefault="00386872" w:rsidP="00ED582E">
            <w:pPr>
              <w:adjustRightInd w:val="0"/>
              <w:rPr>
                <w:lang w:val="en-US"/>
              </w:rPr>
            </w:pPr>
            <w:r w:rsidRPr="00D25692">
              <w:rPr>
                <w:lang w:val="en-US"/>
              </w:rPr>
              <w:t>Vopsitorii interioare cu vopsea pe baza de copolimeri vinilici in emulsie apoasa,  aplicate in 2 straturi pe glet existent, executate manual</w:t>
            </w:r>
          </w:p>
          <w:p w14:paraId="126E2A62"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275CBB1C"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2B82DBEB" w14:textId="77777777" w:rsidR="00386872" w:rsidRDefault="00386872" w:rsidP="00ED582E">
            <w:pPr>
              <w:adjustRightInd w:val="0"/>
              <w:jc w:val="center"/>
              <w:rPr>
                <w:rFonts w:ascii="Arial CYR" w:hAnsi="Arial CYR" w:cs="Arial CYR"/>
              </w:rPr>
            </w:pPr>
            <w:r>
              <w:t>2,220</w:t>
            </w:r>
          </w:p>
          <w:p w14:paraId="563B896E" w14:textId="77777777" w:rsidR="00386872" w:rsidRDefault="00386872" w:rsidP="00ED582E">
            <w:pPr>
              <w:jc w:val="center"/>
            </w:pPr>
          </w:p>
        </w:tc>
      </w:tr>
      <w:tr w:rsidR="00386872" w14:paraId="472D33D8" w14:textId="77777777" w:rsidTr="00ED582E">
        <w:tc>
          <w:tcPr>
            <w:tcW w:w="709" w:type="dxa"/>
            <w:tcBorders>
              <w:top w:val="nil"/>
              <w:left w:val="single" w:sz="6" w:space="0" w:color="auto"/>
              <w:bottom w:val="nil"/>
              <w:right w:val="nil"/>
            </w:tcBorders>
          </w:tcPr>
          <w:p w14:paraId="32997683" w14:textId="77777777" w:rsidR="00386872" w:rsidRDefault="00386872" w:rsidP="00ED582E">
            <w:pPr>
              <w:jc w:val="center"/>
            </w:pPr>
            <w:r>
              <w:t xml:space="preserve"> </w:t>
            </w:r>
          </w:p>
        </w:tc>
        <w:tc>
          <w:tcPr>
            <w:tcW w:w="1701" w:type="dxa"/>
            <w:tcBorders>
              <w:top w:val="nil"/>
              <w:left w:val="single" w:sz="6" w:space="0" w:color="auto"/>
              <w:bottom w:val="nil"/>
              <w:right w:val="nil"/>
            </w:tcBorders>
          </w:tcPr>
          <w:p w14:paraId="44644F04" w14:textId="77777777" w:rsidR="00386872" w:rsidRDefault="00386872" w:rsidP="00ED582E"/>
        </w:tc>
        <w:tc>
          <w:tcPr>
            <w:tcW w:w="4961" w:type="dxa"/>
            <w:tcBorders>
              <w:top w:val="nil"/>
              <w:left w:val="single" w:sz="6" w:space="0" w:color="auto"/>
              <w:bottom w:val="nil"/>
              <w:right w:val="nil"/>
            </w:tcBorders>
          </w:tcPr>
          <w:p w14:paraId="5738149C" w14:textId="77777777" w:rsidR="00386872" w:rsidRPr="007F2714" w:rsidRDefault="00386872" w:rsidP="00ED582E">
            <w:pPr>
              <w:rPr>
                <w:b/>
                <w:bCs/>
                <w:sz w:val="22"/>
                <w:szCs w:val="22"/>
                <w:lang w:val="en-US"/>
              </w:rPr>
            </w:pPr>
            <w:r>
              <w:rPr>
                <w:b/>
                <w:bCs/>
                <w:sz w:val="22"/>
                <w:szCs w:val="22"/>
                <w:lang w:val="en-US"/>
              </w:rPr>
              <w:t xml:space="preserve">Capitolul </w:t>
            </w:r>
            <w:r w:rsidRPr="00B40365">
              <w:rPr>
                <w:b/>
                <w:bCs/>
                <w:sz w:val="22"/>
                <w:szCs w:val="22"/>
              </w:rPr>
              <w:t>21.4. Glafuri exterioare</w:t>
            </w:r>
          </w:p>
          <w:p w14:paraId="1D7B7B71" w14:textId="77777777" w:rsidR="00386872" w:rsidRDefault="00386872" w:rsidP="00ED582E">
            <w:pPr>
              <w:rPr>
                <w:b/>
                <w:bCs/>
                <w:sz w:val="22"/>
                <w:szCs w:val="22"/>
              </w:rPr>
            </w:pPr>
          </w:p>
        </w:tc>
        <w:tc>
          <w:tcPr>
            <w:tcW w:w="1560" w:type="dxa"/>
            <w:tcBorders>
              <w:top w:val="nil"/>
              <w:left w:val="single" w:sz="6" w:space="0" w:color="auto"/>
              <w:bottom w:val="nil"/>
              <w:right w:val="nil"/>
            </w:tcBorders>
          </w:tcPr>
          <w:p w14:paraId="253B5E91" w14:textId="77777777" w:rsidR="00386872" w:rsidRDefault="00386872" w:rsidP="00ED582E"/>
        </w:tc>
        <w:tc>
          <w:tcPr>
            <w:tcW w:w="1559" w:type="dxa"/>
            <w:tcBorders>
              <w:top w:val="nil"/>
              <w:left w:val="single" w:sz="6" w:space="0" w:color="auto"/>
              <w:bottom w:val="nil"/>
              <w:right w:val="single" w:sz="4" w:space="0" w:color="auto"/>
            </w:tcBorders>
          </w:tcPr>
          <w:p w14:paraId="71A7A336" w14:textId="77777777" w:rsidR="00386872" w:rsidRDefault="00386872" w:rsidP="00ED582E"/>
        </w:tc>
      </w:tr>
      <w:tr w:rsidR="00386872" w14:paraId="39FC531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2ACE98" w14:textId="77777777" w:rsidR="00386872" w:rsidRDefault="00386872" w:rsidP="00ED582E">
            <w:r>
              <w:t>358</w:t>
            </w:r>
          </w:p>
        </w:tc>
        <w:tc>
          <w:tcPr>
            <w:tcW w:w="1701" w:type="dxa"/>
            <w:tcBorders>
              <w:top w:val="single" w:sz="4" w:space="0" w:color="auto"/>
              <w:bottom w:val="single" w:sz="4" w:space="0" w:color="auto"/>
            </w:tcBorders>
            <w:vAlign w:val="center"/>
          </w:tcPr>
          <w:p w14:paraId="014470FE" w14:textId="77777777" w:rsidR="00386872" w:rsidRDefault="00386872" w:rsidP="00ED582E">
            <w:pPr>
              <w:rPr>
                <w:lang w:val="en-US"/>
              </w:rPr>
            </w:pPr>
            <w:r>
              <w:rPr>
                <w:lang w:val="en-US"/>
              </w:rPr>
              <w:t>RpCJ06B</w:t>
            </w:r>
          </w:p>
          <w:p w14:paraId="39AF7699" w14:textId="77777777" w:rsidR="00386872" w:rsidRDefault="00386872" w:rsidP="00ED582E"/>
        </w:tc>
        <w:tc>
          <w:tcPr>
            <w:tcW w:w="4961" w:type="dxa"/>
            <w:tcBorders>
              <w:top w:val="single" w:sz="4" w:space="0" w:color="auto"/>
              <w:bottom w:val="single" w:sz="4" w:space="0" w:color="auto"/>
            </w:tcBorders>
            <w:vAlign w:val="center"/>
          </w:tcPr>
          <w:p w14:paraId="1B659983" w14:textId="77777777" w:rsidR="00386872" w:rsidRDefault="00386872" w:rsidP="00ED582E">
            <w:pPr>
              <w:adjustRightInd w:val="0"/>
              <w:rPr>
                <w:lang w:val="en-US"/>
              </w:rPr>
            </w:pPr>
            <w:r w:rsidRPr="00D25692">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23BEF1EF"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6F543244" w14:textId="77777777" w:rsidR="00386872" w:rsidRDefault="00386872" w:rsidP="00ED582E">
            <w:pPr>
              <w:jc w:val="center"/>
            </w:pPr>
            <w:r>
              <w:t>m</w:t>
            </w:r>
          </w:p>
        </w:tc>
        <w:tc>
          <w:tcPr>
            <w:tcW w:w="1559" w:type="dxa"/>
            <w:tcBorders>
              <w:top w:val="single" w:sz="4" w:space="0" w:color="auto"/>
              <w:bottom w:val="single" w:sz="4" w:space="0" w:color="auto"/>
            </w:tcBorders>
            <w:vAlign w:val="center"/>
          </w:tcPr>
          <w:p w14:paraId="0C194FBF" w14:textId="77777777" w:rsidR="00386872" w:rsidRDefault="00386872" w:rsidP="00ED582E">
            <w:pPr>
              <w:adjustRightInd w:val="0"/>
              <w:jc w:val="center"/>
              <w:rPr>
                <w:rFonts w:ascii="Arial CYR" w:hAnsi="Arial CYR" w:cs="Arial CYR"/>
              </w:rPr>
            </w:pPr>
            <w:r>
              <w:t>15,200</w:t>
            </w:r>
          </w:p>
          <w:p w14:paraId="4214FB5F" w14:textId="77777777" w:rsidR="00386872" w:rsidRDefault="00386872" w:rsidP="00ED582E">
            <w:pPr>
              <w:jc w:val="center"/>
            </w:pPr>
          </w:p>
        </w:tc>
      </w:tr>
      <w:tr w:rsidR="00386872" w14:paraId="40FB6FA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0B67B4" w14:textId="77777777" w:rsidR="00386872" w:rsidRDefault="00386872" w:rsidP="00ED582E">
            <w:r>
              <w:t xml:space="preserve"> 359</w:t>
            </w:r>
          </w:p>
        </w:tc>
        <w:tc>
          <w:tcPr>
            <w:tcW w:w="1701" w:type="dxa"/>
            <w:tcBorders>
              <w:top w:val="single" w:sz="4" w:space="0" w:color="auto"/>
              <w:bottom w:val="single" w:sz="4" w:space="0" w:color="auto"/>
            </w:tcBorders>
            <w:vAlign w:val="center"/>
          </w:tcPr>
          <w:p w14:paraId="70962487" w14:textId="77777777" w:rsidR="00386872" w:rsidRDefault="00386872" w:rsidP="00ED582E">
            <w:pPr>
              <w:rPr>
                <w:lang w:val="en-US"/>
              </w:rPr>
            </w:pPr>
            <w:r>
              <w:rPr>
                <w:lang w:val="en-US"/>
              </w:rPr>
              <w:t>CN54B</w:t>
            </w:r>
          </w:p>
          <w:p w14:paraId="4B043B77" w14:textId="77777777" w:rsidR="00386872" w:rsidRDefault="00386872" w:rsidP="00ED582E"/>
        </w:tc>
        <w:tc>
          <w:tcPr>
            <w:tcW w:w="4961" w:type="dxa"/>
            <w:tcBorders>
              <w:top w:val="single" w:sz="4" w:space="0" w:color="auto"/>
              <w:bottom w:val="single" w:sz="4" w:space="0" w:color="auto"/>
            </w:tcBorders>
            <w:vAlign w:val="center"/>
          </w:tcPr>
          <w:p w14:paraId="7C6A17C6" w14:textId="77777777" w:rsidR="00386872" w:rsidRDefault="00386872" w:rsidP="00ED582E">
            <w:pPr>
              <w:adjustRightInd w:val="0"/>
              <w:rPr>
                <w:lang w:val="en-US"/>
              </w:rPr>
            </w:pPr>
            <w:r w:rsidRPr="00D25692">
              <w:rPr>
                <w:lang w:val="en-US"/>
              </w:rPr>
              <w:t>Aplicarea manuala a grundului cu cuart "Gleta" intr-un strat, la pereti exteriori la fatade</w:t>
            </w:r>
          </w:p>
          <w:p w14:paraId="0D1EF514"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77ACB456"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378F50A9" w14:textId="77777777" w:rsidR="00386872" w:rsidRDefault="00386872" w:rsidP="00ED582E">
            <w:pPr>
              <w:adjustRightInd w:val="0"/>
              <w:jc w:val="center"/>
              <w:rPr>
                <w:rFonts w:ascii="Arial CYR" w:hAnsi="Arial CYR" w:cs="Arial CYR"/>
              </w:rPr>
            </w:pPr>
            <w:r>
              <w:t>1,670</w:t>
            </w:r>
          </w:p>
          <w:p w14:paraId="10164255" w14:textId="77777777" w:rsidR="00386872" w:rsidRDefault="00386872" w:rsidP="00ED582E">
            <w:pPr>
              <w:jc w:val="center"/>
            </w:pPr>
          </w:p>
        </w:tc>
      </w:tr>
      <w:tr w:rsidR="00386872" w14:paraId="3B2600D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F80D8D" w14:textId="77777777" w:rsidR="00386872" w:rsidRDefault="00386872" w:rsidP="00ED582E">
            <w:r>
              <w:t xml:space="preserve"> 360</w:t>
            </w:r>
          </w:p>
        </w:tc>
        <w:tc>
          <w:tcPr>
            <w:tcW w:w="1701" w:type="dxa"/>
            <w:tcBorders>
              <w:top w:val="single" w:sz="4" w:space="0" w:color="auto"/>
              <w:bottom w:val="single" w:sz="4" w:space="0" w:color="auto"/>
            </w:tcBorders>
            <w:vAlign w:val="center"/>
          </w:tcPr>
          <w:p w14:paraId="2F2C9B90" w14:textId="77777777" w:rsidR="00386872" w:rsidRDefault="00386872" w:rsidP="00ED582E">
            <w:pPr>
              <w:rPr>
                <w:lang w:val="en-US"/>
              </w:rPr>
            </w:pPr>
            <w:r>
              <w:rPr>
                <w:lang w:val="en-US"/>
              </w:rPr>
              <w:t>CN07B</w:t>
            </w:r>
          </w:p>
          <w:p w14:paraId="5D58A5C6" w14:textId="77777777" w:rsidR="00386872" w:rsidRDefault="00386872" w:rsidP="00ED582E"/>
        </w:tc>
        <w:tc>
          <w:tcPr>
            <w:tcW w:w="4961" w:type="dxa"/>
            <w:tcBorders>
              <w:top w:val="single" w:sz="4" w:space="0" w:color="auto"/>
              <w:bottom w:val="single" w:sz="4" w:space="0" w:color="auto"/>
            </w:tcBorders>
            <w:vAlign w:val="center"/>
          </w:tcPr>
          <w:p w14:paraId="2CDC7B31" w14:textId="77777777" w:rsidR="00386872" w:rsidRDefault="00386872" w:rsidP="00ED582E">
            <w:pPr>
              <w:adjustRightInd w:val="0"/>
              <w:rPr>
                <w:lang w:val="en-US"/>
              </w:rPr>
            </w:pPr>
            <w:r w:rsidRPr="00D25692">
              <w:rPr>
                <w:lang w:val="en-US"/>
              </w:rPr>
              <w:t>Vopsitorii interioare cu vopsea pe baza de copolimeri acriloetilenici in emulsie apoasa,  aplicate in 3 straturi pe suprafete de beton sau zidarie pe tencuiala driscuita, executate manual / k=0.67 pt 2 straturi</w:t>
            </w:r>
          </w:p>
          <w:p w14:paraId="216ECD9C" w14:textId="77777777" w:rsidR="00386872" w:rsidRPr="00D25692" w:rsidRDefault="00386872" w:rsidP="00ED582E">
            <w:pPr>
              <w:rPr>
                <w:lang w:val="en-US"/>
              </w:rPr>
            </w:pPr>
          </w:p>
        </w:tc>
        <w:tc>
          <w:tcPr>
            <w:tcW w:w="1560" w:type="dxa"/>
            <w:tcBorders>
              <w:top w:val="single" w:sz="4" w:space="0" w:color="auto"/>
              <w:bottom w:val="single" w:sz="4" w:space="0" w:color="auto"/>
            </w:tcBorders>
            <w:vAlign w:val="center"/>
          </w:tcPr>
          <w:p w14:paraId="32D2A61A" w14:textId="77777777" w:rsidR="00386872" w:rsidRDefault="00386872" w:rsidP="00ED582E">
            <w:pPr>
              <w:jc w:val="center"/>
            </w:pPr>
            <w:r>
              <w:t>m2</w:t>
            </w:r>
          </w:p>
        </w:tc>
        <w:tc>
          <w:tcPr>
            <w:tcW w:w="1559" w:type="dxa"/>
            <w:tcBorders>
              <w:top w:val="single" w:sz="4" w:space="0" w:color="auto"/>
              <w:bottom w:val="single" w:sz="4" w:space="0" w:color="auto"/>
            </w:tcBorders>
            <w:vAlign w:val="center"/>
          </w:tcPr>
          <w:p w14:paraId="563AF169" w14:textId="77777777" w:rsidR="00386872" w:rsidRDefault="00386872" w:rsidP="00ED582E">
            <w:pPr>
              <w:adjustRightInd w:val="0"/>
              <w:jc w:val="center"/>
              <w:rPr>
                <w:rFonts w:ascii="Arial CYR" w:hAnsi="Arial CYR" w:cs="Arial CYR"/>
              </w:rPr>
            </w:pPr>
            <w:r>
              <w:t>1,670</w:t>
            </w:r>
          </w:p>
          <w:p w14:paraId="2E4C2B4D" w14:textId="77777777" w:rsidR="00386872" w:rsidRDefault="00386872" w:rsidP="00ED582E">
            <w:pPr>
              <w:jc w:val="center"/>
            </w:pPr>
          </w:p>
        </w:tc>
      </w:tr>
    </w:tbl>
    <w:p w14:paraId="4B286AEB" w14:textId="2EB29B1B" w:rsidR="00386872" w:rsidRPr="00386872" w:rsidRDefault="00386872" w:rsidP="00386872">
      <w:pPr>
        <w:rPr>
          <w:sz w:val="6"/>
          <w:szCs w:val="6"/>
        </w:rPr>
      </w:pPr>
      <w: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sz w:val="28"/>
          <w:szCs w:val="28"/>
          <w:lang w:val="en-US"/>
        </w:rPr>
        <w:t xml:space="preserve">                                                                                                       </w:t>
      </w:r>
    </w:p>
    <w:tbl>
      <w:tblPr>
        <w:tblW w:w="9781" w:type="dxa"/>
        <w:tblInd w:w="250" w:type="dxa"/>
        <w:tblLayout w:type="fixed"/>
        <w:tblLook w:val="0000" w:firstRow="0" w:lastRow="0" w:firstColumn="0" w:lastColumn="0" w:noHBand="0" w:noVBand="0"/>
      </w:tblPr>
      <w:tblGrid>
        <w:gridCol w:w="9781"/>
      </w:tblGrid>
      <w:tr w:rsidR="00386872" w14:paraId="677F02B2" w14:textId="77777777" w:rsidTr="00386872">
        <w:tc>
          <w:tcPr>
            <w:tcW w:w="9781" w:type="dxa"/>
            <w:tcBorders>
              <w:top w:val="nil"/>
              <w:left w:val="nil"/>
              <w:bottom w:val="single" w:sz="6" w:space="0" w:color="auto"/>
              <w:right w:val="nil"/>
            </w:tcBorders>
          </w:tcPr>
          <w:p w14:paraId="759B725B" w14:textId="77777777" w:rsidR="00386872" w:rsidRDefault="00386872" w:rsidP="00ED582E">
            <w:pPr>
              <w:rPr>
                <w:lang w:val="en-US"/>
              </w:rPr>
            </w:pPr>
            <w:r>
              <w:t xml:space="preserve">Proiectant   </w:t>
            </w:r>
            <w:r>
              <w:rPr>
                <w:lang w:val="en-US"/>
              </w:rPr>
              <w:t xml:space="preserve"> </w:t>
            </w:r>
          </w:p>
        </w:tc>
      </w:tr>
      <w:tr w:rsidR="00386872" w14:paraId="5C9ADAA3" w14:textId="77777777" w:rsidTr="00386872">
        <w:trPr>
          <w:trHeight w:val="355"/>
        </w:trPr>
        <w:tc>
          <w:tcPr>
            <w:tcW w:w="9781" w:type="dxa"/>
            <w:tcBorders>
              <w:top w:val="nil"/>
              <w:left w:val="nil"/>
              <w:bottom w:val="nil"/>
              <w:right w:val="nil"/>
            </w:tcBorders>
          </w:tcPr>
          <w:p w14:paraId="0E974766" w14:textId="77777777" w:rsidR="00386872" w:rsidRDefault="00386872" w:rsidP="00386872">
            <w:pPr>
              <w:rPr>
                <w:sz w:val="16"/>
                <w:szCs w:val="16"/>
                <w:lang w:val="en-US"/>
              </w:rPr>
            </w:pPr>
            <w:r>
              <w:rPr>
                <w:sz w:val="16"/>
                <w:szCs w:val="16"/>
                <w:lang w:val="en-US"/>
              </w:rPr>
              <w:lastRenderedPageBreak/>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3BC27D1A" w14:textId="77777777" w:rsidR="00386872" w:rsidRDefault="00386872" w:rsidP="00386872">
      <w:pPr>
        <w:jc w:val="center"/>
        <w:rPr>
          <w:lang w:val="en-US"/>
        </w:rPr>
      </w:pPr>
      <w:r>
        <w:rPr>
          <w:sz w:val="28"/>
          <w:szCs w:val="28"/>
          <w:lang w:val="en-US"/>
        </w:rPr>
        <w:t>L.S.</w:t>
      </w:r>
    </w:p>
    <w:p w14:paraId="2F4618C7" w14:textId="77777777" w:rsidR="00386872" w:rsidRDefault="00386872" w:rsidP="00386872">
      <w:pPr>
        <w:tabs>
          <w:tab w:val="left" w:pos="4786"/>
          <w:tab w:val="left" w:pos="10031"/>
        </w:tabs>
        <w:rPr>
          <w:sz w:val="4"/>
          <w:szCs w:val="4"/>
        </w:rPr>
      </w:pPr>
      <w:r>
        <w:t xml:space="preserve"> </w:t>
      </w:r>
    </w:p>
    <w:tbl>
      <w:tblPr>
        <w:tblW w:w="0" w:type="auto"/>
        <w:tblLayout w:type="fixed"/>
        <w:tblLook w:val="0000" w:firstRow="0" w:lastRow="0" w:firstColumn="0" w:lastColumn="0" w:noHBand="0" w:noVBand="0"/>
      </w:tblPr>
      <w:tblGrid>
        <w:gridCol w:w="4786"/>
        <w:gridCol w:w="5245"/>
      </w:tblGrid>
      <w:tr w:rsidR="0076746C" w14:paraId="6CFC7720" w14:textId="77777777" w:rsidTr="00ED582E">
        <w:tc>
          <w:tcPr>
            <w:tcW w:w="4786" w:type="dxa"/>
            <w:tcBorders>
              <w:top w:val="nil"/>
              <w:left w:val="nil"/>
              <w:bottom w:val="single" w:sz="6" w:space="0" w:color="auto"/>
              <w:right w:val="nil"/>
            </w:tcBorders>
          </w:tcPr>
          <w:p w14:paraId="0BA56462" w14:textId="77777777" w:rsidR="0076746C" w:rsidRPr="00F6268E" w:rsidRDefault="0076746C" w:rsidP="00ED582E">
            <w:pPr>
              <w:jc w:val="center"/>
              <w:rPr>
                <w:b/>
                <w:bCs/>
                <w:sz w:val="32"/>
                <w:szCs w:val="32"/>
                <w:lang w:val="en-US"/>
              </w:rPr>
            </w:pPr>
            <w:r w:rsidRPr="00F6268E">
              <w:rPr>
                <w:b/>
                <w:bCs/>
                <w:sz w:val="32"/>
                <w:szCs w:val="32"/>
                <w:lang w:val="en-US"/>
              </w:rPr>
              <w:t>Lucrari de reparatie in cadrul Gimnaziului "Stelian Grama" din str. M. Dragan 16/2,  mun. Chisinau, DEST sectorul Ciocana</w:t>
            </w:r>
          </w:p>
        </w:tc>
        <w:tc>
          <w:tcPr>
            <w:tcW w:w="5245" w:type="dxa"/>
            <w:tcBorders>
              <w:top w:val="nil"/>
              <w:left w:val="nil"/>
              <w:bottom w:val="nil"/>
              <w:right w:val="nil"/>
            </w:tcBorders>
          </w:tcPr>
          <w:p w14:paraId="6308BB7F" w14:textId="77777777" w:rsidR="0076746C" w:rsidRDefault="0076746C" w:rsidP="00ED582E">
            <w:pPr>
              <w:jc w:val="right"/>
              <w:rPr>
                <w:sz w:val="22"/>
                <w:szCs w:val="22"/>
                <w:lang w:val="en-US"/>
              </w:rPr>
            </w:pPr>
            <w:r>
              <w:rPr>
                <w:sz w:val="22"/>
                <w:szCs w:val="22"/>
                <w:lang w:val="en-US"/>
              </w:rPr>
              <w:t>Formular Nr.1</w:t>
            </w:r>
          </w:p>
          <w:p w14:paraId="610DE44E" w14:textId="77777777" w:rsidR="0076746C" w:rsidRDefault="0076746C" w:rsidP="00ED582E">
            <w:pPr>
              <w:jc w:val="right"/>
              <w:rPr>
                <w:sz w:val="16"/>
                <w:szCs w:val="16"/>
              </w:rPr>
            </w:pPr>
            <w:r>
              <w:rPr>
                <w:sz w:val="16"/>
                <w:szCs w:val="16"/>
                <w:lang w:val="en-US"/>
              </w:rPr>
              <w:t>WinCmeta</w:t>
            </w:r>
          </w:p>
        </w:tc>
      </w:tr>
      <w:tr w:rsidR="0076746C" w14:paraId="260C6DDF" w14:textId="77777777" w:rsidTr="00ED582E">
        <w:tc>
          <w:tcPr>
            <w:tcW w:w="4786" w:type="dxa"/>
            <w:tcBorders>
              <w:top w:val="nil"/>
              <w:left w:val="nil"/>
              <w:bottom w:val="nil"/>
              <w:right w:val="nil"/>
            </w:tcBorders>
          </w:tcPr>
          <w:p w14:paraId="2C72EAF5" w14:textId="77777777" w:rsidR="0076746C" w:rsidRDefault="0076746C" w:rsidP="00ED582E">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4FAC74DF" w14:textId="77777777" w:rsidR="0076746C" w:rsidRDefault="0076746C" w:rsidP="00ED582E">
            <w:pPr>
              <w:jc w:val="center"/>
              <w:rPr>
                <w:sz w:val="22"/>
                <w:szCs w:val="22"/>
              </w:rPr>
            </w:pPr>
          </w:p>
        </w:tc>
      </w:tr>
    </w:tbl>
    <w:p w14:paraId="45DFDC34" w14:textId="77777777" w:rsidR="0076746C" w:rsidRDefault="0076746C" w:rsidP="0076746C">
      <w:pPr>
        <w:rPr>
          <w:sz w:val="22"/>
          <w:szCs w:val="22"/>
        </w:rPr>
      </w:pPr>
    </w:p>
    <w:p w14:paraId="380F88B7" w14:textId="77777777" w:rsidR="0076746C" w:rsidRDefault="0076746C" w:rsidP="0076746C">
      <w:pPr>
        <w:rPr>
          <w:sz w:val="22"/>
          <w:szCs w:val="22"/>
        </w:rPr>
      </w:pPr>
    </w:p>
    <w:p w14:paraId="46FC9571" w14:textId="77777777" w:rsidR="0076746C" w:rsidRDefault="0076746C" w:rsidP="0076746C">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2-1-24</w:t>
      </w:r>
    </w:p>
    <w:p w14:paraId="62FDFC65" w14:textId="77777777" w:rsidR="0076746C" w:rsidRDefault="0076746C" w:rsidP="0076746C">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6746C" w14:paraId="5AF8F4E1" w14:textId="77777777" w:rsidTr="00ED582E">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4C8A18E" w14:textId="77777777" w:rsidR="0076746C" w:rsidRDefault="0076746C" w:rsidP="00ED582E">
            <w:pPr>
              <w:ind w:right="-108"/>
              <w:jc w:val="center"/>
              <w:rPr>
                <w:sz w:val="22"/>
                <w:szCs w:val="22"/>
                <w:lang w:val="en-US"/>
              </w:rPr>
            </w:pPr>
            <w:r>
              <w:rPr>
                <w:sz w:val="22"/>
                <w:szCs w:val="22"/>
              </w:rPr>
              <w:t>№</w:t>
            </w:r>
          </w:p>
          <w:p w14:paraId="5FEAAFE2" w14:textId="77777777" w:rsidR="0076746C" w:rsidRDefault="0076746C" w:rsidP="00ED582E">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96A4F23" w14:textId="77777777" w:rsidR="0076746C" w:rsidRDefault="0076746C" w:rsidP="00ED582E">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E6AC9FC" w14:textId="77777777" w:rsidR="0076746C" w:rsidRDefault="0076746C" w:rsidP="00ED582E">
            <w:pPr>
              <w:jc w:val="center"/>
              <w:rPr>
                <w:sz w:val="22"/>
                <w:szCs w:val="22"/>
              </w:rPr>
            </w:pPr>
          </w:p>
          <w:p w14:paraId="31D37AFA" w14:textId="77777777" w:rsidR="0076746C" w:rsidRDefault="0076746C" w:rsidP="00ED582E">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92185AA" w14:textId="77777777" w:rsidR="0076746C" w:rsidRDefault="0076746C" w:rsidP="00ED582E">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611911E" w14:textId="77777777" w:rsidR="0076746C" w:rsidRDefault="0076746C" w:rsidP="00ED582E">
            <w:pPr>
              <w:ind w:left="-108" w:right="-108"/>
              <w:jc w:val="center"/>
              <w:rPr>
                <w:sz w:val="22"/>
                <w:szCs w:val="22"/>
                <w:lang w:val="en-US"/>
              </w:rPr>
            </w:pPr>
            <w:r>
              <w:rPr>
                <w:sz w:val="22"/>
                <w:szCs w:val="22"/>
              </w:rPr>
              <w:t xml:space="preserve">Volum </w:t>
            </w:r>
          </w:p>
        </w:tc>
      </w:tr>
      <w:tr w:rsidR="0076746C" w14:paraId="4CC244F3" w14:textId="77777777" w:rsidTr="00ED582E">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BD7326F" w14:textId="77777777" w:rsidR="0076746C" w:rsidRDefault="0076746C" w:rsidP="00ED582E">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9B685DF" w14:textId="77777777" w:rsidR="0076746C" w:rsidRDefault="0076746C" w:rsidP="00ED582E">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A3A82AB" w14:textId="77777777" w:rsidR="0076746C" w:rsidRDefault="0076746C" w:rsidP="00ED582E">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1B3BEFA" w14:textId="77777777" w:rsidR="0076746C" w:rsidRDefault="0076746C" w:rsidP="00ED582E">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7B24307" w14:textId="77777777" w:rsidR="0076746C" w:rsidRDefault="0076746C" w:rsidP="00ED582E">
            <w:pPr>
              <w:jc w:val="center"/>
              <w:rPr>
                <w:sz w:val="22"/>
                <w:szCs w:val="22"/>
                <w:lang w:val="en-US"/>
              </w:rPr>
            </w:pPr>
          </w:p>
        </w:tc>
      </w:tr>
    </w:tbl>
    <w:p w14:paraId="53DBFD36" w14:textId="77777777" w:rsidR="0076746C" w:rsidRDefault="0076746C" w:rsidP="0076746C">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6746C" w14:paraId="16FFADAE" w14:textId="77777777" w:rsidTr="00ED582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98DDFC7" w14:textId="77777777" w:rsidR="0076746C" w:rsidRDefault="0076746C" w:rsidP="00ED582E">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2CEA2FF" w14:textId="77777777" w:rsidR="0076746C" w:rsidRDefault="0076746C" w:rsidP="00ED582E">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C4FD1FA" w14:textId="77777777" w:rsidR="0076746C" w:rsidRDefault="0076746C" w:rsidP="00ED582E">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D372648" w14:textId="77777777" w:rsidR="0076746C" w:rsidRDefault="0076746C" w:rsidP="00ED582E">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7C4766B" w14:textId="77777777" w:rsidR="0076746C" w:rsidRDefault="0076746C" w:rsidP="00ED582E">
            <w:pPr>
              <w:ind w:left="-108" w:right="-108"/>
              <w:jc w:val="center"/>
              <w:rPr>
                <w:sz w:val="22"/>
                <w:szCs w:val="22"/>
              </w:rPr>
            </w:pPr>
            <w:r>
              <w:rPr>
                <w:sz w:val="22"/>
                <w:szCs w:val="22"/>
              </w:rPr>
              <w:t>5</w:t>
            </w:r>
          </w:p>
        </w:tc>
      </w:tr>
      <w:tr w:rsidR="0076746C" w14:paraId="30D593DE" w14:textId="77777777" w:rsidTr="00ED582E">
        <w:tc>
          <w:tcPr>
            <w:tcW w:w="709" w:type="dxa"/>
            <w:tcBorders>
              <w:top w:val="nil"/>
              <w:left w:val="single" w:sz="6" w:space="0" w:color="auto"/>
              <w:bottom w:val="nil"/>
              <w:right w:val="nil"/>
            </w:tcBorders>
          </w:tcPr>
          <w:p w14:paraId="69B6B8A3" w14:textId="77777777" w:rsidR="0076746C" w:rsidRDefault="0076746C" w:rsidP="00ED582E">
            <w:pPr>
              <w:jc w:val="center"/>
            </w:pPr>
          </w:p>
        </w:tc>
        <w:tc>
          <w:tcPr>
            <w:tcW w:w="1701" w:type="dxa"/>
            <w:tcBorders>
              <w:top w:val="nil"/>
              <w:left w:val="single" w:sz="6" w:space="0" w:color="auto"/>
              <w:bottom w:val="nil"/>
              <w:right w:val="nil"/>
            </w:tcBorders>
          </w:tcPr>
          <w:p w14:paraId="21D6298C" w14:textId="77777777" w:rsidR="0076746C" w:rsidRDefault="0076746C" w:rsidP="00ED582E"/>
        </w:tc>
        <w:tc>
          <w:tcPr>
            <w:tcW w:w="4961" w:type="dxa"/>
            <w:tcBorders>
              <w:top w:val="nil"/>
              <w:left w:val="single" w:sz="6" w:space="0" w:color="auto"/>
              <w:bottom w:val="nil"/>
              <w:right w:val="nil"/>
            </w:tcBorders>
          </w:tcPr>
          <w:p w14:paraId="30049BA7" w14:textId="77777777" w:rsidR="0076746C" w:rsidRPr="007F2714" w:rsidRDefault="0076746C" w:rsidP="00ED582E">
            <w:pPr>
              <w:rPr>
                <w:b/>
                <w:bCs/>
                <w:sz w:val="22"/>
                <w:szCs w:val="22"/>
                <w:lang w:val="en-US"/>
              </w:rPr>
            </w:pPr>
            <w:r>
              <w:rPr>
                <w:b/>
                <w:bCs/>
                <w:sz w:val="22"/>
                <w:szCs w:val="22"/>
                <w:lang w:val="en-US"/>
              </w:rPr>
              <w:t xml:space="preserve">Capitolul </w:t>
            </w:r>
            <w:r w:rsidRPr="00B40365">
              <w:rPr>
                <w:b/>
                <w:bCs/>
                <w:sz w:val="22"/>
                <w:szCs w:val="22"/>
              </w:rPr>
              <w:t>1. Lucrari de constructie</w:t>
            </w:r>
          </w:p>
          <w:p w14:paraId="3BD42D8F" w14:textId="77777777" w:rsidR="0076746C" w:rsidRDefault="0076746C" w:rsidP="00ED582E">
            <w:pPr>
              <w:rPr>
                <w:b/>
                <w:bCs/>
                <w:sz w:val="22"/>
                <w:szCs w:val="22"/>
              </w:rPr>
            </w:pPr>
          </w:p>
        </w:tc>
        <w:tc>
          <w:tcPr>
            <w:tcW w:w="1560" w:type="dxa"/>
            <w:tcBorders>
              <w:top w:val="nil"/>
              <w:left w:val="single" w:sz="6" w:space="0" w:color="auto"/>
              <w:bottom w:val="nil"/>
              <w:right w:val="nil"/>
            </w:tcBorders>
          </w:tcPr>
          <w:p w14:paraId="55E4A343" w14:textId="77777777" w:rsidR="0076746C" w:rsidRDefault="0076746C" w:rsidP="00ED582E"/>
        </w:tc>
        <w:tc>
          <w:tcPr>
            <w:tcW w:w="1559" w:type="dxa"/>
            <w:tcBorders>
              <w:top w:val="nil"/>
              <w:left w:val="single" w:sz="6" w:space="0" w:color="auto"/>
              <w:bottom w:val="nil"/>
              <w:right w:val="single" w:sz="4" w:space="0" w:color="auto"/>
            </w:tcBorders>
          </w:tcPr>
          <w:p w14:paraId="3F5812CA" w14:textId="77777777" w:rsidR="0076746C" w:rsidRDefault="0076746C" w:rsidP="00ED582E"/>
        </w:tc>
      </w:tr>
      <w:tr w:rsidR="0076746C" w14:paraId="77BC22FE" w14:textId="77777777" w:rsidTr="00ED582E">
        <w:tc>
          <w:tcPr>
            <w:tcW w:w="709" w:type="dxa"/>
            <w:tcBorders>
              <w:top w:val="nil"/>
              <w:left w:val="single" w:sz="6" w:space="0" w:color="auto"/>
              <w:bottom w:val="nil"/>
              <w:right w:val="nil"/>
            </w:tcBorders>
          </w:tcPr>
          <w:p w14:paraId="0C96863D" w14:textId="77777777" w:rsidR="0076746C" w:rsidRDefault="0076746C" w:rsidP="00ED582E">
            <w:pPr>
              <w:jc w:val="center"/>
            </w:pPr>
          </w:p>
        </w:tc>
        <w:tc>
          <w:tcPr>
            <w:tcW w:w="1701" w:type="dxa"/>
            <w:tcBorders>
              <w:top w:val="nil"/>
              <w:left w:val="single" w:sz="6" w:space="0" w:color="auto"/>
              <w:bottom w:val="nil"/>
              <w:right w:val="nil"/>
            </w:tcBorders>
          </w:tcPr>
          <w:p w14:paraId="05A89CCB" w14:textId="77777777" w:rsidR="0076746C" w:rsidRDefault="0076746C" w:rsidP="00ED582E"/>
        </w:tc>
        <w:tc>
          <w:tcPr>
            <w:tcW w:w="4961" w:type="dxa"/>
            <w:tcBorders>
              <w:top w:val="nil"/>
              <w:left w:val="single" w:sz="6" w:space="0" w:color="auto"/>
              <w:bottom w:val="nil"/>
              <w:right w:val="nil"/>
            </w:tcBorders>
          </w:tcPr>
          <w:p w14:paraId="3093C7ED" w14:textId="77777777" w:rsidR="0076746C" w:rsidRPr="007F2714" w:rsidRDefault="0076746C" w:rsidP="00ED582E">
            <w:pPr>
              <w:rPr>
                <w:b/>
                <w:bCs/>
                <w:sz w:val="22"/>
                <w:szCs w:val="22"/>
                <w:lang w:val="en-US"/>
              </w:rPr>
            </w:pPr>
            <w:r>
              <w:rPr>
                <w:b/>
                <w:bCs/>
                <w:sz w:val="22"/>
                <w:szCs w:val="22"/>
                <w:lang w:val="en-US"/>
              </w:rPr>
              <w:t xml:space="preserve">Capitolul </w:t>
            </w:r>
            <w:r w:rsidRPr="00B40365">
              <w:rPr>
                <w:b/>
                <w:bCs/>
                <w:sz w:val="22"/>
                <w:szCs w:val="22"/>
              </w:rPr>
              <w:t>1.1. Demontari</w:t>
            </w:r>
          </w:p>
          <w:p w14:paraId="3069A112" w14:textId="77777777" w:rsidR="0076746C" w:rsidRDefault="0076746C" w:rsidP="00ED582E">
            <w:pPr>
              <w:rPr>
                <w:b/>
                <w:bCs/>
                <w:sz w:val="22"/>
                <w:szCs w:val="22"/>
              </w:rPr>
            </w:pPr>
          </w:p>
        </w:tc>
        <w:tc>
          <w:tcPr>
            <w:tcW w:w="1560" w:type="dxa"/>
            <w:tcBorders>
              <w:top w:val="nil"/>
              <w:left w:val="single" w:sz="6" w:space="0" w:color="auto"/>
              <w:bottom w:val="nil"/>
              <w:right w:val="nil"/>
            </w:tcBorders>
          </w:tcPr>
          <w:p w14:paraId="5F54FE70" w14:textId="77777777" w:rsidR="0076746C" w:rsidRDefault="0076746C" w:rsidP="00ED582E"/>
        </w:tc>
        <w:tc>
          <w:tcPr>
            <w:tcW w:w="1559" w:type="dxa"/>
            <w:tcBorders>
              <w:top w:val="nil"/>
              <w:left w:val="single" w:sz="6" w:space="0" w:color="auto"/>
              <w:bottom w:val="nil"/>
              <w:right w:val="single" w:sz="4" w:space="0" w:color="auto"/>
            </w:tcBorders>
          </w:tcPr>
          <w:p w14:paraId="5AB1F2CA" w14:textId="77777777" w:rsidR="0076746C" w:rsidRDefault="0076746C" w:rsidP="00ED582E"/>
        </w:tc>
      </w:tr>
      <w:tr w:rsidR="0076746C" w14:paraId="1115CAE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9774E5" w14:textId="77777777" w:rsidR="0076746C" w:rsidRDefault="0076746C" w:rsidP="00ED582E">
            <w:r>
              <w:t>1</w:t>
            </w:r>
          </w:p>
        </w:tc>
        <w:tc>
          <w:tcPr>
            <w:tcW w:w="1701" w:type="dxa"/>
            <w:tcBorders>
              <w:top w:val="single" w:sz="4" w:space="0" w:color="auto"/>
              <w:bottom w:val="single" w:sz="4" w:space="0" w:color="auto"/>
            </w:tcBorders>
            <w:vAlign w:val="center"/>
          </w:tcPr>
          <w:p w14:paraId="586C2A2A" w14:textId="77777777" w:rsidR="0076746C" w:rsidRDefault="0076746C" w:rsidP="00ED582E">
            <w:pPr>
              <w:rPr>
                <w:lang w:val="en-US"/>
              </w:rPr>
            </w:pPr>
            <w:r>
              <w:rPr>
                <w:lang w:val="en-US"/>
              </w:rPr>
              <w:t>RpCK41A</w:t>
            </w:r>
          </w:p>
          <w:p w14:paraId="489A7735" w14:textId="77777777" w:rsidR="0076746C" w:rsidRDefault="0076746C" w:rsidP="00ED582E"/>
        </w:tc>
        <w:tc>
          <w:tcPr>
            <w:tcW w:w="4961" w:type="dxa"/>
            <w:tcBorders>
              <w:top w:val="single" w:sz="4" w:space="0" w:color="auto"/>
              <w:bottom w:val="single" w:sz="4" w:space="0" w:color="auto"/>
            </w:tcBorders>
            <w:vAlign w:val="center"/>
          </w:tcPr>
          <w:p w14:paraId="68DBFFF2" w14:textId="77777777" w:rsidR="0076746C" w:rsidRDefault="0076746C" w:rsidP="00ED582E">
            <w:pPr>
              <w:adjustRightInd w:val="0"/>
              <w:rPr>
                <w:lang w:val="en-US"/>
              </w:rPr>
            </w:pPr>
            <w:r w:rsidRPr="00F6268E">
              <w:rPr>
                <w:lang w:val="en-US"/>
              </w:rPr>
              <w:t>Desfacerea pardoselilor din dusumele din scindura, dulapi, inclusiv plinta</w:t>
            </w:r>
          </w:p>
          <w:p w14:paraId="5AF6E2FE"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4C6F22AF"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5E926971" w14:textId="77777777" w:rsidR="0076746C" w:rsidRDefault="0076746C" w:rsidP="00ED582E">
            <w:pPr>
              <w:adjustRightInd w:val="0"/>
              <w:jc w:val="center"/>
              <w:rPr>
                <w:rFonts w:ascii="Arial CYR" w:hAnsi="Arial CYR" w:cs="Arial CYR"/>
              </w:rPr>
            </w:pPr>
            <w:r>
              <w:t>283,000</w:t>
            </w:r>
          </w:p>
          <w:p w14:paraId="31E3F409" w14:textId="77777777" w:rsidR="0076746C" w:rsidRDefault="0076746C" w:rsidP="00ED582E">
            <w:pPr>
              <w:jc w:val="center"/>
            </w:pPr>
          </w:p>
        </w:tc>
      </w:tr>
      <w:tr w:rsidR="0076746C" w14:paraId="544E9FA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1593ED" w14:textId="77777777" w:rsidR="0076746C" w:rsidRDefault="0076746C" w:rsidP="00ED582E">
            <w:r>
              <w:t xml:space="preserve"> 2</w:t>
            </w:r>
          </w:p>
        </w:tc>
        <w:tc>
          <w:tcPr>
            <w:tcW w:w="1701" w:type="dxa"/>
            <w:tcBorders>
              <w:top w:val="single" w:sz="4" w:space="0" w:color="auto"/>
              <w:bottom w:val="single" w:sz="4" w:space="0" w:color="auto"/>
            </w:tcBorders>
            <w:vAlign w:val="center"/>
          </w:tcPr>
          <w:p w14:paraId="32D8B1AE" w14:textId="77777777" w:rsidR="0076746C" w:rsidRDefault="0076746C" w:rsidP="00ED582E">
            <w:pPr>
              <w:rPr>
                <w:lang w:val="en-US"/>
              </w:rPr>
            </w:pPr>
            <w:r>
              <w:rPr>
                <w:lang w:val="en-US"/>
              </w:rPr>
              <w:t>RpCJ35A</w:t>
            </w:r>
          </w:p>
          <w:p w14:paraId="3E253E19" w14:textId="77777777" w:rsidR="0076746C" w:rsidRDefault="0076746C" w:rsidP="00ED582E"/>
        </w:tc>
        <w:tc>
          <w:tcPr>
            <w:tcW w:w="4961" w:type="dxa"/>
            <w:tcBorders>
              <w:top w:val="single" w:sz="4" w:space="0" w:color="auto"/>
              <w:bottom w:val="single" w:sz="4" w:space="0" w:color="auto"/>
            </w:tcBorders>
            <w:vAlign w:val="center"/>
          </w:tcPr>
          <w:p w14:paraId="35CC0F69" w14:textId="77777777" w:rsidR="0076746C" w:rsidRDefault="0076746C" w:rsidP="00ED582E">
            <w:pPr>
              <w:adjustRightInd w:val="0"/>
              <w:rPr>
                <w:lang w:val="en-US"/>
              </w:rPr>
            </w:pPr>
            <w:r w:rsidRPr="00F6268E">
              <w:rPr>
                <w:lang w:val="en-US"/>
              </w:rPr>
              <w:t>Desfaceri de finisari interioare la tavane</w:t>
            </w:r>
          </w:p>
          <w:p w14:paraId="7078102D"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491170CE"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3D215C63" w14:textId="77777777" w:rsidR="0076746C" w:rsidRDefault="0076746C" w:rsidP="00ED582E">
            <w:pPr>
              <w:adjustRightInd w:val="0"/>
              <w:jc w:val="center"/>
              <w:rPr>
                <w:rFonts w:ascii="Arial CYR" w:hAnsi="Arial CYR" w:cs="Arial CYR"/>
              </w:rPr>
            </w:pPr>
            <w:r>
              <w:t>442,300</w:t>
            </w:r>
          </w:p>
          <w:p w14:paraId="43E21BBB" w14:textId="77777777" w:rsidR="0076746C" w:rsidRDefault="0076746C" w:rsidP="00ED582E">
            <w:pPr>
              <w:jc w:val="center"/>
            </w:pPr>
          </w:p>
        </w:tc>
      </w:tr>
      <w:tr w:rsidR="0076746C" w14:paraId="71E1E36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4F0DB9" w14:textId="77777777" w:rsidR="0076746C" w:rsidRDefault="0076746C" w:rsidP="00ED582E">
            <w:r>
              <w:t xml:space="preserve"> 3</w:t>
            </w:r>
          </w:p>
        </w:tc>
        <w:tc>
          <w:tcPr>
            <w:tcW w:w="1701" w:type="dxa"/>
            <w:tcBorders>
              <w:top w:val="single" w:sz="4" w:space="0" w:color="auto"/>
              <w:bottom w:val="single" w:sz="4" w:space="0" w:color="auto"/>
            </w:tcBorders>
            <w:vAlign w:val="center"/>
          </w:tcPr>
          <w:p w14:paraId="5ECE666B" w14:textId="77777777" w:rsidR="0076746C" w:rsidRDefault="0076746C" w:rsidP="00ED582E">
            <w:pPr>
              <w:rPr>
                <w:lang w:val="en-US"/>
              </w:rPr>
            </w:pPr>
            <w:r>
              <w:rPr>
                <w:lang w:val="en-US"/>
              </w:rPr>
              <w:t>RpCJ35A</w:t>
            </w:r>
          </w:p>
          <w:p w14:paraId="2F3C0C83" w14:textId="77777777" w:rsidR="0076746C" w:rsidRDefault="0076746C" w:rsidP="00ED582E"/>
        </w:tc>
        <w:tc>
          <w:tcPr>
            <w:tcW w:w="4961" w:type="dxa"/>
            <w:tcBorders>
              <w:top w:val="single" w:sz="4" w:space="0" w:color="auto"/>
              <w:bottom w:val="single" w:sz="4" w:space="0" w:color="auto"/>
            </w:tcBorders>
            <w:vAlign w:val="center"/>
          </w:tcPr>
          <w:p w14:paraId="2DB8B7D0" w14:textId="77777777" w:rsidR="0076746C" w:rsidRDefault="0076746C" w:rsidP="00ED582E">
            <w:pPr>
              <w:adjustRightInd w:val="0"/>
              <w:rPr>
                <w:lang w:val="en-US"/>
              </w:rPr>
            </w:pPr>
            <w:r w:rsidRPr="00F6268E">
              <w:rPr>
                <w:lang w:val="en-US"/>
              </w:rPr>
              <w:t>Desfaceri de tencuieli interioare driscuite la pereti</w:t>
            </w:r>
          </w:p>
          <w:p w14:paraId="22705F36"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4C015A61"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6AF52B2E" w14:textId="77777777" w:rsidR="0076746C" w:rsidRDefault="0076746C" w:rsidP="00ED582E">
            <w:pPr>
              <w:adjustRightInd w:val="0"/>
              <w:jc w:val="center"/>
              <w:rPr>
                <w:rFonts w:ascii="Arial CYR" w:hAnsi="Arial CYR" w:cs="Arial CYR"/>
              </w:rPr>
            </w:pPr>
            <w:r>
              <w:t>85,000</w:t>
            </w:r>
          </w:p>
          <w:p w14:paraId="5A866BC9" w14:textId="77777777" w:rsidR="0076746C" w:rsidRDefault="0076746C" w:rsidP="00ED582E">
            <w:pPr>
              <w:jc w:val="center"/>
            </w:pPr>
          </w:p>
        </w:tc>
      </w:tr>
      <w:tr w:rsidR="0076746C" w14:paraId="712AE8C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DD90AF" w14:textId="77777777" w:rsidR="0076746C" w:rsidRDefault="0076746C" w:rsidP="00ED582E">
            <w:r>
              <w:t xml:space="preserve"> 4</w:t>
            </w:r>
          </w:p>
        </w:tc>
        <w:tc>
          <w:tcPr>
            <w:tcW w:w="1701" w:type="dxa"/>
            <w:tcBorders>
              <w:top w:val="single" w:sz="4" w:space="0" w:color="auto"/>
              <w:bottom w:val="single" w:sz="4" w:space="0" w:color="auto"/>
            </w:tcBorders>
            <w:vAlign w:val="center"/>
          </w:tcPr>
          <w:p w14:paraId="2C0427C6" w14:textId="77777777" w:rsidR="0076746C" w:rsidRDefault="0076746C" w:rsidP="00ED582E">
            <w:pPr>
              <w:rPr>
                <w:lang w:val="en-US"/>
              </w:rPr>
            </w:pPr>
            <w:r>
              <w:rPr>
                <w:lang w:val="en-US"/>
              </w:rPr>
              <w:t>TrB01A2-2</w:t>
            </w:r>
          </w:p>
          <w:p w14:paraId="36769220" w14:textId="77777777" w:rsidR="0076746C" w:rsidRDefault="0076746C" w:rsidP="00ED582E"/>
        </w:tc>
        <w:tc>
          <w:tcPr>
            <w:tcW w:w="4961" w:type="dxa"/>
            <w:tcBorders>
              <w:top w:val="single" w:sz="4" w:space="0" w:color="auto"/>
              <w:bottom w:val="single" w:sz="4" w:space="0" w:color="auto"/>
            </w:tcBorders>
            <w:vAlign w:val="center"/>
          </w:tcPr>
          <w:p w14:paraId="7DD0B322" w14:textId="77777777" w:rsidR="0076746C" w:rsidRDefault="0076746C" w:rsidP="00ED582E">
            <w:pPr>
              <w:adjustRightInd w:val="0"/>
              <w:rPr>
                <w:lang w:val="en-US"/>
              </w:rPr>
            </w:pPr>
            <w:r w:rsidRPr="00F6268E">
              <w:rPr>
                <w:lang w:val="en-US"/>
              </w:rPr>
              <w:t>Transportul materialelor din grupa 4 (incarcare, asezare, descarcare, asezare), cu roabe pe pneuri, pe distanta de 20 m</w:t>
            </w:r>
          </w:p>
          <w:p w14:paraId="4A751391"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087C7107" w14:textId="77777777" w:rsidR="0076746C" w:rsidRDefault="0076746C" w:rsidP="00ED582E">
            <w:pPr>
              <w:jc w:val="center"/>
            </w:pPr>
            <w:r>
              <w:t>t</w:t>
            </w:r>
          </w:p>
        </w:tc>
        <w:tc>
          <w:tcPr>
            <w:tcW w:w="1559" w:type="dxa"/>
            <w:tcBorders>
              <w:top w:val="single" w:sz="4" w:space="0" w:color="auto"/>
              <w:bottom w:val="single" w:sz="4" w:space="0" w:color="auto"/>
            </w:tcBorders>
            <w:vAlign w:val="center"/>
          </w:tcPr>
          <w:p w14:paraId="2908DABB" w14:textId="77777777" w:rsidR="0076746C" w:rsidRDefault="0076746C" w:rsidP="00ED582E">
            <w:pPr>
              <w:adjustRightInd w:val="0"/>
              <w:jc w:val="center"/>
              <w:rPr>
                <w:rFonts w:ascii="Arial CYR" w:hAnsi="Arial CYR" w:cs="Arial CYR"/>
              </w:rPr>
            </w:pPr>
            <w:r>
              <w:t>6,800</w:t>
            </w:r>
          </w:p>
          <w:p w14:paraId="53BC12D2" w14:textId="77777777" w:rsidR="0076746C" w:rsidRDefault="0076746C" w:rsidP="00ED582E">
            <w:pPr>
              <w:jc w:val="center"/>
            </w:pPr>
          </w:p>
        </w:tc>
      </w:tr>
      <w:tr w:rsidR="0076746C" w14:paraId="33F9383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3179CF" w14:textId="77777777" w:rsidR="0076746C" w:rsidRDefault="0076746C" w:rsidP="00ED582E">
            <w:r>
              <w:t xml:space="preserve"> 5</w:t>
            </w:r>
          </w:p>
        </w:tc>
        <w:tc>
          <w:tcPr>
            <w:tcW w:w="1701" w:type="dxa"/>
            <w:tcBorders>
              <w:top w:val="single" w:sz="4" w:space="0" w:color="auto"/>
              <w:bottom w:val="single" w:sz="4" w:space="0" w:color="auto"/>
            </w:tcBorders>
            <w:vAlign w:val="center"/>
          </w:tcPr>
          <w:p w14:paraId="031AA763" w14:textId="77777777" w:rsidR="0076746C" w:rsidRDefault="0076746C" w:rsidP="00ED582E">
            <w:pPr>
              <w:rPr>
                <w:lang w:val="en-US"/>
              </w:rPr>
            </w:pPr>
            <w:r>
              <w:rPr>
                <w:lang w:val="en-US"/>
              </w:rPr>
              <w:t>TrI1AA02B3</w:t>
            </w:r>
          </w:p>
          <w:p w14:paraId="30942262" w14:textId="77777777" w:rsidR="0076746C" w:rsidRDefault="0076746C" w:rsidP="00ED582E"/>
        </w:tc>
        <w:tc>
          <w:tcPr>
            <w:tcW w:w="4961" w:type="dxa"/>
            <w:tcBorders>
              <w:top w:val="single" w:sz="4" w:space="0" w:color="auto"/>
              <w:bottom w:val="single" w:sz="4" w:space="0" w:color="auto"/>
            </w:tcBorders>
            <w:vAlign w:val="center"/>
          </w:tcPr>
          <w:p w14:paraId="3DF7E3E5" w14:textId="77777777" w:rsidR="0076746C" w:rsidRDefault="0076746C" w:rsidP="00ED582E">
            <w:pPr>
              <w:adjustRightInd w:val="0"/>
              <w:rPr>
                <w:lang w:val="en-US"/>
              </w:rPr>
            </w:pPr>
            <w:r w:rsidRPr="00F6268E">
              <w:rPr>
                <w:lang w:val="en-US"/>
              </w:rPr>
              <w:t>Incarcarea materialelor din grupa A - grele, in bulgari prin aruncare - de pe teren, in containere, categoria 3</w:t>
            </w:r>
          </w:p>
          <w:p w14:paraId="69EE8DF3"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7FC8813C" w14:textId="77777777" w:rsidR="0076746C" w:rsidRDefault="0076746C" w:rsidP="00ED582E">
            <w:pPr>
              <w:jc w:val="center"/>
            </w:pPr>
            <w:r>
              <w:t>t</w:t>
            </w:r>
          </w:p>
        </w:tc>
        <w:tc>
          <w:tcPr>
            <w:tcW w:w="1559" w:type="dxa"/>
            <w:tcBorders>
              <w:top w:val="single" w:sz="4" w:space="0" w:color="auto"/>
              <w:bottom w:val="single" w:sz="4" w:space="0" w:color="auto"/>
            </w:tcBorders>
            <w:vAlign w:val="center"/>
          </w:tcPr>
          <w:p w14:paraId="4A12D275" w14:textId="77777777" w:rsidR="0076746C" w:rsidRDefault="0076746C" w:rsidP="00ED582E">
            <w:pPr>
              <w:adjustRightInd w:val="0"/>
              <w:jc w:val="center"/>
              <w:rPr>
                <w:rFonts w:ascii="Arial CYR" w:hAnsi="Arial CYR" w:cs="Arial CYR"/>
              </w:rPr>
            </w:pPr>
            <w:r>
              <w:t>6,800</w:t>
            </w:r>
          </w:p>
          <w:p w14:paraId="4F20AF7D" w14:textId="77777777" w:rsidR="0076746C" w:rsidRDefault="0076746C" w:rsidP="00ED582E">
            <w:pPr>
              <w:jc w:val="center"/>
            </w:pPr>
          </w:p>
        </w:tc>
      </w:tr>
      <w:tr w:rsidR="0076746C" w14:paraId="06059C7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EE355F" w14:textId="77777777" w:rsidR="0076746C" w:rsidRDefault="0076746C" w:rsidP="00ED582E">
            <w:r>
              <w:t xml:space="preserve"> 6</w:t>
            </w:r>
          </w:p>
        </w:tc>
        <w:tc>
          <w:tcPr>
            <w:tcW w:w="1701" w:type="dxa"/>
            <w:tcBorders>
              <w:top w:val="single" w:sz="4" w:space="0" w:color="auto"/>
              <w:bottom w:val="single" w:sz="4" w:space="0" w:color="auto"/>
            </w:tcBorders>
            <w:vAlign w:val="center"/>
          </w:tcPr>
          <w:p w14:paraId="1F8281D6" w14:textId="77777777" w:rsidR="0076746C" w:rsidRDefault="0076746C" w:rsidP="00ED582E">
            <w:pPr>
              <w:rPr>
                <w:lang w:val="en-US"/>
              </w:rPr>
            </w:pPr>
            <w:r>
              <w:rPr>
                <w:lang w:val="en-US"/>
              </w:rPr>
              <w:t>TsI51A5</w:t>
            </w:r>
          </w:p>
          <w:p w14:paraId="6CBBC030" w14:textId="77777777" w:rsidR="0076746C" w:rsidRDefault="0076746C" w:rsidP="00ED582E"/>
        </w:tc>
        <w:tc>
          <w:tcPr>
            <w:tcW w:w="4961" w:type="dxa"/>
            <w:tcBorders>
              <w:top w:val="single" w:sz="4" w:space="0" w:color="auto"/>
              <w:bottom w:val="single" w:sz="4" w:space="0" w:color="auto"/>
            </w:tcBorders>
            <w:vAlign w:val="center"/>
          </w:tcPr>
          <w:p w14:paraId="79C8DC48" w14:textId="77777777" w:rsidR="0076746C" w:rsidRDefault="0076746C" w:rsidP="00ED582E">
            <w:pPr>
              <w:adjustRightInd w:val="0"/>
              <w:rPr>
                <w:lang w:val="en-US"/>
              </w:rPr>
            </w:pPr>
            <w:r w:rsidRPr="00F6268E">
              <w:rPr>
                <w:lang w:val="en-US"/>
              </w:rPr>
              <w:t>Transportarea deseuri cu autobasculanta de 10 t la distanta de: 5 km</w:t>
            </w:r>
          </w:p>
          <w:p w14:paraId="29B7B742"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07FE379F" w14:textId="77777777" w:rsidR="0076746C" w:rsidRDefault="0076746C" w:rsidP="00ED582E">
            <w:pPr>
              <w:jc w:val="center"/>
            </w:pPr>
            <w:r>
              <w:t>t</w:t>
            </w:r>
          </w:p>
        </w:tc>
        <w:tc>
          <w:tcPr>
            <w:tcW w:w="1559" w:type="dxa"/>
            <w:tcBorders>
              <w:top w:val="single" w:sz="4" w:space="0" w:color="auto"/>
              <w:bottom w:val="single" w:sz="4" w:space="0" w:color="auto"/>
            </w:tcBorders>
            <w:vAlign w:val="center"/>
          </w:tcPr>
          <w:p w14:paraId="3EA87DAB" w14:textId="77777777" w:rsidR="0076746C" w:rsidRDefault="0076746C" w:rsidP="00ED582E">
            <w:pPr>
              <w:adjustRightInd w:val="0"/>
              <w:jc w:val="center"/>
              <w:rPr>
                <w:rFonts w:ascii="Arial CYR" w:hAnsi="Arial CYR" w:cs="Arial CYR"/>
              </w:rPr>
            </w:pPr>
            <w:r>
              <w:t>6,800</w:t>
            </w:r>
          </w:p>
          <w:p w14:paraId="60E9D7B8" w14:textId="77777777" w:rsidR="0076746C" w:rsidRDefault="0076746C" w:rsidP="00ED582E">
            <w:pPr>
              <w:jc w:val="center"/>
            </w:pPr>
          </w:p>
        </w:tc>
      </w:tr>
      <w:tr w:rsidR="0076746C" w14:paraId="23B96B9D" w14:textId="77777777" w:rsidTr="00ED582E">
        <w:tc>
          <w:tcPr>
            <w:tcW w:w="709" w:type="dxa"/>
            <w:tcBorders>
              <w:top w:val="nil"/>
              <w:left w:val="single" w:sz="6" w:space="0" w:color="auto"/>
              <w:bottom w:val="nil"/>
              <w:right w:val="nil"/>
            </w:tcBorders>
          </w:tcPr>
          <w:p w14:paraId="204F526D" w14:textId="77777777" w:rsidR="0076746C" w:rsidRDefault="0076746C" w:rsidP="00ED582E">
            <w:pPr>
              <w:jc w:val="center"/>
            </w:pPr>
            <w:r>
              <w:t xml:space="preserve"> </w:t>
            </w:r>
          </w:p>
        </w:tc>
        <w:tc>
          <w:tcPr>
            <w:tcW w:w="1701" w:type="dxa"/>
            <w:tcBorders>
              <w:top w:val="nil"/>
              <w:left w:val="single" w:sz="6" w:space="0" w:color="auto"/>
              <w:bottom w:val="nil"/>
              <w:right w:val="nil"/>
            </w:tcBorders>
          </w:tcPr>
          <w:p w14:paraId="1E19DBFE" w14:textId="77777777" w:rsidR="0076746C" w:rsidRDefault="0076746C" w:rsidP="00ED582E"/>
        </w:tc>
        <w:tc>
          <w:tcPr>
            <w:tcW w:w="4961" w:type="dxa"/>
            <w:tcBorders>
              <w:top w:val="nil"/>
              <w:left w:val="single" w:sz="6" w:space="0" w:color="auto"/>
              <w:bottom w:val="nil"/>
              <w:right w:val="nil"/>
            </w:tcBorders>
          </w:tcPr>
          <w:p w14:paraId="6119622F" w14:textId="77777777" w:rsidR="0076746C" w:rsidRPr="007F2714" w:rsidRDefault="0076746C" w:rsidP="00ED582E">
            <w:pPr>
              <w:rPr>
                <w:b/>
                <w:bCs/>
                <w:sz w:val="22"/>
                <w:szCs w:val="22"/>
                <w:lang w:val="en-US"/>
              </w:rPr>
            </w:pPr>
            <w:r>
              <w:rPr>
                <w:b/>
                <w:bCs/>
                <w:sz w:val="22"/>
                <w:szCs w:val="22"/>
                <w:lang w:val="en-US"/>
              </w:rPr>
              <w:t xml:space="preserve">Capitolul </w:t>
            </w:r>
            <w:r w:rsidRPr="00B40365">
              <w:rPr>
                <w:b/>
                <w:bCs/>
                <w:sz w:val="22"/>
                <w:szCs w:val="22"/>
              </w:rPr>
              <w:t>1.2. Finisari</w:t>
            </w:r>
          </w:p>
          <w:p w14:paraId="25D886C8" w14:textId="77777777" w:rsidR="0076746C" w:rsidRDefault="0076746C" w:rsidP="00ED582E">
            <w:pPr>
              <w:rPr>
                <w:b/>
                <w:bCs/>
                <w:sz w:val="22"/>
                <w:szCs w:val="22"/>
              </w:rPr>
            </w:pPr>
          </w:p>
        </w:tc>
        <w:tc>
          <w:tcPr>
            <w:tcW w:w="1560" w:type="dxa"/>
            <w:tcBorders>
              <w:top w:val="nil"/>
              <w:left w:val="single" w:sz="6" w:space="0" w:color="auto"/>
              <w:bottom w:val="nil"/>
              <w:right w:val="nil"/>
            </w:tcBorders>
          </w:tcPr>
          <w:p w14:paraId="7EB77B19" w14:textId="77777777" w:rsidR="0076746C" w:rsidRDefault="0076746C" w:rsidP="00ED582E"/>
        </w:tc>
        <w:tc>
          <w:tcPr>
            <w:tcW w:w="1559" w:type="dxa"/>
            <w:tcBorders>
              <w:top w:val="nil"/>
              <w:left w:val="single" w:sz="6" w:space="0" w:color="auto"/>
              <w:bottom w:val="nil"/>
              <w:right w:val="single" w:sz="4" w:space="0" w:color="auto"/>
            </w:tcBorders>
          </w:tcPr>
          <w:p w14:paraId="5FFA631E" w14:textId="77777777" w:rsidR="0076746C" w:rsidRDefault="0076746C" w:rsidP="00ED582E"/>
        </w:tc>
      </w:tr>
      <w:tr w:rsidR="0076746C" w14:paraId="2E06524E" w14:textId="77777777" w:rsidTr="00ED582E">
        <w:tc>
          <w:tcPr>
            <w:tcW w:w="709" w:type="dxa"/>
            <w:tcBorders>
              <w:top w:val="nil"/>
              <w:left w:val="single" w:sz="6" w:space="0" w:color="auto"/>
              <w:bottom w:val="nil"/>
              <w:right w:val="nil"/>
            </w:tcBorders>
          </w:tcPr>
          <w:p w14:paraId="1B62273A" w14:textId="77777777" w:rsidR="0076746C" w:rsidRDefault="0076746C" w:rsidP="00ED582E">
            <w:pPr>
              <w:jc w:val="center"/>
            </w:pPr>
          </w:p>
        </w:tc>
        <w:tc>
          <w:tcPr>
            <w:tcW w:w="1701" w:type="dxa"/>
            <w:tcBorders>
              <w:top w:val="nil"/>
              <w:left w:val="single" w:sz="6" w:space="0" w:color="auto"/>
              <w:bottom w:val="nil"/>
              <w:right w:val="nil"/>
            </w:tcBorders>
          </w:tcPr>
          <w:p w14:paraId="1F879099" w14:textId="77777777" w:rsidR="0076746C" w:rsidRDefault="0076746C" w:rsidP="00ED582E"/>
        </w:tc>
        <w:tc>
          <w:tcPr>
            <w:tcW w:w="4961" w:type="dxa"/>
            <w:tcBorders>
              <w:top w:val="nil"/>
              <w:left w:val="single" w:sz="6" w:space="0" w:color="auto"/>
              <w:bottom w:val="nil"/>
              <w:right w:val="nil"/>
            </w:tcBorders>
          </w:tcPr>
          <w:p w14:paraId="2EC2FDB9" w14:textId="77777777" w:rsidR="0076746C" w:rsidRPr="007F2714" w:rsidRDefault="0076746C" w:rsidP="00ED582E">
            <w:pPr>
              <w:rPr>
                <w:b/>
                <w:bCs/>
                <w:sz w:val="22"/>
                <w:szCs w:val="22"/>
                <w:lang w:val="en-US"/>
              </w:rPr>
            </w:pPr>
            <w:r>
              <w:rPr>
                <w:b/>
                <w:bCs/>
                <w:sz w:val="22"/>
                <w:szCs w:val="22"/>
                <w:lang w:val="en-US"/>
              </w:rPr>
              <w:t xml:space="preserve">Capitolul </w:t>
            </w:r>
            <w:r w:rsidRPr="00B40365">
              <w:rPr>
                <w:b/>
                <w:bCs/>
                <w:sz w:val="22"/>
                <w:szCs w:val="22"/>
              </w:rPr>
              <w:t>1.2.1. Tavan</w:t>
            </w:r>
          </w:p>
          <w:p w14:paraId="098C6845" w14:textId="77777777" w:rsidR="0076746C" w:rsidRDefault="0076746C" w:rsidP="00ED582E">
            <w:pPr>
              <w:rPr>
                <w:b/>
                <w:bCs/>
                <w:sz w:val="22"/>
                <w:szCs w:val="22"/>
              </w:rPr>
            </w:pPr>
          </w:p>
        </w:tc>
        <w:tc>
          <w:tcPr>
            <w:tcW w:w="1560" w:type="dxa"/>
            <w:tcBorders>
              <w:top w:val="nil"/>
              <w:left w:val="single" w:sz="6" w:space="0" w:color="auto"/>
              <w:bottom w:val="nil"/>
              <w:right w:val="nil"/>
            </w:tcBorders>
          </w:tcPr>
          <w:p w14:paraId="6A88CC2C" w14:textId="77777777" w:rsidR="0076746C" w:rsidRDefault="0076746C" w:rsidP="00ED582E"/>
        </w:tc>
        <w:tc>
          <w:tcPr>
            <w:tcW w:w="1559" w:type="dxa"/>
            <w:tcBorders>
              <w:top w:val="nil"/>
              <w:left w:val="single" w:sz="6" w:space="0" w:color="auto"/>
              <w:bottom w:val="nil"/>
              <w:right w:val="single" w:sz="4" w:space="0" w:color="auto"/>
            </w:tcBorders>
          </w:tcPr>
          <w:p w14:paraId="1D0D9B2A" w14:textId="77777777" w:rsidR="0076746C" w:rsidRDefault="0076746C" w:rsidP="00ED582E"/>
        </w:tc>
      </w:tr>
      <w:tr w:rsidR="0076746C" w14:paraId="4D5A766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904F14" w14:textId="77777777" w:rsidR="0076746C" w:rsidRDefault="0076746C" w:rsidP="00ED582E">
            <w:r>
              <w:t>7</w:t>
            </w:r>
          </w:p>
        </w:tc>
        <w:tc>
          <w:tcPr>
            <w:tcW w:w="1701" w:type="dxa"/>
            <w:tcBorders>
              <w:top w:val="single" w:sz="4" w:space="0" w:color="auto"/>
              <w:bottom w:val="single" w:sz="4" w:space="0" w:color="auto"/>
            </w:tcBorders>
            <w:vAlign w:val="center"/>
          </w:tcPr>
          <w:p w14:paraId="12369CD1" w14:textId="77777777" w:rsidR="0076746C" w:rsidRDefault="0076746C" w:rsidP="00ED582E">
            <w:pPr>
              <w:rPr>
                <w:lang w:val="en-US"/>
              </w:rPr>
            </w:pPr>
            <w:r>
              <w:rPr>
                <w:lang w:val="en-US"/>
              </w:rPr>
              <w:t>RpCH31A</w:t>
            </w:r>
          </w:p>
          <w:p w14:paraId="542ABCA4" w14:textId="77777777" w:rsidR="0076746C" w:rsidRDefault="0076746C" w:rsidP="00ED582E"/>
        </w:tc>
        <w:tc>
          <w:tcPr>
            <w:tcW w:w="4961" w:type="dxa"/>
            <w:tcBorders>
              <w:top w:val="single" w:sz="4" w:space="0" w:color="auto"/>
              <w:bottom w:val="single" w:sz="4" w:space="0" w:color="auto"/>
            </w:tcBorders>
            <w:vAlign w:val="center"/>
          </w:tcPr>
          <w:p w14:paraId="0693BAB2" w14:textId="77777777" w:rsidR="0076746C" w:rsidRDefault="0076746C" w:rsidP="00ED582E">
            <w:pPr>
              <w:adjustRightInd w:val="0"/>
              <w:rPr>
                <w:lang w:val="en-US"/>
              </w:rPr>
            </w:pPr>
            <w:r w:rsidRPr="00F6268E">
              <w:rPr>
                <w:lang w:val="en-US"/>
              </w:rPr>
              <w:t>Montarea si demontarea schelei pentru lucrari de constructii - schela metalica tubulara pentru lucrari interioare si exterioare pina la 7 m inaltime, inclusiv materialele necesare executarii platformelor de lucru, streasinile din PFL sau plasa de protectie</w:t>
            </w:r>
          </w:p>
          <w:p w14:paraId="6C6DED58"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50372907"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6F2DC649" w14:textId="77777777" w:rsidR="0076746C" w:rsidRDefault="0076746C" w:rsidP="00ED582E">
            <w:pPr>
              <w:adjustRightInd w:val="0"/>
              <w:jc w:val="center"/>
              <w:rPr>
                <w:rFonts w:ascii="Arial CYR" w:hAnsi="Arial CYR" w:cs="Arial CYR"/>
              </w:rPr>
            </w:pPr>
            <w:r>
              <w:t>283,000</w:t>
            </w:r>
          </w:p>
          <w:p w14:paraId="4A1CC911" w14:textId="77777777" w:rsidR="0076746C" w:rsidRDefault="0076746C" w:rsidP="00ED582E">
            <w:pPr>
              <w:jc w:val="center"/>
            </w:pPr>
          </w:p>
        </w:tc>
      </w:tr>
      <w:tr w:rsidR="0076746C" w14:paraId="2D7C5DE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7D3678" w14:textId="77777777" w:rsidR="0076746C" w:rsidRDefault="0076746C" w:rsidP="00ED582E">
            <w:r>
              <w:lastRenderedPageBreak/>
              <w:t xml:space="preserve"> 8</w:t>
            </w:r>
          </w:p>
        </w:tc>
        <w:tc>
          <w:tcPr>
            <w:tcW w:w="1701" w:type="dxa"/>
            <w:tcBorders>
              <w:top w:val="single" w:sz="4" w:space="0" w:color="auto"/>
              <w:bottom w:val="single" w:sz="4" w:space="0" w:color="auto"/>
            </w:tcBorders>
            <w:vAlign w:val="center"/>
          </w:tcPr>
          <w:p w14:paraId="389F6665" w14:textId="77777777" w:rsidR="0076746C" w:rsidRDefault="0076746C" w:rsidP="00ED582E">
            <w:pPr>
              <w:rPr>
                <w:lang w:val="en-US"/>
              </w:rPr>
            </w:pPr>
            <w:r>
              <w:rPr>
                <w:lang w:val="en-US"/>
              </w:rPr>
              <w:t>CN53A</w:t>
            </w:r>
          </w:p>
          <w:p w14:paraId="5628117F" w14:textId="77777777" w:rsidR="0076746C" w:rsidRDefault="0076746C" w:rsidP="00ED582E"/>
        </w:tc>
        <w:tc>
          <w:tcPr>
            <w:tcW w:w="4961" w:type="dxa"/>
            <w:tcBorders>
              <w:top w:val="single" w:sz="4" w:space="0" w:color="auto"/>
              <w:bottom w:val="single" w:sz="4" w:space="0" w:color="auto"/>
            </w:tcBorders>
            <w:vAlign w:val="center"/>
          </w:tcPr>
          <w:p w14:paraId="5A34290D" w14:textId="77777777" w:rsidR="0076746C" w:rsidRDefault="0076746C" w:rsidP="00ED582E">
            <w:pPr>
              <w:adjustRightInd w:val="0"/>
              <w:rPr>
                <w:lang w:val="en-US"/>
              </w:rPr>
            </w:pPr>
            <w:r w:rsidRPr="00F6268E">
              <w:rPr>
                <w:lang w:val="en-US"/>
              </w:rPr>
              <w:t>Grunduirea suprafetelor interioare a peretilor si tavanelor</w:t>
            </w:r>
          </w:p>
          <w:p w14:paraId="1E17B17D"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0E00D31E"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50AFDD0C" w14:textId="77777777" w:rsidR="0076746C" w:rsidRDefault="0076746C" w:rsidP="00ED582E">
            <w:pPr>
              <w:adjustRightInd w:val="0"/>
              <w:jc w:val="center"/>
              <w:rPr>
                <w:rFonts w:ascii="Arial CYR" w:hAnsi="Arial CYR" w:cs="Arial CYR"/>
              </w:rPr>
            </w:pPr>
            <w:r>
              <w:t>442,300</w:t>
            </w:r>
          </w:p>
          <w:p w14:paraId="05BFE337" w14:textId="77777777" w:rsidR="0076746C" w:rsidRDefault="0076746C" w:rsidP="00ED582E">
            <w:pPr>
              <w:jc w:val="center"/>
            </w:pPr>
          </w:p>
        </w:tc>
      </w:tr>
      <w:tr w:rsidR="0076746C" w14:paraId="66E67EF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2AD46A" w14:textId="77777777" w:rsidR="0076746C" w:rsidRDefault="0076746C" w:rsidP="00ED582E">
            <w:r>
              <w:t xml:space="preserve"> 9</w:t>
            </w:r>
          </w:p>
        </w:tc>
        <w:tc>
          <w:tcPr>
            <w:tcW w:w="1701" w:type="dxa"/>
            <w:tcBorders>
              <w:top w:val="single" w:sz="4" w:space="0" w:color="auto"/>
              <w:bottom w:val="single" w:sz="4" w:space="0" w:color="auto"/>
            </w:tcBorders>
            <w:vAlign w:val="center"/>
          </w:tcPr>
          <w:p w14:paraId="61239F27" w14:textId="77777777" w:rsidR="0076746C" w:rsidRDefault="0076746C" w:rsidP="00ED582E">
            <w:pPr>
              <w:rPr>
                <w:lang w:val="en-US"/>
              </w:rPr>
            </w:pPr>
            <w:r>
              <w:rPr>
                <w:lang w:val="en-US"/>
              </w:rPr>
              <w:t>CF17C</w:t>
            </w:r>
          </w:p>
          <w:p w14:paraId="2E9D814C" w14:textId="77777777" w:rsidR="0076746C" w:rsidRDefault="0076746C" w:rsidP="00ED582E"/>
        </w:tc>
        <w:tc>
          <w:tcPr>
            <w:tcW w:w="4961" w:type="dxa"/>
            <w:tcBorders>
              <w:top w:val="single" w:sz="4" w:space="0" w:color="auto"/>
              <w:bottom w:val="single" w:sz="4" w:space="0" w:color="auto"/>
            </w:tcBorders>
            <w:vAlign w:val="center"/>
          </w:tcPr>
          <w:p w14:paraId="6B760A30" w14:textId="77777777" w:rsidR="0076746C" w:rsidRDefault="0076746C" w:rsidP="00ED582E">
            <w:pPr>
              <w:adjustRightInd w:val="0"/>
              <w:rPr>
                <w:lang w:val="en-US"/>
              </w:rPr>
            </w:pPr>
            <w:r w:rsidRPr="00F6268E">
              <w:rPr>
                <w:lang w:val="en-US"/>
              </w:rPr>
              <w:t>Diverse lucrari - strat de impaslitura din fibra de sticla aplicat pe suprafata elementelor prefabricate din b.c.a. lipit cu amestec uscat, inclusiv stratul de amorsaj, rosturile dintre panourile de planseu</w:t>
            </w:r>
          </w:p>
          <w:p w14:paraId="2A71BB84"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683375F7"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19417BB8" w14:textId="77777777" w:rsidR="0076746C" w:rsidRDefault="0076746C" w:rsidP="00ED582E">
            <w:pPr>
              <w:adjustRightInd w:val="0"/>
              <w:jc w:val="center"/>
              <w:rPr>
                <w:rFonts w:ascii="Arial CYR" w:hAnsi="Arial CYR" w:cs="Arial CYR"/>
              </w:rPr>
            </w:pPr>
            <w:r>
              <w:t>48,000</w:t>
            </w:r>
          </w:p>
          <w:p w14:paraId="00340668" w14:textId="77777777" w:rsidR="0076746C" w:rsidRDefault="0076746C" w:rsidP="00ED582E">
            <w:pPr>
              <w:jc w:val="center"/>
            </w:pPr>
          </w:p>
        </w:tc>
      </w:tr>
      <w:tr w:rsidR="0076746C" w14:paraId="4349064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A20355" w14:textId="77777777" w:rsidR="0076746C" w:rsidRDefault="0076746C" w:rsidP="00ED582E">
            <w:r>
              <w:t xml:space="preserve"> 10</w:t>
            </w:r>
          </w:p>
        </w:tc>
        <w:tc>
          <w:tcPr>
            <w:tcW w:w="1701" w:type="dxa"/>
            <w:tcBorders>
              <w:top w:val="single" w:sz="4" w:space="0" w:color="auto"/>
              <w:bottom w:val="single" w:sz="4" w:space="0" w:color="auto"/>
            </w:tcBorders>
            <w:vAlign w:val="center"/>
          </w:tcPr>
          <w:p w14:paraId="696692D1" w14:textId="77777777" w:rsidR="0076746C" w:rsidRDefault="0076746C" w:rsidP="00ED582E">
            <w:pPr>
              <w:rPr>
                <w:lang w:val="en-US"/>
              </w:rPr>
            </w:pPr>
            <w:r>
              <w:rPr>
                <w:lang w:val="en-US"/>
              </w:rPr>
              <w:t>RpCJ18B</w:t>
            </w:r>
          </w:p>
          <w:p w14:paraId="1F1B4BF2" w14:textId="77777777" w:rsidR="0076746C" w:rsidRDefault="0076746C" w:rsidP="00ED582E"/>
        </w:tc>
        <w:tc>
          <w:tcPr>
            <w:tcW w:w="4961" w:type="dxa"/>
            <w:tcBorders>
              <w:top w:val="single" w:sz="4" w:space="0" w:color="auto"/>
              <w:bottom w:val="single" w:sz="4" w:space="0" w:color="auto"/>
            </w:tcBorders>
            <w:vAlign w:val="center"/>
          </w:tcPr>
          <w:p w14:paraId="753D4B97" w14:textId="77777777" w:rsidR="0076746C" w:rsidRDefault="0076746C" w:rsidP="00ED582E">
            <w:pPr>
              <w:adjustRightInd w:val="0"/>
              <w:rPr>
                <w:lang w:val="en-US"/>
              </w:rPr>
            </w:pPr>
            <w:r w:rsidRPr="00F6268E">
              <w:rPr>
                <w:lang w:val="en-US"/>
              </w:rPr>
              <w:t>Finisaje cu glet pe tencuieli interioare driscuite de 3 mm grosime, executat cu glet pe baza de ipsos</w:t>
            </w:r>
          </w:p>
          <w:p w14:paraId="4B89E766"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047F2487"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1CA8F4CF" w14:textId="77777777" w:rsidR="0076746C" w:rsidRDefault="0076746C" w:rsidP="00ED582E">
            <w:pPr>
              <w:adjustRightInd w:val="0"/>
              <w:jc w:val="center"/>
              <w:rPr>
                <w:rFonts w:ascii="Arial CYR" w:hAnsi="Arial CYR" w:cs="Arial CYR"/>
              </w:rPr>
            </w:pPr>
            <w:r>
              <w:t>442,300</w:t>
            </w:r>
          </w:p>
          <w:p w14:paraId="18C471A8" w14:textId="77777777" w:rsidR="0076746C" w:rsidRDefault="0076746C" w:rsidP="00ED582E">
            <w:pPr>
              <w:jc w:val="center"/>
            </w:pPr>
          </w:p>
        </w:tc>
      </w:tr>
      <w:tr w:rsidR="0076746C" w14:paraId="7B06DE8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83DB17" w14:textId="77777777" w:rsidR="0076746C" w:rsidRDefault="0076746C" w:rsidP="00ED582E">
            <w:r>
              <w:t xml:space="preserve"> 11</w:t>
            </w:r>
          </w:p>
        </w:tc>
        <w:tc>
          <w:tcPr>
            <w:tcW w:w="1701" w:type="dxa"/>
            <w:tcBorders>
              <w:top w:val="single" w:sz="4" w:space="0" w:color="auto"/>
              <w:bottom w:val="single" w:sz="4" w:space="0" w:color="auto"/>
            </w:tcBorders>
            <w:vAlign w:val="center"/>
          </w:tcPr>
          <w:p w14:paraId="5478EBC1" w14:textId="77777777" w:rsidR="0076746C" w:rsidRDefault="0076746C" w:rsidP="00ED582E">
            <w:pPr>
              <w:rPr>
                <w:lang w:val="en-US"/>
              </w:rPr>
            </w:pPr>
            <w:r>
              <w:rPr>
                <w:lang w:val="en-US"/>
              </w:rPr>
              <w:t>CN53A</w:t>
            </w:r>
          </w:p>
          <w:p w14:paraId="3DF92241" w14:textId="77777777" w:rsidR="0076746C" w:rsidRDefault="0076746C" w:rsidP="00ED582E"/>
        </w:tc>
        <w:tc>
          <w:tcPr>
            <w:tcW w:w="4961" w:type="dxa"/>
            <w:tcBorders>
              <w:top w:val="single" w:sz="4" w:space="0" w:color="auto"/>
              <w:bottom w:val="single" w:sz="4" w:space="0" w:color="auto"/>
            </w:tcBorders>
            <w:vAlign w:val="center"/>
          </w:tcPr>
          <w:p w14:paraId="19A3FAF9" w14:textId="77777777" w:rsidR="0076746C" w:rsidRDefault="0076746C" w:rsidP="00ED582E">
            <w:pPr>
              <w:adjustRightInd w:val="0"/>
              <w:rPr>
                <w:lang w:val="en-US"/>
              </w:rPr>
            </w:pPr>
            <w:r w:rsidRPr="00F6268E">
              <w:rPr>
                <w:lang w:val="en-US"/>
              </w:rPr>
              <w:t>Grunduirea suprafetelor interioare a peretilor si tavanelor</w:t>
            </w:r>
          </w:p>
          <w:p w14:paraId="42DFD063"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1F4A4D12"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007B5C9F" w14:textId="77777777" w:rsidR="0076746C" w:rsidRDefault="0076746C" w:rsidP="00ED582E">
            <w:pPr>
              <w:adjustRightInd w:val="0"/>
              <w:jc w:val="center"/>
              <w:rPr>
                <w:rFonts w:ascii="Arial CYR" w:hAnsi="Arial CYR" w:cs="Arial CYR"/>
              </w:rPr>
            </w:pPr>
            <w:r>
              <w:t>442,300</w:t>
            </w:r>
          </w:p>
          <w:p w14:paraId="179CF244" w14:textId="77777777" w:rsidR="0076746C" w:rsidRDefault="0076746C" w:rsidP="00ED582E">
            <w:pPr>
              <w:jc w:val="center"/>
            </w:pPr>
          </w:p>
        </w:tc>
      </w:tr>
      <w:tr w:rsidR="0076746C" w14:paraId="00047B1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933BB1" w14:textId="77777777" w:rsidR="0076746C" w:rsidRDefault="0076746C" w:rsidP="00ED582E">
            <w:r>
              <w:t xml:space="preserve"> 12</w:t>
            </w:r>
          </w:p>
        </w:tc>
        <w:tc>
          <w:tcPr>
            <w:tcW w:w="1701" w:type="dxa"/>
            <w:tcBorders>
              <w:top w:val="single" w:sz="4" w:space="0" w:color="auto"/>
              <w:bottom w:val="single" w:sz="4" w:space="0" w:color="auto"/>
            </w:tcBorders>
            <w:vAlign w:val="center"/>
          </w:tcPr>
          <w:p w14:paraId="1865CD58" w14:textId="77777777" w:rsidR="0076746C" w:rsidRDefault="0076746C" w:rsidP="00ED582E">
            <w:pPr>
              <w:rPr>
                <w:lang w:val="en-US"/>
              </w:rPr>
            </w:pPr>
            <w:r>
              <w:rPr>
                <w:lang w:val="en-US"/>
              </w:rPr>
              <w:t>CN06A</w:t>
            </w:r>
          </w:p>
          <w:p w14:paraId="14836CDB" w14:textId="77777777" w:rsidR="0076746C" w:rsidRDefault="0076746C" w:rsidP="00ED582E"/>
        </w:tc>
        <w:tc>
          <w:tcPr>
            <w:tcW w:w="4961" w:type="dxa"/>
            <w:tcBorders>
              <w:top w:val="single" w:sz="4" w:space="0" w:color="auto"/>
              <w:bottom w:val="single" w:sz="4" w:space="0" w:color="auto"/>
            </w:tcBorders>
            <w:vAlign w:val="center"/>
          </w:tcPr>
          <w:p w14:paraId="10F3D6C4" w14:textId="77777777" w:rsidR="0076746C" w:rsidRDefault="0076746C" w:rsidP="00ED582E">
            <w:pPr>
              <w:adjustRightInd w:val="0"/>
              <w:rPr>
                <w:lang w:val="en-US"/>
              </w:rPr>
            </w:pPr>
            <w:r w:rsidRPr="00F6268E">
              <w:rPr>
                <w:lang w:val="en-US"/>
              </w:rPr>
              <w:t>Vopsitorii interioare cu vopsea lavabila de tip "Mattlatex" sau analog, cu rezistenta sporita la spalare, aplicate in 2 straturi pe glet existent, executate manual</w:t>
            </w:r>
          </w:p>
          <w:p w14:paraId="7582E26F"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3935B63C"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5C9CE3A7" w14:textId="77777777" w:rsidR="0076746C" w:rsidRDefault="0076746C" w:rsidP="00ED582E">
            <w:pPr>
              <w:adjustRightInd w:val="0"/>
              <w:jc w:val="center"/>
              <w:rPr>
                <w:rFonts w:ascii="Arial CYR" w:hAnsi="Arial CYR" w:cs="Arial CYR"/>
              </w:rPr>
            </w:pPr>
            <w:r>
              <w:t>442,300</w:t>
            </w:r>
          </w:p>
          <w:p w14:paraId="09D65EEE" w14:textId="77777777" w:rsidR="0076746C" w:rsidRDefault="0076746C" w:rsidP="00ED582E">
            <w:pPr>
              <w:jc w:val="center"/>
            </w:pPr>
          </w:p>
        </w:tc>
      </w:tr>
      <w:tr w:rsidR="0076746C" w14:paraId="5B544EA2" w14:textId="77777777" w:rsidTr="00ED582E">
        <w:tc>
          <w:tcPr>
            <w:tcW w:w="709" w:type="dxa"/>
            <w:tcBorders>
              <w:top w:val="nil"/>
              <w:left w:val="single" w:sz="6" w:space="0" w:color="auto"/>
              <w:bottom w:val="nil"/>
              <w:right w:val="nil"/>
            </w:tcBorders>
          </w:tcPr>
          <w:p w14:paraId="46F32F1F" w14:textId="77777777" w:rsidR="0076746C" w:rsidRDefault="0076746C" w:rsidP="00ED582E">
            <w:pPr>
              <w:jc w:val="center"/>
            </w:pPr>
            <w:r>
              <w:t xml:space="preserve"> </w:t>
            </w:r>
          </w:p>
        </w:tc>
        <w:tc>
          <w:tcPr>
            <w:tcW w:w="1701" w:type="dxa"/>
            <w:tcBorders>
              <w:top w:val="nil"/>
              <w:left w:val="single" w:sz="6" w:space="0" w:color="auto"/>
              <w:bottom w:val="nil"/>
              <w:right w:val="nil"/>
            </w:tcBorders>
          </w:tcPr>
          <w:p w14:paraId="7A638536" w14:textId="77777777" w:rsidR="0076746C" w:rsidRDefault="0076746C" w:rsidP="00ED582E"/>
        </w:tc>
        <w:tc>
          <w:tcPr>
            <w:tcW w:w="4961" w:type="dxa"/>
            <w:tcBorders>
              <w:top w:val="nil"/>
              <w:left w:val="single" w:sz="6" w:space="0" w:color="auto"/>
              <w:bottom w:val="nil"/>
              <w:right w:val="nil"/>
            </w:tcBorders>
          </w:tcPr>
          <w:p w14:paraId="56FA6539" w14:textId="77777777" w:rsidR="0076746C" w:rsidRPr="007F2714" w:rsidRDefault="0076746C" w:rsidP="00ED582E">
            <w:pPr>
              <w:rPr>
                <w:b/>
                <w:bCs/>
                <w:sz w:val="22"/>
                <w:szCs w:val="22"/>
                <w:lang w:val="en-US"/>
              </w:rPr>
            </w:pPr>
            <w:r>
              <w:rPr>
                <w:b/>
                <w:bCs/>
                <w:sz w:val="22"/>
                <w:szCs w:val="22"/>
                <w:lang w:val="en-US"/>
              </w:rPr>
              <w:t xml:space="preserve">Capitolul </w:t>
            </w:r>
            <w:r w:rsidRPr="00B40365">
              <w:rPr>
                <w:b/>
                <w:bCs/>
                <w:sz w:val="22"/>
                <w:szCs w:val="22"/>
              </w:rPr>
              <w:t>1.2.2. Pereti</w:t>
            </w:r>
          </w:p>
          <w:p w14:paraId="5F0A183E" w14:textId="77777777" w:rsidR="0076746C" w:rsidRDefault="0076746C" w:rsidP="00ED582E">
            <w:pPr>
              <w:rPr>
                <w:b/>
                <w:bCs/>
                <w:sz w:val="22"/>
                <w:szCs w:val="22"/>
              </w:rPr>
            </w:pPr>
          </w:p>
        </w:tc>
        <w:tc>
          <w:tcPr>
            <w:tcW w:w="1560" w:type="dxa"/>
            <w:tcBorders>
              <w:top w:val="nil"/>
              <w:left w:val="single" w:sz="6" w:space="0" w:color="auto"/>
              <w:bottom w:val="nil"/>
              <w:right w:val="nil"/>
            </w:tcBorders>
          </w:tcPr>
          <w:p w14:paraId="2150E8E1" w14:textId="77777777" w:rsidR="0076746C" w:rsidRDefault="0076746C" w:rsidP="00ED582E"/>
        </w:tc>
        <w:tc>
          <w:tcPr>
            <w:tcW w:w="1559" w:type="dxa"/>
            <w:tcBorders>
              <w:top w:val="nil"/>
              <w:left w:val="single" w:sz="6" w:space="0" w:color="auto"/>
              <w:bottom w:val="nil"/>
              <w:right w:val="single" w:sz="4" w:space="0" w:color="auto"/>
            </w:tcBorders>
          </w:tcPr>
          <w:p w14:paraId="3802B7DC" w14:textId="77777777" w:rsidR="0076746C" w:rsidRDefault="0076746C" w:rsidP="00ED582E"/>
        </w:tc>
      </w:tr>
      <w:tr w:rsidR="0076746C" w14:paraId="5C648C3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598347" w14:textId="77777777" w:rsidR="0076746C" w:rsidRDefault="0076746C" w:rsidP="00ED582E">
            <w:r>
              <w:t>13</w:t>
            </w:r>
          </w:p>
        </w:tc>
        <w:tc>
          <w:tcPr>
            <w:tcW w:w="1701" w:type="dxa"/>
            <w:tcBorders>
              <w:top w:val="single" w:sz="4" w:space="0" w:color="auto"/>
              <w:bottom w:val="single" w:sz="4" w:space="0" w:color="auto"/>
            </w:tcBorders>
            <w:vAlign w:val="center"/>
          </w:tcPr>
          <w:p w14:paraId="210E2040" w14:textId="77777777" w:rsidR="0076746C" w:rsidRDefault="0076746C" w:rsidP="00ED582E">
            <w:pPr>
              <w:rPr>
                <w:lang w:val="en-US"/>
              </w:rPr>
            </w:pPr>
            <w:r>
              <w:rPr>
                <w:lang w:val="en-US"/>
              </w:rPr>
              <w:t>RpCH31A</w:t>
            </w:r>
          </w:p>
          <w:p w14:paraId="35F7E87B" w14:textId="77777777" w:rsidR="0076746C" w:rsidRDefault="0076746C" w:rsidP="00ED582E"/>
        </w:tc>
        <w:tc>
          <w:tcPr>
            <w:tcW w:w="4961" w:type="dxa"/>
            <w:tcBorders>
              <w:top w:val="single" w:sz="4" w:space="0" w:color="auto"/>
              <w:bottom w:val="single" w:sz="4" w:space="0" w:color="auto"/>
            </w:tcBorders>
            <w:vAlign w:val="center"/>
          </w:tcPr>
          <w:p w14:paraId="029E7720" w14:textId="77777777" w:rsidR="0076746C" w:rsidRDefault="0076746C" w:rsidP="00ED582E">
            <w:pPr>
              <w:adjustRightInd w:val="0"/>
              <w:rPr>
                <w:lang w:val="en-US"/>
              </w:rPr>
            </w:pPr>
            <w:r w:rsidRPr="00F6268E">
              <w:rPr>
                <w:lang w:val="en-US"/>
              </w:rPr>
              <w:t>Montarea si demontarea schelei pentru lucrari de constructii - schela metalica tubulara pentru lucrari interioare si exterioare pina la 7 m inaltime, inclusiv materialele necesare executarii platformelor de lucru, streasinile din PFL sau plasa de protectie</w:t>
            </w:r>
          </w:p>
          <w:p w14:paraId="144CC232"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5FC2BB27"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4C92A07B" w14:textId="77777777" w:rsidR="0076746C" w:rsidRDefault="0076746C" w:rsidP="00ED582E">
            <w:pPr>
              <w:adjustRightInd w:val="0"/>
              <w:jc w:val="center"/>
              <w:rPr>
                <w:rFonts w:ascii="Arial CYR" w:hAnsi="Arial CYR" w:cs="Arial CYR"/>
              </w:rPr>
            </w:pPr>
            <w:r>
              <w:t>85,000</w:t>
            </w:r>
          </w:p>
          <w:p w14:paraId="30237C4E" w14:textId="77777777" w:rsidR="0076746C" w:rsidRDefault="0076746C" w:rsidP="00ED582E">
            <w:pPr>
              <w:jc w:val="center"/>
            </w:pPr>
          </w:p>
        </w:tc>
      </w:tr>
      <w:tr w:rsidR="0076746C" w14:paraId="7DE4256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63BF39" w14:textId="77777777" w:rsidR="0076746C" w:rsidRDefault="0076746C" w:rsidP="00ED582E">
            <w:r>
              <w:t xml:space="preserve"> 14</w:t>
            </w:r>
          </w:p>
        </w:tc>
        <w:tc>
          <w:tcPr>
            <w:tcW w:w="1701" w:type="dxa"/>
            <w:tcBorders>
              <w:top w:val="single" w:sz="4" w:space="0" w:color="auto"/>
              <w:bottom w:val="single" w:sz="4" w:space="0" w:color="auto"/>
            </w:tcBorders>
            <w:vAlign w:val="center"/>
          </w:tcPr>
          <w:p w14:paraId="45ABABBF" w14:textId="77777777" w:rsidR="0076746C" w:rsidRDefault="0076746C" w:rsidP="00ED582E">
            <w:pPr>
              <w:rPr>
                <w:lang w:val="en-US"/>
              </w:rPr>
            </w:pPr>
            <w:r>
              <w:rPr>
                <w:lang w:val="en-US"/>
              </w:rPr>
              <w:t>CN53A</w:t>
            </w:r>
          </w:p>
          <w:p w14:paraId="65E8A782" w14:textId="77777777" w:rsidR="0076746C" w:rsidRDefault="0076746C" w:rsidP="00ED582E"/>
        </w:tc>
        <w:tc>
          <w:tcPr>
            <w:tcW w:w="4961" w:type="dxa"/>
            <w:tcBorders>
              <w:top w:val="single" w:sz="4" w:space="0" w:color="auto"/>
              <w:bottom w:val="single" w:sz="4" w:space="0" w:color="auto"/>
            </w:tcBorders>
            <w:vAlign w:val="center"/>
          </w:tcPr>
          <w:p w14:paraId="296F205D" w14:textId="77777777" w:rsidR="0076746C" w:rsidRDefault="0076746C" w:rsidP="00ED582E">
            <w:pPr>
              <w:adjustRightInd w:val="0"/>
              <w:rPr>
                <w:lang w:val="en-US"/>
              </w:rPr>
            </w:pPr>
            <w:r w:rsidRPr="00F6268E">
              <w:rPr>
                <w:lang w:val="en-US"/>
              </w:rPr>
              <w:t>Grunduirea suprafetelor interioare a peretilor si tavanelor</w:t>
            </w:r>
          </w:p>
          <w:p w14:paraId="2739461C"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5B436E19"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44E38B53" w14:textId="77777777" w:rsidR="0076746C" w:rsidRDefault="0076746C" w:rsidP="00ED582E">
            <w:pPr>
              <w:adjustRightInd w:val="0"/>
              <w:jc w:val="center"/>
              <w:rPr>
                <w:rFonts w:ascii="Arial CYR" w:hAnsi="Arial CYR" w:cs="Arial CYR"/>
              </w:rPr>
            </w:pPr>
            <w:r>
              <w:t>85,000</w:t>
            </w:r>
          </w:p>
          <w:p w14:paraId="6864CB9D" w14:textId="77777777" w:rsidR="0076746C" w:rsidRDefault="0076746C" w:rsidP="00ED582E">
            <w:pPr>
              <w:jc w:val="center"/>
            </w:pPr>
          </w:p>
        </w:tc>
      </w:tr>
      <w:tr w:rsidR="0076746C" w14:paraId="1D9DBFF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7C5C7A" w14:textId="77777777" w:rsidR="0076746C" w:rsidRDefault="0076746C" w:rsidP="00ED582E">
            <w:r>
              <w:t xml:space="preserve"> 15</w:t>
            </w:r>
          </w:p>
        </w:tc>
        <w:tc>
          <w:tcPr>
            <w:tcW w:w="1701" w:type="dxa"/>
            <w:tcBorders>
              <w:top w:val="single" w:sz="4" w:space="0" w:color="auto"/>
              <w:bottom w:val="single" w:sz="4" w:space="0" w:color="auto"/>
            </w:tcBorders>
            <w:vAlign w:val="center"/>
          </w:tcPr>
          <w:p w14:paraId="21F48FA9" w14:textId="77777777" w:rsidR="0076746C" w:rsidRDefault="0076746C" w:rsidP="00ED582E">
            <w:pPr>
              <w:rPr>
                <w:lang w:val="en-US"/>
              </w:rPr>
            </w:pPr>
            <w:r>
              <w:rPr>
                <w:lang w:val="en-US"/>
              </w:rPr>
              <w:t>CF50B</w:t>
            </w:r>
          </w:p>
          <w:p w14:paraId="3E3809FB" w14:textId="77777777" w:rsidR="0076746C" w:rsidRDefault="0076746C" w:rsidP="00ED582E"/>
        </w:tc>
        <w:tc>
          <w:tcPr>
            <w:tcW w:w="4961" w:type="dxa"/>
            <w:tcBorders>
              <w:top w:val="single" w:sz="4" w:space="0" w:color="auto"/>
              <w:bottom w:val="single" w:sz="4" w:space="0" w:color="auto"/>
            </w:tcBorders>
            <w:vAlign w:val="center"/>
          </w:tcPr>
          <w:p w14:paraId="06E3B5E2" w14:textId="77777777" w:rsidR="0076746C" w:rsidRDefault="0076746C" w:rsidP="00ED582E">
            <w:pPr>
              <w:adjustRightInd w:val="0"/>
              <w:rPr>
                <w:lang w:val="en-US"/>
              </w:rPr>
            </w:pPr>
            <w:r w:rsidRPr="00F6268E">
              <w:rPr>
                <w:lang w:val="en-US"/>
              </w:rPr>
              <w:t>Tencuieli interioare de 5 mm grosime, executate manual, cu amestec uscat pe baza de ipsos, la pereti si pereti despartitori, preparare manuala a mortarului.</w:t>
            </w:r>
          </w:p>
          <w:p w14:paraId="68C54E74"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745FB08C"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1604E718" w14:textId="77777777" w:rsidR="0076746C" w:rsidRDefault="0076746C" w:rsidP="00ED582E">
            <w:pPr>
              <w:adjustRightInd w:val="0"/>
              <w:jc w:val="center"/>
              <w:rPr>
                <w:rFonts w:ascii="Arial CYR" w:hAnsi="Arial CYR" w:cs="Arial CYR"/>
              </w:rPr>
            </w:pPr>
            <w:r>
              <w:t>85,000</w:t>
            </w:r>
          </w:p>
          <w:p w14:paraId="55223D7D" w14:textId="77777777" w:rsidR="0076746C" w:rsidRDefault="0076746C" w:rsidP="00ED582E">
            <w:pPr>
              <w:jc w:val="center"/>
            </w:pPr>
          </w:p>
        </w:tc>
      </w:tr>
      <w:tr w:rsidR="0076746C" w14:paraId="229998D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DA8BF2" w14:textId="77777777" w:rsidR="0076746C" w:rsidRDefault="0076746C" w:rsidP="00ED582E">
            <w:r>
              <w:t xml:space="preserve"> 16</w:t>
            </w:r>
          </w:p>
        </w:tc>
        <w:tc>
          <w:tcPr>
            <w:tcW w:w="1701" w:type="dxa"/>
            <w:tcBorders>
              <w:top w:val="single" w:sz="4" w:space="0" w:color="auto"/>
              <w:bottom w:val="single" w:sz="4" w:space="0" w:color="auto"/>
            </w:tcBorders>
            <w:vAlign w:val="center"/>
          </w:tcPr>
          <w:p w14:paraId="2637B09C" w14:textId="77777777" w:rsidR="0076746C" w:rsidRDefault="0076746C" w:rsidP="00ED582E">
            <w:pPr>
              <w:rPr>
                <w:lang w:val="en-US"/>
              </w:rPr>
            </w:pPr>
            <w:r>
              <w:rPr>
                <w:lang w:val="en-US"/>
              </w:rPr>
              <w:t>CF51B</w:t>
            </w:r>
          </w:p>
          <w:p w14:paraId="417F2784" w14:textId="77777777" w:rsidR="0076746C" w:rsidRDefault="0076746C" w:rsidP="00ED582E"/>
        </w:tc>
        <w:tc>
          <w:tcPr>
            <w:tcW w:w="4961" w:type="dxa"/>
            <w:tcBorders>
              <w:top w:val="single" w:sz="4" w:space="0" w:color="auto"/>
              <w:bottom w:val="single" w:sz="4" w:space="0" w:color="auto"/>
            </w:tcBorders>
            <w:vAlign w:val="center"/>
          </w:tcPr>
          <w:p w14:paraId="461BBA6F" w14:textId="77777777" w:rsidR="0076746C" w:rsidRDefault="0076746C" w:rsidP="00ED582E">
            <w:pPr>
              <w:adjustRightInd w:val="0"/>
              <w:rPr>
                <w:lang w:val="en-US"/>
              </w:rPr>
            </w:pPr>
            <w:r w:rsidRPr="00F6268E">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k=5 la materiale si mecanizme, grosime finala 10mm</w:t>
            </w:r>
          </w:p>
          <w:p w14:paraId="30CC191B" w14:textId="77777777" w:rsidR="0076746C" w:rsidRDefault="0076746C" w:rsidP="00ED582E"/>
        </w:tc>
        <w:tc>
          <w:tcPr>
            <w:tcW w:w="1560" w:type="dxa"/>
            <w:tcBorders>
              <w:top w:val="single" w:sz="4" w:space="0" w:color="auto"/>
              <w:bottom w:val="single" w:sz="4" w:space="0" w:color="auto"/>
            </w:tcBorders>
            <w:vAlign w:val="center"/>
          </w:tcPr>
          <w:p w14:paraId="20EBE00D"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13FF11E4" w14:textId="77777777" w:rsidR="0076746C" w:rsidRDefault="0076746C" w:rsidP="00ED582E">
            <w:pPr>
              <w:adjustRightInd w:val="0"/>
              <w:jc w:val="center"/>
              <w:rPr>
                <w:rFonts w:ascii="Arial CYR" w:hAnsi="Arial CYR" w:cs="Arial CYR"/>
              </w:rPr>
            </w:pPr>
            <w:r>
              <w:t>85,000</w:t>
            </w:r>
          </w:p>
          <w:p w14:paraId="3B5E1006" w14:textId="77777777" w:rsidR="0076746C" w:rsidRDefault="0076746C" w:rsidP="00ED582E">
            <w:pPr>
              <w:jc w:val="center"/>
            </w:pPr>
          </w:p>
        </w:tc>
      </w:tr>
      <w:tr w:rsidR="0076746C" w14:paraId="213A4E1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8A1239" w14:textId="77777777" w:rsidR="0076746C" w:rsidRDefault="0076746C" w:rsidP="00ED582E">
            <w:r>
              <w:t xml:space="preserve"> 17</w:t>
            </w:r>
          </w:p>
        </w:tc>
        <w:tc>
          <w:tcPr>
            <w:tcW w:w="1701" w:type="dxa"/>
            <w:tcBorders>
              <w:top w:val="single" w:sz="4" w:space="0" w:color="auto"/>
              <w:bottom w:val="single" w:sz="4" w:space="0" w:color="auto"/>
            </w:tcBorders>
            <w:vAlign w:val="center"/>
          </w:tcPr>
          <w:p w14:paraId="40EA20E6" w14:textId="77777777" w:rsidR="0076746C" w:rsidRDefault="0076746C" w:rsidP="00ED582E">
            <w:pPr>
              <w:rPr>
                <w:lang w:val="en-US"/>
              </w:rPr>
            </w:pPr>
            <w:r>
              <w:rPr>
                <w:lang w:val="en-US"/>
              </w:rPr>
              <w:t>CF17C</w:t>
            </w:r>
          </w:p>
          <w:p w14:paraId="70FCEBB2" w14:textId="77777777" w:rsidR="0076746C" w:rsidRDefault="0076746C" w:rsidP="00ED582E"/>
        </w:tc>
        <w:tc>
          <w:tcPr>
            <w:tcW w:w="4961" w:type="dxa"/>
            <w:tcBorders>
              <w:top w:val="single" w:sz="4" w:space="0" w:color="auto"/>
              <w:bottom w:val="single" w:sz="4" w:space="0" w:color="auto"/>
            </w:tcBorders>
            <w:vAlign w:val="center"/>
          </w:tcPr>
          <w:p w14:paraId="31EB0B31" w14:textId="77777777" w:rsidR="0076746C" w:rsidRDefault="0076746C" w:rsidP="00ED582E">
            <w:pPr>
              <w:adjustRightInd w:val="0"/>
              <w:rPr>
                <w:lang w:val="en-US"/>
              </w:rPr>
            </w:pPr>
            <w:r w:rsidRPr="00F6268E">
              <w:rPr>
                <w:lang w:val="en-US"/>
              </w:rPr>
              <w:t>Diverse lucrari - strat de impaslitura din fibra de sticla aplicat pe suprafata elementelor prefabricate din b.c.a. lipit cu aracet, inclusiv stratul de amorsaj</w:t>
            </w:r>
          </w:p>
          <w:p w14:paraId="211936A3"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5F51CAE7"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5FE1E8E4" w14:textId="77777777" w:rsidR="0076746C" w:rsidRDefault="0076746C" w:rsidP="00ED582E">
            <w:pPr>
              <w:adjustRightInd w:val="0"/>
              <w:jc w:val="center"/>
              <w:rPr>
                <w:rFonts w:ascii="Arial CYR" w:hAnsi="Arial CYR" w:cs="Arial CYR"/>
              </w:rPr>
            </w:pPr>
            <w:r>
              <w:t>85,000</w:t>
            </w:r>
          </w:p>
          <w:p w14:paraId="78B05F05" w14:textId="77777777" w:rsidR="0076746C" w:rsidRDefault="0076746C" w:rsidP="00ED582E">
            <w:pPr>
              <w:jc w:val="center"/>
            </w:pPr>
          </w:p>
        </w:tc>
      </w:tr>
      <w:tr w:rsidR="0076746C" w14:paraId="14C5022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D3556C" w14:textId="77777777" w:rsidR="0076746C" w:rsidRDefault="0076746C" w:rsidP="00ED582E">
            <w:r>
              <w:lastRenderedPageBreak/>
              <w:t xml:space="preserve"> 18</w:t>
            </w:r>
          </w:p>
        </w:tc>
        <w:tc>
          <w:tcPr>
            <w:tcW w:w="1701" w:type="dxa"/>
            <w:tcBorders>
              <w:top w:val="single" w:sz="4" w:space="0" w:color="auto"/>
              <w:bottom w:val="single" w:sz="4" w:space="0" w:color="auto"/>
            </w:tcBorders>
            <w:vAlign w:val="center"/>
          </w:tcPr>
          <w:p w14:paraId="4A80F47D" w14:textId="77777777" w:rsidR="0076746C" w:rsidRDefault="0076746C" w:rsidP="00ED582E">
            <w:pPr>
              <w:rPr>
                <w:lang w:val="en-US"/>
              </w:rPr>
            </w:pPr>
            <w:r>
              <w:rPr>
                <w:lang w:val="en-US"/>
              </w:rPr>
              <w:t>CF57A</w:t>
            </w:r>
          </w:p>
          <w:p w14:paraId="50303A99" w14:textId="77777777" w:rsidR="0076746C" w:rsidRDefault="0076746C" w:rsidP="00ED582E"/>
        </w:tc>
        <w:tc>
          <w:tcPr>
            <w:tcW w:w="4961" w:type="dxa"/>
            <w:tcBorders>
              <w:top w:val="single" w:sz="4" w:space="0" w:color="auto"/>
              <w:bottom w:val="single" w:sz="4" w:space="0" w:color="auto"/>
            </w:tcBorders>
            <w:vAlign w:val="center"/>
          </w:tcPr>
          <w:p w14:paraId="6544DB98" w14:textId="77777777" w:rsidR="0076746C" w:rsidRDefault="0076746C" w:rsidP="00ED582E">
            <w:pPr>
              <w:adjustRightInd w:val="0"/>
              <w:rPr>
                <w:lang w:val="en-US"/>
              </w:rPr>
            </w:pPr>
            <w:r w:rsidRPr="00F6268E">
              <w:rPr>
                <w:lang w:val="en-US"/>
              </w:rPr>
              <w:t>Aplicarea manuala a chitului pe baza de ipsos grosime 2,0 mm pe suprafetele  peretilor,  coloanelor  si  tavanelor / inclusiv glafuri k=2</w:t>
            </w:r>
          </w:p>
          <w:p w14:paraId="1DA93228"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7EF5FD7F"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3E0AF097" w14:textId="77777777" w:rsidR="0076746C" w:rsidRDefault="0076746C" w:rsidP="00ED582E">
            <w:pPr>
              <w:adjustRightInd w:val="0"/>
              <w:jc w:val="center"/>
              <w:rPr>
                <w:rFonts w:ascii="Arial CYR" w:hAnsi="Arial CYR" w:cs="Arial CYR"/>
              </w:rPr>
            </w:pPr>
            <w:r>
              <w:t>85,000</w:t>
            </w:r>
          </w:p>
          <w:p w14:paraId="44BCA9A5" w14:textId="77777777" w:rsidR="0076746C" w:rsidRDefault="0076746C" w:rsidP="00ED582E">
            <w:pPr>
              <w:jc w:val="center"/>
            </w:pPr>
          </w:p>
        </w:tc>
      </w:tr>
      <w:tr w:rsidR="0076746C" w14:paraId="4D9A12B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F03229" w14:textId="77777777" w:rsidR="0076746C" w:rsidRDefault="0076746C" w:rsidP="00ED582E">
            <w:r>
              <w:t xml:space="preserve"> 19</w:t>
            </w:r>
          </w:p>
        </w:tc>
        <w:tc>
          <w:tcPr>
            <w:tcW w:w="1701" w:type="dxa"/>
            <w:tcBorders>
              <w:top w:val="single" w:sz="4" w:space="0" w:color="auto"/>
              <w:bottom w:val="single" w:sz="4" w:space="0" w:color="auto"/>
            </w:tcBorders>
            <w:vAlign w:val="center"/>
          </w:tcPr>
          <w:p w14:paraId="6DC13E3C" w14:textId="77777777" w:rsidR="0076746C" w:rsidRDefault="0076746C" w:rsidP="00ED582E">
            <w:pPr>
              <w:rPr>
                <w:lang w:val="en-US"/>
              </w:rPr>
            </w:pPr>
            <w:r>
              <w:rPr>
                <w:lang w:val="en-US"/>
              </w:rPr>
              <w:t>CN53A</w:t>
            </w:r>
          </w:p>
          <w:p w14:paraId="297D80DB" w14:textId="77777777" w:rsidR="0076746C" w:rsidRDefault="0076746C" w:rsidP="00ED582E"/>
        </w:tc>
        <w:tc>
          <w:tcPr>
            <w:tcW w:w="4961" w:type="dxa"/>
            <w:tcBorders>
              <w:top w:val="single" w:sz="4" w:space="0" w:color="auto"/>
              <w:bottom w:val="single" w:sz="4" w:space="0" w:color="auto"/>
            </w:tcBorders>
            <w:vAlign w:val="center"/>
          </w:tcPr>
          <w:p w14:paraId="4EC50B2E" w14:textId="77777777" w:rsidR="0076746C" w:rsidRDefault="0076746C" w:rsidP="00ED582E">
            <w:pPr>
              <w:adjustRightInd w:val="0"/>
              <w:rPr>
                <w:lang w:val="en-US"/>
              </w:rPr>
            </w:pPr>
            <w:r w:rsidRPr="00F6268E">
              <w:rPr>
                <w:lang w:val="en-US"/>
              </w:rPr>
              <w:t>Grunduirea suprafetelor interioare a peretilor si tavanelor</w:t>
            </w:r>
          </w:p>
          <w:p w14:paraId="784AB155"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648210F9"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6CD20D7A" w14:textId="77777777" w:rsidR="0076746C" w:rsidRDefault="0076746C" w:rsidP="00ED582E">
            <w:pPr>
              <w:adjustRightInd w:val="0"/>
              <w:jc w:val="center"/>
              <w:rPr>
                <w:rFonts w:ascii="Arial CYR" w:hAnsi="Arial CYR" w:cs="Arial CYR"/>
              </w:rPr>
            </w:pPr>
            <w:r>
              <w:t>85,000</w:t>
            </w:r>
          </w:p>
          <w:p w14:paraId="515BE62C" w14:textId="77777777" w:rsidR="0076746C" w:rsidRDefault="0076746C" w:rsidP="00ED582E">
            <w:pPr>
              <w:jc w:val="center"/>
            </w:pPr>
          </w:p>
        </w:tc>
      </w:tr>
      <w:tr w:rsidR="0076746C" w14:paraId="1E85555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CC72BC" w14:textId="77777777" w:rsidR="0076746C" w:rsidRDefault="0076746C" w:rsidP="00ED582E">
            <w:r>
              <w:t xml:space="preserve"> 20</w:t>
            </w:r>
          </w:p>
        </w:tc>
        <w:tc>
          <w:tcPr>
            <w:tcW w:w="1701" w:type="dxa"/>
            <w:tcBorders>
              <w:top w:val="single" w:sz="4" w:space="0" w:color="auto"/>
              <w:bottom w:val="single" w:sz="4" w:space="0" w:color="auto"/>
            </w:tcBorders>
            <w:vAlign w:val="center"/>
          </w:tcPr>
          <w:p w14:paraId="005A6CFE" w14:textId="77777777" w:rsidR="0076746C" w:rsidRDefault="0076746C" w:rsidP="00ED582E">
            <w:pPr>
              <w:rPr>
                <w:lang w:val="en-US"/>
              </w:rPr>
            </w:pPr>
            <w:r>
              <w:rPr>
                <w:lang w:val="en-US"/>
              </w:rPr>
              <w:t>CN06A</w:t>
            </w:r>
          </w:p>
          <w:p w14:paraId="281405D2" w14:textId="77777777" w:rsidR="0076746C" w:rsidRDefault="0076746C" w:rsidP="00ED582E"/>
        </w:tc>
        <w:tc>
          <w:tcPr>
            <w:tcW w:w="4961" w:type="dxa"/>
            <w:tcBorders>
              <w:top w:val="single" w:sz="4" w:space="0" w:color="auto"/>
              <w:bottom w:val="single" w:sz="4" w:space="0" w:color="auto"/>
            </w:tcBorders>
            <w:vAlign w:val="center"/>
          </w:tcPr>
          <w:p w14:paraId="23300FF3" w14:textId="77777777" w:rsidR="0076746C" w:rsidRDefault="0076746C" w:rsidP="00ED582E">
            <w:pPr>
              <w:adjustRightInd w:val="0"/>
              <w:rPr>
                <w:lang w:val="en-US"/>
              </w:rPr>
            </w:pPr>
            <w:r w:rsidRPr="00F6268E">
              <w:rPr>
                <w:lang w:val="en-US"/>
              </w:rPr>
              <w:t>Vopsitorii interioare cu vopsea lavabila de tip "Mattlatex" sau analog, cu rezistenta sporita la spalare, aplicate in 2 straturi pe glet existent, executate manual</w:t>
            </w:r>
          </w:p>
          <w:p w14:paraId="05E0AA28"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16EC81F2"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0A41EA59" w14:textId="77777777" w:rsidR="0076746C" w:rsidRDefault="0076746C" w:rsidP="00ED582E">
            <w:pPr>
              <w:adjustRightInd w:val="0"/>
              <w:jc w:val="center"/>
              <w:rPr>
                <w:rFonts w:ascii="Arial CYR" w:hAnsi="Arial CYR" w:cs="Arial CYR"/>
              </w:rPr>
            </w:pPr>
            <w:r>
              <w:t>85,000</w:t>
            </w:r>
          </w:p>
          <w:p w14:paraId="1DC80C1C" w14:textId="77777777" w:rsidR="0076746C" w:rsidRDefault="0076746C" w:rsidP="00ED582E">
            <w:pPr>
              <w:jc w:val="center"/>
            </w:pPr>
          </w:p>
        </w:tc>
      </w:tr>
      <w:tr w:rsidR="0076746C" w:rsidRPr="00F6268E" w14:paraId="003B70CE" w14:textId="77777777" w:rsidTr="00ED582E">
        <w:tc>
          <w:tcPr>
            <w:tcW w:w="709" w:type="dxa"/>
            <w:tcBorders>
              <w:top w:val="nil"/>
              <w:left w:val="single" w:sz="6" w:space="0" w:color="auto"/>
              <w:bottom w:val="nil"/>
              <w:right w:val="nil"/>
            </w:tcBorders>
          </w:tcPr>
          <w:p w14:paraId="7C284CF6" w14:textId="77777777" w:rsidR="0076746C" w:rsidRDefault="0076746C" w:rsidP="00ED582E">
            <w:pPr>
              <w:jc w:val="center"/>
            </w:pPr>
            <w:r>
              <w:t xml:space="preserve"> </w:t>
            </w:r>
          </w:p>
        </w:tc>
        <w:tc>
          <w:tcPr>
            <w:tcW w:w="1701" w:type="dxa"/>
            <w:tcBorders>
              <w:top w:val="nil"/>
              <w:left w:val="single" w:sz="6" w:space="0" w:color="auto"/>
              <w:bottom w:val="nil"/>
              <w:right w:val="nil"/>
            </w:tcBorders>
          </w:tcPr>
          <w:p w14:paraId="311D6F75" w14:textId="77777777" w:rsidR="0076746C" w:rsidRDefault="0076746C" w:rsidP="00ED582E"/>
        </w:tc>
        <w:tc>
          <w:tcPr>
            <w:tcW w:w="4961" w:type="dxa"/>
            <w:tcBorders>
              <w:top w:val="nil"/>
              <w:left w:val="single" w:sz="6" w:space="0" w:color="auto"/>
              <w:bottom w:val="nil"/>
              <w:right w:val="nil"/>
            </w:tcBorders>
          </w:tcPr>
          <w:p w14:paraId="5149992B" w14:textId="77777777" w:rsidR="0076746C" w:rsidRPr="007F2714" w:rsidRDefault="0076746C" w:rsidP="00ED582E">
            <w:pPr>
              <w:rPr>
                <w:b/>
                <w:bCs/>
                <w:sz w:val="22"/>
                <w:szCs w:val="22"/>
                <w:lang w:val="en-US"/>
              </w:rPr>
            </w:pPr>
            <w:r>
              <w:rPr>
                <w:b/>
                <w:bCs/>
                <w:sz w:val="22"/>
                <w:szCs w:val="22"/>
                <w:lang w:val="en-US"/>
              </w:rPr>
              <w:t xml:space="preserve">Capitolul </w:t>
            </w:r>
            <w:r w:rsidRPr="00F6268E">
              <w:rPr>
                <w:b/>
                <w:bCs/>
                <w:sz w:val="22"/>
                <w:szCs w:val="22"/>
                <w:lang w:val="en-US"/>
              </w:rPr>
              <w:t>1.2.3. Pardosea (executarea pardoselilor se executa dupa finalizarea lucrarilor la tavan si pereti)</w:t>
            </w:r>
          </w:p>
          <w:p w14:paraId="0F85F345" w14:textId="77777777" w:rsidR="0076746C" w:rsidRPr="00F6268E" w:rsidRDefault="0076746C" w:rsidP="00ED582E">
            <w:pPr>
              <w:rPr>
                <w:b/>
                <w:bCs/>
                <w:sz w:val="22"/>
                <w:szCs w:val="22"/>
                <w:lang w:val="en-US"/>
              </w:rPr>
            </w:pPr>
          </w:p>
        </w:tc>
        <w:tc>
          <w:tcPr>
            <w:tcW w:w="1560" w:type="dxa"/>
            <w:tcBorders>
              <w:top w:val="nil"/>
              <w:left w:val="single" w:sz="6" w:space="0" w:color="auto"/>
              <w:bottom w:val="nil"/>
              <w:right w:val="nil"/>
            </w:tcBorders>
          </w:tcPr>
          <w:p w14:paraId="20D26015" w14:textId="77777777" w:rsidR="0076746C" w:rsidRPr="00F6268E" w:rsidRDefault="0076746C" w:rsidP="00ED582E">
            <w:pPr>
              <w:rPr>
                <w:lang w:val="en-US"/>
              </w:rPr>
            </w:pPr>
          </w:p>
        </w:tc>
        <w:tc>
          <w:tcPr>
            <w:tcW w:w="1559" w:type="dxa"/>
            <w:tcBorders>
              <w:top w:val="nil"/>
              <w:left w:val="single" w:sz="6" w:space="0" w:color="auto"/>
              <w:bottom w:val="nil"/>
              <w:right w:val="single" w:sz="4" w:space="0" w:color="auto"/>
            </w:tcBorders>
          </w:tcPr>
          <w:p w14:paraId="41BCBA14" w14:textId="77777777" w:rsidR="0076746C" w:rsidRPr="00F6268E" w:rsidRDefault="0076746C" w:rsidP="00ED582E">
            <w:pPr>
              <w:rPr>
                <w:lang w:val="en-US"/>
              </w:rPr>
            </w:pPr>
          </w:p>
        </w:tc>
      </w:tr>
      <w:tr w:rsidR="0076746C" w14:paraId="184F30A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6332A8" w14:textId="77777777" w:rsidR="0076746C" w:rsidRDefault="0076746C" w:rsidP="00ED582E">
            <w:r>
              <w:t>21</w:t>
            </w:r>
          </w:p>
        </w:tc>
        <w:tc>
          <w:tcPr>
            <w:tcW w:w="1701" w:type="dxa"/>
            <w:tcBorders>
              <w:top w:val="single" w:sz="4" w:space="0" w:color="auto"/>
              <w:bottom w:val="single" w:sz="4" w:space="0" w:color="auto"/>
            </w:tcBorders>
            <w:vAlign w:val="center"/>
          </w:tcPr>
          <w:p w14:paraId="0F9B03C5" w14:textId="77777777" w:rsidR="0076746C" w:rsidRDefault="0076746C" w:rsidP="00ED582E">
            <w:pPr>
              <w:rPr>
                <w:lang w:val="en-US"/>
              </w:rPr>
            </w:pPr>
            <w:r>
              <w:rPr>
                <w:lang w:val="en-US"/>
              </w:rPr>
              <w:t>RpCK01H1</w:t>
            </w:r>
          </w:p>
          <w:p w14:paraId="48EC48E9" w14:textId="77777777" w:rsidR="0076746C" w:rsidRDefault="0076746C" w:rsidP="00ED582E"/>
        </w:tc>
        <w:tc>
          <w:tcPr>
            <w:tcW w:w="4961" w:type="dxa"/>
            <w:tcBorders>
              <w:top w:val="single" w:sz="4" w:space="0" w:color="auto"/>
              <w:bottom w:val="single" w:sz="4" w:space="0" w:color="auto"/>
            </w:tcBorders>
            <w:vAlign w:val="center"/>
          </w:tcPr>
          <w:p w14:paraId="2BB5E9FA" w14:textId="77777777" w:rsidR="0076746C" w:rsidRDefault="0076746C" w:rsidP="00ED582E">
            <w:pPr>
              <w:adjustRightInd w:val="0"/>
              <w:rPr>
                <w:lang w:val="en-US"/>
              </w:rPr>
            </w:pPr>
            <w:r w:rsidRPr="00F6268E">
              <w:rPr>
                <w:lang w:val="en-US"/>
              </w:rPr>
              <w:t>Repararea stratului-suport pentru pardoseli executat din dusumele oarbe din scinduri de rasinoase, de 40 mm grosime batute pe grinzi existente, pentru lucrari noi (refaceri totale)</w:t>
            </w:r>
          </w:p>
          <w:p w14:paraId="7CDDD703"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658E7AF5"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2610065C" w14:textId="77777777" w:rsidR="0076746C" w:rsidRDefault="0076746C" w:rsidP="00ED582E">
            <w:pPr>
              <w:adjustRightInd w:val="0"/>
              <w:jc w:val="center"/>
              <w:rPr>
                <w:rFonts w:ascii="Arial CYR" w:hAnsi="Arial CYR" w:cs="Arial CYR"/>
              </w:rPr>
            </w:pPr>
            <w:r>
              <w:t>283,000</w:t>
            </w:r>
          </w:p>
          <w:p w14:paraId="4FD0CCD7" w14:textId="77777777" w:rsidR="0076746C" w:rsidRDefault="0076746C" w:rsidP="00ED582E">
            <w:pPr>
              <w:jc w:val="center"/>
            </w:pPr>
          </w:p>
        </w:tc>
      </w:tr>
      <w:tr w:rsidR="0076746C" w14:paraId="6BDE34F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09E9EE" w14:textId="77777777" w:rsidR="0076746C" w:rsidRDefault="0076746C" w:rsidP="00ED582E">
            <w:r>
              <w:t xml:space="preserve"> 22</w:t>
            </w:r>
          </w:p>
        </w:tc>
        <w:tc>
          <w:tcPr>
            <w:tcW w:w="1701" w:type="dxa"/>
            <w:tcBorders>
              <w:top w:val="single" w:sz="4" w:space="0" w:color="auto"/>
              <w:bottom w:val="single" w:sz="4" w:space="0" w:color="auto"/>
            </w:tcBorders>
            <w:vAlign w:val="center"/>
          </w:tcPr>
          <w:p w14:paraId="64602DF2" w14:textId="77777777" w:rsidR="0076746C" w:rsidRDefault="0076746C" w:rsidP="00ED582E">
            <w:pPr>
              <w:rPr>
                <w:lang w:val="en-US"/>
              </w:rPr>
            </w:pPr>
            <w:r>
              <w:rPr>
                <w:lang w:val="en-US"/>
              </w:rPr>
              <w:t>RpCK10C</w:t>
            </w:r>
          </w:p>
          <w:p w14:paraId="58CF78A0" w14:textId="77777777" w:rsidR="0076746C" w:rsidRDefault="0076746C" w:rsidP="00ED582E"/>
        </w:tc>
        <w:tc>
          <w:tcPr>
            <w:tcW w:w="4961" w:type="dxa"/>
            <w:tcBorders>
              <w:top w:val="single" w:sz="4" w:space="0" w:color="auto"/>
              <w:bottom w:val="single" w:sz="4" w:space="0" w:color="auto"/>
            </w:tcBorders>
            <w:vAlign w:val="center"/>
          </w:tcPr>
          <w:p w14:paraId="2A53788E" w14:textId="77777777" w:rsidR="0076746C" w:rsidRDefault="0076746C" w:rsidP="00ED582E">
            <w:pPr>
              <w:adjustRightInd w:val="0"/>
              <w:rPr>
                <w:lang w:val="en-US"/>
              </w:rPr>
            </w:pPr>
            <w:r w:rsidRPr="00F6268E">
              <w:rPr>
                <w:lang w:val="en-US"/>
              </w:rPr>
              <w:t>Raschetarea pardoselilor din lemn pentru omogenizare, executata mecanizat, cu discuri abrazive</w:t>
            </w:r>
          </w:p>
          <w:p w14:paraId="5F449EAD"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66882A70"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10D0F17E" w14:textId="77777777" w:rsidR="0076746C" w:rsidRDefault="0076746C" w:rsidP="00ED582E">
            <w:pPr>
              <w:adjustRightInd w:val="0"/>
              <w:jc w:val="center"/>
              <w:rPr>
                <w:rFonts w:ascii="Arial CYR" w:hAnsi="Arial CYR" w:cs="Arial CYR"/>
              </w:rPr>
            </w:pPr>
            <w:r>
              <w:t>283,000</w:t>
            </w:r>
          </w:p>
          <w:p w14:paraId="3ACD2A58" w14:textId="77777777" w:rsidR="0076746C" w:rsidRDefault="0076746C" w:rsidP="00ED582E">
            <w:pPr>
              <w:jc w:val="center"/>
            </w:pPr>
          </w:p>
        </w:tc>
      </w:tr>
      <w:tr w:rsidR="0076746C" w14:paraId="239AF11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A25D51" w14:textId="77777777" w:rsidR="0076746C" w:rsidRDefault="0076746C" w:rsidP="00ED582E">
            <w:r>
              <w:t xml:space="preserve"> 23</w:t>
            </w:r>
          </w:p>
        </w:tc>
        <w:tc>
          <w:tcPr>
            <w:tcW w:w="1701" w:type="dxa"/>
            <w:tcBorders>
              <w:top w:val="single" w:sz="4" w:space="0" w:color="auto"/>
              <w:bottom w:val="single" w:sz="4" w:space="0" w:color="auto"/>
            </w:tcBorders>
            <w:vAlign w:val="center"/>
          </w:tcPr>
          <w:p w14:paraId="5DE2BCD3" w14:textId="77777777" w:rsidR="0076746C" w:rsidRDefault="0076746C" w:rsidP="00ED582E">
            <w:pPr>
              <w:rPr>
                <w:lang w:val="en-US"/>
              </w:rPr>
            </w:pPr>
            <w:r>
              <w:rPr>
                <w:lang w:val="en-US"/>
              </w:rPr>
              <w:t>CG06A</w:t>
            </w:r>
          </w:p>
          <w:p w14:paraId="5E72C0AB" w14:textId="77777777" w:rsidR="0076746C" w:rsidRDefault="0076746C" w:rsidP="00ED582E"/>
        </w:tc>
        <w:tc>
          <w:tcPr>
            <w:tcW w:w="4961" w:type="dxa"/>
            <w:tcBorders>
              <w:top w:val="single" w:sz="4" w:space="0" w:color="auto"/>
              <w:bottom w:val="single" w:sz="4" w:space="0" w:color="auto"/>
            </w:tcBorders>
            <w:vAlign w:val="center"/>
          </w:tcPr>
          <w:p w14:paraId="73564E0A" w14:textId="77777777" w:rsidR="0076746C" w:rsidRDefault="0076746C" w:rsidP="00ED582E">
            <w:pPr>
              <w:adjustRightInd w:val="0"/>
              <w:rPr>
                <w:lang w:val="en-US"/>
              </w:rPr>
            </w:pPr>
            <w:r w:rsidRPr="00F6268E">
              <w:rPr>
                <w:lang w:val="en-US"/>
              </w:rPr>
              <w:t>Plinte din lemn de stejar sau fag, curatate si montate pe dibluri din lemn fixate cu suruburi din alama in incaperi cu suprafete mai mari de 16 mp, plinte orizontale cu inaltimea maxima de 15 cm la pereti</w:t>
            </w:r>
          </w:p>
          <w:p w14:paraId="50FCC161"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0B9387E0" w14:textId="77777777" w:rsidR="0076746C" w:rsidRDefault="0076746C" w:rsidP="00ED582E">
            <w:pPr>
              <w:jc w:val="center"/>
            </w:pPr>
            <w:r>
              <w:t>m</w:t>
            </w:r>
          </w:p>
        </w:tc>
        <w:tc>
          <w:tcPr>
            <w:tcW w:w="1559" w:type="dxa"/>
            <w:tcBorders>
              <w:top w:val="single" w:sz="4" w:space="0" w:color="auto"/>
              <w:bottom w:val="single" w:sz="4" w:space="0" w:color="auto"/>
            </w:tcBorders>
            <w:vAlign w:val="center"/>
          </w:tcPr>
          <w:p w14:paraId="35D0437D" w14:textId="77777777" w:rsidR="0076746C" w:rsidRDefault="0076746C" w:rsidP="00ED582E">
            <w:pPr>
              <w:adjustRightInd w:val="0"/>
              <w:jc w:val="center"/>
              <w:rPr>
                <w:rFonts w:ascii="Arial CYR" w:hAnsi="Arial CYR" w:cs="Arial CYR"/>
              </w:rPr>
            </w:pPr>
            <w:r>
              <w:t>68,660</w:t>
            </w:r>
          </w:p>
          <w:p w14:paraId="11B9E536" w14:textId="77777777" w:rsidR="0076746C" w:rsidRDefault="0076746C" w:rsidP="00ED582E">
            <w:pPr>
              <w:jc w:val="center"/>
            </w:pPr>
          </w:p>
        </w:tc>
      </w:tr>
      <w:tr w:rsidR="0076746C" w14:paraId="0A26DD9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1F6968" w14:textId="77777777" w:rsidR="0076746C" w:rsidRDefault="0076746C" w:rsidP="00ED582E">
            <w:r>
              <w:t xml:space="preserve"> 24</w:t>
            </w:r>
          </w:p>
        </w:tc>
        <w:tc>
          <w:tcPr>
            <w:tcW w:w="1701" w:type="dxa"/>
            <w:tcBorders>
              <w:top w:val="single" w:sz="4" w:space="0" w:color="auto"/>
              <w:bottom w:val="single" w:sz="4" w:space="0" w:color="auto"/>
            </w:tcBorders>
            <w:vAlign w:val="center"/>
          </w:tcPr>
          <w:p w14:paraId="721B65CA" w14:textId="77777777" w:rsidR="0076746C" w:rsidRDefault="0076746C" w:rsidP="00ED582E">
            <w:pPr>
              <w:rPr>
                <w:lang w:val="en-US"/>
              </w:rPr>
            </w:pPr>
            <w:r>
              <w:rPr>
                <w:lang w:val="en-US"/>
              </w:rPr>
              <w:t>CN32B</w:t>
            </w:r>
          </w:p>
          <w:p w14:paraId="201CDA44" w14:textId="77777777" w:rsidR="0076746C" w:rsidRDefault="0076746C" w:rsidP="00ED582E"/>
        </w:tc>
        <w:tc>
          <w:tcPr>
            <w:tcW w:w="4961" w:type="dxa"/>
            <w:tcBorders>
              <w:top w:val="single" w:sz="4" w:space="0" w:color="auto"/>
              <w:bottom w:val="single" w:sz="4" w:space="0" w:color="auto"/>
            </w:tcBorders>
            <w:vAlign w:val="center"/>
          </w:tcPr>
          <w:p w14:paraId="0DEE1B21" w14:textId="77777777" w:rsidR="0076746C" w:rsidRDefault="0076746C" w:rsidP="00ED582E">
            <w:pPr>
              <w:adjustRightInd w:val="0"/>
              <w:rPr>
                <w:lang w:val="en-US"/>
              </w:rPr>
            </w:pPr>
            <w:r w:rsidRPr="00F6268E">
              <w:rPr>
                <w:lang w:val="en-US"/>
              </w:rPr>
              <w:t>Vopsitorii lemnariei cu solutii speciale (tratamente de suprafata) executate manual cu lignoleum, la lemnarie geluita, in 2 straturi</w:t>
            </w:r>
          </w:p>
          <w:p w14:paraId="02936BDA"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6C9D39C6"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66BE47E2" w14:textId="77777777" w:rsidR="0076746C" w:rsidRDefault="0076746C" w:rsidP="00ED582E">
            <w:pPr>
              <w:adjustRightInd w:val="0"/>
              <w:jc w:val="center"/>
              <w:rPr>
                <w:rFonts w:ascii="Arial CYR" w:hAnsi="Arial CYR" w:cs="Arial CYR"/>
              </w:rPr>
            </w:pPr>
            <w:r>
              <w:t>292,600</w:t>
            </w:r>
          </w:p>
          <w:p w14:paraId="2CD889B0" w14:textId="77777777" w:rsidR="0076746C" w:rsidRDefault="0076746C" w:rsidP="00ED582E">
            <w:pPr>
              <w:jc w:val="center"/>
            </w:pPr>
          </w:p>
        </w:tc>
      </w:tr>
      <w:tr w:rsidR="0076746C" w14:paraId="13E10D3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0F8342" w14:textId="77777777" w:rsidR="0076746C" w:rsidRDefault="0076746C" w:rsidP="00ED582E">
            <w:r>
              <w:t xml:space="preserve"> 25</w:t>
            </w:r>
          </w:p>
        </w:tc>
        <w:tc>
          <w:tcPr>
            <w:tcW w:w="1701" w:type="dxa"/>
            <w:tcBorders>
              <w:top w:val="single" w:sz="4" w:space="0" w:color="auto"/>
              <w:bottom w:val="single" w:sz="4" w:space="0" w:color="auto"/>
            </w:tcBorders>
            <w:vAlign w:val="center"/>
          </w:tcPr>
          <w:p w14:paraId="3E2B448E" w14:textId="77777777" w:rsidR="0076746C" w:rsidRDefault="0076746C" w:rsidP="00ED582E">
            <w:pPr>
              <w:rPr>
                <w:lang w:val="en-US"/>
              </w:rPr>
            </w:pPr>
            <w:r>
              <w:rPr>
                <w:lang w:val="en-US"/>
              </w:rPr>
              <w:t>CN16D</w:t>
            </w:r>
          </w:p>
          <w:p w14:paraId="1CF1E3AA" w14:textId="77777777" w:rsidR="0076746C" w:rsidRDefault="0076746C" w:rsidP="00ED582E"/>
        </w:tc>
        <w:tc>
          <w:tcPr>
            <w:tcW w:w="4961" w:type="dxa"/>
            <w:tcBorders>
              <w:top w:val="single" w:sz="4" w:space="0" w:color="auto"/>
              <w:bottom w:val="single" w:sz="4" w:space="0" w:color="auto"/>
            </w:tcBorders>
            <w:vAlign w:val="center"/>
          </w:tcPr>
          <w:p w14:paraId="06B7AFB4" w14:textId="77777777" w:rsidR="0076746C" w:rsidRDefault="0076746C" w:rsidP="00ED582E">
            <w:pPr>
              <w:adjustRightInd w:val="0"/>
              <w:rPr>
                <w:lang w:val="en-US"/>
              </w:rPr>
            </w:pPr>
            <w:r w:rsidRPr="00F6268E">
              <w:rPr>
                <w:lang w:val="en-US"/>
              </w:rPr>
              <w:t>Vopsitorii cu lacuri si vopsele pe baza de ulei aplicate pe timplarie din lemn, executate cu 2 straturi de vopsea de email la dusumele</w:t>
            </w:r>
          </w:p>
          <w:p w14:paraId="4FDC2FAE"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4D1E1541" w14:textId="77777777" w:rsidR="0076746C" w:rsidRDefault="0076746C" w:rsidP="00ED582E">
            <w:pPr>
              <w:jc w:val="center"/>
            </w:pPr>
            <w:r>
              <w:t>m2</w:t>
            </w:r>
          </w:p>
        </w:tc>
        <w:tc>
          <w:tcPr>
            <w:tcW w:w="1559" w:type="dxa"/>
            <w:tcBorders>
              <w:top w:val="single" w:sz="4" w:space="0" w:color="auto"/>
              <w:bottom w:val="single" w:sz="4" w:space="0" w:color="auto"/>
            </w:tcBorders>
            <w:vAlign w:val="center"/>
          </w:tcPr>
          <w:p w14:paraId="16223FCC" w14:textId="77777777" w:rsidR="0076746C" w:rsidRDefault="0076746C" w:rsidP="00ED582E">
            <w:pPr>
              <w:adjustRightInd w:val="0"/>
              <w:jc w:val="center"/>
              <w:rPr>
                <w:rFonts w:ascii="Arial CYR" w:hAnsi="Arial CYR" w:cs="Arial CYR"/>
              </w:rPr>
            </w:pPr>
            <w:r>
              <w:t>292,600</w:t>
            </w:r>
          </w:p>
          <w:p w14:paraId="3AF63F24" w14:textId="77777777" w:rsidR="0076746C" w:rsidRDefault="0076746C" w:rsidP="00ED582E">
            <w:pPr>
              <w:jc w:val="center"/>
            </w:pPr>
          </w:p>
        </w:tc>
      </w:tr>
      <w:tr w:rsidR="0076746C" w14:paraId="20790BE9" w14:textId="77777777" w:rsidTr="00ED582E">
        <w:tc>
          <w:tcPr>
            <w:tcW w:w="709" w:type="dxa"/>
            <w:tcBorders>
              <w:top w:val="nil"/>
              <w:left w:val="single" w:sz="6" w:space="0" w:color="auto"/>
              <w:bottom w:val="nil"/>
              <w:right w:val="nil"/>
            </w:tcBorders>
          </w:tcPr>
          <w:p w14:paraId="3BC5A9BD" w14:textId="77777777" w:rsidR="0076746C" w:rsidRDefault="0076746C" w:rsidP="00ED582E">
            <w:pPr>
              <w:jc w:val="center"/>
            </w:pPr>
            <w:r>
              <w:t xml:space="preserve"> </w:t>
            </w:r>
          </w:p>
        </w:tc>
        <w:tc>
          <w:tcPr>
            <w:tcW w:w="1701" w:type="dxa"/>
            <w:tcBorders>
              <w:top w:val="nil"/>
              <w:left w:val="single" w:sz="6" w:space="0" w:color="auto"/>
              <w:bottom w:val="nil"/>
              <w:right w:val="nil"/>
            </w:tcBorders>
          </w:tcPr>
          <w:p w14:paraId="290D8390" w14:textId="77777777" w:rsidR="0076746C" w:rsidRDefault="0076746C" w:rsidP="00ED582E"/>
        </w:tc>
        <w:tc>
          <w:tcPr>
            <w:tcW w:w="4961" w:type="dxa"/>
            <w:tcBorders>
              <w:top w:val="nil"/>
              <w:left w:val="single" w:sz="6" w:space="0" w:color="auto"/>
              <w:bottom w:val="nil"/>
              <w:right w:val="nil"/>
            </w:tcBorders>
          </w:tcPr>
          <w:p w14:paraId="067D053B" w14:textId="77777777" w:rsidR="0076746C" w:rsidRPr="007F2714" w:rsidRDefault="0076746C" w:rsidP="00ED582E">
            <w:pPr>
              <w:rPr>
                <w:b/>
                <w:bCs/>
                <w:sz w:val="22"/>
                <w:szCs w:val="22"/>
                <w:lang w:val="en-US"/>
              </w:rPr>
            </w:pPr>
            <w:r>
              <w:rPr>
                <w:b/>
                <w:bCs/>
                <w:sz w:val="22"/>
                <w:szCs w:val="22"/>
                <w:lang w:val="en-US"/>
              </w:rPr>
              <w:t xml:space="preserve">Capitolul </w:t>
            </w:r>
            <w:r w:rsidRPr="00B40365">
              <w:rPr>
                <w:b/>
                <w:bCs/>
                <w:sz w:val="22"/>
                <w:szCs w:val="22"/>
              </w:rPr>
              <w:t>1.3. Diverse</w:t>
            </w:r>
          </w:p>
          <w:p w14:paraId="053E5AB7" w14:textId="77777777" w:rsidR="0076746C" w:rsidRDefault="0076746C" w:rsidP="00ED582E">
            <w:pPr>
              <w:rPr>
                <w:b/>
                <w:bCs/>
                <w:sz w:val="22"/>
                <w:szCs w:val="22"/>
              </w:rPr>
            </w:pPr>
          </w:p>
        </w:tc>
        <w:tc>
          <w:tcPr>
            <w:tcW w:w="1560" w:type="dxa"/>
            <w:tcBorders>
              <w:top w:val="nil"/>
              <w:left w:val="single" w:sz="6" w:space="0" w:color="auto"/>
              <w:bottom w:val="nil"/>
              <w:right w:val="nil"/>
            </w:tcBorders>
          </w:tcPr>
          <w:p w14:paraId="442ACD63" w14:textId="77777777" w:rsidR="0076746C" w:rsidRDefault="0076746C" w:rsidP="00ED582E"/>
        </w:tc>
        <w:tc>
          <w:tcPr>
            <w:tcW w:w="1559" w:type="dxa"/>
            <w:tcBorders>
              <w:top w:val="nil"/>
              <w:left w:val="single" w:sz="6" w:space="0" w:color="auto"/>
              <w:bottom w:val="nil"/>
              <w:right w:val="single" w:sz="4" w:space="0" w:color="auto"/>
            </w:tcBorders>
          </w:tcPr>
          <w:p w14:paraId="39161D91" w14:textId="77777777" w:rsidR="0076746C" w:rsidRDefault="0076746C" w:rsidP="00ED582E"/>
        </w:tc>
      </w:tr>
      <w:tr w:rsidR="0076746C" w14:paraId="303C3E3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CAA104" w14:textId="77777777" w:rsidR="0076746C" w:rsidRDefault="0076746C" w:rsidP="00ED582E">
            <w:r>
              <w:t>26</w:t>
            </w:r>
          </w:p>
        </w:tc>
        <w:tc>
          <w:tcPr>
            <w:tcW w:w="1701" w:type="dxa"/>
            <w:tcBorders>
              <w:top w:val="single" w:sz="4" w:space="0" w:color="auto"/>
              <w:bottom w:val="single" w:sz="4" w:space="0" w:color="auto"/>
            </w:tcBorders>
            <w:vAlign w:val="center"/>
          </w:tcPr>
          <w:p w14:paraId="1E8FF936" w14:textId="77777777" w:rsidR="0076746C" w:rsidRDefault="0076746C" w:rsidP="00ED582E">
            <w:pPr>
              <w:rPr>
                <w:lang w:val="en-US"/>
              </w:rPr>
            </w:pPr>
            <w:r>
              <w:rPr>
                <w:lang w:val="en-US"/>
              </w:rPr>
              <w:t>RpIF12A</w:t>
            </w:r>
          </w:p>
          <w:p w14:paraId="14584F88" w14:textId="77777777" w:rsidR="0076746C" w:rsidRDefault="0076746C" w:rsidP="00ED582E"/>
        </w:tc>
        <w:tc>
          <w:tcPr>
            <w:tcW w:w="4961" w:type="dxa"/>
            <w:tcBorders>
              <w:top w:val="single" w:sz="4" w:space="0" w:color="auto"/>
              <w:bottom w:val="single" w:sz="4" w:space="0" w:color="auto"/>
            </w:tcBorders>
            <w:vAlign w:val="center"/>
          </w:tcPr>
          <w:p w14:paraId="1AEFCFC1" w14:textId="77777777" w:rsidR="0076746C" w:rsidRDefault="0076746C" w:rsidP="00ED582E">
            <w:pPr>
              <w:adjustRightInd w:val="0"/>
              <w:rPr>
                <w:lang w:val="en-US"/>
              </w:rPr>
            </w:pPr>
            <w:r w:rsidRPr="00F6268E">
              <w:rPr>
                <w:lang w:val="en-US"/>
              </w:rPr>
              <w:t>Grunduirea si vopsirea conductelor de instalatii cu diametru exterior pina la 60 mm, in 2 straturi, cu vopsele pe baza de ulei  / Tevi sustinere plasa, tevi volei</w:t>
            </w:r>
          </w:p>
          <w:p w14:paraId="7D01CD31"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4929C5D7" w14:textId="77777777" w:rsidR="0076746C" w:rsidRDefault="0076746C" w:rsidP="00ED582E">
            <w:pPr>
              <w:jc w:val="center"/>
            </w:pPr>
            <w:r>
              <w:t>m</w:t>
            </w:r>
          </w:p>
        </w:tc>
        <w:tc>
          <w:tcPr>
            <w:tcW w:w="1559" w:type="dxa"/>
            <w:tcBorders>
              <w:top w:val="single" w:sz="4" w:space="0" w:color="auto"/>
              <w:bottom w:val="single" w:sz="4" w:space="0" w:color="auto"/>
            </w:tcBorders>
            <w:vAlign w:val="center"/>
          </w:tcPr>
          <w:p w14:paraId="62979874" w14:textId="77777777" w:rsidR="0076746C" w:rsidRDefault="0076746C" w:rsidP="00ED582E">
            <w:pPr>
              <w:adjustRightInd w:val="0"/>
              <w:jc w:val="center"/>
              <w:rPr>
                <w:rFonts w:ascii="Arial CYR" w:hAnsi="Arial CYR" w:cs="Arial CYR"/>
              </w:rPr>
            </w:pPr>
            <w:r>
              <w:t>28,520</w:t>
            </w:r>
          </w:p>
          <w:p w14:paraId="6CC081B0" w14:textId="77777777" w:rsidR="0076746C" w:rsidRDefault="0076746C" w:rsidP="00ED582E">
            <w:pPr>
              <w:jc w:val="center"/>
            </w:pPr>
          </w:p>
        </w:tc>
      </w:tr>
      <w:tr w:rsidR="0076746C" w14:paraId="0DC3A3B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2A9E04" w14:textId="77777777" w:rsidR="0076746C" w:rsidRDefault="0076746C" w:rsidP="00ED582E">
            <w:r>
              <w:t xml:space="preserve"> 27</w:t>
            </w:r>
          </w:p>
        </w:tc>
        <w:tc>
          <w:tcPr>
            <w:tcW w:w="1701" w:type="dxa"/>
            <w:tcBorders>
              <w:top w:val="single" w:sz="4" w:space="0" w:color="auto"/>
              <w:bottom w:val="single" w:sz="4" w:space="0" w:color="auto"/>
            </w:tcBorders>
            <w:vAlign w:val="center"/>
          </w:tcPr>
          <w:p w14:paraId="07FCCC7C" w14:textId="77777777" w:rsidR="0076746C" w:rsidRDefault="0076746C" w:rsidP="00ED582E">
            <w:pPr>
              <w:rPr>
                <w:lang w:val="en-US"/>
              </w:rPr>
            </w:pPr>
            <w:r>
              <w:rPr>
                <w:lang w:val="en-US"/>
              </w:rPr>
              <w:t>IzD10C</w:t>
            </w:r>
          </w:p>
          <w:p w14:paraId="083D5A09" w14:textId="77777777" w:rsidR="0076746C" w:rsidRDefault="0076746C" w:rsidP="00ED582E"/>
        </w:tc>
        <w:tc>
          <w:tcPr>
            <w:tcW w:w="4961" w:type="dxa"/>
            <w:tcBorders>
              <w:top w:val="single" w:sz="4" w:space="0" w:color="auto"/>
              <w:bottom w:val="single" w:sz="4" w:space="0" w:color="auto"/>
            </w:tcBorders>
            <w:vAlign w:val="center"/>
          </w:tcPr>
          <w:p w14:paraId="34B3CC75" w14:textId="77777777" w:rsidR="0076746C" w:rsidRDefault="0076746C" w:rsidP="00ED582E">
            <w:pPr>
              <w:adjustRightInd w:val="0"/>
              <w:rPr>
                <w:lang w:val="en-US"/>
              </w:rPr>
            </w:pPr>
            <w:r w:rsidRPr="00F6268E">
              <w:rPr>
                <w:lang w:val="en-US"/>
              </w:rPr>
              <w:t xml:space="preserve">Vopsirea anticoroziva cu pensula de mina a constructiilor metalice cu un strat de grund anticoroziv </w:t>
            </w:r>
            <w:r>
              <w:t>ГФ</w:t>
            </w:r>
            <w:r w:rsidRPr="00F6268E">
              <w:rPr>
                <w:lang w:val="en-US"/>
              </w:rPr>
              <w:t xml:space="preserve">-21 si doua straturi de email </w:t>
            </w:r>
            <w:r>
              <w:t>ПФ</w:t>
            </w:r>
            <w:r w:rsidRPr="00F6268E">
              <w:rPr>
                <w:lang w:val="en-US"/>
              </w:rPr>
              <w:t>-115 / Grile corpuri de iluminat, cosuri baschet</w:t>
            </w:r>
          </w:p>
          <w:p w14:paraId="70B77F64"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4A9F05D4" w14:textId="77777777" w:rsidR="0076746C" w:rsidRDefault="0076746C" w:rsidP="00ED582E">
            <w:pPr>
              <w:jc w:val="center"/>
            </w:pPr>
            <w:r>
              <w:t>t</w:t>
            </w:r>
          </w:p>
        </w:tc>
        <w:tc>
          <w:tcPr>
            <w:tcW w:w="1559" w:type="dxa"/>
            <w:tcBorders>
              <w:top w:val="single" w:sz="4" w:space="0" w:color="auto"/>
              <w:bottom w:val="single" w:sz="4" w:space="0" w:color="auto"/>
            </w:tcBorders>
            <w:vAlign w:val="center"/>
          </w:tcPr>
          <w:p w14:paraId="51AF8270" w14:textId="77777777" w:rsidR="0076746C" w:rsidRDefault="0076746C" w:rsidP="00ED582E">
            <w:pPr>
              <w:adjustRightInd w:val="0"/>
              <w:jc w:val="center"/>
              <w:rPr>
                <w:rFonts w:ascii="Arial CYR" w:hAnsi="Arial CYR" w:cs="Arial CYR"/>
              </w:rPr>
            </w:pPr>
            <w:r>
              <w:t>0,730</w:t>
            </w:r>
          </w:p>
          <w:p w14:paraId="552BD628" w14:textId="77777777" w:rsidR="0076746C" w:rsidRDefault="0076746C" w:rsidP="00ED582E">
            <w:pPr>
              <w:jc w:val="center"/>
            </w:pPr>
          </w:p>
        </w:tc>
      </w:tr>
      <w:tr w:rsidR="0076746C" w14:paraId="6DC91082" w14:textId="77777777" w:rsidTr="00ED582E">
        <w:tc>
          <w:tcPr>
            <w:tcW w:w="709" w:type="dxa"/>
            <w:tcBorders>
              <w:top w:val="nil"/>
              <w:left w:val="single" w:sz="6" w:space="0" w:color="auto"/>
              <w:bottom w:val="nil"/>
              <w:right w:val="nil"/>
            </w:tcBorders>
          </w:tcPr>
          <w:p w14:paraId="256C352A" w14:textId="77777777" w:rsidR="0076746C" w:rsidRDefault="0076746C" w:rsidP="00ED582E">
            <w:pPr>
              <w:jc w:val="center"/>
            </w:pPr>
            <w:r>
              <w:lastRenderedPageBreak/>
              <w:t xml:space="preserve"> </w:t>
            </w:r>
          </w:p>
        </w:tc>
        <w:tc>
          <w:tcPr>
            <w:tcW w:w="1701" w:type="dxa"/>
            <w:tcBorders>
              <w:top w:val="nil"/>
              <w:left w:val="single" w:sz="6" w:space="0" w:color="auto"/>
              <w:bottom w:val="nil"/>
              <w:right w:val="nil"/>
            </w:tcBorders>
          </w:tcPr>
          <w:p w14:paraId="43406100" w14:textId="77777777" w:rsidR="0076746C" w:rsidRDefault="0076746C" w:rsidP="00ED582E"/>
        </w:tc>
        <w:tc>
          <w:tcPr>
            <w:tcW w:w="4961" w:type="dxa"/>
            <w:tcBorders>
              <w:top w:val="nil"/>
              <w:left w:val="single" w:sz="6" w:space="0" w:color="auto"/>
              <w:bottom w:val="nil"/>
              <w:right w:val="nil"/>
            </w:tcBorders>
          </w:tcPr>
          <w:p w14:paraId="17D6278D" w14:textId="77777777" w:rsidR="0076746C" w:rsidRPr="007F2714" w:rsidRDefault="0076746C" w:rsidP="00ED582E">
            <w:pPr>
              <w:rPr>
                <w:b/>
                <w:bCs/>
                <w:sz w:val="22"/>
                <w:szCs w:val="22"/>
                <w:lang w:val="en-US"/>
              </w:rPr>
            </w:pPr>
            <w:r>
              <w:rPr>
                <w:b/>
                <w:bCs/>
                <w:sz w:val="22"/>
                <w:szCs w:val="22"/>
                <w:lang w:val="en-US"/>
              </w:rPr>
              <w:t xml:space="preserve">Capitolul </w:t>
            </w:r>
            <w:r w:rsidRPr="00B40365">
              <w:rPr>
                <w:b/>
                <w:bCs/>
                <w:sz w:val="22"/>
                <w:szCs w:val="22"/>
              </w:rPr>
              <w:t>2. Lucrari de electromontare</w:t>
            </w:r>
          </w:p>
          <w:p w14:paraId="0DB80AF1" w14:textId="77777777" w:rsidR="0076746C" w:rsidRDefault="0076746C" w:rsidP="00ED582E">
            <w:pPr>
              <w:rPr>
                <w:b/>
                <w:bCs/>
                <w:sz w:val="22"/>
                <w:szCs w:val="22"/>
              </w:rPr>
            </w:pPr>
          </w:p>
        </w:tc>
        <w:tc>
          <w:tcPr>
            <w:tcW w:w="1560" w:type="dxa"/>
            <w:tcBorders>
              <w:top w:val="nil"/>
              <w:left w:val="single" w:sz="6" w:space="0" w:color="auto"/>
              <w:bottom w:val="nil"/>
              <w:right w:val="nil"/>
            </w:tcBorders>
          </w:tcPr>
          <w:p w14:paraId="6888744C" w14:textId="77777777" w:rsidR="0076746C" w:rsidRDefault="0076746C" w:rsidP="00ED582E"/>
        </w:tc>
        <w:tc>
          <w:tcPr>
            <w:tcW w:w="1559" w:type="dxa"/>
            <w:tcBorders>
              <w:top w:val="nil"/>
              <w:left w:val="single" w:sz="6" w:space="0" w:color="auto"/>
              <w:bottom w:val="nil"/>
              <w:right w:val="single" w:sz="4" w:space="0" w:color="auto"/>
            </w:tcBorders>
          </w:tcPr>
          <w:p w14:paraId="55E28304" w14:textId="77777777" w:rsidR="0076746C" w:rsidRDefault="0076746C" w:rsidP="00ED582E"/>
        </w:tc>
      </w:tr>
      <w:tr w:rsidR="0076746C" w14:paraId="6F30DBA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8B462F" w14:textId="77777777" w:rsidR="0076746C" w:rsidRDefault="0076746C" w:rsidP="00ED582E">
            <w:r>
              <w:t>28</w:t>
            </w:r>
          </w:p>
        </w:tc>
        <w:tc>
          <w:tcPr>
            <w:tcW w:w="1701" w:type="dxa"/>
            <w:tcBorders>
              <w:top w:val="single" w:sz="4" w:space="0" w:color="auto"/>
              <w:bottom w:val="single" w:sz="4" w:space="0" w:color="auto"/>
            </w:tcBorders>
            <w:vAlign w:val="center"/>
          </w:tcPr>
          <w:p w14:paraId="5B1055C2" w14:textId="77777777" w:rsidR="0076746C" w:rsidRDefault="0076746C" w:rsidP="00ED582E">
            <w:pPr>
              <w:rPr>
                <w:lang w:val="en-US"/>
              </w:rPr>
            </w:pPr>
            <w:r>
              <w:rPr>
                <w:lang w:val="en-US"/>
              </w:rPr>
              <w:t>RpEF23B</w:t>
            </w:r>
          </w:p>
          <w:p w14:paraId="1CB6E7C5" w14:textId="77777777" w:rsidR="0076746C" w:rsidRDefault="0076746C" w:rsidP="00ED582E"/>
        </w:tc>
        <w:tc>
          <w:tcPr>
            <w:tcW w:w="4961" w:type="dxa"/>
            <w:tcBorders>
              <w:top w:val="single" w:sz="4" w:space="0" w:color="auto"/>
              <w:bottom w:val="single" w:sz="4" w:space="0" w:color="auto"/>
            </w:tcBorders>
            <w:vAlign w:val="center"/>
          </w:tcPr>
          <w:p w14:paraId="2FE62072" w14:textId="77777777" w:rsidR="0076746C" w:rsidRDefault="0076746C" w:rsidP="00ED582E">
            <w:pPr>
              <w:adjustRightInd w:val="0"/>
              <w:rPr>
                <w:lang w:val="en-US"/>
              </w:rPr>
            </w:pPr>
            <w:r w:rsidRPr="00F6268E">
              <w:rPr>
                <w:lang w:val="en-US"/>
              </w:rPr>
              <w:t>Demontari de corpuri de iluminat fluorescente de orice fel, cu doua sau mai multe brate sau tuburi</w:t>
            </w:r>
          </w:p>
          <w:p w14:paraId="2A7791E1"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48241DC2" w14:textId="77777777" w:rsidR="0076746C" w:rsidRDefault="0076746C" w:rsidP="00ED582E">
            <w:pPr>
              <w:jc w:val="center"/>
            </w:pPr>
            <w:r>
              <w:t>buc</w:t>
            </w:r>
          </w:p>
        </w:tc>
        <w:tc>
          <w:tcPr>
            <w:tcW w:w="1559" w:type="dxa"/>
            <w:tcBorders>
              <w:top w:val="single" w:sz="4" w:space="0" w:color="auto"/>
              <w:bottom w:val="single" w:sz="4" w:space="0" w:color="auto"/>
            </w:tcBorders>
            <w:vAlign w:val="center"/>
          </w:tcPr>
          <w:p w14:paraId="2C967E15" w14:textId="77777777" w:rsidR="0076746C" w:rsidRDefault="0076746C" w:rsidP="00ED582E">
            <w:pPr>
              <w:adjustRightInd w:val="0"/>
              <w:jc w:val="center"/>
              <w:rPr>
                <w:rFonts w:ascii="Arial CYR" w:hAnsi="Arial CYR" w:cs="Arial CYR"/>
              </w:rPr>
            </w:pPr>
            <w:r>
              <w:t>52,000</w:t>
            </w:r>
          </w:p>
          <w:p w14:paraId="246FC6F8" w14:textId="77777777" w:rsidR="0076746C" w:rsidRDefault="0076746C" w:rsidP="00ED582E">
            <w:pPr>
              <w:jc w:val="center"/>
            </w:pPr>
          </w:p>
        </w:tc>
      </w:tr>
      <w:tr w:rsidR="0076746C" w14:paraId="6D5CAF9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6875E8" w14:textId="77777777" w:rsidR="0076746C" w:rsidRDefault="0076746C" w:rsidP="00ED582E">
            <w:r>
              <w:t xml:space="preserve"> 29</w:t>
            </w:r>
          </w:p>
        </w:tc>
        <w:tc>
          <w:tcPr>
            <w:tcW w:w="1701" w:type="dxa"/>
            <w:tcBorders>
              <w:top w:val="single" w:sz="4" w:space="0" w:color="auto"/>
              <w:bottom w:val="single" w:sz="4" w:space="0" w:color="auto"/>
            </w:tcBorders>
            <w:vAlign w:val="center"/>
          </w:tcPr>
          <w:p w14:paraId="02801B14" w14:textId="77777777" w:rsidR="0076746C" w:rsidRDefault="0076746C" w:rsidP="00ED582E">
            <w:pPr>
              <w:rPr>
                <w:lang w:val="en-US"/>
              </w:rPr>
            </w:pPr>
            <w:r>
              <w:rPr>
                <w:lang w:val="en-US"/>
              </w:rPr>
              <w:t>RpEE24A</w:t>
            </w:r>
          </w:p>
          <w:p w14:paraId="079B80EC" w14:textId="77777777" w:rsidR="0076746C" w:rsidRDefault="0076746C" w:rsidP="00ED582E"/>
        </w:tc>
        <w:tc>
          <w:tcPr>
            <w:tcW w:w="4961" w:type="dxa"/>
            <w:tcBorders>
              <w:top w:val="single" w:sz="4" w:space="0" w:color="auto"/>
              <w:bottom w:val="single" w:sz="4" w:space="0" w:color="auto"/>
            </w:tcBorders>
            <w:vAlign w:val="center"/>
          </w:tcPr>
          <w:p w14:paraId="73AD891E" w14:textId="77777777" w:rsidR="0076746C" w:rsidRDefault="0076746C" w:rsidP="00ED582E">
            <w:pPr>
              <w:adjustRightInd w:val="0"/>
              <w:rPr>
                <w:lang w:val="en-US"/>
              </w:rPr>
            </w:pPr>
            <w:r w:rsidRPr="00F6268E">
              <w:rPr>
                <w:lang w:val="en-US"/>
              </w:rPr>
              <w:t>Demontarea aparatelor electrice pentru curent tari : unipolare (intrerupatoare, comutatoare, prize pentru desfiintare sau inlocuire, buton pentru actionare de la distanta)</w:t>
            </w:r>
          </w:p>
          <w:p w14:paraId="63723B3F"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3057DE71" w14:textId="77777777" w:rsidR="0076746C" w:rsidRDefault="0076746C" w:rsidP="00ED582E">
            <w:pPr>
              <w:jc w:val="center"/>
            </w:pPr>
            <w:r>
              <w:t>buc</w:t>
            </w:r>
          </w:p>
        </w:tc>
        <w:tc>
          <w:tcPr>
            <w:tcW w:w="1559" w:type="dxa"/>
            <w:tcBorders>
              <w:top w:val="single" w:sz="4" w:space="0" w:color="auto"/>
              <w:bottom w:val="single" w:sz="4" w:space="0" w:color="auto"/>
            </w:tcBorders>
            <w:vAlign w:val="center"/>
          </w:tcPr>
          <w:p w14:paraId="35FD66E0" w14:textId="77777777" w:rsidR="0076746C" w:rsidRDefault="0076746C" w:rsidP="00ED582E">
            <w:pPr>
              <w:adjustRightInd w:val="0"/>
              <w:jc w:val="center"/>
              <w:rPr>
                <w:rFonts w:ascii="Arial CYR" w:hAnsi="Arial CYR" w:cs="Arial CYR"/>
              </w:rPr>
            </w:pPr>
            <w:r>
              <w:t>6,000</w:t>
            </w:r>
          </w:p>
          <w:p w14:paraId="55606056" w14:textId="77777777" w:rsidR="0076746C" w:rsidRDefault="0076746C" w:rsidP="00ED582E">
            <w:pPr>
              <w:jc w:val="center"/>
            </w:pPr>
          </w:p>
        </w:tc>
      </w:tr>
      <w:tr w:rsidR="0076746C" w14:paraId="39054DA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C9005C" w14:textId="77777777" w:rsidR="0076746C" w:rsidRDefault="0076746C" w:rsidP="00ED582E">
            <w:r>
              <w:t xml:space="preserve"> 30</w:t>
            </w:r>
          </w:p>
        </w:tc>
        <w:tc>
          <w:tcPr>
            <w:tcW w:w="1701" w:type="dxa"/>
            <w:tcBorders>
              <w:top w:val="single" w:sz="4" w:space="0" w:color="auto"/>
              <w:bottom w:val="single" w:sz="4" w:space="0" w:color="auto"/>
            </w:tcBorders>
            <w:vAlign w:val="center"/>
          </w:tcPr>
          <w:p w14:paraId="151F8E6F" w14:textId="77777777" w:rsidR="0076746C" w:rsidRDefault="0076746C" w:rsidP="00ED582E">
            <w:pPr>
              <w:rPr>
                <w:lang w:val="en-US"/>
              </w:rPr>
            </w:pPr>
            <w:r>
              <w:rPr>
                <w:lang w:val="en-US"/>
              </w:rPr>
              <w:t>08-03-594-7</w:t>
            </w:r>
          </w:p>
          <w:p w14:paraId="76A7F6F6" w14:textId="77777777" w:rsidR="0076746C" w:rsidRDefault="0076746C" w:rsidP="00ED582E"/>
        </w:tc>
        <w:tc>
          <w:tcPr>
            <w:tcW w:w="4961" w:type="dxa"/>
            <w:tcBorders>
              <w:top w:val="single" w:sz="4" w:space="0" w:color="auto"/>
              <w:bottom w:val="single" w:sz="4" w:space="0" w:color="auto"/>
            </w:tcBorders>
            <w:vAlign w:val="center"/>
          </w:tcPr>
          <w:p w14:paraId="24BA35E0" w14:textId="77777777" w:rsidR="0076746C" w:rsidRDefault="0076746C" w:rsidP="00ED582E">
            <w:pPr>
              <w:adjustRightInd w:val="0"/>
              <w:rPr>
                <w:lang w:val="en-US"/>
              </w:rPr>
            </w:pPr>
            <w:r w:rsidRPr="00F6268E">
              <w:rPr>
                <w:lang w:val="en-US"/>
              </w:rPr>
              <w:t>Corp de iluminat cu lampi luminescente IP20 L=1200, 6000K, 2x36W LED, inclusiv costul corpului si a lampilor</w:t>
            </w:r>
          </w:p>
          <w:p w14:paraId="16B1AB9E"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39118CB0" w14:textId="77777777" w:rsidR="0076746C" w:rsidRDefault="0076746C" w:rsidP="00ED582E">
            <w:pPr>
              <w:jc w:val="center"/>
            </w:pPr>
            <w:r>
              <w:t>100 buc</w:t>
            </w:r>
          </w:p>
        </w:tc>
        <w:tc>
          <w:tcPr>
            <w:tcW w:w="1559" w:type="dxa"/>
            <w:tcBorders>
              <w:top w:val="single" w:sz="4" w:space="0" w:color="auto"/>
              <w:bottom w:val="single" w:sz="4" w:space="0" w:color="auto"/>
            </w:tcBorders>
            <w:vAlign w:val="center"/>
          </w:tcPr>
          <w:p w14:paraId="714F0FEE" w14:textId="77777777" w:rsidR="0076746C" w:rsidRDefault="0076746C" w:rsidP="00ED582E">
            <w:pPr>
              <w:adjustRightInd w:val="0"/>
              <w:jc w:val="center"/>
              <w:rPr>
                <w:rFonts w:ascii="Arial CYR" w:hAnsi="Arial CYR" w:cs="Arial CYR"/>
              </w:rPr>
            </w:pPr>
            <w:r>
              <w:t>0,520</w:t>
            </w:r>
          </w:p>
          <w:p w14:paraId="01230F0E" w14:textId="77777777" w:rsidR="0076746C" w:rsidRDefault="0076746C" w:rsidP="00ED582E">
            <w:pPr>
              <w:jc w:val="center"/>
            </w:pPr>
          </w:p>
        </w:tc>
      </w:tr>
      <w:tr w:rsidR="0076746C" w14:paraId="4C64609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80B0AD" w14:textId="77777777" w:rsidR="0076746C" w:rsidRDefault="0076746C" w:rsidP="00ED582E">
            <w:r>
              <w:t xml:space="preserve"> 31</w:t>
            </w:r>
          </w:p>
        </w:tc>
        <w:tc>
          <w:tcPr>
            <w:tcW w:w="1701" w:type="dxa"/>
            <w:tcBorders>
              <w:top w:val="single" w:sz="4" w:space="0" w:color="auto"/>
              <w:bottom w:val="single" w:sz="4" w:space="0" w:color="auto"/>
            </w:tcBorders>
            <w:vAlign w:val="center"/>
          </w:tcPr>
          <w:p w14:paraId="330693D9" w14:textId="77777777" w:rsidR="0076746C" w:rsidRDefault="0076746C" w:rsidP="00ED582E">
            <w:pPr>
              <w:rPr>
                <w:lang w:val="en-US"/>
              </w:rPr>
            </w:pPr>
            <w:r>
              <w:rPr>
                <w:lang w:val="en-US"/>
              </w:rPr>
              <w:t>08-03-591-2</w:t>
            </w:r>
          </w:p>
          <w:p w14:paraId="1E62ABC0" w14:textId="77777777" w:rsidR="0076746C" w:rsidRDefault="0076746C" w:rsidP="00ED582E"/>
        </w:tc>
        <w:tc>
          <w:tcPr>
            <w:tcW w:w="4961" w:type="dxa"/>
            <w:tcBorders>
              <w:top w:val="single" w:sz="4" w:space="0" w:color="auto"/>
              <w:bottom w:val="single" w:sz="4" w:space="0" w:color="auto"/>
            </w:tcBorders>
            <w:vAlign w:val="center"/>
          </w:tcPr>
          <w:p w14:paraId="4A6395E7" w14:textId="77777777" w:rsidR="0076746C" w:rsidRDefault="0076746C" w:rsidP="00ED582E">
            <w:pPr>
              <w:adjustRightInd w:val="0"/>
              <w:rPr>
                <w:lang w:val="en-US"/>
              </w:rPr>
            </w:pPr>
            <w:r w:rsidRPr="00F6268E">
              <w:rPr>
                <w:lang w:val="en-US"/>
              </w:rPr>
              <w:t>Intreruptor cu o clapa, tip ingropat, la instalatie inchisa</w:t>
            </w:r>
          </w:p>
          <w:p w14:paraId="697A9EC0"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202911CE" w14:textId="77777777" w:rsidR="0076746C" w:rsidRDefault="0076746C" w:rsidP="00ED582E">
            <w:pPr>
              <w:jc w:val="center"/>
            </w:pPr>
            <w:r>
              <w:t>100 buc</w:t>
            </w:r>
          </w:p>
        </w:tc>
        <w:tc>
          <w:tcPr>
            <w:tcW w:w="1559" w:type="dxa"/>
            <w:tcBorders>
              <w:top w:val="single" w:sz="4" w:space="0" w:color="auto"/>
              <w:bottom w:val="single" w:sz="4" w:space="0" w:color="auto"/>
            </w:tcBorders>
            <w:vAlign w:val="center"/>
          </w:tcPr>
          <w:p w14:paraId="629CCE72" w14:textId="77777777" w:rsidR="0076746C" w:rsidRDefault="0076746C" w:rsidP="00ED582E">
            <w:pPr>
              <w:adjustRightInd w:val="0"/>
              <w:jc w:val="center"/>
              <w:rPr>
                <w:rFonts w:ascii="Arial CYR" w:hAnsi="Arial CYR" w:cs="Arial CYR"/>
              </w:rPr>
            </w:pPr>
            <w:r>
              <w:t>0,040</w:t>
            </w:r>
          </w:p>
          <w:p w14:paraId="34A8D79D" w14:textId="77777777" w:rsidR="0076746C" w:rsidRDefault="0076746C" w:rsidP="00ED582E">
            <w:pPr>
              <w:jc w:val="center"/>
            </w:pPr>
          </w:p>
        </w:tc>
      </w:tr>
      <w:tr w:rsidR="0076746C" w14:paraId="4581B38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DAC11F" w14:textId="77777777" w:rsidR="0076746C" w:rsidRDefault="0076746C" w:rsidP="00ED582E">
            <w:r>
              <w:t xml:space="preserve"> 32</w:t>
            </w:r>
          </w:p>
        </w:tc>
        <w:tc>
          <w:tcPr>
            <w:tcW w:w="1701" w:type="dxa"/>
            <w:tcBorders>
              <w:top w:val="single" w:sz="4" w:space="0" w:color="auto"/>
              <w:bottom w:val="single" w:sz="4" w:space="0" w:color="auto"/>
            </w:tcBorders>
            <w:vAlign w:val="center"/>
          </w:tcPr>
          <w:p w14:paraId="002F9F8D" w14:textId="77777777" w:rsidR="0076746C" w:rsidRDefault="0076746C" w:rsidP="00ED582E">
            <w:pPr>
              <w:rPr>
                <w:lang w:val="en-US"/>
              </w:rPr>
            </w:pPr>
            <w:r>
              <w:rPr>
                <w:lang w:val="en-US"/>
              </w:rPr>
              <w:t>08-03-591-5</w:t>
            </w:r>
          </w:p>
          <w:p w14:paraId="3E089D2B" w14:textId="77777777" w:rsidR="0076746C" w:rsidRDefault="0076746C" w:rsidP="00ED582E"/>
        </w:tc>
        <w:tc>
          <w:tcPr>
            <w:tcW w:w="4961" w:type="dxa"/>
            <w:tcBorders>
              <w:top w:val="single" w:sz="4" w:space="0" w:color="auto"/>
              <w:bottom w:val="single" w:sz="4" w:space="0" w:color="auto"/>
            </w:tcBorders>
            <w:vAlign w:val="center"/>
          </w:tcPr>
          <w:p w14:paraId="6B825642" w14:textId="77777777" w:rsidR="0076746C" w:rsidRDefault="0076746C" w:rsidP="00ED582E">
            <w:pPr>
              <w:adjustRightInd w:val="0"/>
              <w:rPr>
                <w:lang w:val="en-US"/>
              </w:rPr>
            </w:pPr>
            <w:r w:rsidRPr="00F6268E">
              <w:rPr>
                <w:lang w:val="en-US"/>
              </w:rPr>
              <w:t>Intreruptor cu doua clape, tip neingropat, la instalatie inchisa</w:t>
            </w:r>
          </w:p>
          <w:p w14:paraId="02340FD3"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224FD038" w14:textId="77777777" w:rsidR="0076746C" w:rsidRDefault="0076746C" w:rsidP="00ED582E">
            <w:pPr>
              <w:jc w:val="center"/>
            </w:pPr>
            <w:r>
              <w:t>100 buc</w:t>
            </w:r>
          </w:p>
        </w:tc>
        <w:tc>
          <w:tcPr>
            <w:tcW w:w="1559" w:type="dxa"/>
            <w:tcBorders>
              <w:top w:val="single" w:sz="4" w:space="0" w:color="auto"/>
              <w:bottom w:val="single" w:sz="4" w:space="0" w:color="auto"/>
            </w:tcBorders>
            <w:vAlign w:val="center"/>
          </w:tcPr>
          <w:p w14:paraId="6AF3C185" w14:textId="77777777" w:rsidR="0076746C" w:rsidRDefault="0076746C" w:rsidP="00ED582E">
            <w:pPr>
              <w:adjustRightInd w:val="0"/>
              <w:jc w:val="center"/>
              <w:rPr>
                <w:rFonts w:ascii="Arial CYR" w:hAnsi="Arial CYR" w:cs="Arial CYR"/>
              </w:rPr>
            </w:pPr>
            <w:r>
              <w:t>0,010</w:t>
            </w:r>
          </w:p>
          <w:p w14:paraId="2453FF9B" w14:textId="77777777" w:rsidR="0076746C" w:rsidRDefault="0076746C" w:rsidP="00ED582E">
            <w:pPr>
              <w:jc w:val="center"/>
            </w:pPr>
          </w:p>
        </w:tc>
      </w:tr>
      <w:tr w:rsidR="0076746C" w14:paraId="1B1EFB6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D204B0" w14:textId="77777777" w:rsidR="0076746C" w:rsidRDefault="0076746C" w:rsidP="00ED582E">
            <w:r>
              <w:t xml:space="preserve"> 33</w:t>
            </w:r>
          </w:p>
        </w:tc>
        <w:tc>
          <w:tcPr>
            <w:tcW w:w="1701" w:type="dxa"/>
            <w:tcBorders>
              <w:top w:val="single" w:sz="4" w:space="0" w:color="auto"/>
              <w:bottom w:val="single" w:sz="4" w:space="0" w:color="auto"/>
            </w:tcBorders>
            <w:vAlign w:val="center"/>
          </w:tcPr>
          <w:p w14:paraId="630A8CF5" w14:textId="77777777" w:rsidR="0076746C" w:rsidRDefault="0076746C" w:rsidP="00ED582E">
            <w:pPr>
              <w:rPr>
                <w:lang w:val="en-US"/>
              </w:rPr>
            </w:pPr>
            <w:r>
              <w:rPr>
                <w:lang w:val="en-US"/>
              </w:rPr>
              <w:t>08-03-591-9</w:t>
            </w:r>
          </w:p>
          <w:p w14:paraId="26CE759D" w14:textId="77777777" w:rsidR="0076746C" w:rsidRDefault="0076746C" w:rsidP="00ED582E"/>
        </w:tc>
        <w:tc>
          <w:tcPr>
            <w:tcW w:w="4961" w:type="dxa"/>
            <w:tcBorders>
              <w:top w:val="single" w:sz="4" w:space="0" w:color="auto"/>
              <w:bottom w:val="single" w:sz="4" w:space="0" w:color="auto"/>
            </w:tcBorders>
            <w:vAlign w:val="center"/>
          </w:tcPr>
          <w:p w14:paraId="5982BD02" w14:textId="77777777" w:rsidR="0076746C" w:rsidRDefault="0076746C" w:rsidP="00ED582E">
            <w:pPr>
              <w:adjustRightInd w:val="0"/>
              <w:rPr>
                <w:lang w:val="en-US"/>
              </w:rPr>
            </w:pPr>
            <w:r w:rsidRPr="00F6268E">
              <w:rPr>
                <w:lang w:val="en-US"/>
              </w:rPr>
              <w:t>Priza de fisa tip neingropat, la instalatie inchisa</w:t>
            </w:r>
          </w:p>
          <w:p w14:paraId="0799DFAE"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3526C38B" w14:textId="77777777" w:rsidR="0076746C" w:rsidRDefault="0076746C" w:rsidP="00ED582E">
            <w:pPr>
              <w:jc w:val="center"/>
            </w:pPr>
            <w:r>
              <w:t>100 buc</w:t>
            </w:r>
          </w:p>
        </w:tc>
        <w:tc>
          <w:tcPr>
            <w:tcW w:w="1559" w:type="dxa"/>
            <w:tcBorders>
              <w:top w:val="single" w:sz="4" w:space="0" w:color="auto"/>
              <w:bottom w:val="single" w:sz="4" w:space="0" w:color="auto"/>
            </w:tcBorders>
            <w:vAlign w:val="center"/>
          </w:tcPr>
          <w:p w14:paraId="2B288137" w14:textId="77777777" w:rsidR="0076746C" w:rsidRDefault="0076746C" w:rsidP="00ED582E">
            <w:pPr>
              <w:adjustRightInd w:val="0"/>
              <w:jc w:val="center"/>
              <w:rPr>
                <w:rFonts w:ascii="Arial CYR" w:hAnsi="Arial CYR" w:cs="Arial CYR"/>
              </w:rPr>
            </w:pPr>
            <w:r>
              <w:t>0,010</w:t>
            </w:r>
          </w:p>
          <w:p w14:paraId="4BF1ED07" w14:textId="77777777" w:rsidR="0076746C" w:rsidRDefault="0076746C" w:rsidP="00ED582E">
            <w:pPr>
              <w:jc w:val="center"/>
            </w:pPr>
          </w:p>
        </w:tc>
      </w:tr>
      <w:tr w:rsidR="0076746C" w14:paraId="4959911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9FCB22" w14:textId="77777777" w:rsidR="0076746C" w:rsidRDefault="0076746C" w:rsidP="00ED582E">
            <w:r>
              <w:t xml:space="preserve"> 34</w:t>
            </w:r>
          </w:p>
        </w:tc>
        <w:tc>
          <w:tcPr>
            <w:tcW w:w="1701" w:type="dxa"/>
            <w:tcBorders>
              <w:top w:val="single" w:sz="4" w:space="0" w:color="auto"/>
              <w:bottom w:val="single" w:sz="4" w:space="0" w:color="auto"/>
            </w:tcBorders>
            <w:vAlign w:val="center"/>
          </w:tcPr>
          <w:p w14:paraId="23407E9E" w14:textId="77777777" w:rsidR="0076746C" w:rsidRDefault="0076746C" w:rsidP="00ED582E">
            <w:pPr>
              <w:rPr>
                <w:lang w:val="en-US"/>
              </w:rPr>
            </w:pPr>
          </w:p>
          <w:p w14:paraId="7C462DC4" w14:textId="77777777" w:rsidR="0076746C" w:rsidRDefault="0076746C" w:rsidP="00ED582E"/>
        </w:tc>
        <w:tc>
          <w:tcPr>
            <w:tcW w:w="4961" w:type="dxa"/>
            <w:tcBorders>
              <w:top w:val="single" w:sz="4" w:space="0" w:color="auto"/>
              <w:bottom w:val="single" w:sz="4" w:space="0" w:color="auto"/>
            </w:tcBorders>
            <w:vAlign w:val="center"/>
          </w:tcPr>
          <w:p w14:paraId="2B56A527" w14:textId="77777777" w:rsidR="0076746C" w:rsidRDefault="0076746C" w:rsidP="00ED582E">
            <w:pPr>
              <w:adjustRightInd w:val="0"/>
              <w:rPr>
                <w:lang w:val="en-US"/>
              </w:rPr>
            </w:pPr>
            <w:r>
              <w:t>Intrerupator cu o clapa</w:t>
            </w:r>
          </w:p>
          <w:p w14:paraId="360A80D7" w14:textId="77777777" w:rsidR="0076746C" w:rsidRDefault="0076746C" w:rsidP="00ED582E"/>
        </w:tc>
        <w:tc>
          <w:tcPr>
            <w:tcW w:w="1560" w:type="dxa"/>
            <w:tcBorders>
              <w:top w:val="single" w:sz="4" w:space="0" w:color="auto"/>
              <w:bottom w:val="single" w:sz="4" w:space="0" w:color="auto"/>
            </w:tcBorders>
            <w:vAlign w:val="center"/>
          </w:tcPr>
          <w:p w14:paraId="4BFD905F" w14:textId="77777777" w:rsidR="0076746C" w:rsidRDefault="0076746C" w:rsidP="00ED582E">
            <w:pPr>
              <w:jc w:val="center"/>
            </w:pPr>
            <w:r>
              <w:t>buc</w:t>
            </w:r>
          </w:p>
        </w:tc>
        <w:tc>
          <w:tcPr>
            <w:tcW w:w="1559" w:type="dxa"/>
            <w:tcBorders>
              <w:top w:val="single" w:sz="4" w:space="0" w:color="auto"/>
              <w:bottom w:val="single" w:sz="4" w:space="0" w:color="auto"/>
            </w:tcBorders>
            <w:vAlign w:val="center"/>
          </w:tcPr>
          <w:p w14:paraId="5998654D" w14:textId="77777777" w:rsidR="0076746C" w:rsidRDefault="0076746C" w:rsidP="00ED582E">
            <w:pPr>
              <w:adjustRightInd w:val="0"/>
              <w:jc w:val="center"/>
              <w:rPr>
                <w:rFonts w:ascii="Arial CYR" w:hAnsi="Arial CYR" w:cs="Arial CYR"/>
              </w:rPr>
            </w:pPr>
            <w:r>
              <w:t>4,000</w:t>
            </w:r>
          </w:p>
          <w:p w14:paraId="46731E2D" w14:textId="77777777" w:rsidR="0076746C" w:rsidRDefault="0076746C" w:rsidP="00ED582E">
            <w:pPr>
              <w:jc w:val="center"/>
            </w:pPr>
          </w:p>
        </w:tc>
      </w:tr>
      <w:tr w:rsidR="0076746C" w14:paraId="2E2AB9E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1F2886" w14:textId="77777777" w:rsidR="0076746C" w:rsidRDefault="0076746C" w:rsidP="00ED582E">
            <w:r>
              <w:t xml:space="preserve"> 35</w:t>
            </w:r>
          </w:p>
        </w:tc>
        <w:tc>
          <w:tcPr>
            <w:tcW w:w="1701" w:type="dxa"/>
            <w:tcBorders>
              <w:top w:val="single" w:sz="4" w:space="0" w:color="auto"/>
              <w:bottom w:val="single" w:sz="4" w:space="0" w:color="auto"/>
            </w:tcBorders>
            <w:vAlign w:val="center"/>
          </w:tcPr>
          <w:p w14:paraId="22624D03" w14:textId="77777777" w:rsidR="0076746C" w:rsidRDefault="0076746C" w:rsidP="00ED582E">
            <w:pPr>
              <w:rPr>
                <w:lang w:val="en-US"/>
              </w:rPr>
            </w:pPr>
          </w:p>
          <w:p w14:paraId="303125A3" w14:textId="77777777" w:rsidR="0076746C" w:rsidRDefault="0076746C" w:rsidP="00ED582E"/>
        </w:tc>
        <w:tc>
          <w:tcPr>
            <w:tcW w:w="4961" w:type="dxa"/>
            <w:tcBorders>
              <w:top w:val="single" w:sz="4" w:space="0" w:color="auto"/>
              <w:bottom w:val="single" w:sz="4" w:space="0" w:color="auto"/>
            </w:tcBorders>
            <w:vAlign w:val="center"/>
          </w:tcPr>
          <w:p w14:paraId="687DA4DF" w14:textId="77777777" w:rsidR="0076746C" w:rsidRDefault="0076746C" w:rsidP="00ED582E">
            <w:pPr>
              <w:adjustRightInd w:val="0"/>
              <w:rPr>
                <w:lang w:val="en-US"/>
              </w:rPr>
            </w:pPr>
            <w:r>
              <w:t>Intrerupator cu doua clape</w:t>
            </w:r>
          </w:p>
          <w:p w14:paraId="372AE3DE" w14:textId="77777777" w:rsidR="0076746C" w:rsidRDefault="0076746C" w:rsidP="00ED582E"/>
        </w:tc>
        <w:tc>
          <w:tcPr>
            <w:tcW w:w="1560" w:type="dxa"/>
            <w:tcBorders>
              <w:top w:val="single" w:sz="4" w:space="0" w:color="auto"/>
              <w:bottom w:val="single" w:sz="4" w:space="0" w:color="auto"/>
            </w:tcBorders>
            <w:vAlign w:val="center"/>
          </w:tcPr>
          <w:p w14:paraId="037481DC" w14:textId="77777777" w:rsidR="0076746C" w:rsidRDefault="0076746C" w:rsidP="00ED582E">
            <w:pPr>
              <w:jc w:val="center"/>
            </w:pPr>
            <w:r>
              <w:t>buc</w:t>
            </w:r>
          </w:p>
        </w:tc>
        <w:tc>
          <w:tcPr>
            <w:tcW w:w="1559" w:type="dxa"/>
            <w:tcBorders>
              <w:top w:val="single" w:sz="4" w:space="0" w:color="auto"/>
              <w:bottom w:val="single" w:sz="4" w:space="0" w:color="auto"/>
            </w:tcBorders>
            <w:vAlign w:val="center"/>
          </w:tcPr>
          <w:p w14:paraId="27A68FF8" w14:textId="77777777" w:rsidR="0076746C" w:rsidRDefault="0076746C" w:rsidP="00ED582E">
            <w:pPr>
              <w:adjustRightInd w:val="0"/>
              <w:jc w:val="center"/>
              <w:rPr>
                <w:rFonts w:ascii="Arial CYR" w:hAnsi="Arial CYR" w:cs="Arial CYR"/>
              </w:rPr>
            </w:pPr>
            <w:r>
              <w:t>1,000</w:t>
            </w:r>
          </w:p>
          <w:p w14:paraId="3BEDD5AA" w14:textId="77777777" w:rsidR="0076746C" w:rsidRDefault="0076746C" w:rsidP="00ED582E">
            <w:pPr>
              <w:jc w:val="center"/>
            </w:pPr>
          </w:p>
        </w:tc>
      </w:tr>
      <w:tr w:rsidR="0076746C" w14:paraId="14E2541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2B3A13" w14:textId="77777777" w:rsidR="0076746C" w:rsidRDefault="0076746C" w:rsidP="00ED582E">
            <w:r>
              <w:t xml:space="preserve"> 36</w:t>
            </w:r>
          </w:p>
        </w:tc>
        <w:tc>
          <w:tcPr>
            <w:tcW w:w="1701" w:type="dxa"/>
            <w:tcBorders>
              <w:top w:val="single" w:sz="4" w:space="0" w:color="auto"/>
              <w:bottom w:val="single" w:sz="4" w:space="0" w:color="auto"/>
            </w:tcBorders>
            <w:vAlign w:val="center"/>
          </w:tcPr>
          <w:p w14:paraId="6D5FAC3D" w14:textId="77777777" w:rsidR="0076746C" w:rsidRDefault="0076746C" w:rsidP="00ED582E">
            <w:pPr>
              <w:rPr>
                <w:lang w:val="en-US"/>
              </w:rPr>
            </w:pPr>
          </w:p>
          <w:p w14:paraId="0A5F88FD" w14:textId="77777777" w:rsidR="0076746C" w:rsidRDefault="0076746C" w:rsidP="00ED582E"/>
        </w:tc>
        <w:tc>
          <w:tcPr>
            <w:tcW w:w="4961" w:type="dxa"/>
            <w:tcBorders>
              <w:top w:val="single" w:sz="4" w:space="0" w:color="auto"/>
              <w:bottom w:val="single" w:sz="4" w:space="0" w:color="auto"/>
            </w:tcBorders>
            <w:vAlign w:val="center"/>
          </w:tcPr>
          <w:p w14:paraId="0E1709E3" w14:textId="77777777" w:rsidR="0076746C" w:rsidRDefault="0076746C" w:rsidP="00ED582E">
            <w:pPr>
              <w:adjustRightInd w:val="0"/>
              <w:rPr>
                <w:lang w:val="en-US"/>
              </w:rPr>
            </w:pPr>
            <w:r>
              <w:t>Priza</w:t>
            </w:r>
          </w:p>
          <w:p w14:paraId="24E2F0E1" w14:textId="77777777" w:rsidR="0076746C" w:rsidRDefault="0076746C" w:rsidP="00ED582E"/>
        </w:tc>
        <w:tc>
          <w:tcPr>
            <w:tcW w:w="1560" w:type="dxa"/>
            <w:tcBorders>
              <w:top w:val="single" w:sz="4" w:space="0" w:color="auto"/>
              <w:bottom w:val="single" w:sz="4" w:space="0" w:color="auto"/>
            </w:tcBorders>
            <w:vAlign w:val="center"/>
          </w:tcPr>
          <w:p w14:paraId="313FB00C" w14:textId="77777777" w:rsidR="0076746C" w:rsidRDefault="0076746C" w:rsidP="00ED582E">
            <w:pPr>
              <w:jc w:val="center"/>
            </w:pPr>
            <w:r>
              <w:t>buc</w:t>
            </w:r>
          </w:p>
        </w:tc>
        <w:tc>
          <w:tcPr>
            <w:tcW w:w="1559" w:type="dxa"/>
            <w:tcBorders>
              <w:top w:val="single" w:sz="4" w:space="0" w:color="auto"/>
              <w:bottom w:val="single" w:sz="4" w:space="0" w:color="auto"/>
            </w:tcBorders>
            <w:vAlign w:val="center"/>
          </w:tcPr>
          <w:p w14:paraId="73517AB2" w14:textId="77777777" w:rsidR="0076746C" w:rsidRDefault="0076746C" w:rsidP="00ED582E">
            <w:pPr>
              <w:adjustRightInd w:val="0"/>
              <w:jc w:val="center"/>
              <w:rPr>
                <w:rFonts w:ascii="Arial CYR" w:hAnsi="Arial CYR" w:cs="Arial CYR"/>
              </w:rPr>
            </w:pPr>
            <w:r>
              <w:t>1,000</w:t>
            </w:r>
          </w:p>
          <w:p w14:paraId="17DD03AA" w14:textId="77777777" w:rsidR="0076746C" w:rsidRDefault="0076746C" w:rsidP="00ED582E">
            <w:pPr>
              <w:jc w:val="center"/>
            </w:pPr>
          </w:p>
        </w:tc>
      </w:tr>
      <w:tr w:rsidR="0076746C" w14:paraId="5795A50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C1E80D" w14:textId="77777777" w:rsidR="0076746C" w:rsidRDefault="0076746C" w:rsidP="00ED582E">
            <w:r>
              <w:t xml:space="preserve"> 37</w:t>
            </w:r>
          </w:p>
        </w:tc>
        <w:tc>
          <w:tcPr>
            <w:tcW w:w="1701" w:type="dxa"/>
            <w:tcBorders>
              <w:top w:val="single" w:sz="4" w:space="0" w:color="auto"/>
              <w:bottom w:val="single" w:sz="4" w:space="0" w:color="auto"/>
            </w:tcBorders>
            <w:vAlign w:val="center"/>
          </w:tcPr>
          <w:p w14:paraId="2EF01CCE" w14:textId="77777777" w:rsidR="0076746C" w:rsidRDefault="0076746C" w:rsidP="00ED582E">
            <w:pPr>
              <w:rPr>
                <w:lang w:val="en-US"/>
              </w:rPr>
            </w:pPr>
            <w:r>
              <w:rPr>
                <w:lang w:val="en-US"/>
              </w:rPr>
              <w:t>08-03-526-1</w:t>
            </w:r>
          </w:p>
          <w:p w14:paraId="4C8DDBC2" w14:textId="77777777" w:rsidR="0076746C" w:rsidRDefault="0076746C" w:rsidP="00ED582E"/>
        </w:tc>
        <w:tc>
          <w:tcPr>
            <w:tcW w:w="4961" w:type="dxa"/>
            <w:tcBorders>
              <w:top w:val="single" w:sz="4" w:space="0" w:color="auto"/>
              <w:bottom w:val="single" w:sz="4" w:space="0" w:color="auto"/>
            </w:tcBorders>
            <w:vAlign w:val="center"/>
          </w:tcPr>
          <w:p w14:paraId="793481E8" w14:textId="77777777" w:rsidR="0076746C" w:rsidRDefault="0076746C" w:rsidP="00ED582E">
            <w:pPr>
              <w:adjustRightInd w:val="0"/>
              <w:rPr>
                <w:lang w:val="en-US"/>
              </w:rPr>
            </w:pPr>
            <w:r w:rsidRPr="00F6268E">
              <w:rPr>
                <w:lang w:val="en-US"/>
              </w:rPr>
              <w:t>Automat mono-, bi-, tripolar, montat pe constructii pe perete sau coloana, curent pina la 25 A</w:t>
            </w:r>
          </w:p>
          <w:p w14:paraId="6E6898B7" w14:textId="77777777" w:rsidR="0076746C" w:rsidRPr="00F6268E" w:rsidRDefault="0076746C" w:rsidP="00ED582E">
            <w:pPr>
              <w:rPr>
                <w:lang w:val="en-US"/>
              </w:rPr>
            </w:pPr>
          </w:p>
        </w:tc>
        <w:tc>
          <w:tcPr>
            <w:tcW w:w="1560" w:type="dxa"/>
            <w:tcBorders>
              <w:top w:val="single" w:sz="4" w:space="0" w:color="auto"/>
              <w:bottom w:val="single" w:sz="4" w:space="0" w:color="auto"/>
            </w:tcBorders>
            <w:vAlign w:val="center"/>
          </w:tcPr>
          <w:p w14:paraId="3DB79300" w14:textId="77777777" w:rsidR="0076746C" w:rsidRDefault="0076746C" w:rsidP="00ED582E">
            <w:pPr>
              <w:jc w:val="center"/>
            </w:pPr>
            <w:r>
              <w:t>buc</w:t>
            </w:r>
          </w:p>
        </w:tc>
        <w:tc>
          <w:tcPr>
            <w:tcW w:w="1559" w:type="dxa"/>
            <w:tcBorders>
              <w:top w:val="single" w:sz="4" w:space="0" w:color="auto"/>
              <w:bottom w:val="single" w:sz="4" w:space="0" w:color="auto"/>
            </w:tcBorders>
            <w:vAlign w:val="center"/>
          </w:tcPr>
          <w:p w14:paraId="468F3DD8" w14:textId="77777777" w:rsidR="0076746C" w:rsidRDefault="0076746C" w:rsidP="00ED582E">
            <w:pPr>
              <w:adjustRightInd w:val="0"/>
              <w:jc w:val="center"/>
              <w:rPr>
                <w:rFonts w:ascii="Arial CYR" w:hAnsi="Arial CYR" w:cs="Arial CYR"/>
              </w:rPr>
            </w:pPr>
            <w:r>
              <w:t>1,000</w:t>
            </w:r>
          </w:p>
          <w:p w14:paraId="00444EF4" w14:textId="77777777" w:rsidR="0076746C" w:rsidRDefault="0076746C" w:rsidP="00ED582E">
            <w:pPr>
              <w:jc w:val="center"/>
            </w:pPr>
          </w:p>
        </w:tc>
      </w:tr>
      <w:tr w:rsidR="0076746C" w14:paraId="56D91DD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E9EFB1" w14:textId="77777777" w:rsidR="0076746C" w:rsidRDefault="0076746C" w:rsidP="00ED582E">
            <w:r>
              <w:t xml:space="preserve"> 38</w:t>
            </w:r>
          </w:p>
        </w:tc>
        <w:tc>
          <w:tcPr>
            <w:tcW w:w="1701" w:type="dxa"/>
            <w:tcBorders>
              <w:top w:val="single" w:sz="4" w:space="0" w:color="auto"/>
              <w:bottom w:val="single" w:sz="4" w:space="0" w:color="auto"/>
            </w:tcBorders>
            <w:vAlign w:val="center"/>
          </w:tcPr>
          <w:p w14:paraId="039D26DB" w14:textId="77777777" w:rsidR="0076746C" w:rsidRDefault="0076746C" w:rsidP="00ED582E">
            <w:pPr>
              <w:rPr>
                <w:lang w:val="en-US"/>
              </w:rPr>
            </w:pPr>
          </w:p>
          <w:p w14:paraId="3EE852F6" w14:textId="77777777" w:rsidR="0076746C" w:rsidRDefault="0076746C" w:rsidP="00ED582E"/>
        </w:tc>
        <w:tc>
          <w:tcPr>
            <w:tcW w:w="4961" w:type="dxa"/>
            <w:tcBorders>
              <w:top w:val="single" w:sz="4" w:space="0" w:color="auto"/>
              <w:bottom w:val="single" w:sz="4" w:space="0" w:color="auto"/>
            </w:tcBorders>
            <w:vAlign w:val="center"/>
          </w:tcPr>
          <w:p w14:paraId="71C37211" w14:textId="77777777" w:rsidR="0076746C" w:rsidRDefault="0076746C" w:rsidP="00ED582E">
            <w:pPr>
              <w:adjustRightInd w:val="0"/>
              <w:rPr>
                <w:lang w:val="en-US"/>
              </w:rPr>
            </w:pPr>
            <w:r>
              <w:t>Выкл. автом. ВА47-29/1/C16А</w:t>
            </w:r>
          </w:p>
          <w:p w14:paraId="71FBFA0C" w14:textId="77777777" w:rsidR="0076746C" w:rsidRDefault="0076746C" w:rsidP="00ED582E"/>
        </w:tc>
        <w:tc>
          <w:tcPr>
            <w:tcW w:w="1560" w:type="dxa"/>
            <w:tcBorders>
              <w:top w:val="single" w:sz="4" w:space="0" w:color="auto"/>
              <w:bottom w:val="single" w:sz="4" w:space="0" w:color="auto"/>
            </w:tcBorders>
            <w:vAlign w:val="center"/>
          </w:tcPr>
          <w:p w14:paraId="6AB49292" w14:textId="77777777" w:rsidR="0076746C" w:rsidRDefault="0076746C" w:rsidP="00ED582E">
            <w:pPr>
              <w:jc w:val="center"/>
            </w:pPr>
            <w:r>
              <w:t>buc</w:t>
            </w:r>
          </w:p>
        </w:tc>
        <w:tc>
          <w:tcPr>
            <w:tcW w:w="1559" w:type="dxa"/>
            <w:tcBorders>
              <w:top w:val="single" w:sz="4" w:space="0" w:color="auto"/>
              <w:bottom w:val="single" w:sz="4" w:space="0" w:color="auto"/>
            </w:tcBorders>
            <w:vAlign w:val="center"/>
          </w:tcPr>
          <w:p w14:paraId="2C67E0C1" w14:textId="77777777" w:rsidR="0076746C" w:rsidRDefault="0076746C" w:rsidP="00ED582E">
            <w:pPr>
              <w:adjustRightInd w:val="0"/>
              <w:jc w:val="center"/>
              <w:rPr>
                <w:rFonts w:ascii="Arial CYR" w:hAnsi="Arial CYR" w:cs="Arial CYR"/>
              </w:rPr>
            </w:pPr>
            <w:r>
              <w:t>1,000</w:t>
            </w:r>
          </w:p>
          <w:p w14:paraId="28260D4D" w14:textId="77777777" w:rsidR="0076746C" w:rsidRDefault="0076746C" w:rsidP="00ED582E">
            <w:pPr>
              <w:jc w:val="center"/>
            </w:pPr>
          </w:p>
        </w:tc>
      </w:tr>
    </w:tbl>
    <w:p w14:paraId="625B676C" w14:textId="77777777" w:rsidR="0076746C" w:rsidRDefault="0076746C" w:rsidP="0076746C">
      <w:pPr>
        <w:rPr>
          <w:sz w:val="6"/>
          <w:szCs w:val="6"/>
        </w:rPr>
      </w:pPr>
      <w:r>
        <w:t xml:space="preserve"> </w:t>
      </w:r>
    </w:p>
    <w:p w14:paraId="679B86A7" w14:textId="77777777" w:rsidR="0076746C" w:rsidRDefault="0076746C" w:rsidP="0076746C">
      <w:pPr>
        <w:rPr>
          <w:lang w:val="en-US"/>
        </w:rPr>
      </w:pPr>
      <w:r>
        <w:rPr>
          <w:lang w:val="en-US"/>
        </w:rPr>
        <w:tab/>
      </w:r>
      <w:r>
        <w:rPr>
          <w:lang w:val="en-US"/>
        </w:rPr>
        <w:tab/>
      </w:r>
      <w:r>
        <w:rPr>
          <w:lang w:val="en-US"/>
        </w:rPr>
        <w:tab/>
      </w:r>
      <w:r>
        <w:rPr>
          <w:lang w:val="en-US"/>
        </w:rPr>
        <w:tab/>
      </w:r>
      <w:r>
        <w:rPr>
          <w:lang w:val="en-US"/>
        </w:rPr>
        <w:tab/>
      </w:r>
      <w:r>
        <w:rPr>
          <w:lang w:val="en-US"/>
        </w:rPr>
        <w:tab/>
      </w:r>
    </w:p>
    <w:p w14:paraId="5489AE80" w14:textId="77777777" w:rsidR="0076746C" w:rsidRDefault="0076746C" w:rsidP="0076746C">
      <w:pPr>
        <w:rPr>
          <w:sz w:val="28"/>
          <w:szCs w:val="28"/>
          <w:lang w:val="en-US"/>
        </w:rPr>
      </w:pPr>
      <w:r>
        <w:rPr>
          <w:lang w:val="en-US"/>
        </w:rPr>
        <w:tab/>
      </w:r>
      <w:r>
        <w:rPr>
          <w:sz w:val="28"/>
          <w:szCs w:val="28"/>
          <w:lang w:val="en-US"/>
        </w:rPr>
        <w:t xml:space="preserve">                                                                                                         </w:t>
      </w:r>
    </w:p>
    <w:p w14:paraId="40F84BAD" w14:textId="77777777" w:rsidR="0076746C" w:rsidRDefault="0076746C" w:rsidP="0076746C">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6746C" w14:paraId="01A25AB9" w14:textId="77777777" w:rsidTr="00ED582E">
        <w:tc>
          <w:tcPr>
            <w:tcW w:w="9781" w:type="dxa"/>
            <w:tcBorders>
              <w:top w:val="nil"/>
              <w:left w:val="nil"/>
              <w:bottom w:val="nil"/>
              <w:right w:val="nil"/>
            </w:tcBorders>
          </w:tcPr>
          <w:p w14:paraId="107C0A43" w14:textId="77777777" w:rsidR="0076746C" w:rsidRDefault="0076746C" w:rsidP="00ED582E">
            <w:pPr>
              <w:rPr>
                <w:lang w:val="en-US"/>
              </w:rPr>
            </w:pPr>
          </w:p>
        </w:tc>
      </w:tr>
      <w:tr w:rsidR="0076746C" w14:paraId="4649F468" w14:textId="77777777" w:rsidTr="00ED582E">
        <w:tc>
          <w:tcPr>
            <w:tcW w:w="9781" w:type="dxa"/>
            <w:tcBorders>
              <w:top w:val="nil"/>
              <w:left w:val="nil"/>
              <w:bottom w:val="single" w:sz="6" w:space="0" w:color="auto"/>
              <w:right w:val="nil"/>
            </w:tcBorders>
          </w:tcPr>
          <w:p w14:paraId="4C7F2F64" w14:textId="77777777" w:rsidR="0076746C" w:rsidRDefault="0076746C" w:rsidP="00ED582E">
            <w:pPr>
              <w:rPr>
                <w:lang w:val="en-US"/>
              </w:rPr>
            </w:pPr>
            <w:r>
              <w:t xml:space="preserve">Proiectant   </w:t>
            </w:r>
            <w:r>
              <w:rPr>
                <w:lang w:val="en-US"/>
              </w:rPr>
              <w:t xml:space="preserve"> </w:t>
            </w:r>
          </w:p>
        </w:tc>
      </w:tr>
      <w:tr w:rsidR="0076746C" w14:paraId="04103674" w14:textId="77777777" w:rsidTr="00ED582E">
        <w:trPr>
          <w:trHeight w:val="355"/>
        </w:trPr>
        <w:tc>
          <w:tcPr>
            <w:tcW w:w="9781" w:type="dxa"/>
            <w:tcBorders>
              <w:top w:val="nil"/>
              <w:left w:val="nil"/>
              <w:bottom w:val="nil"/>
              <w:right w:val="nil"/>
            </w:tcBorders>
          </w:tcPr>
          <w:p w14:paraId="1E32205C" w14:textId="77777777" w:rsidR="0076746C" w:rsidRDefault="0076746C" w:rsidP="00ED582E">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7D05A91F" w14:textId="77777777" w:rsidR="0076746C" w:rsidRDefault="0076746C" w:rsidP="0076746C">
      <w:pPr>
        <w:jc w:val="center"/>
        <w:rPr>
          <w:lang w:val="en-US"/>
        </w:rPr>
      </w:pPr>
      <w:r>
        <w:rPr>
          <w:sz w:val="28"/>
          <w:szCs w:val="28"/>
          <w:lang w:val="en-US"/>
        </w:rPr>
        <w:t>L.S.</w:t>
      </w:r>
    </w:p>
    <w:p w14:paraId="5D36182D" w14:textId="77777777" w:rsidR="0076746C" w:rsidRDefault="0076746C" w:rsidP="0076746C">
      <w:pPr>
        <w:tabs>
          <w:tab w:val="left" w:pos="4786"/>
          <w:tab w:val="left" w:pos="10031"/>
        </w:tabs>
        <w:rPr>
          <w:sz w:val="4"/>
          <w:szCs w:val="4"/>
        </w:rPr>
      </w:pPr>
      <w:r>
        <w:t xml:space="preserve"> </w:t>
      </w:r>
    </w:p>
    <w:p w14:paraId="53E24438" w14:textId="3D45BD32" w:rsidR="00386872" w:rsidRDefault="00386872" w:rsidP="00196AB4">
      <w:pPr>
        <w:jc w:val="both"/>
        <w:rPr>
          <w:b/>
          <w:lang w:val="ro-MD"/>
        </w:rPr>
      </w:pPr>
    </w:p>
    <w:p w14:paraId="377806EC" w14:textId="10ADC8A4" w:rsidR="00CC5C46" w:rsidRDefault="00CC5C46" w:rsidP="00196AB4">
      <w:pPr>
        <w:jc w:val="both"/>
        <w:rPr>
          <w:b/>
          <w:lang w:val="ro-MD"/>
        </w:rPr>
      </w:pPr>
    </w:p>
    <w:p w14:paraId="75F6FDA9" w14:textId="4270CE49" w:rsidR="00CC5C46" w:rsidRDefault="00CC5C46" w:rsidP="00196AB4">
      <w:pPr>
        <w:jc w:val="both"/>
        <w:rPr>
          <w:b/>
          <w:lang w:val="ro-MD"/>
        </w:rPr>
      </w:pPr>
    </w:p>
    <w:p w14:paraId="7CA691F8" w14:textId="7553D634" w:rsidR="00CC5C46" w:rsidRDefault="00CC5C46" w:rsidP="00196AB4">
      <w:pPr>
        <w:jc w:val="both"/>
        <w:rPr>
          <w:b/>
          <w:lang w:val="ro-MD"/>
        </w:rPr>
      </w:pPr>
    </w:p>
    <w:p w14:paraId="2C4D8AE5" w14:textId="7688DCD5" w:rsidR="00CC5C46" w:rsidRDefault="00CC5C46" w:rsidP="00196AB4">
      <w:pPr>
        <w:jc w:val="both"/>
        <w:rPr>
          <w:b/>
          <w:lang w:val="ro-MD"/>
        </w:rPr>
      </w:pPr>
    </w:p>
    <w:p w14:paraId="7B8CCAFD" w14:textId="385D8135" w:rsidR="00CC5C46" w:rsidRDefault="00CC5C46" w:rsidP="00196AB4">
      <w:pPr>
        <w:jc w:val="both"/>
        <w:rPr>
          <w:b/>
          <w:lang w:val="ro-MD"/>
        </w:rPr>
      </w:pPr>
    </w:p>
    <w:p w14:paraId="7632A671" w14:textId="1BB65F9C" w:rsidR="00CC5C46" w:rsidRDefault="00CC5C46" w:rsidP="00196AB4">
      <w:pPr>
        <w:jc w:val="both"/>
        <w:rPr>
          <w:b/>
          <w:lang w:val="ro-MD"/>
        </w:rPr>
      </w:pPr>
    </w:p>
    <w:p w14:paraId="3E7EB053" w14:textId="25372379" w:rsidR="00CC5C46" w:rsidRDefault="00CC5C46" w:rsidP="00196AB4">
      <w:pPr>
        <w:jc w:val="both"/>
        <w:rPr>
          <w:b/>
          <w:lang w:val="ro-MD"/>
        </w:rPr>
      </w:pPr>
    </w:p>
    <w:p w14:paraId="4F58AAB4" w14:textId="388A43B0" w:rsidR="00CC5C46" w:rsidRDefault="00CC5C46" w:rsidP="00196AB4">
      <w:pPr>
        <w:jc w:val="both"/>
        <w:rPr>
          <w:b/>
          <w:lang w:val="ro-MD"/>
        </w:rPr>
      </w:pPr>
    </w:p>
    <w:p w14:paraId="2B537F65" w14:textId="22C6D872" w:rsidR="00CC5C46" w:rsidRDefault="00CC5C46" w:rsidP="00196AB4">
      <w:pPr>
        <w:jc w:val="both"/>
        <w:rPr>
          <w:b/>
          <w:lang w:val="ro-MD"/>
        </w:rPr>
      </w:pPr>
    </w:p>
    <w:p w14:paraId="416A648E" w14:textId="6DC3C091" w:rsidR="00CC5C46" w:rsidRDefault="00CC5C46" w:rsidP="00196AB4">
      <w:pPr>
        <w:jc w:val="both"/>
        <w:rPr>
          <w:b/>
          <w:lang w:val="ro-MD"/>
        </w:rPr>
      </w:pPr>
    </w:p>
    <w:p w14:paraId="09BF787C" w14:textId="39BDB148" w:rsidR="00CC5C46" w:rsidRDefault="00CC5C46" w:rsidP="00196AB4">
      <w:pPr>
        <w:jc w:val="both"/>
        <w:rPr>
          <w:b/>
          <w:lang w:val="ro-MD"/>
        </w:rPr>
      </w:pPr>
    </w:p>
    <w:tbl>
      <w:tblPr>
        <w:tblW w:w="0" w:type="auto"/>
        <w:tblLayout w:type="fixed"/>
        <w:tblLook w:val="0000" w:firstRow="0" w:lastRow="0" w:firstColumn="0" w:lastColumn="0" w:noHBand="0" w:noVBand="0"/>
      </w:tblPr>
      <w:tblGrid>
        <w:gridCol w:w="4786"/>
        <w:gridCol w:w="5245"/>
      </w:tblGrid>
      <w:tr w:rsidR="00CC5C46" w14:paraId="7FAA1755" w14:textId="77777777" w:rsidTr="00ED582E">
        <w:tc>
          <w:tcPr>
            <w:tcW w:w="4786" w:type="dxa"/>
            <w:tcBorders>
              <w:top w:val="nil"/>
              <w:left w:val="nil"/>
              <w:bottom w:val="single" w:sz="6" w:space="0" w:color="auto"/>
              <w:right w:val="nil"/>
            </w:tcBorders>
          </w:tcPr>
          <w:p w14:paraId="5F0A9D19" w14:textId="77777777" w:rsidR="00CC5C46" w:rsidRPr="00D619AE" w:rsidRDefault="00CC5C46" w:rsidP="00ED582E">
            <w:pPr>
              <w:jc w:val="center"/>
              <w:rPr>
                <w:b/>
                <w:bCs/>
                <w:sz w:val="32"/>
                <w:szCs w:val="32"/>
                <w:lang w:val="en-US"/>
              </w:rPr>
            </w:pPr>
            <w:r w:rsidRPr="00D619AE">
              <w:rPr>
                <w:b/>
                <w:bCs/>
                <w:sz w:val="32"/>
                <w:szCs w:val="32"/>
                <w:lang w:val="en-US"/>
              </w:rPr>
              <w:t>Lucrari de reparatie la CCC "Ghiocel", din str. A. Russo 57, mun. Chisinau, DETS sectorul Ciocana</w:t>
            </w:r>
          </w:p>
        </w:tc>
        <w:tc>
          <w:tcPr>
            <w:tcW w:w="5245" w:type="dxa"/>
            <w:tcBorders>
              <w:top w:val="nil"/>
              <w:left w:val="nil"/>
              <w:bottom w:val="nil"/>
              <w:right w:val="nil"/>
            </w:tcBorders>
          </w:tcPr>
          <w:p w14:paraId="3539B242" w14:textId="77777777" w:rsidR="00CC5C46" w:rsidRDefault="00CC5C46" w:rsidP="00ED582E">
            <w:pPr>
              <w:jc w:val="right"/>
              <w:rPr>
                <w:sz w:val="22"/>
                <w:szCs w:val="22"/>
                <w:lang w:val="en-US"/>
              </w:rPr>
            </w:pPr>
            <w:r>
              <w:rPr>
                <w:sz w:val="22"/>
                <w:szCs w:val="22"/>
                <w:lang w:val="en-US"/>
              </w:rPr>
              <w:t>Formular Nr.1</w:t>
            </w:r>
          </w:p>
          <w:p w14:paraId="01785038" w14:textId="77777777" w:rsidR="00CC5C46" w:rsidRDefault="00CC5C46" w:rsidP="00ED582E">
            <w:pPr>
              <w:jc w:val="right"/>
              <w:rPr>
                <w:sz w:val="16"/>
                <w:szCs w:val="16"/>
              </w:rPr>
            </w:pPr>
            <w:r>
              <w:rPr>
                <w:sz w:val="16"/>
                <w:szCs w:val="16"/>
                <w:lang w:val="en-US"/>
              </w:rPr>
              <w:t>WinCmeta</w:t>
            </w:r>
          </w:p>
        </w:tc>
      </w:tr>
      <w:tr w:rsidR="00CC5C46" w14:paraId="19D7D22E" w14:textId="77777777" w:rsidTr="00ED582E">
        <w:tc>
          <w:tcPr>
            <w:tcW w:w="4786" w:type="dxa"/>
            <w:tcBorders>
              <w:top w:val="nil"/>
              <w:left w:val="nil"/>
              <w:bottom w:val="nil"/>
              <w:right w:val="nil"/>
            </w:tcBorders>
          </w:tcPr>
          <w:p w14:paraId="3B4E116A" w14:textId="77777777" w:rsidR="00CC5C46" w:rsidRDefault="00CC5C46" w:rsidP="00ED582E">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3CFEE65A" w14:textId="77777777" w:rsidR="00CC5C46" w:rsidRDefault="00CC5C46" w:rsidP="00ED582E">
            <w:pPr>
              <w:jc w:val="center"/>
              <w:rPr>
                <w:sz w:val="22"/>
                <w:szCs w:val="22"/>
              </w:rPr>
            </w:pPr>
          </w:p>
        </w:tc>
      </w:tr>
    </w:tbl>
    <w:p w14:paraId="07A6ED21" w14:textId="77777777" w:rsidR="00CC5C46" w:rsidRDefault="00CC5C46" w:rsidP="00CC5C46">
      <w:pPr>
        <w:rPr>
          <w:sz w:val="22"/>
          <w:szCs w:val="22"/>
        </w:rPr>
      </w:pPr>
    </w:p>
    <w:p w14:paraId="29E3CA3B" w14:textId="77777777" w:rsidR="00CC5C46" w:rsidRDefault="00CC5C46" w:rsidP="00CC5C46">
      <w:pPr>
        <w:rPr>
          <w:sz w:val="22"/>
          <w:szCs w:val="22"/>
        </w:rPr>
      </w:pPr>
    </w:p>
    <w:p w14:paraId="22D1F89A" w14:textId="77777777" w:rsidR="00CC5C46" w:rsidRDefault="00CC5C46" w:rsidP="00CC5C46">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2-1-25</w:t>
      </w:r>
    </w:p>
    <w:p w14:paraId="6C3AE424" w14:textId="77777777" w:rsidR="00CC5C46" w:rsidRDefault="00CC5C46" w:rsidP="00CC5C46">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C5C46" w14:paraId="57A46EDB" w14:textId="77777777" w:rsidTr="00ED582E">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A4F1BC3" w14:textId="77777777" w:rsidR="00CC5C46" w:rsidRDefault="00CC5C46" w:rsidP="00ED582E">
            <w:pPr>
              <w:ind w:right="-108"/>
              <w:jc w:val="center"/>
              <w:rPr>
                <w:sz w:val="22"/>
                <w:szCs w:val="22"/>
                <w:lang w:val="en-US"/>
              </w:rPr>
            </w:pPr>
            <w:r>
              <w:rPr>
                <w:sz w:val="22"/>
                <w:szCs w:val="22"/>
              </w:rPr>
              <w:t>№</w:t>
            </w:r>
          </w:p>
          <w:p w14:paraId="37E8C3DC" w14:textId="77777777" w:rsidR="00CC5C46" w:rsidRDefault="00CC5C46" w:rsidP="00ED582E">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7AE955A" w14:textId="77777777" w:rsidR="00CC5C46" w:rsidRDefault="00CC5C46" w:rsidP="00ED582E">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FA49401" w14:textId="77777777" w:rsidR="00CC5C46" w:rsidRDefault="00CC5C46" w:rsidP="00ED582E">
            <w:pPr>
              <w:jc w:val="center"/>
              <w:rPr>
                <w:sz w:val="22"/>
                <w:szCs w:val="22"/>
              </w:rPr>
            </w:pPr>
          </w:p>
          <w:p w14:paraId="67CEE35F" w14:textId="77777777" w:rsidR="00CC5C46" w:rsidRDefault="00CC5C46" w:rsidP="00ED582E">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6F59AD7" w14:textId="77777777" w:rsidR="00CC5C46" w:rsidRDefault="00CC5C46" w:rsidP="00ED582E">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741F017" w14:textId="77777777" w:rsidR="00CC5C46" w:rsidRDefault="00CC5C46" w:rsidP="00ED582E">
            <w:pPr>
              <w:ind w:left="-108" w:right="-108"/>
              <w:jc w:val="center"/>
              <w:rPr>
                <w:sz w:val="22"/>
                <w:szCs w:val="22"/>
                <w:lang w:val="en-US"/>
              </w:rPr>
            </w:pPr>
            <w:r>
              <w:rPr>
                <w:sz w:val="22"/>
                <w:szCs w:val="22"/>
              </w:rPr>
              <w:t xml:space="preserve">Volum </w:t>
            </w:r>
          </w:p>
        </w:tc>
      </w:tr>
      <w:tr w:rsidR="00CC5C46" w14:paraId="295B0D82" w14:textId="77777777" w:rsidTr="00ED582E">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A3DB2DB" w14:textId="77777777" w:rsidR="00CC5C46" w:rsidRDefault="00CC5C46" w:rsidP="00ED582E">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C035999" w14:textId="77777777" w:rsidR="00CC5C46" w:rsidRDefault="00CC5C46" w:rsidP="00ED582E">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790F47B" w14:textId="77777777" w:rsidR="00CC5C46" w:rsidRDefault="00CC5C46" w:rsidP="00ED582E">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F0011D7" w14:textId="77777777" w:rsidR="00CC5C46" w:rsidRDefault="00CC5C46" w:rsidP="00ED582E">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0B92206" w14:textId="77777777" w:rsidR="00CC5C46" w:rsidRDefault="00CC5C46" w:rsidP="00ED582E">
            <w:pPr>
              <w:jc w:val="center"/>
              <w:rPr>
                <w:sz w:val="22"/>
                <w:szCs w:val="22"/>
                <w:lang w:val="en-US"/>
              </w:rPr>
            </w:pPr>
          </w:p>
        </w:tc>
      </w:tr>
    </w:tbl>
    <w:p w14:paraId="2521F916" w14:textId="77777777" w:rsidR="00CC5C46" w:rsidRDefault="00CC5C46" w:rsidP="00CC5C46">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C5C46" w14:paraId="33B9EC88" w14:textId="77777777" w:rsidTr="00ED582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35D9810" w14:textId="77777777" w:rsidR="00CC5C46" w:rsidRDefault="00CC5C46" w:rsidP="00ED582E">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89F53D6" w14:textId="77777777" w:rsidR="00CC5C46" w:rsidRDefault="00CC5C46" w:rsidP="00ED582E">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3601128" w14:textId="77777777" w:rsidR="00CC5C46" w:rsidRDefault="00CC5C46" w:rsidP="00ED582E">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77F1242" w14:textId="77777777" w:rsidR="00CC5C46" w:rsidRDefault="00CC5C46" w:rsidP="00ED582E">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0EC4903" w14:textId="77777777" w:rsidR="00CC5C46" w:rsidRDefault="00CC5C46" w:rsidP="00ED582E">
            <w:pPr>
              <w:ind w:left="-108" w:right="-108"/>
              <w:jc w:val="center"/>
              <w:rPr>
                <w:sz w:val="22"/>
                <w:szCs w:val="22"/>
              </w:rPr>
            </w:pPr>
            <w:r>
              <w:rPr>
                <w:sz w:val="22"/>
                <w:szCs w:val="22"/>
              </w:rPr>
              <w:t>5</w:t>
            </w:r>
          </w:p>
        </w:tc>
      </w:tr>
      <w:tr w:rsidR="00CC5C46" w14:paraId="1F1ED2AE" w14:textId="77777777" w:rsidTr="00ED582E">
        <w:tc>
          <w:tcPr>
            <w:tcW w:w="709" w:type="dxa"/>
            <w:tcBorders>
              <w:top w:val="nil"/>
              <w:left w:val="single" w:sz="6" w:space="0" w:color="auto"/>
              <w:bottom w:val="nil"/>
              <w:right w:val="nil"/>
            </w:tcBorders>
          </w:tcPr>
          <w:p w14:paraId="7EB3DB5E" w14:textId="77777777" w:rsidR="00CC5C46" w:rsidRDefault="00CC5C46" w:rsidP="00ED582E">
            <w:pPr>
              <w:jc w:val="center"/>
            </w:pPr>
          </w:p>
        </w:tc>
        <w:tc>
          <w:tcPr>
            <w:tcW w:w="1701" w:type="dxa"/>
            <w:tcBorders>
              <w:top w:val="nil"/>
              <w:left w:val="single" w:sz="6" w:space="0" w:color="auto"/>
              <w:bottom w:val="nil"/>
              <w:right w:val="nil"/>
            </w:tcBorders>
          </w:tcPr>
          <w:p w14:paraId="54F3ADAB" w14:textId="77777777" w:rsidR="00CC5C46" w:rsidRDefault="00CC5C46" w:rsidP="00ED582E"/>
        </w:tc>
        <w:tc>
          <w:tcPr>
            <w:tcW w:w="4961" w:type="dxa"/>
            <w:tcBorders>
              <w:top w:val="nil"/>
              <w:left w:val="single" w:sz="6" w:space="0" w:color="auto"/>
              <w:bottom w:val="nil"/>
              <w:right w:val="nil"/>
            </w:tcBorders>
          </w:tcPr>
          <w:p w14:paraId="235A512A"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1. Lucrari de constructie</w:t>
            </w:r>
          </w:p>
          <w:p w14:paraId="5AE87C24"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23EF60A6" w14:textId="77777777" w:rsidR="00CC5C46" w:rsidRDefault="00CC5C46" w:rsidP="00ED582E"/>
        </w:tc>
        <w:tc>
          <w:tcPr>
            <w:tcW w:w="1559" w:type="dxa"/>
            <w:tcBorders>
              <w:top w:val="nil"/>
              <w:left w:val="single" w:sz="6" w:space="0" w:color="auto"/>
              <w:bottom w:val="nil"/>
              <w:right w:val="single" w:sz="4" w:space="0" w:color="auto"/>
            </w:tcBorders>
          </w:tcPr>
          <w:p w14:paraId="315B858A" w14:textId="77777777" w:rsidR="00CC5C46" w:rsidRDefault="00CC5C46" w:rsidP="00ED582E"/>
        </w:tc>
      </w:tr>
      <w:tr w:rsidR="00CC5C46" w14:paraId="2F68EAA9" w14:textId="77777777" w:rsidTr="00ED582E">
        <w:tc>
          <w:tcPr>
            <w:tcW w:w="709" w:type="dxa"/>
            <w:tcBorders>
              <w:top w:val="nil"/>
              <w:left w:val="single" w:sz="6" w:space="0" w:color="auto"/>
              <w:bottom w:val="nil"/>
              <w:right w:val="nil"/>
            </w:tcBorders>
          </w:tcPr>
          <w:p w14:paraId="7C8524FD" w14:textId="77777777" w:rsidR="00CC5C46" w:rsidRDefault="00CC5C46" w:rsidP="00ED582E">
            <w:pPr>
              <w:jc w:val="center"/>
            </w:pPr>
          </w:p>
        </w:tc>
        <w:tc>
          <w:tcPr>
            <w:tcW w:w="1701" w:type="dxa"/>
            <w:tcBorders>
              <w:top w:val="nil"/>
              <w:left w:val="single" w:sz="6" w:space="0" w:color="auto"/>
              <w:bottom w:val="nil"/>
              <w:right w:val="nil"/>
            </w:tcBorders>
          </w:tcPr>
          <w:p w14:paraId="1AE8FE91" w14:textId="77777777" w:rsidR="00CC5C46" w:rsidRDefault="00CC5C46" w:rsidP="00ED582E"/>
        </w:tc>
        <w:tc>
          <w:tcPr>
            <w:tcW w:w="4961" w:type="dxa"/>
            <w:tcBorders>
              <w:top w:val="nil"/>
              <w:left w:val="single" w:sz="6" w:space="0" w:color="auto"/>
              <w:bottom w:val="nil"/>
              <w:right w:val="nil"/>
            </w:tcBorders>
          </w:tcPr>
          <w:p w14:paraId="777AAF81"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1.1. CCC 1</w:t>
            </w:r>
          </w:p>
          <w:p w14:paraId="38ABD5DC"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33382546" w14:textId="77777777" w:rsidR="00CC5C46" w:rsidRDefault="00CC5C46" w:rsidP="00ED582E"/>
        </w:tc>
        <w:tc>
          <w:tcPr>
            <w:tcW w:w="1559" w:type="dxa"/>
            <w:tcBorders>
              <w:top w:val="nil"/>
              <w:left w:val="single" w:sz="6" w:space="0" w:color="auto"/>
              <w:bottom w:val="nil"/>
              <w:right w:val="single" w:sz="4" w:space="0" w:color="auto"/>
            </w:tcBorders>
          </w:tcPr>
          <w:p w14:paraId="0BFACBCB" w14:textId="77777777" w:rsidR="00CC5C46" w:rsidRDefault="00CC5C46" w:rsidP="00ED582E"/>
        </w:tc>
      </w:tr>
      <w:tr w:rsidR="00CC5C46" w14:paraId="03C82052" w14:textId="77777777" w:rsidTr="00ED582E">
        <w:tc>
          <w:tcPr>
            <w:tcW w:w="709" w:type="dxa"/>
            <w:tcBorders>
              <w:top w:val="nil"/>
              <w:left w:val="single" w:sz="6" w:space="0" w:color="auto"/>
              <w:bottom w:val="nil"/>
              <w:right w:val="nil"/>
            </w:tcBorders>
          </w:tcPr>
          <w:p w14:paraId="66FF2CE9" w14:textId="77777777" w:rsidR="00CC5C46" w:rsidRDefault="00CC5C46" w:rsidP="00ED582E">
            <w:pPr>
              <w:jc w:val="center"/>
            </w:pPr>
          </w:p>
        </w:tc>
        <w:tc>
          <w:tcPr>
            <w:tcW w:w="1701" w:type="dxa"/>
            <w:tcBorders>
              <w:top w:val="nil"/>
              <w:left w:val="single" w:sz="6" w:space="0" w:color="auto"/>
              <w:bottom w:val="nil"/>
              <w:right w:val="nil"/>
            </w:tcBorders>
          </w:tcPr>
          <w:p w14:paraId="666AC67A" w14:textId="77777777" w:rsidR="00CC5C46" w:rsidRDefault="00CC5C46" w:rsidP="00ED582E"/>
        </w:tc>
        <w:tc>
          <w:tcPr>
            <w:tcW w:w="4961" w:type="dxa"/>
            <w:tcBorders>
              <w:top w:val="nil"/>
              <w:left w:val="single" w:sz="6" w:space="0" w:color="auto"/>
              <w:bottom w:val="nil"/>
              <w:right w:val="nil"/>
            </w:tcBorders>
          </w:tcPr>
          <w:p w14:paraId="294D1C60"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1.1.1. Demolari</w:t>
            </w:r>
          </w:p>
          <w:p w14:paraId="0E46517D"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3AB0EE3E" w14:textId="77777777" w:rsidR="00CC5C46" w:rsidRDefault="00CC5C46" w:rsidP="00ED582E"/>
        </w:tc>
        <w:tc>
          <w:tcPr>
            <w:tcW w:w="1559" w:type="dxa"/>
            <w:tcBorders>
              <w:top w:val="nil"/>
              <w:left w:val="single" w:sz="6" w:space="0" w:color="auto"/>
              <w:bottom w:val="nil"/>
              <w:right w:val="single" w:sz="4" w:space="0" w:color="auto"/>
            </w:tcBorders>
          </w:tcPr>
          <w:p w14:paraId="30B0A574" w14:textId="77777777" w:rsidR="00CC5C46" w:rsidRDefault="00CC5C46" w:rsidP="00ED582E"/>
        </w:tc>
      </w:tr>
      <w:tr w:rsidR="00CC5C46" w14:paraId="50C205A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8CA0B6" w14:textId="77777777" w:rsidR="00CC5C46" w:rsidRDefault="00CC5C46" w:rsidP="00ED582E">
            <w:r>
              <w:t>1</w:t>
            </w:r>
          </w:p>
        </w:tc>
        <w:tc>
          <w:tcPr>
            <w:tcW w:w="1701" w:type="dxa"/>
            <w:tcBorders>
              <w:top w:val="single" w:sz="4" w:space="0" w:color="auto"/>
              <w:bottom w:val="single" w:sz="4" w:space="0" w:color="auto"/>
            </w:tcBorders>
            <w:vAlign w:val="center"/>
          </w:tcPr>
          <w:p w14:paraId="40FE456D" w14:textId="77777777" w:rsidR="00CC5C46" w:rsidRDefault="00CC5C46" w:rsidP="00ED582E">
            <w:pPr>
              <w:rPr>
                <w:lang w:val="en-US"/>
              </w:rPr>
            </w:pPr>
            <w:r>
              <w:rPr>
                <w:lang w:val="en-US"/>
              </w:rPr>
              <w:t>RpCO56A</w:t>
            </w:r>
          </w:p>
          <w:p w14:paraId="75BA423B" w14:textId="77777777" w:rsidR="00CC5C46" w:rsidRDefault="00CC5C46" w:rsidP="00ED582E"/>
        </w:tc>
        <w:tc>
          <w:tcPr>
            <w:tcW w:w="4961" w:type="dxa"/>
            <w:tcBorders>
              <w:top w:val="single" w:sz="4" w:space="0" w:color="auto"/>
              <w:bottom w:val="single" w:sz="4" w:space="0" w:color="auto"/>
            </w:tcBorders>
            <w:vAlign w:val="center"/>
          </w:tcPr>
          <w:p w14:paraId="058BD742" w14:textId="77777777" w:rsidR="00CC5C46" w:rsidRDefault="00CC5C46" w:rsidP="00ED582E">
            <w:pPr>
              <w:adjustRightInd w:val="0"/>
              <w:rPr>
                <w:lang w:val="en-US"/>
              </w:rPr>
            </w:pPr>
            <w:r w:rsidRPr="00D619AE">
              <w:rPr>
                <w:lang w:val="en-US"/>
              </w:rPr>
              <w:t>Demontari: timplarie din lemn (usi, ferestre, obloane, cutii, rulou, masti, etc.) / usi</w:t>
            </w:r>
          </w:p>
          <w:p w14:paraId="60CDC256"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50A54265"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6EF0FEC5" w14:textId="77777777" w:rsidR="00CC5C46" w:rsidRDefault="00CC5C46" w:rsidP="00ED582E">
            <w:pPr>
              <w:adjustRightInd w:val="0"/>
              <w:jc w:val="center"/>
              <w:rPr>
                <w:rFonts w:ascii="Arial CYR" w:hAnsi="Arial CYR" w:cs="Arial CYR"/>
              </w:rPr>
            </w:pPr>
            <w:r>
              <w:t>3,913</w:t>
            </w:r>
          </w:p>
          <w:p w14:paraId="2E6AC2DB" w14:textId="77777777" w:rsidR="00CC5C46" w:rsidRDefault="00CC5C46" w:rsidP="00ED582E">
            <w:pPr>
              <w:jc w:val="center"/>
            </w:pPr>
          </w:p>
        </w:tc>
      </w:tr>
      <w:tr w:rsidR="00CC5C46" w14:paraId="5CF67DE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5EC290" w14:textId="77777777" w:rsidR="00CC5C46" w:rsidRDefault="00CC5C46" w:rsidP="00ED582E">
            <w:r>
              <w:t xml:space="preserve"> 2</w:t>
            </w:r>
          </w:p>
        </w:tc>
        <w:tc>
          <w:tcPr>
            <w:tcW w:w="1701" w:type="dxa"/>
            <w:tcBorders>
              <w:top w:val="single" w:sz="4" w:space="0" w:color="auto"/>
              <w:bottom w:val="single" w:sz="4" w:space="0" w:color="auto"/>
            </w:tcBorders>
            <w:vAlign w:val="center"/>
          </w:tcPr>
          <w:p w14:paraId="545AD651" w14:textId="77777777" w:rsidR="00CC5C46" w:rsidRDefault="00CC5C46" w:rsidP="00ED582E">
            <w:pPr>
              <w:rPr>
                <w:lang w:val="en-US"/>
              </w:rPr>
            </w:pPr>
            <w:r>
              <w:rPr>
                <w:lang w:val="en-US"/>
              </w:rPr>
              <w:t>RpCG29A</w:t>
            </w:r>
          </w:p>
          <w:p w14:paraId="3BDCD09F" w14:textId="77777777" w:rsidR="00CC5C46" w:rsidRDefault="00CC5C46" w:rsidP="00ED582E"/>
        </w:tc>
        <w:tc>
          <w:tcPr>
            <w:tcW w:w="4961" w:type="dxa"/>
            <w:tcBorders>
              <w:top w:val="single" w:sz="4" w:space="0" w:color="auto"/>
              <w:bottom w:val="single" w:sz="4" w:space="0" w:color="auto"/>
            </w:tcBorders>
            <w:vAlign w:val="center"/>
          </w:tcPr>
          <w:p w14:paraId="213C2C85" w14:textId="77777777" w:rsidR="00CC5C46" w:rsidRDefault="00CC5C46" w:rsidP="00ED582E">
            <w:pPr>
              <w:adjustRightInd w:val="0"/>
              <w:rPr>
                <w:lang w:val="en-US"/>
              </w:rPr>
            </w:pPr>
            <w:r w:rsidRPr="00D619AE">
              <w:rPr>
                <w:lang w:val="en-US"/>
              </w:rPr>
              <w:t>Demolarea peretilor de zidarie din caramida sau BCA de 6-8 cm grosime / Pereti OSB si placi ipsos</w:t>
            </w:r>
          </w:p>
          <w:p w14:paraId="1C84AC1B"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28CB4DB8"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1A715161" w14:textId="77777777" w:rsidR="00CC5C46" w:rsidRDefault="00CC5C46" w:rsidP="00ED582E">
            <w:pPr>
              <w:adjustRightInd w:val="0"/>
              <w:jc w:val="center"/>
              <w:rPr>
                <w:rFonts w:ascii="Arial CYR" w:hAnsi="Arial CYR" w:cs="Arial CYR"/>
              </w:rPr>
            </w:pPr>
            <w:r>
              <w:t>25,490</w:t>
            </w:r>
          </w:p>
          <w:p w14:paraId="084BBF4C" w14:textId="77777777" w:rsidR="00CC5C46" w:rsidRDefault="00CC5C46" w:rsidP="00ED582E">
            <w:pPr>
              <w:jc w:val="center"/>
            </w:pPr>
          </w:p>
        </w:tc>
      </w:tr>
      <w:tr w:rsidR="00CC5C46" w14:paraId="45339D8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490911" w14:textId="77777777" w:rsidR="00CC5C46" w:rsidRDefault="00CC5C46" w:rsidP="00ED582E">
            <w:r>
              <w:t xml:space="preserve"> 3</w:t>
            </w:r>
          </w:p>
        </w:tc>
        <w:tc>
          <w:tcPr>
            <w:tcW w:w="1701" w:type="dxa"/>
            <w:tcBorders>
              <w:top w:val="single" w:sz="4" w:space="0" w:color="auto"/>
              <w:bottom w:val="single" w:sz="4" w:space="0" w:color="auto"/>
            </w:tcBorders>
            <w:vAlign w:val="center"/>
          </w:tcPr>
          <w:p w14:paraId="47EDBE92" w14:textId="77777777" w:rsidR="00CC5C46" w:rsidRDefault="00CC5C46" w:rsidP="00ED582E">
            <w:pPr>
              <w:rPr>
                <w:lang w:val="en-US"/>
              </w:rPr>
            </w:pPr>
            <w:r>
              <w:rPr>
                <w:lang w:val="en-US"/>
              </w:rPr>
              <w:t>RpCK41C</w:t>
            </w:r>
          </w:p>
          <w:p w14:paraId="06B4C860" w14:textId="77777777" w:rsidR="00CC5C46" w:rsidRDefault="00CC5C46" w:rsidP="00ED582E"/>
        </w:tc>
        <w:tc>
          <w:tcPr>
            <w:tcW w:w="4961" w:type="dxa"/>
            <w:tcBorders>
              <w:top w:val="single" w:sz="4" w:space="0" w:color="auto"/>
              <w:bottom w:val="single" w:sz="4" w:space="0" w:color="auto"/>
            </w:tcBorders>
            <w:vAlign w:val="center"/>
          </w:tcPr>
          <w:p w14:paraId="6077BC7A" w14:textId="77777777" w:rsidR="00CC5C46" w:rsidRDefault="00CC5C46" w:rsidP="00ED582E">
            <w:pPr>
              <w:adjustRightInd w:val="0"/>
              <w:rPr>
                <w:lang w:val="en-US"/>
              </w:rPr>
            </w:pPr>
            <w:r w:rsidRPr="00D619AE">
              <w:rPr>
                <w:lang w:val="en-US"/>
              </w:rPr>
              <w:t>Desfacerea pardoselilor din covor din PVC pe suport sau fara suport textil, mocheta, etc / linoleum, inclusiv plintele si denivelarile</w:t>
            </w:r>
          </w:p>
          <w:p w14:paraId="6C867799"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7DA71C45"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0EF46E4B" w14:textId="77777777" w:rsidR="00CC5C46" w:rsidRDefault="00CC5C46" w:rsidP="00ED582E">
            <w:pPr>
              <w:adjustRightInd w:val="0"/>
              <w:jc w:val="center"/>
              <w:rPr>
                <w:rFonts w:ascii="Arial CYR" w:hAnsi="Arial CYR" w:cs="Arial CYR"/>
              </w:rPr>
            </w:pPr>
            <w:r>
              <w:t>19,800</w:t>
            </w:r>
          </w:p>
          <w:p w14:paraId="5237E406" w14:textId="77777777" w:rsidR="00CC5C46" w:rsidRDefault="00CC5C46" w:rsidP="00ED582E">
            <w:pPr>
              <w:jc w:val="center"/>
            </w:pPr>
          </w:p>
        </w:tc>
      </w:tr>
      <w:tr w:rsidR="00CC5C46" w14:paraId="2798466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2F6510" w14:textId="77777777" w:rsidR="00CC5C46" w:rsidRDefault="00CC5C46" w:rsidP="00ED582E">
            <w:r>
              <w:t xml:space="preserve"> 4</w:t>
            </w:r>
          </w:p>
        </w:tc>
        <w:tc>
          <w:tcPr>
            <w:tcW w:w="1701" w:type="dxa"/>
            <w:tcBorders>
              <w:top w:val="single" w:sz="4" w:space="0" w:color="auto"/>
              <w:bottom w:val="single" w:sz="4" w:space="0" w:color="auto"/>
            </w:tcBorders>
            <w:vAlign w:val="center"/>
          </w:tcPr>
          <w:p w14:paraId="7D44FDE9" w14:textId="77777777" w:rsidR="00CC5C46" w:rsidRDefault="00CC5C46" w:rsidP="00ED582E">
            <w:pPr>
              <w:rPr>
                <w:lang w:val="en-US"/>
              </w:rPr>
            </w:pPr>
            <w:r>
              <w:rPr>
                <w:lang w:val="en-US"/>
              </w:rPr>
              <w:t>RpCR32A</w:t>
            </w:r>
          </w:p>
          <w:p w14:paraId="5ACDD173" w14:textId="77777777" w:rsidR="00CC5C46" w:rsidRDefault="00CC5C46" w:rsidP="00ED582E"/>
        </w:tc>
        <w:tc>
          <w:tcPr>
            <w:tcW w:w="4961" w:type="dxa"/>
            <w:tcBorders>
              <w:top w:val="single" w:sz="4" w:space="0" w:color="auto"/>
              <w:bottom w:val="single" w:sz="4" w:space="0" w:color="auto"/>
            </w:tcBorders>
            <w:vAlign w:val="center"/>
          </w:tcPr>
          <w:p w14:paraId="24E901B8" w14:textId="77777777" w:rsidR="00CC5C46" w:rsidRDefault="00CC5C46" w:rsidP="00ED582E">
            <w:pPr>
              <w:adjustRightInd w:val="0"/>
              <w:rPr>
                <w:lang w:val="en-US"/>
              </w:rPr>
            </w:pPr>
            <w:r w:rsidRPr="00D619AE">
              <w:rPr>
                <w:lang w:val="en-US"/>
              </w:rPr>
              <w:t>Desfacerea tapetelor din hirtie lavabila sau semilavabila</w:t>
            </w:r>
          </w:p>
          <w:p w14:paraId="19F3BAA0"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364B4A3E"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016BF642" w14:textId="77777777" w:rsidR="00CC5C46" w:rsidRDefault="00CC5C46" w:rsidP="00ED582E">
            <w:pPr>
              <w:adjustRightInd w:val="0"/>
              <w:jc w:val="center"/>
              <w:rPr>
                <w:rFonts w:ascii="Arial CYR" w:hAnsi="Arial CYR" w:cs="Arial CYR"/>
              </w:rPr>
            </w:pPr>
            <w:r>
              <w:t>36,100</w:t>
            </w:r>
          </w:p>
          <w:p w14:paraId="25D2EB44" w14:textId="77777777" w:rsidR="00CC5C46" w:rsidRDefault="00CC5C46" w:rsidP="00ED582E">
            <w:pPr>
              <w:jc w:val="center"/>
            </w:pPr>
          </w:p>
        </w:tc>
      </w:tr>
      <w:tr w:rsidR="00CC5C46" w14:paraId="34A6B60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D1B353" w14:textId="77777777" w:rsidR="00CC5C46" w:rsidRDefault="00CC5C46" w:rsidP="00ED582E">
            <w:r>
              <w:t xml:space="preserve"> 5</w:t>
            </w:r>
          </w:p>
        </w:tc>
        <w:tc>
          <w:tcPr>
            <w:tcW w:w="1701" w:type="dxa"/>
            <w:tcBorders>
              <w:top w:val="single" w:sz="4" w:space="0" w:color="auto"/>
              <w:bottom w:val="single" w:sz="4" w:space="0" w:color="auto"/>
            </w:tcBorders>
            <w:vAlign w:val="center"/>
          </w:tcPr>
          <w:p w14:paraId="62D94770" w14:textId="77777777" w:rsidR="00CC5C46" w:rsidRDefault="00CC5C46" w:rsidP="00ED582E">
            <w:pPr>
              <w:rPr>
                <w:lang w:val="en-US"/>
              </w:rPr>
            </w:pPr>
            <w:r>
              <w:rPr>
                <w:lang w:val="en-US"/>
              </w:rPr>
              <w:t>RpCJ35A</w:t>
            </w:r>
          </w:p>
          <w:p w14:paraId="4496726F" w14:textId="77777777" w:rsidR="00CC5C46" w:rsidRDefault="00CC5C46" w:rsidP="00ED582E"/>
        </w:tc>
        <w:tc>
          <w:tcPr>
            <w:tcW w:w="4961" w:type="dxa"/>
            <w:tcBorders>
              <w:top w:val="single" w:sz="4" w:space="0" w:color="auto"/>
              <w:bottom w:val="single" w:sz="4" w:space="0" w:color="auto"/>
            </w:tcBorders>
            <w:vAlign w:val="center"/>
          </w:tcPr>
          <w:p w14:paraId="5AB0ED48" w14:textId="77777777" w:rsidR="00CC5C46" w:rsidRDefault="00CC5C46" w:rsidP="00ED582E">
            <w:pPr>
              <w:adjustRightInd w:val="0"/>
              <w:rPr>
                <w:lang w:val="en-US"/>
              </w:rPr>
            </w:pPr>
            <w:r w:rsidRPr="00D619AE">
              <w:rPr>
                <w:lang w:val="en-US"/>
              </w:rPr>
              <w:t>Desfaceri de tencuieli interioare sau exterioare driscuite la pereti sau tavane / primul strat de finisare glafuri</w:t>
            </w:r>
          </w:p>
          <w:p w14:paraId="508BBEA5"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1C1D9177"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35624DAF" w14:textId="77777777" w:rsidR="00CC5C46" w:rsidRDefault="00CC5C46" w:rsidP="00ED582E">
            <w:pPr>
              <w:adjustRightInd w:val="0"/>
              <w:jc w:val="center"/>
              <w:rPr>
                <w:rFonts w:ascii="Arial CYR" w:hAnsi="Arial CYR" w:cs="Arial CYR"/>
              </w:rPr>
            </w:pPr>
            <w:r>
              <w:t>2,040</w:t>
            </w:r>
          </w:p>
          <w:p w14:paraId="174B090B" w14:textId="77777777" w:rsidR="00CC5C46" w:rsidRDefault="00CC5C46" w:rsidP="00ED582E">
            <w:pPr>
              <w:jc w:val="center"/>
            </w:pPr>
          </w:p>
        </w:tc>
      </w:tr>
      <w:tr w:rsidR="00CC5C46" w14:paraId="6334FB0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A0F104" w14:textId="77777777" w:rsidR="00CC5C46" w:rsidRDefault="00CC5C46" w:rsidP="00ED582E">
            <w:r>
              <w:t xml:space="preserve"> 6</w:t>
            </w:r>
          </w:p>
        </w:tc>
        <w:tc>
          <w:tcPr>
            <w:tcW w:w="1701" w:type="dxa"/>
            <w:tcBorders>
              <w:top w:val="single" w:sz="4" w:space="0" w:color="auto"/>
              <w:bottom w:val="single" w:sz="4" w:space="0" w:color="auto"/>
            </w:tcBorders>
            <w:vAlign w:val="center"/>
          </w:tcPr>
          <w:p w14:paraId="0B4B308D" w14:textId="77777777" w:rsidR="00CC5C46" w:rsidRDefault="00CC5C46" w:rsidP="00ED582E">
            <w:pPr>
              <w:rPr>
                <w:lang w:val="en-US"/>
              </w:rPr>
            </w:pPr>
            <w:r>
              <w:rPr>
                <w:lang w:val="en-US"/>
              </w:rPr>
              <w:t>RpIB11D</w:t>
            </w:r>
          </w:p>
          <w:p w14:paraId="5E923BB5" w14:textId="77777777" w:rsidR="00CC5C46" w:rsidRDefault="00CC5C46" w:rsidP="00ED582E"/>
        </w:tc>
        <w:tc>
          <w:tcPr>
            <w:tcW w:w="4961" w:type="dxa"/>
            <w:tcBorders>
              <w:top w:val="single" w:sz="4" w:space="0" w:color="auto"/>
              <w:bottom w:val="single" w:sz="4" w:space="0" w:color="auto"/>
            </w:tcBorders>
            <w:vAlign w:val="center"/>
          </w:tcPr>
          <w:p w14:paraId="2B096838" w14:textId="77777777" w:rsidR="00CC5C46" w:rsidRDefault="00CC5C46" w:rsidP="00ED582E">
            <w:pPr>
              <w:adjustRightInd w:val="0"/>
              <w:rPr>
                <w:lang w:val="en-US"/>
              </w:rPr>
            </w:pPr>
            <w:r w:rsidRPr="00D619AE">
              <w:rPr>
                <w:lang w:val="en-US"/>
              </w:rPr>
              <w:t>Demontarea registrelor de incalzire cu conducte orizontale sau verticale din teava de otel avind 4-7 tevi / Demontare ingrijita radiator bimetal, pentru remontare ulterioara</w:t>
            </w:r>
          </w:p>
          <w:p w14:paraId="22F0018A"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6C77D2C3"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4BDD758E" w14:textId="77777777" w:rsidR="00CC5C46" w:rsidRDefault="00CC5C46" w:rsidP="00ED582E">
            <w:pPr>
              <w:adjustRightInd w:val="0"/>
              <w:jc w:val="center"/>
              <w:rPr>
                <w:rFonts w:ascii="Arial CYR" w:hAnsi="Arial CYR" w:cs="Arial CYR"/>
              </w:rPr>
            </w:pPr>
            <w:r>
              <w:t>2,000</w:t>
            </w:r>
          </w:p>
          <w:p w14:paraId="09F3A606" w14:textId="77777777" w:rsidR="00CC5C46" w:rsidRDefault="00CC5C46" w:rsidP="00ED582E">
            <w:pPr>
              <w:jc w:val="center"/>
            </w:pPr>
          </w:p>
        </w:tc>
      </w:tr>
      <w:tr w:rsidR="00CC5C46" w14:paraId="72242798" w14:textId="77777777" w:rsidTr="00ED582E">
        <w:tc>
          <w:tcPr>
            <w:tcW w:w="709" w:type="dxa"/>
            <w:tcBorders>
              <w:top w:val="nil"/>
              <w:left w:val="single" w:sz="6" w:space="0" w:color="auto"/>
              <w:bottom w:val="nil"/>
              <w:right w:val="nil"/>
            </w:tcBorders>
          </w:tcPr>
          <w:p w14:paraId="02906836" w14:textId="77777777" w:rsidR="00CC5C46" w:rsidRDefault="00CC5C46" w:rsidP="00ED582E">
            <w:pPr>
              <w:jc w:val="center"/>
            </w:pPr>
            <w:r>
              <w:t xml:space="preserve"> </w:t>
            </w:r>
          </w:p>
        </w:tc>
        <w:tc>
          <w:tcPr>
            <w:tcW w:w="1701" w:type="dxa"/>
            <w:tcBorders>
              <w:top w:val="nil"/>
              <w:left w:val="single" w:sz="6" w:space="0" w:color="auto"/>
              <w:bottom w:val="nil"/>
              <w:right w:val="nil"/>
            </w:tcBorders>
          </w:tcPr>
          <w:p w14:paraId="78FA9975" w14:textId="77777777" w:rsidR="00CC5C46" w:rsidRDefault="00CC5C46" w:rsidP="00ED582E"/>
        </w:tc>
        <w:tc>
          <w:tcPr>
            <w:tcW w:w="4961" w:type="dxa"/>
            <w:tcBorders>
              <w:top w:val="nil"/>
              <w:left w:val="single" w:sz="6" w:space="0" w:color="auto"/>
              <w:bottom w:val="nil"/>
              <w:right w:val="nil"/>
            </w:tcBorders>
          </w:tcPr>
          <w:p w14:paraId="40DE2667"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1.1.2. Pardosea</w:t>
            </w:r>
          </w:p>
          <w:p w14:paraId="2574026E"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6E8DF499" w14:textId="77777777" w:rsidR="00CC5C46" w:rsidRDefault="00CC5C46" w:rsidP="00ED582E"/>
        </w:tc>
        <w:tc>
          <w:tcPr>
            <w:tcW w:w="1559" w:type="dxa"/>
            <w:tcBorders>
              <w:top w:val="nil"/>
              <w:left w:val="single" w:sz="6" w:space="0" w:color="auto"/>
              <w:bottom w:val="nil"/>
              <w:right w:val="single" w:sz="4" w:space="0" w:color="auto"/>
            </w:tcBorders>
          </w:tcPr>
          <w:p w14:paraId="56ED8C17" w14:textId="77777777" w:rsidR="00CC5C46" w:rsidRDefault="00CC5C46" w:rsidP="00ED582E"/>
        </w:tc>
      </w:tr>
      <w:tr w:rsidR="00CC5C46" w14:paraId="559F5B4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0FD8DE" w14:textId="77777777" w:rsidR="00CC5C46" w:rsidRDefault="00CC5C46" w:rsidP="00ED582E">
            <w:r>
              <w:t>7</w:t>
            </w:r>
          </w:p>
        </w:tc>
        <w:tc>
          <w:tcPr>
            <w:tcW w:w="1701" w:type="dxa"/>
            <w:tcBorders>
              <w:top w:val="single" w:sz="4" w:space="0" w:color="auto"/>
              <w:bottom w:val="single" w:sz="4" w:space="0" w:color="auto"/>
            </w:tcBorders>
            <w:vAlign w:val="center"/>
          </w:tcPr>
          <w:p w14:paraId="2AFFB728" w14:textId="77777777" w:rsidR="00CC5C46" w:rsidRDefault="00CC5C46" w:rsidP="00ED582E">
            <w:pPr>
              <w:rPr>
                <w:lang w:val="en-US"/>
              </w:rPr>
            </w:pPr>
            <w:r>
              <w:rPr>
                <w:lang w:val="en-US"/>
              </w:rPr>
              <w:t>CG56A</w:t>
            </w:r>
          </w:p>
          <w:p w14:paraId="2F2252C6" w14:textId="77777777" w:rsidR="00CC5C46" w:rsidRDefault="00CC5C46" w:rsidP="00ED582E"/>
        </w:tc>
        <w:tc>
          <w:tcPr>
            <w:tcW w:w="4961" w:type="dxa"/>
            <w:tcBorders>
              <w:top w:val="single" w:sz="4" w:space="0" w:color="auto"/>
              <w:bottom w:val="single" w:sz="4" w:space="0" w:color="auto"/>
            </w:tcBorders>
            <w:vAlign w:val="center"/>
          </w:tcPr>
          <w:p w14:paraId="52CE3638" w14:textId="77777777" w:rsidR="00CC5C46" w:rsidRDefault="00CC5C46" w:rsidP="00ED582E">
            <w:pPr>
              <w:adjustRightInd w:val="0"/>
              <w:rPr>
                <w:lang w:val="en-US"/>
              </w:rPr>
            </w:pPr>
            <w:r w:rsidRPr="00D619AE">
              <w:rPr>
                <w:lang w:val="en-US"/>
              </w:rPr>
              <w:t>Sapa din amestec de autonivelare "Nivelir": grosime 10mm</w:t>
            </w:r>
          </w:p>
          <w:p w14:paraId="4C02D657"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23E592D6"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393EDD4E" w14:textId="77777777" w:rsidR="00CC5C46" w:rsidRDefault="00CC5C46" w:rsidP="00ED582E">
            <w:pPr>
              <w:adjustRightInd w:val="0"/>
              <w:jc w:val="center"/>
              <w:rPr>
                <w:rFonts w:ascii="Arial CYR" w:hAnsi="Arial CYR" w:cs="Arial CYR"/>
              </w:rPr>
            </w:pPr>
            <w:r>
              <w:t>19,800</w:t>
            </w:r>
          </w:p>
          <w:p w14:paraId="3BBCD0B4" w14:textId="77777777" w:rsidR="00CC5C46" w:rsidRDefault="00CC5C46" w:rsidP="00ED582E">
            <w:pPr>
              <w:jc w:val="center"/>
            </w:pPr>
          </w:p>
        </w:tc>
      </w:tr>
      <w:tr w:rsidR="00CC5C46" w14:paraId="19A3261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DEDD0" w14:textId="77777777" w:rsidR="00CC5C46" w:rsidRDefault="00CC5C46" w:rsidP="00ED582E">
            <w:r>
              <w:t xml:space="preserve"> 8</w:t>
            </w:r>
          </w:p>
        </w:tc>
        <w:tc>
          <w:tcPr>
            <w:tcW w:w="1701" w:type="dxa"/>
            <w:tcBorders>
              <w:top w:val="single" w:sz="4" w:space="0" w:color="auto"/>
              <w:bottom w:val="single" w:sz="4" w:space="0" w:color="auto"/>
            </w:tcBorders>
            <w:vAlign w:val="center"/>
          </w:tcPr>
          <w:p w14:paraId="43192CCA" w14:textId="77777777" w:rsidR="00CC5C46" w:rsidRDefault="00CC5C46" w:rsidP="00ED582E">
            <w:pPr>
              <w:rPr>
                <w:lang w:val="en-US"/>
              </w:rPr>
            </w:pPr>
            <w:r>
              <w:rPr>
                <w:lang w:val="en-US"/>
              </w:rPr>
              <w:t>CG08A</w:t>
            </w:r>
          </w:p>
          <w:p w14:paraId="37D80E43" w14:textId="77777777" w:rsidR="00CC5C46" w:rsidRDefault="00CC5C46" w:rsidP="00ED582E"/>
        </w:tc>
        <w:tc>
          <w:tcPr>
            <w:tcW w:w="4961" w:type="dxa"/>
            <w:tcBorders>
              <w:top w:val="single" w:sz="4" w:space="0" w:color="auto"/>
              <w:bottom w:val="single" w:sz="4" w:space="0" w:color="auto"/>
            </w:tcBorders>
            <w:vAlign w:val="center"/>
          </w:tcPr>
          <w:p w14:paraId="76A7E1C0" w14:textId="77777777" w:rsidR="00CC5C46" w:rsidRDefault="00CC5C46" w:rsidP="00ED582E">
            <w:pPr>
              <w:adjustRightInd w:val="0"/>
              <w:rPr>
                <w:lang w:val="en-US"/>
              </w:rPr>
            </w:pPr>
            <w:r w:rsidRPr="00D619AE">
              <w:rPr>
                <w:lang w:val="en-US"/>
              </w:rPr>
              <w:t xml:space="preserve">Pardoseli din materiale plastice montate pe suport existent, curatate, inclusiv pervazurile din </w:t>
            </w:r>
            <w:r w:rsidRPr="00D619AE">
              <w:rPr>
                <w:lang w:val="en-US"/>
              </w:rPr>
              <w:lastRenderedPageBreak/>
              <w:t>PVC, in incaperi cu suprafete mai mari de 16 mp, cu covor PVC grosime min. 2mm cu strat de protectie min. 0,5mm, clasa rezistenta min.33 EN ISO 10 582, rezistenta abraziva T, antilunecare DS, rezistenta termica 0,04, pentru gradinite si crese, lipit cu prenadez</w:t>
            </w:r>
          </w:p>
          <w:p w14:paraId="218C728C"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241318A3" w14:textId="77777777" w:rsidR="00CC5C46" w:rsidRDefault="00CC5C46" w:rsidP="00ED582E">
            <w:pPr>
              <w:jc w:val="center"/>
            </w:pPr>
            <w:r>
              <w:lastRenderedPageBreak/>
              <w:t>m2</w:t>
            </w:r>
          </w:p>
        </w:tc>
        <w:tc>
          <w:tcPr>
            <w:tcW w:w="1559" w:type="dxa"/>
            <w:tcBorders>
              <w:top w:val="single" w:sz="4" w:space="0" w:color="auto"/>
              <w:bottom w:val="single" w:sz="4" w:space="0" w:color="auto"/>
            </w:tcBorders>
            <w:vAlign w:val="center"/>
          </w:tcPr>
          <w:p w14:paraId="0BA4EC66" w14:textId="77777777" w:rsidR="00CC5C46" w:rsidRDefault="00CC5C46" w:rsidP="00ED582E">
            <w:pPr>
              <w:adjustRightInd w:val="0"/>
              <w:jc w:val="center"/>
              <w:rPr>
                <w:rFonts w:ascii="Arial CYR" w:hAnsi="Arial CYR" w:cs="Arial CYR"/>
              </w:rPr>
            </w:pPr>
            <w:r>
              <w:t>19,800</w:t>
            </w:r>
          </w:p>
          <w:p w14:paraId="510DCDF6" w14:textId="77777777" w:rsidR="00CC5C46" w:rsidRDefault="00CC5C46" w:rsidP="00ED582E">
            <w:pPr>
              <w:jc w:val="center"/>
            </w:pPr>
          </w:p>
        </w:tc>
      </w:tr>
      <w:tr w:rsidR="00CC5C46" w14:paraId="526F4C49" w14:textId="77777777" w:rsidTr="00ED582E">
        <w:tc>
          <w:tcPr>
            <w:tcW w:w="709" w:type="dxa"/>
            <w:tcBorders>
              <w:top w:val="nil"/>
              <w:left w:val="single" w:sz="6" w:space="0" w:color="auto"/>
              <w:bottom w:val="nil"/>
              <w:right w:val="nil"/>
            </w:tcBorders>
          </w:tcPr>
          <w:p w14:paraId="22F92463" w14:textId="77777777" w:rsidR="00CC5C46" w:rsidRDefault="00CC5C46" w:rsidP="00ED582E">
            <w:pPr>
              <w:jc w:val="center"/>
            </w:pPr>
            <w:r>
              <w:t xml:space="preserve"> </w:t>
            </w:r>
          </w:p>
        </w:tc>
        <w:tc>
          <w:tcPr>
            <w:tcW w:w="1701" w:type="dxa"/>
            <w:tcBorders>
              <w:top w:val="nil"/>
              <w:left w:val="single" w:sz="6" w:space="0" w:color="auto"/>
              <w:bottom w:val="nil"/>
              <w:right w:val="nil"/>
            </w:tcBorders>
          </w:tcPr>
          <w:p w14:paraId="4AF5B03F" w14:textId="77777777" w:rsidR="00CC5C46" w:rsidRDefault="00CC5C46" w:rsidP="00ED582E"/>
        </w:tc>
        <w:tc>
          <w:tcPr>
            <w:tcW w:w="4961" w:type="dxa"/>
            <w:tcBorders>
              <w:top w:val="nil"/>
              <w:left w:val="single" w:sz="6" w:space="0" w:color="auto"/>
              <w:bottom w:val="nil"/>
              <w:right w:val="nil"/>
            </w:tcBorders>
          </w:tcPr>
          <w:p w14:paraId="4E774943"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1.1.3. Tavan</w:t>
            </w:r>
          </w:p>
          <w:p w14:paraId="51426A27"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7BEF39B3" w14:textId="77777777" w:rsidR="00CC5C46" w:rsidRDefault="00CC5C46" w:rsidP="00ED582E"/>
        </w:tc>
        <w:tc>
          <w:tcPr>
            <w:tcW w:w="1559" w:type="dxa"/>
            <w:tcBorders>
              <w:top w:val="nil"/>
              <w:left w:val="single" w:sz="6" w:space="0" w:color="auto"/>
              <w:bottom w:val="nil"/>
              <w:right w:val="single" w:sz="4" w:space="0" w:color="auto"/>
            </w:tcBorders>
          </w:tcPr>
          <w:p w14:paraId="23857892" w14:textId="77777777" w:rsidR="00CC5C46" w:rsidRDefault="00CC5C46" w:rsidP="00ED582E"/>
        </w:tc>
      </w:tr>
      <w:tr w:rsidR="00CC5C46" w14:paraId="08FE930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CE5ECB" w14:textId="77777777" w:rsidR="00CC5C46" w:rsidRDefault="00CC5C46" w:rsidP="00ED582E">
            <w:r>
              <w:t>9</w:t>
            </w:r>
          </w:p>
        </w:tc>
        <w:tc>
          <w:tcPr>
            <w:tcW w:w="1701" w:type="dxa"/>
            <w:tcBorders>
              <w:top w:val="single" w:sz="4" w:space="0" w:color="auto"/>
              <w:bottom w:val="single" w:sz="4" w:space="0" w:color="auto"/>
            </w:tcBorders>
            <w:vAlign w:val="center"/>
          </w:tcPr>
          <w:p w14:paraId="12175629" w14:textId="77777777" w:rsidR="00CC5C46" w:rsidRDefault="00CC5C46" w:rsidP="00ED582E">
            <w:pPr>
              <w:rPr>
                <w:lang w:val="en-US"/>
              </w:rPr>
            </w:pPr>
            <w:r>
              <w:rPr>
                <w:lang w:val="en-US"/>
              </w:rPr>
              <w:t>CK29F</w:t>
            </w:r>
          </w:p>
          <w:p w14:paraId="24511027" w14:textId="77777777" w:rsidR="00CC5C46" w:rsidRDefault="00CC5C46" w:rsidP="00ED582E"/>
        </w:tc>
        <w:tc>
          <w:tcPr>
            <w:tcW w:w="4961" w:type="dxa"/>
            <w:tcBorders>
              <w:top w:val="single" w:sz="4" w:space="0" w:color="auto"/>
              <w:bottom w:val="single" w:sz="4" w:space="0" w:color="auto"/>
            </w:tcBorders>
            <w:vAlign w:val="center"/>
          </w:tcPr>
          <w:p w14:paraId="54E576EB" w14:textId="77777777" w:rsidR="00CC5C46" w:rsidRDefault="00CC5C46" w:rsidP="00ED582E">
            <w:pPr>
              <w:adjustRightInd w:val="0"/>
              <w:rPr>
                <w:lang w:val="en-US"/>
              </w:rPr>
            </w:pPr>
            <w:r w:rsidRPr="00D619AE">
              <w:rPr>
                <w:lang w:val="en-US"/>
              </w:rPr>
              <w:t>Tavane suspendate din panouri prefabricate "Armstrong", inclusiv sistemul-grila</w:t>
            </w:r>
          </w:p>
          <w:p w14:paraId="020FEB8B"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37CBE2A0"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23C1F7A2" w14:textId="77777777" w:rsidR="00CC5C46" w:rsidRDefault="00CC5C46" w:rsidP="00ED582E">
            <w:pPr>
              <w:adjustRightInd w:val="0"/>
              <w:jc w:val="center"/>
              <w:rPr>
                <w:rFonts w:ascii="Arial CYR" w:hAnsi="Arial CYR" w:cs="Arial CYR"/>
              </w:rPr>
            </w:pPr>
            <w:r>
              <w:t>19,800</w:t>
            </w:r>
          </w:p>
          <w:p w14:paraId="6345D4B8" w14:textId="77777777" w:rsidR="00CC5C46" w:rsidRDefault="00CC5C46" w:rsidP="00ED582E">
            <w:pPr>
              <w:jc w:val="center"/>
            </w:pPr>
          </w:p>
        </w:tc>
      </w:tr>
      <w:tr w:rsidR="00CC5C46" w14:paraId="4420CB8B" w14:textId="77777777" w:rsidTr="00ED582E">
        <w:tc>
          <w:tcPr>
            <w:tcW w:w="709" w:type="dxa"/>
            <w:tcBorders>
              <w:top w:val="nil"/>
              <w:left w:val="single" w:sz="6" w:space="0" w:color="auto"/>
              <w:bottom w:val="nil"/>
              <w:right w:val="nil"/>
            </w:tcBorders>
          </w:tcPr>
          <w:p w14:paraId="295A4004" w14:textId="77777777" w:rsidR="00CC5C46" w:rsidRDefault="00CC5C46" w:rsidP="00ED582E">
            <w:pPr>
              <w:jc w:val="center"/>
            </w:pPr>
            <w:r>
              <w:t xml:space="preserve"> </w:t>
            </w:r>
          </w:p>
        </w:tc>
        <w:tc>
          <w:tcPr>
            <w:tcW w:w="1701" w:type="dxa"/>
            <w:tcBorders>
              <w:top w:val="nil"/>
              <w:left w:val="single" w:sz="6" w:space="0" w:color="auto"/>
              <w:bottom w:val="nil"/>
              <w:right w:val="nil"/>
            </w:tcBorders>
          </w:tcPr>
          <w:p w14:paraId="0656AB34" w14:textId="77777777" w:rsidR="00CC5C46" w:rsidRDefault="00CC5C46" w:rsidP="00ED582E"/>
        </w:tc>
        <w:tc>
          <w:tcPr>
            <w:tcW w:w="4961" w:type="dxa"/>
            <w:tcBorders>
              <w:top w:val="nil"/>
              <w:left w:val="single" w:sz="6" w:space="0" w:color="auto"/>
              <w:bottom w:val="nil"/>
              <w:right w:val="nil"/>
            </w:tcBorders>
          </w:tcPr>
          <w:p w14:paraId="45F2A3E3"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1.1.4. Pereti, inclusiv glafuri</w:t>
            </w:r>
          </w:p>
          <w:p w14:paraId="08860593"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18907E2B" w14:textId="77777777" w:rsidR="00CC5C46" w:rsidRDefault="00CC5C46" w:rsidP="00ED582E"/>
        </w:tc>
        <w:tc>
          <w:tcPr>
            <w:tcW w:w="1559" w:type="dxa"/>
            <w:tcBorders>
              <w:top w:val="nil"/>
              <w:left w:val="single" w:sz="6" w:space="0" w:color="auto"/>
              <w:bottom w:val="nil"/>
              <w:right w:val="single" w:sz="4" w:space="0" w:color="auto"/>
            </w:tcBorders>
          </w:tcPr>
          <w:p w14:paraId="7A450013" w14:textId="77777777" w:rsidR="00CC5C46" w:rsidRDefault="00CC5C46" w:rsidP="00ED582E"/>
        </w:tc>
      </w:tr>
      <w:tr w:rsidR="00CC5C46" w14:paraId="74CB986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2D6A0A" w14:textId="77777777" w:rsidR="00CC5C46" w:rsidRDefault="00CC5C46" w:rsidP="00ED582E">
            <w:r>
              <w:t>10</w:t>
            </w:r>
          </w:p>
        </w:tc>
        <w:tc>
          <w:tcPr>
            <w:tcW w:w="1701" w:type="dxa"/>
            <w:tcBorders>
              <w:top w:val="single" w:sz="4" w:space="0" w:color="auto"/>
              <w:bottom w:val="single" w:sz="4" w:space="0" w:color="auto"/>
            </w:tcBorders>
            <w:vAlign w:val="center"/>
          </w:tcPr>
          <w:p w14:paraId="1E49D39B" w14:textId="77777777" w:rsidR="00CC5C46" w:rsidRDefault="00CC5C46" w:rsidP="00ED582E">
            <w:pPr>
              <w:rPr>
                <w:lang w:val="en-US"/>
              </w:rPr>
            </w:pPr>
            <w:r>
              <w:rPr>
                <w:lang w:val="en-US"/>
              </w:rPr>
              <w:t>CD72D</w:t>
            </w:r>
          </w:p>
          <w:p w14:paraId="1147B036" w14:textId="77777777" w:rsidR="00CC5C46" w:rsidRDefault="00CC5C46" w:rsidP="00ED582E"/>
        </w:tc>
        <w:tc>
          <w:tcPr>
            <w:tcW w:w="4961" w:type="dxa"/>
            <w:tcBorders>
              <w:top w:val="single" w:sz="4" w:space="0" w:color="auto"/>
              <w:bottom w:val="single" w:sz="4" w:space="0" w:color="auto"/>
            </w:tcBorders>
            <w:vAlign w:val="center"/>
          </w:tcPr>
          <w:p w14:paraId="063FC55D" w14:textId="77777777" w:rsidR="00CC5C46" w:rsidRDefault="00CC5C46" w:rsidP="00ED582E">
            <w:pPr>
              <w:adjustRightInd w:val="0"/>
              <w:rPr>
                <w:lang w:val="en-US"/>
              </w:rPr>
            </w:pPr>
            <w:r w:rsidRPr="00D619AE">
              <w:rPr>
                <w:lang w:val="en-US"/>
              </w:rPr>
              <w:t>Pereti despartitori plane din PGC cu grosimea 100-150 mm pe carcasa metalica simpla cu placaj de PGC din doua straturi din ambele parti cu izolatie, cu inaltimea pina la 4 m / PGC gr.12,5 mm cu vata minerala gr.100 mm 35kg/m3</w:t>
            </w:r>
          </w:p>
          <w:p w14:paraId="578327AC"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5D95D5BD"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58358ED9" w14:textId="77777777" w:rsidR="00CC5C46" w:rsidRDefault="00CC5C46" w:rsidP="00ED582E">
            <w:pPr>
              <w:adjustRightInd w:val="0"/>
              <w:jc w:val="center"/>
              <w:rPr>
                <w:rFonts w:ascii="Arial CYR" w:hAnsi="Arial CYR" w:cs="Arial CYR"/>
              </w:rPr>
            </w:pPr>
            <w:r>
              <w:t>15,900</w:t>
            </w:r>
          </w:p>
          <w:p w14:paraId="19B5F6D9" w14:textId="77777777" w:rsidR="00CC5C46" w:rsidRDefault="00CC5C46" w:rsidP="00ED582E">
            <w:pPr>
              <w:jc w:val="center"/>
            </w:pPr>
          </w:p>
        </w:tc>
      </w:tr>
      <w:tr w:rsidR="00CC5C46" w14:paraId="6094586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A2A2C0" w14:textId="77777777" w:rsidR="00CC5C46" w:rsidRDefault="00CC5C46" w:rsidP="00ED582E">
            <w:r>
              <w:t xml:space="preserve"> 11</w:t>
            </w:r>
          </w:p>
        </w:tc>
        <w:tc>
          <w:tcPr>
            <w:tcW w:w="1701" w:type="dxa"/>
            <w:tcBorders>
              <w:top w:val="single" w:sz="4" w:space="0" w:color="auto"/>
              <w:bottom w:val="single" w:sz="4" w:space="0" w:color="auto"/>
            </w:tcBorders>
            <w:vAlign w:val="center"/>
          </w:tcPr>
          <w:p w14:paraId="174A78FE" w14:textId="77777777" w:rsidR="00CC5C46" w:rsidRDefault="00CC5C46" w:rsidP="00ED582E">
            <w:pPr>
              <w:rPr>
                <w:lang w:val="en-US"/>
              </w:rPr>
            </w:pPr>
          </w:p>
          <w:p w14:paraId="1F106890" w14:textId="77777777" w:rsidR="00CC5C46" w:rsidRDefault="00CC5C46" w:rsidP="00ED582E"/>
        </w:tc>
        <w:tc>
          <w:tcPr>
            <w:tcW w:w="4961" w:type="dxa"/>
            <w:tcBorders>
              <w:top w:val="single" w:sz="4" w:space="0" w:color="auto"/>
              <w:bottom w:val="single" w:sz="4" w:space="0" w:color="auto"/>
            </w:tcBorders>
            <w:vAlign w:val="center"/>
          </w:tcPr>
          <w:p w14:paraId="5388304E" w14:textId="77777777" w:rsidR="00CC5C46" w:rsidRDefault="00CC5C46" w:rsidP="00ED582E">
            <w:pPr>
              <w:adjustRightInd w:val="0"/>
              <w:rPr>
                <w:lang w:val="en-US"/>
              </w:rPr>
            </w:pPr>
            <w:r w:rsidRPr="00D619AE">
              <w:rPr>
                <w:lang w:val="en-US"/>
              </w:rPr>
              <w:t>Profil de tip UA 98.8 de ancadrament a golului de usa</w:t>
            </w:r>
          </w:p>
          <w:p w14:paraId="2AB211EE"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0C669907" w14:textId="77777777" w:rsidR="00CC5C46" w:rsidRDefault="00CC5C46" w:rsidP="00ED582E">
            <w:pPr>
              <w:jc w:val="center"/>
            </w:pPr>
            <w:r>
              <w:t>m</w:t>
            </w:r>
          </w:p>
        </w:tc>
        <w:tc>
          <w:tcPr>
            <w:tcW w:w="1559" w:type="dxa"/>
            <w:tcBorders>
              <w:top w:val="single" w:sz="4" w:space="0" w:color="auto"/>
              <w:bottom w:val="single" w:sz="4" w:space="0" w:color="auto"/>
            </w:tcBorders>
            <w:vAlign w:val="center"/>
          </w:tcPr>
          <w:p w14:paraId="5709528C" w14:textId="77777777" w:rsidR="00CC5C46" w:rsidRDefault="00CC5C46" w:rsidP="00ED582E">
            <w:pPr>
              <w:adjustRightInd w:val="0"/>
              <w:jc w:val="center"/>
              <w:rPr>
                <w:rFonts w:ascii="Arial CYR" w:hAnsi="Arial CYR" w:cs="Arial CYR"/>
              </w:rPr>
            </w:pPr>
            <w:r>
              <w:t>7,360</w:t>
            </w:r>
          </w:p>
          <w:p w14:paraId="1BB096C2" w14:textId="77777777" w:rsidR="00CC5C46" w:rsidRDefault="00CC5C46" w:rsidP="00ED582E">
            <w:pPr>
              <w:jc w:val="center"/>
            </w:pPr>
          </w:p>
        </w:tc>
      </w:tr>
      <w:tr w:rsidR="00CC5C46" w14:paraId="5476ACC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107602" w14:textId="77777777" w:rsidR="00CC5C46" w:rsidRDefault="00CC5C46" w:rsidP="00ED582E">
            <w:r>
              <w:t xml:space="preserve"> 12</w:t>
            </w:r>
          </w:p>
        </w:tc>
        <w:tc>
          <w:tcPr>
            <w:tcW w:w="1701" w:type="dxa"/>
            <w:tcBorders>
              <w:top w:val="single" w:sz="4" w:space="0" w:color="auto"/>
              <w:bottom w:val="single" w:sz="4" w:space="0" w:color="auto"/>
            </w:tcBorders>
            <w:vAlign w:val="center"/>
          </w:tcPr>
          <w:p w14:paraId="308BF79B" w14:textId="77777777" w:rsidR="00CC5C46" w:rsidRDefault="00CC5C46" w:rsidP="00ED582E">
            <w:pPr>
              <w:rPr>
                <w:lang w:val="en-US"/>
              </w:rPr>
            </w:pPr>
            <w:r>
              <w:rPr>
                <w:lang w:val="en-US"/>
              </w:rPr>
              <w:t>CN53A</w:t>
            </w:r>
          </w:p>
          <w:p w14:paraId="04A6B6BA" w14:textId="77777777" w:rsidR="00CC5C46" w:rsidRDefault="00CC5C46" w:rsidP="00ED582E"/>
        </w:tc>
        <w:tc>
          <w:tcPr>
            <w:tcW w:w="4961" w:type="dxa"/>
            <w:tcBorders>
              <w:top w:val="single" w:sz="4" w:space="0" w:color="auto"/>
              <w:bottom w:val="single" w:sz="4" w:space="0" w:color="auto"/>
            </w:tcBorders>
            <w:vAlign w:val="center"/>
          </w:tcPr>
          <w:p w14:paraId="0ABCA0A4" w14:textId="77777777" w:rsidR="00CC5C46" w:rsidRDefault="00CC5C46" w:rsidP="00ED582E">
            <w:pPr>
              <w:adjustRightInd w:val="0"/>
              <w:rPr>
                <w:lang w:val="en-US"/>
              </w:rPr>
            </w:pPr>
            <w:r w:rsidRPr="00D619AE">
              <w:rPr>
                <w:lang w:val="en-US"/>
              </w:rPr>
              <w:t>Grunduirea suprafetelor interioare a peretilor si tavanelor / Prelucrarea cu solutie antimucegai, consum 0.3 kg/m2</w:t>
            </w:r>
          </w:p>
          <w:p w14:paraId="016B675C"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1068D53E"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20C9746F" w14:textId="77777777" w:rsidR="00CC5C46" w:rsidRDefault="00CC5C46" w:rsidP="00ED582E">
            <w:pPr>
              <w:adjustRightInd w:val="0"/>
              <w:jc w:val="center"/>
              <w:rPr>
                <w:rFonts w:ascii="Arial CYR" w:hAnsi="Arial CYR" w:cs="Arial CYR"/>
              </w:rPr>
            </w:pPr>
            <w:r>
              <w:t>1,500</w:t>
            </w:r>
          </w:p>
          <w:p w14:paraId="6B847B2F" w14:textId="77777777" w:rsidR="00CC5C46" w:rsidRDefault="00CC5C46" w:rsidP="00ED582E">
            <w:pPr>
              <w:jc w:val="center"/>
            </w:pPr>
          </w:p>
        </w:tc>
      </w:tr>
      <w:tr w:rsidR="00CC5C46" w14:paraId="5476613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CE2EEB" w14:textId="77777777" w:rsidR="00CC5C46" w:rsidRDefault="00CC5C46" w:rsidP="00ED582E">
            <w:r>
              <w:t xml:space="preserve"> 13</w:t>
            </w:r>
          </w:p>
        </w:tc>
        <w:tc>
          <w:tcPr>
            <w:tcW w:w="1701" w:type="dxa"/>
            <w:tcBorders>
              <w:top w:val="single" w:sz="4" w:space="0" w:color="auto"/>
              <w:bottom w:val="single" w:sz="4" w:space="0" w:color="auto"/>
            </w:tcBorders>
            <w:vAlign w:val="center"/>
          </w:tcPr>
          <w:p w14:paraId="6BEAE029" w14:textId="77777777" w:rsidR="00CC5C46" w:rsidRDefault="00CC5C46" w:rsidP="00ED582E">
            <w:pPr>
              <w:rPr>
                <w:lang w:val="en-US"/>
              </w:rPr>
            </w:pPr>
            <w:r>
              <w:rPr>
                <w:lang w:val="en-US"/>
              </w:rPr>
              <w:t>CN53A</w:t>
            </w:r>
          </w:p>
          <w:p w14:paraId="2CA6693A" w14:textId="77777777" w:rsidR="00CC5C46" w:rsidRDefault="00CC5C46" w:rsidP="00ED582E"/>
        </w:tc>
        <w:tc>
          <w:tcPr>
            <w:tcW w:w="4961" w:type="dxa"/>
            <w:tcBorders>
              <w:top w:val="single" w:sz="4" w:space="0" w:color="auto"/>
              <w:bottom w:val="single" w:sz="4" w:space="0" w:color="auto"/>
            </w:tcBorders>
            <w:vAlign w:val="center"/>
          </w:tcPr>
          <w:p w14:paraId="071F91F1" w14:textId="77777777" w:rsidR="00CC5C46" w:rsidRDefault="00CC5C46" w:rsidP="00ED582E">
            <w:pPr>
              <w:adjustRightInd w:val="0"/>
              <w:rPr>
                <w:lang w:val="en-US"/>
              </w:rPr>
            </w:pPr>
            <w:r w:rsidRPr="00D619AE">
              <w:rPr>
                <w:lang w:val="en-US"/>
              </w:rPr>
              <w:t>Grunduirea suprafetelor interioare a peretilor si tavanelor / Grund antifungic de tip Supraton Lux Biocid sau analog</w:t>
            </w:r>
          </w:p>
          <w:p w14:paraId="612E830C"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50663B8D"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7D07620A" w14:textId="77777777" w:rsidR="00CC5C46" w:rsidRDefault="00CC5C46" w:rsidP="00ED582E">
            <w:pPr>
              <w:adjustRightInd w:val="0"/>
              <w:jc w:val="center"/>
              <w:rPr>
                <w:rFonts w:ascii="Arial CYR" w:hAnsi="Arial CYR" w:cs="Arial CYR"/>
              </w:rPr>
            </w:pPr>
            <w:r>
              <w:t>69,940</w:t>
            </w:r>
          </w:p>
          <w:p w14:paraId="1F492753" w14:textId="77777777" w:rsidR="00CC5C46" w:rsidRDefault="00CC5C46" w:rsidP="00ED582E">
            <w:pPr>
              <w:jc w:val="center"/>
            </w:pPr>
          </w:p>
        </w:tc>
      </w:tr>
      <w:tr w:rsidR="00CC5C46" w14:paraId="20CF1E6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7C2816" w14:textId="77777777" w:rsidR="00CC5C46" w:rsidRDefault="00CC5C46" w:rsidP="00ED582E">
            <w:r>
              <w:t xml:space="preserve"> 14</w:t>
            </w:r>
          </w:p>
        </w:tc>
        <w:tc>
          <w:tcPr>
            <w:tcW w:w="1701" w:type="dxa"/>
            <w:tcBorders>
              <w:top w:val="single" w:sz="4" w:space="0" w:color="auto"/>
              <w:bottom w:val="single" w:sz="4" w:space="0" w:color="auto"/>
            </w:tcBorders>
            <w:vAlign w:val="center"/>
          </w:tcPr>
          <w:p w14:paraId="221ABB2C" w14:textId="77777777" w:rsidR="00CC5C46" w:rsidRDefault="00CC5C46" w:rsidP="00ED582E">
            <w:pPr>
              <w:rPr>
                <w:lang w:val="en-US"/>
              </w:rPr>
            </w:pPr>
          </w:p>
          <w:p w14:paraId="768B3F07" w14:textId="77777777" w:rsidR="00CC5C46" w:rsidRDefault="00CC5C46" w:rsidP="00ED582E"/>
        </w:tc>
        <w:tc>
          <w:tcPr>
            <w:tcW w:w="4961" w:type="dxa"/>
            <w:tcBorders>
              <w:top w:val="single" w:sz="4" w:space="0" w:color="auto"/>
              <w:bottom w:val="single" w:sz="4" w:space="0" w:color="auto"/>
            </w:tcBorders>
            <w:vAlign w:val="center"/>
          </w:tcPr>
          <w:p w14:paraId="56FDEAA6" w14:textId="77777777" w:rsidR="00CC5C46" w:rsidRDefault="00CC5C46" w:rsidP="00ED582E">
            <w:pPr>
              <w:adjustRightInd w:val="0"/>
              <w:rPr>
                <w:lang w:val="en-US"/>
              </w:rPr>
            </w:pPr>
            <w:r w:rsidRPr="00D619AE">
              <w:rPr>
                <w:lang w:val="en-US"/>
              </w:rPr>
              <w:t>Cornier din aluminiu de protectie colturi pentru finisari</w:t>
            </w:r>
          </w:p>
          <w:p w14:paraId="661FCCED"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6D058C24" w14:textId="77777777" w:rsidR="00CC5C46" w:rsidRDefault="00CC5C46" w:rsidP="00ED582E">
            <w:pPr>
              <w:jc w:val="center"/>
            </w:pPr>
            <w:r>
              <w:t>m</w:t>
            </w:r>
          </w:p>
        </w:tc>
        <w:tc>
          <w:tcPr>
            <w:tcW w:w="1559" w:type="dxa"/>
            <w:tcBorders>
              <w:top w:val="single" w:sz="4" w:space="0" w:color="auto"/>
              <w:bottom w:val="single" w:sz="4" w:space="0" w:color="auto"/>
            </w:tcBorders>
            <w:vAlign w:val="center"/>
          </w:tcPr>
          <w:p w14:paraId="08DE3E70" w14:textId="77777777" w:rsidR="00CC5C46" w:rsidRDefault="00CC5C46" w:rsidP="00ED582E">
            <w:pPr>
              <w:adjustRightInd w:val="0"/>
              <w:jc w:val="center"/>
              <w:rPr>
                <w:rFonts w:ascii="Arial CYR" w:hAnsi="Arial CYR" w:cs="Arial CYR"/>
              </w:rPr>
            </w:pPr>
            <w:r>
              <w:t>14,800</w:t>
            </w:r>
          </w:p>
          <w:p w14:paraId="510DFDD1" w14:textId="77777777" w:rsidR="00CC5C46" w:rsidRDefault="00CC5C46" w:rsidP="00ED582E">
            <w:pPr>
              <w:jc w:val="center"/>
            </w:pPr>
          </w:p>
        </w:tc>
      </w:tr>
      <w:tr w:rsidR="00CC5C46" w14:paraId="580A31E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CF4431" w14:textId="77777777" w:rsidR="00CC5C46" w:rsidRDefault="00CC5C46" w:rsidP="00ED582E">
            <w:r>
              <w:t xml:space="preserve"> 15</w:t>
            </w:r>
          </w:p>
        </w:tc>
        <w:tc>
          <w:tcPr>
            <w:tcW w:w="1701" w:type="dxa"/>
            <w:tcBorders>
              <w:top w:val="single" w:sz="4" w:space="0" w:color="auto"/>
              <w:bottom w:val="single" w:sz="4" w:space="0" w:color="auto"/>
            </w:tcBorders>
            <w:vAlign w:val="center"/>
          </w:tcPr>
          <w:p w14:paraId="5E77EAA9" w14:textId="77777777" w:rsidR="00CC5C46" w:rsidRDefault="00CC5C46" w:rsidP="00ED582E">
            <w:pPr>
              <w:rPr>
                <w:lang w:val="en-US"/>
              </w:rPr>
            </w:pPr>
            <w:r>
              <w:rPr>
                <w:lang w:val="en-US"/>
              </w:rPr>
              <w:t>CF57A</w:t>
            </w:r>
          </w:p>
          <w:p w14:paraId="39722D96" w14:textId="77777777" w:rsidR="00CC5C46" w:rsidRDefault="00CC5C46" w:rsidP="00ED582E"/>
        </w:tc>
        <w:tc>
          <w:tcPr>
            <w:tcW w:w="4961" w:type="dxa"/>
            <w:tcBorders>
              <w:top w:val="single" w:sz="4" w:space="0" w:color="auto"/>
              <w:bottom w:val="single" w:sz="4" w:space="0" w:color="auto"/>
            </w:tcBorders>
            <w:vAlign w:val="center"/>
          </w:tcPr>
          <w:p w14:paraId="6C4BA550" w14:textId="77777777" w:rsidR="00CC5C46" w:rsidRDefault="00CC5C46" w:rsidP="00ED582E">
            <w:pPr>
              <w:adjustRightInd w:val="0"/>
              <w:rPr>
                <w:lang w:val="en-US"/>
              </w:rPr>
            </w:pPr>
            <w:r w:rsidRPr="00D619AE">
              <w:rPr>
                <w:lang w:val="en-US"/>
              </w:rPr>
              <w:t>Aplicarea manuala a chitului pe baza de ipsos "Eurofin" grosime 1,0 mm pe suprafetele  peretilor,  coloanelor  si  tavanelor</w:t>
            </w:r>
          </w:p>
          <w:p w14:paraId="2D11D564"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20342363"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0B3E6070" w14:textId="77777777" w:rsidR="00CC5C46" w:rsidRDefault="00CC5C46" w:rsidP="00ED582E">
            <w:pPr>
              <w:adjustRightInd w:val="0"/>
              <w:jc w:val="center"/>
              <w:rPr>
                <w:rFonts w:ascii="Arial CYR" w:hAnsi="Arial CYR" w:cs="Arial CYR"/>
              </w:rPr>
            </w:pPr>
            <w:r>
              <w:t>69,940</w:t>
            </w:r>
          </w:p>
          <w:p w14:paraId="7306697F" w14:textId="77777777" w:rsidR="00CC5C46" w:rsidRDefault="00CC5C46" w:rsidP="00ED582E">
            <w:pPr>
              <w:jc w:val="center"/>
            </w:pPr>
          </w:p>
        </w:tc>
      </w:tr>
      <w:tr w:rsidR="00CC5C46" w14:paraId="1616A55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298C64" w14:textId="77777777" w:rsidR="00CC5C46" w:rsidRDefault="00CC5C46" w:rsidP="00ED582E">
            <w:r>
              <w:t xml:space="preserve"> 16</w:t>
            </w:r>
          </w:p>
        </w:tc>
        <w:tc>
          <w:tcPr>
            <w:tcW w:w="1701" w:type="dxa"/>
            <w:tcBorders>
              <w:top w:val="single" w:sz="4" w:space="0" w:color="auto"/>
              <w:bottom w:val="single" w:sz="4" w:space="0" w:color="auto"/>
            </w:tcBorders>
            <w:vAlign w:val="center"/>
          </w:tcPr>
          <w:p w14:paraId="46FB9C83" w14:textId="77777777" w:rsidR="00CC5C46" w:rsidRDefault="00CC5C46" w:rsidP="00ED582E">
            <w:pPr>
              <w:rPr>
                <w:lang w:val="en-US"/>
              </w:rPr>
            </w:pPr>
            <w:r>
              <w:rPr>
                <w:lang w:val="en-US"/>
              </w:rPr>
              <w:t>CN53A</w:t>
            </w:r>
          </w:p>
          <w:p w14:paraId="3DB032AB" w14:textId="77777777" w:rsidR="00CC5C46" w:rsidRDefault="00CC5C46" w:rsidP="00ED582E"/>
        </w:tc>
        <w:tc>
          <w:tcPr>
            <w:tcW w:w="4961" w:type="dxa"/>
            <w:tcBorders>
              <w:top w:val="single" w:sz="4" w:space="0" w:color="auto"/>
              <w:bottom w:val="single" w:sz="4" w:space="0" w:color="auto"/>
            </w:tcBorders>
            <w:vAlign w:val="center"/>
          </w:tcPr>
          <w:p w14:paraId="2B94A53C" w14:textId="77777777" w:rsidR="00CC5C46" w:rsidRDefault="00CC5C46" w:rsidP="00ED582E">
            <w:pPr>
              <w:adjustRightInd w:val="0"/>
              <w:rPr>
                <w:lang w:val="en-US"/>
              </w:rPr>
            </w:pPr>
            <w:r w:rsidRPr="00D619AE">
              <w:rPr>
                <w:lang w:val="en-US"/>
              </w:rPr>
              <w:t>Grunduirea suprafetelor interioare a peretilor si tavanelor</w:t>
            </w:r>
          </w:p>
          <w:p w14:paraId="0093C3D8"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3FCCEF2A"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33FFF2DB" w14:textId="77777777" w:rsidR="00CC5C46" w:rsidRDefault="00CC5C46" w:rsidP="00ED582E">
            <w:pPr>
              <w:adjustRightInd w:val="0"/>
              <w:jc w:val="center"/>
              <w:rPr>
                <w:rFonts w:ascii="Arial CYR" w:hAnsi="Arial CYR" w:cs="Arial CYR"/>
              </w:rPr>
            </w:pPr>
            <w:r>
              <w:t>69,940</w:t>
            </w:r>
          </w:p>
          <w:p w14:paraId="7D147D44" w14:textId="77777777" w:rsidR="00CC5C46" w:rsidRDefault="00CC5C46" w:rsidP="00ED582E">
            <w:pPr>
              <w:jc w:val="center"/>
            </w:pPr>
          </w:p>
        </w:tc>
      </w:tr>
      <w:tr w:rsidR="00CC5C46" w14:paraId="7A07F00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D2F72A" w14:textId="77777777" w:rsidR="00CC5C46" w:rsidRDefault="00CC5C46" w:rsidP="00ED582E">
            <w:r>
              <w:t xml:space="preserve"> 17</w:t>
            </w:r>
          </w:p>
        </w:tc>
        <w:tc>
          <w:tcPr>
            <w:tcW w:w="1701" w:type="dxa"/>
            <w:tcBorders>
              <w:top w:val="single" w:sz="4" w:space="0" w:color="auto"/>
              <w:bottom w:val="single" w:sz="4" w:space="0" w:color="auto"/>
            </w:tcBorders>
            <w:vAlign w:val="center"/>
          </w:tcPr>
          <w:p w14:paraId="2160F54E" w14:textId="77777777" w:rsidR="00CC5C46" w:rsidRDefault="00CC5C46" w:rsidP="00ED582E">
            <w:pPr>
              <w:rPr>
                <w:lang w:val="en-US"/>
              </w:rPr>
            </w:pPr>
            <w:r>
              <w:rPr>
                <w:lang w:val="en-US"/>
              </w:rPr>
              <w:t>CN33A</w:t>
            </w:r>
          </w:p>
          <w:p w14:paraId="1FAF6C4F" w14:textId="77777777" w:rsidR="00CC5C46" w:rsidRDefault="00CC5C46" w:rsidP="00ED582E"/>
        </w:tc>
        <w:tc>
          <w:tcPr>
            <w:tcW w:w="4961" w:type="dxa"/>
            <w:tcBorders>
              <w:top w:val="single" w:sz="4" w:space="0" w:color="auto"/>
              <w:bottom w:val="single" w:sz="4" w:space="0" w:color="auto"/>
            </w:tcBorders>
            <w:vAlign w:val="center"/>
          </w:tcPr>
          <w:p w14:paraId="27DAC44E" w14:textId="77777777" w:rsidR="00CC5C46" w:rsidRDefault="00CC5C46" w:rsidP="00ED582E">
            <w:pPr>
              <w:adjustRightInd w:val="0"/>
              <w:rPr>
                <w:lang w:val="en-US"/>
              </w:rPr>
            </w:pPr>
            <w:r w:rsidRPr="00D619AE">
              <w:rPr>
                <w:lang w:val="en-US"/>
              </w:rPr>
              <w:t>Tapete pe baza de poliesteri, inclusiv montarea baghetelor aplicate pe pereti gletuiti / Modelul se coordoneaza cu beneficiarul</w:t>
            </w:r>
          </w:p>
          <w:p w14:paraId="0EA9A142"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1C9C07F1"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28E96D69" w14:textId="77777777" w:rsidR="00CC5C46" w:rsidRDefault="00CC5C46" w:rsidP="00ED582E">
            <w:pPr>
              <w:adjustRightInd w:val="0"/>
              <w:jc w:val="center"/>
              <w:rPr>
                <w:rFonts w:ascii="Arial CYR" w:hAnsi="Arial CYR" w:cs="Arial CYR"/>
              </w:rPr>
            </w:pPr>
            <w:r>
              <w:t>52,000</w:t>
            </w:r>
          </w:p>
          <w:p w14:paraId="1E172C37" w14:textId="77777777" w:rsidR="00CC5C46" w:rsidRDefault="00CC5C46" w:rsidP="00ED582E">
            <w:pPr>
              <w:jc w:val="center"/>
            </w:pPr>
          </w:p>
        </w:tc>
      </w:tr>
      <w:tr w:rsidR="00CC5C46" w14:paraId="14F8A6B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8F2EC8" w14:textId="77777777" w:rsidR="00CC5C46" w:rsidRDefault="00CC5C46" w:rsidP="00ED582E">
            <w:r>
              <w:t xml:space="preserve"> 18</w:t>
            </w:r>
          </w:p>
        </w:tc>
        <w:tc>
          <w:tcPr>
            <w:tcW w:w="1701" w:type="dxa"/>
            <w:tcBorders>
              <w:top w:val="single" w:sz="4" w:space="0" w:color="auto"/>
              <w:bottom w:val="single" w:sz="4" w:space="0" w:color="auto"/>
            </w:tcBorders>
            <w:vAlign w:val="center"/>
          </w:tcPr>
          <w:p w14:paraId="19026F06" w14:textId="77777777" w:rsidR="00CC5C46" w:rsidRDefault="00CC5C46" w:rsidP="00ED582E">
            <w:pPr>
              <w:rPr>
                <w:lang w:val="en-US"/>
              </w:rPr>
            </w:pPr>
            <w:r>
              <w:rPr>
                <w:lang w:val="en-US"/>
              </w:rPr>
              <w:t>CN06A</w:t>
            </w:r>
          </w:p>
          <w:p w14:paraId="0D69EDC8" w14:textId="77777777" w:rsidR="00CC5C46" w:rsidRDefault="00CC5C46" w:rsidP="00ED582E"/>
        </w:tc>
        <w:tc>
          <w:tcPr>
            <w:tcW w:w="4961" w:type="dxa"/>
            <w:tcBorders>
              <w:top w:val="single" w:sz="4" w:space="0" w:color="auto"/>
              <w:bottom w:val="single" w:sz="4" w:space="0" w:color="auto"/>
            </w:tcBorders>
            <w:vAlign w:val="center"/>
          </w:tcPr>
          <w:p w14:paraId="33D3D8C4" w14:textId="77777777" w:rsidR="00CC5C46" w:rsidRDefault="00CC5C46" w:rsidP="00ED582E">
            <w:pPr>
              <w:adjustRightInd w:val="0"/>
              <w:rPr>
                <w:lang w:val="en-US"/>
              </w:rPr>
            </w:pPr>
            <w:r w:rsidRPr="00D619AE">
              <w:rPr>
                <w:lang w:val="en-US"/>
              </w:rPr>
              <w:t>Vopsitorii interioare cu vopsea lavabila de tip "Mattlatex" sau analog, cu rezistenta sporita la spalare, aplicate in 2 straturi pe glet existent, executate manual</w:t>
            </w:r>
          </w:p>
          <w:p w14:paraId="612F9923"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7A12CDEB"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3E72BA64" w14:textId="77777777" w:rsidR="00CC5C46" w:rsidRDefault="00CC5C46" w:rsidP="00ED582E">
            <w:pPr>
              <w:adjustRightInd w:val="0"/>
              <w:jc w:val="center"/>
              <w:rPr>
                <w:rFonts w:ascii="Arial CYR" w:hAnsi="Arial CYR" w:cs="Arial CYR"/>
              </w:rPr>
            </w:pPr>
            <w:r>
              <w:t>17,940</w:t>
            </w:r>
          </w:p>
          <w:p w14:paraId="52655848" w14:textId="77777777" w:rsidR="00CC5C46" w:rsidRDefault="00CC5C46" w:rsidP="00ED582E">
            <w:pPr>
              <w:jc w:val="center"/>
            </w:pPr>
          </w:p>
        </w:tc>
      </w:tr>
      <w:tr w:rsidR="00CC5C46" w14:paraId="0A1E202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2064D1" w14:textId="77777777" w:rsidR="00CC5C46" w:rsidRDefault="00CC5C46" w:rsidP="00ED582E">
            <w:r>
              <w:lastRenderedPageBreak/>
              <w:t xml:space="preserve"> 19</w:t>
            </w:r>
          </w:p>
        </w:tc>
        <w:tc>
          <w:tcPr>
            <w:tcW w:w="1701" w:type="dxa"/>
            <w:tcBorders>
              <w:top w:val="single" w:sz="4" w:space="0" w:color="auto"/>
              <w:bottom w:val="single" w:sz="4" w:space="0" w:color="auto"/>
            </w:tcBorders>
            <w:vAlign w:val="center"/>
          </w:tcPr>
          <w:p w14:paraId="4FC87174" w14:textId="77777777" w:rsidR="00CC5C46" w:rsidRDefault="00CC5C46" w:rsidP="00ED582E">
            <w:pPr>
              <w:rPr>
                <w:lang w:val="en-US"/>
              </w:rPr>
            </w:pPr>
            <w:r>
              <w:rPr>
                <w:lang w:val="en-US"/>
              </w:rPr>
              <w:t>CF17D</w:t>
            </w:r>
          </w:p>
          <w:p w14:paraId="57B54C93" w14:textId="77777777" w:rsidR="00CC5C46" w:rsidRDefault="00CC5C46" w:rsidP="00ED582E"/>
        </w:tc>
        <w:tc>
          <w:tcPr>
            <w:tcW w:w="4961" w:type="dxa"/>
            <w:tcBorders>
              <w:top w:val="single" w:sz="4" w:space="0" w:color="auto"/>
              <w:bottom w:val="single" w:sz="4" w:space="0" w:color="auto"/>
            </w:tcBorders>
            <w:vAlign w:val="center"/>
          </w:tcPr>
          <w:p w14:paraId="614790A5" w14:textId="77777777" w:rsidR="00CC5C46" w:rsidRDefault="00CC5C46" w:rsidP="00ED582E">
            <w:pPr>
              <w:adjustRightInd w:val="0"/>
              <w:rPr>
                <w:lang w:val="en-US"/>
              </w:rPr>
            </w:pPr>
            <w:r>
              <w:t>Diverse lucrari - adaos de colorant</w:t>
            </w:r>
          </w:p>
          <w:p w14:paraId="118503B4" w14:textId="77777777" w:rsidR="00CC5C46" w:rsidRDefault="00CC5C46" w:rsidP="00ED582E"/>
        </w:tc>
        <w:tc>
          <w:tcPr>
            <w:tcW w:w="1560" w:type="dxa"/>
            <w:tcBorders>
              <w:top w:val="single" w:sz="4" w:space="0" w:color="auto"/>
              <w:bottom w:val="single" w:sz="4" w:space="0" w:color="auto"/>
            </w:tcBorders>
            <w:vAlign w:val="center"/>
          </w:tcPr>
          <w:p w14:paraId="36EBCA3C" w14:textId="77777777" w:rsidR="00CC5C46" w:rsidRDefault="00CC5C46" w:rsidP="00ED582E">
            <w:pPr>
              <w:jc w:val="center"/>
            </w:pPr>
            <w:r>
              <w:t>kg</w:t>
            </w:r>
          </w:p>
        </w:tc>
        <w:tc>
          <w:tcPr>
            <w:tcW w:w="1559" w:type="dxa"/>
            <w:tcBorders>
              <w:top w:val="single" w:sz="4" w:space="0" w:color="auto"/>
              <w:bottom w:val="single" w:sz="4" w:space="0" w:color="auto"/>
            </w:tcBorders>
            <w:vAlign w:val="center"/>
          </w:tcPr>
          <w:p w14:paraId="0EBA4255" w14:textId="77777777" w:rsidR="00CC5C46" w:rsidRDefault="00CC5C46" w:rsidP="00ED582E">
            <w:pPr>
              <w:adjustRightInd w:val="0"/>
              <w:jc w:val="center"/>
              <w:rPr>
                <w:rFonts w:ascii="Arial CYR" w:hAnsi="Arial CYR" w:cs="Arial CYR"/>
              </w:rPr>
            </w:pPr>
            <w:r>
              <w:t>0,540</w:t>
            </w:r>
          </w:p>
          <w:p w14:paraId="1A8F64E3" w14:textId="77777777" w:rsidR="00CC5C46" w:rsidRDefault="00CC5C46" w:rsidP="00ED582E">
            <w:pPr>
              <w:jc w:val="center"/>
            </w:pPr>
          </w:p>
        </w:tc>
      </w:tr>
      <w:tr w:rsidR="00CC5C46" w14:paraId="301EE87D" w14:textId="77777777" w:rsidTr="00ED582E">
        <w:tc>
          <w:tcPr>
            <w:tcW w:w="709" w:type="dxa"/>
            <w:tcBorders>
              <w:top w:val="nil"/>
              <w:left w:val="single" w:sz="6" w:space="0" w:color="auto"/>
              <w:bottom w:val="nil"/>
              <w:right w:val="nil"/>
            </w:tcBorders>
          </w:tcPr>
          <w:p w14:paraId="40C50B4E" w14:textId="77777777" w:rsidR="00CC5C46" w:rsidRDefault="00CC5C46" w:rsidP="00ED582E">
            <w:pPr>
              <w:jc w:val="center"/>
            </w:pPr>
            <w:r>
              <w:t xml:space="preserve"> </w:t>
            </w:r>
          </w:p>
        </w:tc>
        <w:tc>
          <w:tcPr>
            <w:tcW w:w="1701" w:type="dxa"/>
            <w:tcBorders>
              <w:top w:val="nil"/>
              <w:left w:val="single" w:sz="6" w:space="0" w:color="auto"/>
              <w:bottom w:val="nil"/>
              <w:right w:val="nil"/>
            </w:tcBorders>
          </w:tcPr>
          <w:p w14:paraId="624F8893" w14:textId="77777777" w:rsidR="00CC5C46" w:rsidRDefault="00CC5C46" w:rsidP="00ED582E"/>
        </w:tc>
        <w:tc>
          <w:tcPr>
            <w:tcW w:w="4961" w:type="dxa"/>
            <w:tcBorders>
              <w:top w:val="nil"/>
              <w:left w:val="single" w:sz="6" w:space="0" w:color="auto"/>
              <w:bottom w:val="nil"/>
              <w:right w:val="nil"/>
            </w:tcBorders>
          </w:tcPr>
          <w:p w14:paraId="2037560E"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1.1.5. Timplarii</w:t>
            </w:r>
          </w:p>
          <w:p w14:paraId="05ED2B16"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769A8FDB" w14:textId="77777777" w:rsidR="00CC5C46" w:rsidRDefault="00CC5C46" w:rsidP="00ED582E"/>
        </w:tc>
        <w:tc>
          <w:tcPr>
            <w:tcW w:w="1559" w:type="dxa"/>
            <w:tcBorders>
              <w:top w:val="nil"/>
              <w:left w:val="single" w:sz="6" w:space="0" w:color="auto"/>
              <w:bottom w:val="nil"/>
              <w:right w:val="single" w:sz="4" w:space="0" w:color="auto"/>
            </w:tcBorders>
          </w:tcPr>
          <w:p w14:paraId="228DAC7C" w14:textId="77777777" w:rsidR="00CC5C46" w:rsidRDefault="00CC5C46" w:rsidP="00ED582E"/>
        </w:tc>
      </w:tr>
      <w:tr w:rsidR="00CC5C46" w14:paraId="5A353E4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C9DC47" w14:textId="77777777" w:rsidR="00CC5C46" w:rsidRDefault="00CC5C46" w:rsidP="00ED582E">
            <w:r>
              <w:t>20</w:t>
            </w:r>
          </w:p>
        </w:tc>
        <w:tc>
          <w:tcPr>
            <w:tcW w:w="1701" w:type="dxa"/>
            <w:tcBorders>
              <w:top w:val="single" w:sz="4" w:space="0" w:color="auto"/>
              <w:bottom w:val="single" w:sz="4" w:space="0" w:color="auto"/>
            </w:tcBorders>
            <w:vAlign w:val="center"/>
          </w:tcPr>
          <w:p w14:paraId="5714539A" w14:textId="77777777" w:rsidR="00CC5C46" w:rsidRDefault="00CC5C46" w:rsidP="00ED582E">
            <w:pPr>
              <w:rPr>
                <w:lang w:val="en-US"/>
              </w:rPr>
            </w:pPr>
            <w:r>
              <w:rPr>
                <w:lang w:val="en-US"/>
              </w:rPr>
              <w:t>CK03A</w:t>
            </w:r>
          </w:p>
          <w:p w14:paraId="41D8238C" w14:textId="77777777" w:rsidR="00CC5C46" w:rsidRDefault="00CC5C46" w:rsidP="00ED582E"/>
        </w:tc>
        <w:tc>
          <w:tcPr>
            <w:tcW w:w="4961" w:type="dxa"/>
            <w:tcBorders>
              <w:top w:val="single" w:sz="4" w:space="0" w:color="auto"/>
              <w:bottom w:val="single" w:sz="4" w:space="0" w:color="auto"/>
            </w:tcBorders>
            <w:vAlign w:val="center"/>
          </w:tcPr>
          <w:p w14:paraId="1BD87B37" w14:textId="77777777" w:rsidR="00CC5C46" w:rsidRDefault="00CC5C46" w:rsidP="00ED582E">
            <w:pPr>
              <w:adjustRightInd w:val="0"/>
              <w:rPr>
                <w:lang w:val="en-US"/>
              </w:rPr>
            </w:pPr>
            <w:r w:rsidRPr="00D619AE">
              <w:rPr>
                <w:lang w:val="en-US"/>
              </w:rPr>
              <w:t>Usi din lemn interioare intr-un canat, pe captuseli si usi pentru balcon, inclusiv izolatia hidrofuga si termica a tocului, montate pe ghermele existente la constructii cu inaltimi pina la 35 m / Usa MDF fara prag, inclusiv ancadramentele din mdf, armaturile si accesoriile necesare / Modelul si culoarea se coordoneaza cu beneficiarul / 900x2100h - 1buc</w:t>
            </w:r>
          </w:p>
          <w:p w14:paraId="5AFBC026"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0707637A"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417FE17D" w14:textId="77777777" w:rsidR="00CC5C46" w:rsidRDefault="00CC5C46" w:rsidP="00ED582E">
            <w:pPr>
              <w:adjustRightInd w:val="0"/>
              <w:jc w:val="center"/>
              <w:rPr>
                <w:rFonts w:ascii="Arial CYR" w:hAnsi="Arial CYR" w:cs="Arial CYR"/>
              </w:rPr>
            </w:pPr>
            <w:r>
              <w:t>1,890</w:t>
            </w:r>
          </w:p>
          <w:p w14:paraId="61FA4BA7" w14:textId="77777777" w:rsidR="00CC5C46" w:rsidRDefault="00CC5C46" w:rsidP="00ED582E">
            <w:pPr>
              <w:jc w:val="center"/>
            </w:pPr>
          </w:p>
        </w:tc>
      </w:tr>
      <w:tr w:rsidR="00CC5C46" w14:paraId="13C248D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A3FABF" w14:textId="77777777" w:rsidR="00CC5C46" w:rsidRDefault="00CC5C46" w:rsidP="00ED582E">
            <w:r>
              <w:t xml:space="preserve"> 21</w:t>
            </w:r>
          </w:p>
        </w:tc>
        <w:tc>
          <w:tcPr>
            <w:tcW w:w="1701" w:type="dxa"/>
            <w:tcBorders>
              <w:top w:val="single" w:sz="4" w:space="0" w:color="auto"/>
              <w:bottom w:val="single" w:sz="4" w:space="0" w:color="auto"/>
            </w:tcBorders>
            <w:vAlign w:val="center"/>
          </w:tcPr>
          <w:p w14:paraId="78D74501" w14:textId="77777777" w:rsidR="00CC5C46" w:rsidRDefault="00CC5C46" w:rsidP="00ED582E">
            <w:pPr>
              <w:rPr>
                <w:lang w:val="en-US"/>
              </w:rPr>
            </w:pPr>
            <w:r>
              <w:rPr>
                <w:lang w:val="en-US"/>
              </w:rPr>
              <w:t>CK33C</w:t>
            </w:r>
          </w:p>
          <w:p w14:paraId="757F2C79" w14:textId="77777777" w:rsidR="00CC5C46" w:rsidRDefault="00CC5C46" w:rsidP="00ED582E"/>
        </w:tc>
        <w:tc>
          <w:tcPr>
            <w:tcW w:w="4961" w:type="dxa"/>
            <w:tcBorders>
              <w:top w:val="single" w:sz="4" w:space="0" w:color="auto"/>
              <w:bottom w:val="single" w:sz="4" w:space="0" w:color="auto"/>
            </w:tcBorders>
            <w:vAlign w:val="center"/>
          </w:tcPr>
          <w:p w14:paraId="2ADA1A90" w14:textId="77777777" w:rsidR="00CC5C46" w:rsidRDefault="00CC5C46" w:rsidP="00ED582E">
            <w:pPr>
              <w:adjustRightInd w:val="0"/>
              <w:rPr>
                <w:lang w:val="en-US"/>
              </w:rPr>
            </w:pPr>
            <w:r w:rsidRPr="00D619AE">
              <w:rPr>
                <w:lang w:val="en-US"/>
              </w:rPr>
              <w:t>Lacat pentru usi din MDF, inclusiv minerele</w:t>
            </w:r>
          </w:p>
          <w:p w14:paraId="0C39E2DA"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23C08530"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2BC23A8F" w14:textId="77777777" w:rsidR="00CC5C46" w:rsidRDefault="00CC5C46" w:rsidP="00ED582E">
            <w:pPr>
              <w:adjustRightInd w:val="0"/>
              <w:jc w:val="center"/>
              <w:rPr>
                <w:rFonts w:ascii="Arial CYR" w:hAnsi="Arial CYR" w:cs="Arial CYR"/>
              </w:rPr>
            </w:pPr>
            <w:r>
              <w:t>1,000</w:t>
            </w:r>
          </w:p>
          <w:p w14:paraId="554D5BA9" w14:textId="77777777" w:rsidR="00CC5C46" w:rsidRDefault="00CC5C46" w:rsidP="00ED582E">
            <w:pPr>
              <w:jc w:val="center"/>
            </w:pPr>
          </w:p>
        </w:tc>
      </w:tr>
      <w:tr w:rsidR="00CC5C46" w14:paraId="65BF1D7B" w14:textId="77777777" w:rsidTr="00ED582E">
        <w:tc>
          <w:tcPr>
            <w:tcW w:w="709" w:type="dxa"/>
            <w:tcBorders>
              <w:top w:val="nil"/>
              <w:left w:val="single" w:sz="6" w:space="0" w:color="auto"/>
              <w:bottom w:val="nil"/>
              <w:right w:val="nil"/>
            </w:tcBorders>
          </w:tcPr>
          <w:p w14:paraId="1F7085BF" w14:textId="77777777" w:rsidR="00CC5C46" w:rsidRDefault="00CC5C46" w:rsidP="00ED582E">
            <w:pPr>
              <w:jc w:val="center"/>
            </w:pPr>
            <w:r>
              <w:t xml:space="preserve"> </w:t>
            </w:r>
          </w:p>
        </w:tc>
        <w:tc>
          <w:tcPr>
            <w:tcW w:w="1701" w:type="dxa"/>
            <w:tcBorders>
              <w:top w:val="nil"/>
              <w:left w:val="single" w:sz="6" w:space="0" w:color="auto"/>
              <w:bottom w:val="nil"/>
              <w:right w:val="nil"/>
            </w:tcBorders>
          </w:tcPr>
          <w:p w14:paraId="3AC7A19E" w14:textId="77777777" w:rsidR="00CC5C46" w:rsidRDefault="00CC5C46" w:rsidP="00ED582E"/>
        </w:tc>
        <w:tc>
          <w:tcPr>
            <w:tcW w:w="4961" w:type="dxa"/>
            <w:tcBorders>
              <w:top w:val="nil"/>
              <w:left w:val="single" w:sz="6" w:space="0" w:color="auto"/>
              <w:bottom w:val="nil"/>
              <w:right w:val="nil"/>
            </w:tcBorders>
          </w:tcPr>
          <w:p w14:paraId="178FEAD7"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1.1.6. Incalzire</w:t>
            </w:r>
          </w:p>
          <w:p w14:paraId="0730F5AD"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7C4DB0D5" w14:textId="77777777" w:rsidR="00CC5C46" w:rsidRDefault="00CC5C46" w:rsidP="00ED582E"/>
        </w:tc>
        <w:tc>
          <w:tcPr>
            <w:tcW w:w="1559" w:type="dxa"/>
            <w:tcBorders>
              <w:top w:val="nil"/>
              <w:left w:val="single" w:sz="6" w:space="0" w:color="auto"/>
              <w:bottom w:val="nil"/>
              <w:right w:val="single" w:sz="4" w:space="0" w:color="auto"/>
            </w:tcBorders>
          </w:tcPr>
          <w:p w14:paraId="4B85C40E" w14:textId="77777777" w:rsidR="00CC5C46" w:rsidRDefault="00CC5C46" w:rsidP="00ED582E"/>
        </w:tc>
      </w:tr>
      <w:tr w:rsidR="00CC5C46" w14:paraId="53690A8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DAF410" w14:textId="77777777" w:rsidR="00CC5C46" w:rsidRDefault="00CC5C46" w:rsidP="00ED582E">
            <w:r>
              <w:t>22</w:t>
            </w:r>
          </w:p>
        </w:tc>
        <w:tc>
          <w:tcPr>
            <w:tcW w:w="1701" w:type="dxa"/>
            <w:tcBorders>
              <w:top w:val="single" w:sz="4" w:space="0" w:color="auto"/>
              <w:bottom w:val="single" w:sz="4" w:space="0" w:color="auto"/>
            </w:tcBorders>
            <w:vAlign w:val="center"/>
          </w:tcPr>
          <w:p w14:paraId="3DD1F7BC" w14:textId="77777777" w:rsidR="00CC5C46" w:rsidRDefault="00CC5C46" w:rsidP="00ED582E">
            <w:pPr>
              <w:rPr>
                <w:lang w:val="en-US"/>
              </w:rPr>
            </w:pPr>
            <w:r>
              <w:rPr>
                <w:lang w:val="en-US"/>
              </w:rPr>
              <w:t>IB05B</w:t>
            </w:r>
          </w:p>
          <w:p w14:paraId="3B19ACC2" w14:textId="77777777" w:rsidR="00CC5C46" w:rsidRDefault="00CC5C46" w:rsidP="00ED582E"/>
        </w:tc>
        <w:tc>
          <w:tcPr>
            <w:tcW w:w="4961" w:type="dxa"/>
            <w:tcBorders>
              <w:top w:val="single" w:sz="4" w:space="0" w:color="auto"/>
              <w:bottom w:val="single" w:sz="4" w:space="0" w:color="auto"/>
            </w:tcBorders>
            <w:vAlign w:val="center"/>
          </w:tcPr>
          <w:p w14:paraId="63055090" w14:textId="77777777" w:rsidR="00CC5C46" w:rsidRDefault="00CC5C46" w:rsidP="00ED582E">
            <w:pPr>
              <w:adjustRightInd w:val="0"/>
              <w:rPr>
                <w:lang w:val="en-US"/>
              </w:rPr>
            </w:pPr>
            <w:r>
              <w:t>Radiatoare bimetalice demontate anterior</w:t>
            </w:r>
          </w:p>
          <w:p w14:paraId="5DF08618" w14:textId="77777777" w:rsidR="00CC5C46" w:rsidRDefault="00CC5C46" w:rsidP="00ED582E"/>
        </w:tc>
        <w:tc>
          <w:tcPr>
            <w:tcW w:w="1560" w:type="dxa"/>
            <w:tcBorders>
              <w:top w:val="single" w:sz="4" w:space="0" w:color="auto"/>
              <w:bottom w:val="single" w:sz="4" w:space="0" w:color="auto"/>
            </w:tcBorders>
            <w:vAlign w:val="center"/>
          </w:tcPr>
          <w:p w14:paraId="6F552221"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300B3CE8" w14:textId="77777777" w:rsidR="00CC5C46" w:rsidRDefault="00CC5C46" w:rsidP="00ED582E">
            <w:pPr>
              <w:adjustRightInd w:val="0"/>
              <w:jc w:val="center"/>
              <w:rPr>
                <w:rFonts w:ascii="Arial CYR" w:hAnsi="Arial CYR" w:cs="Arial CYR"/>
              </w:rPr>
            </w:pPr>
            <w:r>
              <w:t>2,000</w:t>
            </w:r>
          </w:p>
          <w:p w14:paraId="3A2C5FEE" w14:textId="77777777" w:rsidR="00CC5C46" w:rsidRDefault="00CC5C46" w:rsidP="00ED582E">
            <w:pPr>
              <w:jc w:val="center"/>
            </w:pPr>
          </w:p>
        </w:tc>
      </w:tr>
      <w:tr w:rsidR="00CC5C46" w14:paraId="39B9D59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C58114" w14:textId="77777777" w:rsidR="00CC5C46" w:rsidRDefault="00CC5C46" w:rsidP="00ED582E">
            <w:r>
              <w:t xml:space="preserve"> 23</w:t>
            </w:r>
          </w:p>
        </w:tc>
        <w:tc>
          <w:tcPr>
            <w:tcW w:w="1701" w:type="dxa"/>
            <w:tcBorders>
              <w:top w:val="single" w:sz="4" w:space="0" w:color="auto"/>
              <w:bottom w:val="single" w:sz="4" w:space="0" w:color="auto"/>
            </w:tcBorders>
            <w:vAlign w:val="center"/>
          </w:tcPr>
          <w:p w14:paraId="56F5EAA1" w14:textId="0DD2939B" w:rsidR="00CC5C46" w:rsidRDefault="005B66A4" w:rsidP="00ED582E">
            <w:pPr>
              <w:rPr>
                <w:lang w:val="en-US"/>
              </w:rPr>
            </w:pPr>
            <w:r>
              <w:rPr>
                <w:lang w:val="en-US"/>
              </w:rPr>
              <w:t>IB05A</w:t>
            </w:r>
          </w:p>
          <w:p w14:paraId="333700D3" w14:textId="77777777" w:rsidR="00CC5C46" w:rsidRDefault="00CC5C46" w:rsidP="00ED582E"/>
        </w:tc>
        <w:tc>
          <w:tcPr>
            <w:tcW w:w="4961" w:type="dxa"/>
            <w:tcBorders>
              <w:top w:val="single" w:sz="4" w:space="0" w:color="auto"/>
              <w:bottom w:val="single" w:sz="4" w:space="0" w:color="auto"/>
            </w:tcBorders>
            <w:vAlign w:val="center"/>
          </w:tcPr>
          <w:p w14:paraId="60276C6D" w14:textId="77777777" w:rsidR="00CC5C46" w:rsidRDefault="00CC5C46" w:rsidP="00ED582E">
            <w:pPr>
              <w:adjustRightInd w:val="0"/>
              <w:rPr>
                <w:lang w:val="en-US"/>
              </w:rPr>
            </w:pPr>
            <w:r w:rsidRPr="00D619AE">
              <w:rPr>
                <w:lang w:val="en-US"/>
              </w:rPr>
              <w:t>Radiatoare bimetalice tip sectie 500x80x80 sau analog, corpul de radiator avind 8 elemente</w:t>
            </w:r>
          </w:p>
          <w:p w14:paraId="63778044"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7A809567"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31F0956B" w14:textId="77777777" w:rsidR="00CC5C46" w:rsidRDefault="00CC5C46" w:rsidP="00ED582E">
            <w:pPr>
              <w:adjustRightInd w:val="0"/>
              <w:jc w:val="center"/>
              <w:rPr>
                <w:rFonts w:ascii="Arial CYR" w:hAnsi="Arial CYR" w:cs="Arial CYR"/>
              </w:rPr>
            </w:pPr>
            <w:r>
              <w:t>1,000</w:t>
            </w:r>
          </w:p>
          <w:p w14:paraId="75A0ED3B" w14:textId="77777777" w:rsidR="00CC5C46" w:rsidRDefault="00CC5C46" w:rsidP="00ED582E">
            <w:pPr>
              <w:jc w:val="center"/>
            </w:pPr>
          </w:p>
        </w:tc>
      </w:tr>
      <w:tr w:rsidR="00CC5C46" w14:paraId="041D607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43BDBA" w14:textId="77777777" w:rsidR="00CC5C46" w:rsidRDefault="00CC5C46" w:rsidP="00ED582E">
            <w:r>
              <w:t xml:space="preserve"> 24</w:t>
            </w:r>
          </w:p>
        </w:tc>
        <w:tc>
          <w:tcPr>
            <w:tcW w:w="1701" w:type="dxa"/>
            <w:tcBorders>
              <w:top w:val="single" w:sz="4" w:space="0" w:color="auto"/>
              <w:bottom w:val="single" w:sz="4" w:space="0" w:color="auto"/>
            </w:tcBorders>
            <w:vAlign w:val="center"/>
          </w:tcPr>
          <w:p w14:paraId="26D24111" w14:textId="77777777" w:rsidR="00CC5C46" w:rsidRDefault="00CC5C46" w:rsidP="00ED582E">
            <w:pPr>
              <w:rPr>
                <w:lang w:val="en-US"/>
              </w:rPr>
            </w:pPr>
          </w:p>
          <w:p w14:paraId="6B17015D" w14:textId="77777777" w:rsidR="00CC5C46" w:rsidRDefault="00CC5C46" w:rsidP="00ED582E"/>
        </w:tc>
        <w:tc>
          <w:tcPr>
            <w:tcW w:w="4961" w:type="dxa"/>
            <w:tcBorders>
              <w:top w:val="single" w:sz="4" w:space="0" w:color="auto"/>
              <w:bottom w:val="single" w:sz="4" w:space="0" w:color="auto"/>
            </w:tcBorders>
            <w:vAlign w:val="center"/>
          </w:tcPr>
          <w:p w14:paraId="6C9C44F8" w14:textId="77777777" w:rsidR="00CC5C46" w:rsidRDefault="00CC5C46" w:rsidP="00ED582E">
            <w:pPr>
              <w:adjustRightInd w:val="0"/>
              <w:rPr>
                <w:lang w:val="en-US"/>
              </w:rPr>
            </w:pPr>
            <w:r>
              <w:t>Kit montaj radiator 1"x3/4"</w:t>
            </w:r>
          </w:p>
          <w:p w14:paraId="420EC56C" w14:textId="77777777" w:rsidR="00CC5C46" w:rsidRDefault="00CC5C46" w:rsidP="00ED582E"/>
        </w:tc>
        <w:tc>
          <w:tcPr>
            <w:tcW w:w="1560" w:type="dxa"/>
            <w:tcBorders>
              <w:top w:val="single" w:sz="4" w:space="0" w:color="auto"/>
              <w:bottom w:val="single" w:sz="4" w:space="0" w:color="auto"/>
            </w:tcBorders>
            <w:vAlign w:val="center"/>
          </w:tcPr>
          <w:p w14:paraId="4BB8864B"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0104BEB8" w14:textId="77777777" w:rsidR="00CC5C46" w:rsidRDefault="00CC5C46" w:rsidP="00ED582E">
            <w:pPr>
              <w:adjustRightInd w:val="0"/>
              <w:jc w:val="center"/>
              <w:rPr>
                <w:rFonts w:ascii="Arial CYR" w:hAnsi="Arial CYR" w:cs="Arial CYR"/>
              </w:rPr>
            </w:pPr>
            <w:r>
              <w:t>1,000</w:t>
            </w:r>
          </w:p>
          <w:p w14:paraId="2E1559A8" w14:textId="77777777" w:rsidR="00CC5C46" w:rsidRDefault="00CC5C46" w:rsidP="00ED582E">
            <w:pPr>
              <w:jc w:val="center"/>
            </w:pPr>
          </w:p>
        </w:tc>
      </w:tr>
      <w:tr w:rsidR="00CC5C46" w14:paraId="56C6E61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09AF4B" w14:textId="77777777" w:rsidR="00CC5C46" w:rsidRDefault="00CC5C46" w:rsidP="00ED582E">
            <w:r>
              <w:t xml:space="preserve"> 25</w:t>
            </w:r>
          </w:p>
        </w:tc>
        <w:tc>
          <w:tcPr>
            <w:tcW w:w="1701" w:type="dxa"/>
            <w:tcBorders>
              <w:top w:val="single" w:sz="4" w:space="0" w:color="auto"/>
              <w:bottom w:val="single" w:sz="4" w:space="0" w:color="auto"/>
            </w:tcBorders>
            <w:vAlign w:val="center"/>
          </w:tcPr>
          <w:p w14:paraId="6C96C971" w14:textId="77777777" w:rsidR="00CC5C46" w:rsidRDefault="00CC5C46" w:rsidP="00ED582E">
            <w:pPr>
              <w:rPr>
                <w:lang w:val="en-US"/>
              </w:rPr>
            </w:pPr>
            <w:r>
              <w:rPr>
                <w:lang w:val="en-US"/>
              </w:rPr>
              <w:t>ID06A</w:t>
            </w:r>
          </w:p>
          <w:p w14:paraId="6FBAD993" w14:textId="77777777" w:rsidR="00CC5C46" w:rsidRDefault="00CC5C46" w:rsidP="00ED582E"/>
        </w:tc>
        <w:tc>
          <w:tcPr>
            <w:tcW w:w="4961" w:type="dxa"/>
            <w:tcBorders>
              <w:top w:val="single" w:sz="4" w:space="0" w:color="auto"/>
              <w:bottom w:val="single" w:sz="4" w:space="0" w:color="auto"/>
            </w:tcBorders>
            <w:vAlign w:val="center"/>
          </w:tcPr>
          <w:p w14:paraId="6E39E166" w14:textId="77777777" w:rsidR="00CC5C46" w:rsidRDefault="00CC5C46" w:rsidP="00ED582E">
            <w:pPr>
              <w:adjustRightInd w:val="0"/>
              <w:rPr>
                <w:lang w:val="en-US"/>
              </w:rPr>
            </w:pPr>
            <w:r w:rsidRPr="00D619AE">
              <w:rPr>
                <w:lang w:val="en-US"/>
              </w:rPr>
              <w:t xml:space="preserve">Robinet de aerisire cu cheie mobila pentru instalatii de incalzire centrala / </w:t>
            </w:r>
            <w:r>
              <w:t>Кран</w:t>
            </w:r>
            <w:r w:rsidRPr="00D619AE">
              <w:rPr>
                <w:lang w:val="en-US"/>
              </w:rPr>
              <w:t xml:space="preserve"> </w:t>
            </w:r>
            <w:r>
              <w:t>для</w:t>
            </w:r>
            <w:r w:rsidRPr="00D619AE">
              <w:rPr>
                <w:lang w:val="en-US"/>
              </w:rPr>
              <w:t xml:space="preserve"> </w:t>
            </w:r>
            <w:r>
              <w:t>выпуска</w:t>
            </w:r>
            <w:r w:rsidRPr="00D619AE">
              <w:rPr>
                <w:lang w:val="en-US"/>
              </w:rPr>
              <w:t xml:space="preserve"> </w:t>
            </w:r>
            <w:r>
              <w:t>воздуха</w:t>
            </w:r>
          </w:p>
          <w:p w14:paraId="3D88EFC7"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49638A85"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0AC5F95F" w14:textId="77777777" w:rsidR="00CC5C46" w:rsidRDefault="00CC5C46" w:rsidP="00ED582E">
            <w:pPr>
              <w:adjustRightInd w:val="0"/>
              <w:jc w:val="center"/>
              <w:rPr>
                <w:rFonts w:ascii="Arial CYR" w:hAnsi="Arial CYR" w:cs="Arial CYR"/>
              </w:rPr>
            </w:pPr>
            <w:r>
              <w:t>1,000</w:t>
            </w:r>
          </w:p>
          <w:p w14:paraId="67FC57F3" w14:textId="77777777" w:rsidR="00CC5C46" w:rsidRDefault="00CC5C46" w:rsidP="00ED582E">
            <w:pPr>
              <w:jc w:val="center"/>
            </w:pPr>
          </w:p>
        </w:tc>
      </w:tr>
      <w:tr w:rsidR="00CC5C46" w14:paraId="43565E8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75A78B" w14:textId="77777777" w:rsidR="00CC5C46" w:rsidRDefault="00CC5C46" w:rsidP="00ED582E">
            <w:r>
              <w:t xml:space="preserve"> 26</w:t>
            </w:r>
          </w:p>
        </w:tc>
        <w:tc>
          <w:tcPr>
            <w:tcW w:w="1701" w:type="dxa"/>
            <w:tcBorders>
              <w:top w:val="single" w:sz="4" w:space="0" w:color="auto"/>
              <w:bottom w:val="single" w:sz="4" w:space="0" w:color="auto"/>
            </w:tcBorders>
            <w:vAlign w:val="center"/>
          </w:tcPr>
          <w:p w14:paraId="67A95942" w14:textId="77777777" w:rsidR="00CC5C46" w:rsidRDefault="00CC5C46" w:rsidP="00ED582E">
            <w:pPr>
              <w:rPr>
                <w:lang w:val="en-US"/>
              </w:rPr>
            </w:pPr>
            <w:r>
              <w:rPr>
                <w:lang w:val="en-US"/>
              </w:rPr>
              <w:t>IB20A</w:t>
            </w:r>
          </w:p>
          <w:p w14:paraId="66D22A0B" w14:textId="77777777" w:rsidR="00CC5C46" w:rsidRDefault="00CC5C46" w:rsidP="00ED582E"/>
        </w:tc>
        <w:tc>
          <w:tcPr>
            <w:tcW w:w="4961" w:type="dxa"/>
            <w:tcBorders>
              <w:top w:val="single" w:sz="4" w:space="0" w:color="auto"/>
              <w:bottom w:val="single" w:sz="4" w:space="0" w:color="auto"/>
            </w:tcBorders>
            <w:vAlign w:val="center"/>
          </w:tcPr>
          <w:p w14:paraId="27A3C582" w14:textId="77777777" w:rsidR="00CC5C46" w:rsidRDefault="00CC5C46" w:rsidP="00ED582E">
            <w:pPr>
              <w:adjustRightInd w:val="0"/>
              <w:rPr>
                <w:lang w:val="en-US"/>
              </w:rPr>
            </w:pPr>
            <w:r w:rsidRPr="00D619AE">
              <w:rPr>
                <w:lang w:val="en-US"/>
              </w:rPr>
              <w:t>Elemente de sustinere pentru corpuri de incalzire, montat pe zid de caramida.</w:t>
            </w:r>
          </w:p>
          <w:p w14:paraId="50DCDA14"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43A7008A"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78CC8EB6" w14:textId="77777777" w:rsidR="00CC5C46" w:rsidRDefault="00CC5C46" w:rsidP="00ED582E">
            <w:pPr>
              <w:adjustRightInd w:val="0"/>
              <w:jc w:val="center"/>
              <w:rPr>
                <w:rFonts w:ascii="Arial CYR" w:hAnsi="Arial CYR" w:cs="Arial CYR"/>
              </w:rPr>
            </w:pPr>
            <w:r>
              <w:t>2,000</w:t>
            </w:r>
          </w:p>
          <w:p w14:paraId="5A8BE17D" w14:textId="77777777" w:rsidR="00CC5C46" w:rsidRDefault="00CC5C46" w:rsidP="00ED582E">
            <w:pPr>
              <w:jc w:val="center"/>
            </w:pPr>
          </w:p>
        </w:tc>
      </w:tr>
      <w:tr w:rsidR="00CC5C46" w14:paraId="4B9C633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759DB6" w14:textId="77777777" w:rsidR="00CC5C46" w:rsidRDefault="00CC5C46" w:rsidP="00ED582E">
            <w:r>
              <w:t xml:space="preserve"> 27</w:t>
            </w:r>
          </w:p>
        </w:tc>
        <w:tc>
          <w:tcPr>
            <w:tcW w:w="1701" w:type="dxa"/>
            <w:tcBorders>
              <w:top w:val="single" w:sz="4" w:space="0" w:color="auto"/>
              <w:bottom w:val="single" w:sz="4" w:space="0" w:color="auto"/>
            </w:tcBorders>
            <w:vAlign w:val="center"/>
          </w:tcPr>
          <w:p w14:paraId="32303732" w14:textId="77777777" w:rsidR="00CC5C46" w:rsidRDefault="00CC5C46" w:rsidP="00ED582E">
            <w:pPr>
              <w:rPr>
                <w:lang w:val="en-US"/>
              </w:rPr>
            </w:pPr>
            <w:r>
              <w:rPr>
                <w:lang w:val="en-US"/>
              </w:rPr>
              <w:t>ID01A</w:t>
            </w:r>
          </w:p>
          <w:p w14:paraId="7EC2381A" w14:textId="77777777" w:rsidR="00CC5C46" w:rsidRDefault="00CC5C46" w:rsidP="00ED582E"/>
        </w:tc>
        <w:tc>
          <w:tcPr>
            <w:tcW w:w="4961" w:type="dxa"/>
            <w:tcBorders>
              <w:top w:val="single" w:sz="4" w:space="0" w:color="auto"/>
              <w:bottom w:val="single" w:sz="4" w:space="0" w:color="auto"/>
            </w:tcBorders>
            <w:vAlign w:val="center"/>
          </w:tcPr>
          <w:p w14:paraId="7BEF2D76" w14:textId="77777777" w:rsidR="00CC5C46" w:rsidRDefault="00CC5C46" w:rsidP="00ED582E">
            <w:pPr>
              <w:adjustRightInd w:val="0"/>
              <w:rPr>
                <w:lang w:val="en-US"/>
              </w:rPr>
            </w:pPr>
            <w:r w:rsidRPr="00D619AE">
              <w:rPr>
                <w:lang w:val="en-US"/>
              </w:rPr>
              <w:t>Robinet cu ventil cu dublu reglaj (tur sau retur) pentru instalatii de incalzire central, avind diametrul nominal de / Robinet sfera cu racord olandez 3/4"</w:t>
            </w:r>
          </w:p>
          <w:p w14:paraId="21AFF6FD"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76A309C5"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67BABDCE" w14:textId="77777777" w:rsidR="00CC5C46" w:rsidRDefault="00CC5C46" w:rsidP="00ED582E">
            <w:pPr>
              <w:adjustRightInd w:val="0"/>
              <w:jc w:val="center"/>
              <w:rPr>
                <w:rFonts w:ascii="Arial CYR" w:hAnsi="Arial CYR" w:cs="Arial CYR"/>
              </w:rPr>
            </w:pPr>
            <w:r>
              <w:t>2,000</w:t>
            </w:r>
          </w:p>
          <w:p w14:paraId="02106FC4" w14:textId="77777777" w:rsidR="00CC5C46" w:rsidRDefault="00CC5C46" w:rsidP="00ED582E">
            <w:pPr>
              <w:jc w:val="center"/>
            </w:pPr>
          </w:p>
        </w:tc>
      </w:tr>
      <w:tr w:rsidR="00CC5C46" w14:paraId="394C4E5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96BA27" w14:textId="77777777" w:rsidR="00CC5C46" w:rsidRDefault="00CC5C46" w:rsidP="00ED582E">
            <w:r>
              <w:t xml:space="preserve"> 28</w:t>
            </w:r>
          </w:p>
        </w:tc>
        <w:tc>
          <w:tcPr>
            <w:tcW w:w="1701" w:type="dxa"/>
            <w:tcBorders>
              <w:top w:val="single" w:sz="4" w:space="0" w:color="auto"/>
              <w:bottom w:val="single" w:sz="4" w:space="0" w:color="auto"/>
            </w:tcBorders>
            <w:vAlign w:val="center"/>
          </w:tcPr>
          <w:p w14:paraId="3670491A" w14:textId="77777777" w:rsidR="00CC5C46" w:rsidRDefault="00CC5C46" w:rsidP="00ED582E">
            <w:pPr>
              <w:rPr>
                <w:lang w:val="en-US"/>
              </w:rPr>
            </w:pPr>
            <w:r>
              <w:rPr>
                <w:lang w:val="en-US"/>
              </w:rPr>
              <w:t>IC35D</w:t>
            </w:r>
          </w:p>
          <w:p w14:paraId="0CB1499C" w14:textId="77777777" w:rsidR="00CC5C46" w:rsidRDefault="00CC5C46" w:rsidP="00ED582E"/>
        </w:tc>
        <w:tc>
          <w:tcPr>
            <w:tcW w:w="4961" w:type="dxa"/>
            <w:tcBorders>
              <w:top w:val="single" w:sz="4" w:space="0" w:color="auto"/>
              <w:bottom w:val="single" w:sz="4" w:space="0" w:color="auto"/>
            </w:tcBorders>
            <w:vAlign w:val="center"/>
          </w:tcPr>
          <w:p w14:paraId="08618D03" w14:textId="77777777" w:rsidR="00CC5C46" w:rsidRDefault="00CC5C46" w:rsidP="00ED582E">
            <w:pPr>
              <w:adjustRightInd w:val="0"/>
              <w:rPr>
                <w:lang w:val="en-US"/>
              </w:rPr>
            </w:pPr>
            <w:r w:rsidRPr="00D619AE">
              <w:rPr>
                <w:lang w:val="en-US"/>
              </w:rPr>
              <w:t xml:space="preserve">Teava din polietilena armata de inalta densitate sau polipropilena armata sau nearmata, montata, la legatura corpurilor sau aparatelor de incalzire, in instalatii de incalzire centrala, avind diametrul exterior de 32,0 mm / Teava PPR PN25 </w:t>
            </w:r>
            <w:r>
              <w:t>ф</w:t>
            </w:r>
            <w:r w:rsidRPr="00D619AE">
              <w:rPr>
                <w:lang w:val="en-US"/>
              </w:rPr>
              <w:t>32x5.4</w:t>
            </w:r>
          </w:p>
          <w:p w14:paraId="216B6D6E"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3151D76C" w14:textId="77777777" w:rsidR="00CC5C46" w:rsidRDefault="00CC5C46" w:rsidP="00ED582E">
            <w:pPr>
              <w:jc w:val="center"/>
            </w:pPr>
            <w:r>
              <w:t>m</w:t>
            </w:r>
          </w:p>
        </w:tc>
        <w:tc>
          <w:tcPr>
            <w:tcW w:w="1559" w:type="dxa"/>
            <w:tcBorders>
              <w:top w:val="single" w:sz="4" w:space="0" w:color="auto"/>
              <w:bottom w:val="single" w:sz="4" w:space="0" w:color="auto"/>
            </w:tcBorders>
            <w:vAlign w:val="center"/>
          </w:tcPr>
          <w:p w14:paraId="2BC2287F" w14:textId="77777777" w:rsidR="00CC5C46" w:rsidRDefault="00CC5C46" w:rsidP="00ED582E">
            <w:pPr>
              <w:adjustRightInd w:val="0"/>
              <w:jc w:val="center"/>
              <w:rPr>
                <w:rFonts w:ascii="Arial CYR" w:hAnsi="Arial CYR" w:cs="Arial CYR"/>
              </w:rPr>
            </w:pPr>
            <w:r>
              <w:t>2,750</w:t>
            </w:r>
          </w:p>
          <w:p w14:paraId="529856F1" w14:textId="77777777" w:rsidR="00CC5C46" w:rsidRDefault="00CC5C46" w:rsidP="00ED582E">
            <w:pPr>
              <w:jc w:val="center"/>
            </w:pPr>
          </w:p>
        </w:tc>
      </w:tr>
      <w:tr w:rsidR="00CC5C46" w14:paraId="2A89111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6643EF" w14:textId="77777777" w:rsidR="00CC5C46" w:rsidRDefault="00CC5C46" w:rsidP="00ED582E">
            <w:r>
              <w:t xml:space="preserve"> 29</w:t>
            </w:r>
          </w:p>
        </w:tc>
        <w:tc>
          <w:tcPr>
            <w:tcW w:w="1701" w:type="dxa"/>
            <w:tcBorders>
              <w:top w:val="single" w:sz="4" w:space="0" w:color="auto"/>
              <w:bottom w:val="single" w:sz="4" w:space="0" w:color="auto"/>
            </w:tcBorders>
            <w:vAlign w:val="center"/>
          </w:tcPr>
          <w:p w14:paraId="514909FB" w14:textId="77777777" w:rsidR="00CC5C46" w:rsidRDefault="00CC5C46" w:rsidP="00ED582E">
            <w:pPr>
              <w:rPr>
                <w:lang w:val="en-US"/>
              </w:rPr>
            </w:pPr>
            <w:r>
              <w:rPr>
                <w:lang w:val="en-US"/>
              </w:rPr>
              <w:t>IC35C</w:t>
            </w:r>
          </w:p>
          <w:p w14:paraId="7A10BA12" w14:textId="77777777" w:rsidR="00CC5C46" w:rsidRDefault="00CC5C46" w:rsidP="00ED582E"/>
        </w:tc>
        <w:tc>
          <w:tcPr>
            <w:tcW w:w="4961" w:type="dxa"/>
            <w:tcBorders>
              <w:top w:val="single" w:sz="4" w:space="0" w:color="auto"/>
              <w:bottom w:val="single" w:sz="4" w:space="0" w:color="auto"/>
            </w:tcBorders>
            <w:vAlign w:val="center"/>
          </w:tcPr>
          <w:p w14:paraId="6EBF4736" w14:textId="77777777" w:rsidR="00CC5C46" w:rsidRDefault="00CC5C46" w:rsidP="00ED582E">
            <w:pPr>
              <w:adjustRightInd w:val="0"/>
              <w:rPr>
                <w:lang w:val="en-US"/>
              </w:rPr>
            </w:pPr>
            <w:r w:rsidRPr="00D619AE">
              <w:rPr>
                <w:lang w:val="en-US"/>
              </w:rPr>
              <w:t xml:space="preserve">Teava din polietilena armata de inalta densitate sau polipropilena armata sau nearmata, montata, la legatura corpurilor sau aparatelor de incalzire, in instalatii de incalzire centrala, avind diametrul exterior de 25,0 mm / Teava PPR PN25 </w:t>
            </w:r>
            <w:r>
              <w:t>ф</w:t>
            </w:r>
            <w:r w:rsidRPr="00D619AE">
              <w:rPr>
                <w:lang w:val="en-US"/>
              </w:rPr>
              <w:t>25x4.2</w:t>
            </w:r>
          </w:p>
          <w:p w14:paraId="3B1BDA6E"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36977285" w14:textId="77777777" w:rsidR="00CC5C46" w:rsidRDefault="00CC5C46" w:rsidP="00ED582E">
            <w:pPr>
              <w:jc w:val="center"/>
            </w:pPr>
            <w:r>
              <w:t>m</w:t>
            </w:r>
          </w:p>
        </w:tc>
        <w:tc>
          <w:tcPr>
            <w:tcW w:w="1559" w:type="dxa"/>
            <w:tcBorders>
              <w:top w:val="single" w:sz="4" w:space="0" w:color="auto"/>
              <w:bottom w:val="single" w:sz="4" w:space="0" w:color="auto"/>
            </w:tcBorders>
            <w:vAlign w:val="center"/>
          </w:tcPr>
          <w:p w14:paraId="6B1139DF" w14:textId="77777777" w:rsidR="00CC5C46" w:rsidRDefault="00CC5C46" w:rsidP="00ED582E">
            <w:pPr>
              <w:adjustRightInd w:val="0"/>
              <w:jc w:val="center"/>
              <w:rPr>
                <w:rFonts w:ascii="Arial CYR" w:hAnsi="Arial CYR" w:cs="Arial CYR"/>
              </w:rPr>
            </w:pPr>
            <w:r>
              <w:t>1,000</w:t>
            </w:r>
          </w:p>
          <w:p w14:paraId="0EE60CE3" w14:textId="77777777" w:rsidR="00CC5C46" w:rsidRDefault="00CC5C46" w:rsidP="00ED582E">
            <w:pPr>
              <w:jc w:val="center"/>
            </w:pPr>
          </w:p>
        </w:tc>
      </w:tr>
      <w:tr w:rsidR="00CC5C46" w14:paraId="6EC41B5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619B23" w14:textId="77777777" w:rsidR="00CC5C46" w:rsidRDefault="00CC5C46" w:rsidP="00ED582E">
            <w:r>
              <w:t xml:space="preserve"> 30</w:t>
            </w:r>
          </w:p>
        </w:tc>
        <w:tc>
          <w:tcPr>
            <w:tcW w:w="1701" w:type="dxa"/>
            <w:tcBorders>
              <w:top w:val="single" w:sz="4" w:space="0" w:color="auto"/>
              <w:bottom w:val="single" w:sz="4" w:space="0" w:color="auto"/>
            </w:tcBorders>
            <w:vAlign w:val="center"/>
          </w:tcPr>
          <w:p w14:paraId="26896A41" w14:textId="77777777" w:rsidR="00CC5C46" w:rsidRDefault="00CC5C46" w:rsidP="00ED582E">
            <w:pPr>
              <w:rPr>
                <w:lang w:val="en-US"/>
              </w:rPr>
            </w:pPr>
            <w:r>
              <w:rPr>
                <w:lang w:val="en-US"/>
              </w:rPr>
              <w:t>IC40B</w:t>
            </w:r>
          </w:p>
          <w:p w14:paraId="00BDFF9B" w14:textId="77777777" w:rsidR="00CC5C46" w:rsidRDefault="00CC5C46" w:rsidP="00ED582E"/>
        </w:tc>
        <w:tc>
          <w:tcPr>
            <w:tcW w:w="4961" w:type="dxa"/>
            <w:tcBorders>
              <w:top w:val="single" w:sz="4" w:space="0" w:color="auto"/>
              <w:bottom w:val="single" w:sz="4" w:space="0" w:color="auto"/>
            </w:tcBorders>
            <w:vAlign w:val="center"/>
          </w:tcPr>
          <w:p w14:paraId="1403956F" w14:textId="77777777" w:rsidR="00CC5C46" w:rsidRDefault="00CC5C46" w:rsidP="00ED582E">
            <w:pPr>
              <w:adjustRightInd w:val="0"/>
              <w:rPr>
                <w:lang w:val="en-US"/>
              </w:rPr>
            </w:pPr>
            <w:r w:rsidRPr="00D619AE">
              <w:rPr>
                <w:lang w:val="en-US"/>
              </w:rPr>
              <w:t xml:space="preserve">Bratara pentru fixarea conductelor din otel pentru instalatia de incalzire centrala sau gaze, montata prin dibluri de 1 1/4" - 2",  pe dibluri din </w:t>
            </w:r>
            <w:r w:rsidRPr="00D619AE">
              <w:rPr>
                <w:lang w:val="en-US"/>
              </w:rPr>
              <w:lastRenderedPageBreak/>
              <w:t>PVC pe zid de caramida / Colier metalic cu cauciuc si diblu dn32</w:t>
            </w:r>
          </w:p>
          <w:p w14:paraId="688878AC"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568A5069" w14:textId="77777777" w:rsidR="00CC5C46" w:rsidRDefault="00CC5C46" w:rsidP="00ED582E">
            <w:pPr>
              <w:jc w:val="center"/>
            </w:pPr>
            <w:r>
              <w:lastRenderedPageBreak/>
              <w:t>buc</w:t>
            </w:r>
          </w:p>
        </w:tc>
        <w:tc>
          <w:tcPr>
            <w:tcW w:w="1559" w:type="dxa"/>
            <w:tcBorders>
              <w:top w:val="single" w:sz="4" w:space="0" w:color="auto"/>
              <w:bottom w:val="single" w:sz="4" w:space="0" w:color="auto"/>
            </w:tcBorders>
            <w:vAlign w:val="center"/>
          </w:tcPr>
          <w:p w14:paraId="133BC049" w14:textId="77777777" w:rsidR="00CC5C46" w:rsidRDefault="00CC5C46" w:rsidP="00ED582E">
            <w:pPr>
              <w:adjustRightInd w:val="0"/>
              <w:jc w:val="center"/>
              <w:rPr>
                <w:rFonts w:ascii="Arial CYR" w:hAnsi="Arial CYR" w:cs="Arial CYR"/>
              </w:rPr>
            </w:pPr>
            <w:r>
              <w:t>6,000</w:t>
            </w:r>
          </w:p>
          <w:p w14:paraId="764C78D3" w14:textId="77777777" w:rsidR="00CC5C46" w:rsidRDefault="00CC5C46" w:rsidP="00ED582E">
            <w:pPr>
              <w:jc w:val="center"/>
            </w:pPr>
          </w:p>
        </w:tc>
      </w:tr>
      <w:tr w:rsidR="00CC5C46" w14:paraId="6532703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5A50B1" w14:textId="77777777" w:rsidR="00CC5C46" w:rsidRDefault="00CC5C46" w:rsidP="00ED582E">
            <w:r>
              <w:t xml:space="preserve"> 31</w:t>
            </w:r>
          </w:p>
        </w:tc>
        <w:tc>
          <w:tcPr>
            <w:tcW w:w="1701" w:type="dxa"/>
            <w:tcBorders>
              <w:top w:val="single" w:sz="4" w:space="0" w:color="auto"/>
              <w:bottom w:val="single" w:sz="4" w:space="0" w:color="auto"/>
            </w:tcBorders>
            <w:vAlign w:val="center"/>
          </w:tcPr>
          <w:p w14:paraId="47D68006" w14:textId="77777777" w:rsidR="00CC5C46" w:rsidRDefault="00CC5C46" w:rsidP="00ED582E">
            <w:pPr>
              <w:rPr>
                <w:lang w:val="en-US"/>
              </w:rPr>
            </w:pPr>
            <w:r>
              <w:rPr>
                <w:lang w:val="en-US"/>
              </w:rPr>
              <w:t>IC38C</w:t>
            </w:r>
          </w:p>
          <w:p w14:paraId="0AFA4B69" w14:textId="77777777" w:rsidR="00CC5C46" w:rsidRDefault="00CC5C46" w:rsidP="00ED582E"/>
        </w:tc>
        <w:tc>
          <w:tcPr>
            <w:tcW w:w="4961" w:type="dxa"/>
            <w:tcBorders>
              <w:top w:val="single" w:sz="4" w:space="0" w:color="auto"/>
              <w:bottom w:val="single" w:sz="4" w:space="0" w:color="auto"/>
            </w:tcBorders>
            <w:vAlign w:val="center"/>
          </w:tcPr>
          <w:p w14:paraId="3F2BBDD5" w14:textId="77777777" w:rsidR="00CC5C46" w:rsidRDefault="00CC5C46" w:rsidP="00ED582E">
            <w:pPr>
              <w:adjustRightInd w:val="0"/>
              <w:rPr>
                <w:lang w:val="en-US"/>
              </w:rPr>
            </w:pPr>
            <w:r w:rsidRPr="00D619AE">
              <w:rPr>
                <w:lang w:val="en-US"/>
              </w:rPr>
              <w:t>Piesa de racordare (fiting), cu 2 imbinari, din polipropilena imbinate prin polifusiune cu teava din polipropilena armata, avind diametrul exterior de 32,0 mm / Mufa PPR dn32</w:t>
            </w:r>
          </w:p>
          <w:p w14:paraId="0C1E612F"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04830286"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310475DE" w14:textId="77777777" w:rsidR="00CC5C46" w:rsidRDefault="00CC5C46" w:rsidP="00ED582E">
            <w:pPr>
              <w:adjustRightInd w:val="0"/>
              <w:jc w:val="center"/>
              <w:rPr>
                <w:rFonts w:ascii="Arial CYR" w:hAnsi="Arial CYR" w:cs="Arial CYR"/>
              </w:rPr>
            </w:pPr>
            <w:r>
              <w:t>4,000</w:t>
            </w:r>
          </w:p>
          <w:p w14:paraId="132A9F6A" w14:textId="77777777" w:rsidR="00CC5C46" w:rsidRDefault="00CC5C46" w:rsidP="00ED582E">
            <w:pPr>
              <w:jc w:val="center"/>
            </w:pPr>
          </w:p>
        </w:tc>
      </w:tr>
      <w:tr w:rsidR="00CC5C46" w14:paraId="1487032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07A520" w14:textId="77777777" w:rsidR="00CC5C46" w:rsidRDefault="00CC5C46" w:rsidP="00ED582E">
            <w:r>
              <w:t xml:space="preserve"> 32</w:t>
            </w:r>
          </w:p>
        </w:tc>
        <w:tc>
          <w:tcPr>
            <w:tcW w:w="1701" w:type="dxa"/>
            <w:tcBorders>
              <w:top w:val="single" w:sz="4" w:space="0" w:color="auto"/>
              <w:bottom w:val="single" w:sz="4" w:space="0" w:color="auto"/>
            </w:tcBorders>
            <w:vAlign w:val="center"/>
          </w:tcPr>
          <w:p w14:paraId="4F56B0D7" w14:textId="77777777" w:rsidR="00CC5C46" w:rsidRDefault="00CC5C46" w:rsidP="00ED582E">
            <w:pPr>
              <w:rPr>
                <w:lang w:val="en-US"/>
              </w:rPr>
            </w:pPr>
            <w:r>
              <w:rPr>
                <w:lang w:val="en-US"/>
              </w:rPr>
              <w:t>IC38I</w:t>
            </w:r>
          </w:p>
          <w:p w14:paraId="4BCAF761" w14:textId="77777777" w:rsidR="00CC5C46" w:rsidRDefault="00CC5C46" w:rsidP="00ED582E"/>
        </w:tc>
        <w:tc>
          <w:tcPr>
            <w:tcW w:w="4961" w:type="dxa"/>
            <w:tcBorders>
              <w:top w:val="single" w:sz="4" w:space="0" w:color="auto"/>
              <w:bottom w:val="single" w:sz="4" w:space="0" w:color="auto"/>
            </w:tcBorders>
            <w:vAlign w:val="center"/>
          </w:tcPr>
          <w:p w14:paraId="448124D2" w14:textId="77777777" w:rsidR="00CC5C46" w:rsidRDefault="00CC5C46" w:rsidP="00ED582E">
            <w:pPr>
              <w:adjustRightInd w:val="0"/>
              <w:rPr>
                <w:lang w:val="en-US"/>
              </w:rPr>
            </w:pPr>
            <w:r w:rsidRPr="00D619AE">
              <w:rPr>
                <w:lang w:val="en-US"/>
              </w:rPr>
              <w:t>Piesa de racordare (fiting), cu 3 imbinari, din polipropilena imbinate prin polifusiune cu teava din polipropilena armata, avind diametrul exterior de 32,0 mm / Teu redus PPR dn 32x25</w:t>
            </w:r>
          </w:p>
          <w:p w14:paraId="296E6B4D"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0C1728BD"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6F82A43D" w14:textId="77777777" w:rsidR="00CC5C46" w:rsidRDefault="00CC5C46" w:rsidP="00ED582E">
            <w:pPr>
              <w:adjustRightInd w:val="0"/>
              <w:jc w:val="center"/>
              <w:rPr>
                <w:rFonts w:ascii="Arial CYR" w:hAnsi="Arial CYR" w:cs="Arial CYR"/>
              </w:rPr>
            </w:pPr>
            <w:r>
              <w:t>2,000</w:t>
            </w:r>
          </w:p>
          <w:p w14:paraId="01E3A03D" w14:textId="77777777" w:rsidR="00CC5C46" w:rsidRDefault="00CC5C46" w:rsidP="00ED582E">
            <w:pPr>
              <w:jc w:val="center"/>
            </w:pPr>
          </w:p>
        </w:tc>
      </w:tr>
      <w:tr w:rsidR="00CC5C46" w14:paraId="19A0B81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91A5FA" w14:textId="77777777" w:rsidR="00CC5C46" w:rsidRDefault="00CC5C46" w:rsidP="00ED582E">
            <w:r>
              <w:t xml:space="preserve"> 33</w:t>
            </w:r>
          </w:p>
        </w:tc>
        <w:tc>
          <w:tcPr>
            <w:tcW w:w="1701" w:type="dxa"/>
            <w:tcBorders>
              <w:top w:val="single" w:sz="4" w:space="0" w:color="auto"/>
              <w:bottom w:val="single" w:sz="4" w:space="0" w:color="auto"/>
            </w:tcBorders>
            <w:vAlign w:val="center"/>
          </w:tcPr>
          <w:p w14:paraId="60991D05" w14:textId="77777777" w:rsidR="00CC5C46" w:rsidRDefault="00CC5C46" w:rsidP="00ED582E">
            <w:pPr>
              <w:rPr>
                <w:lang w:val="en-US"/>
              </w:rPr>
            </w:pPr>
            <w:r>
              <w:rPr>
                <w:lang w:val="en-US"/>
              </w:rPr>
              <w:t>IC38B</w:t>
            </w:r>
          </w:p>
          <w:p w14:paraId="6CFB214E" w14:textId="77777777" w:rsidR="00CC5C46" w:rsidRDefault="00CC5C46" w:rsidP="00ED582E"/>
        </w:tc>
        <w:tc>
          <w:tcPr>
            <w:tcW w:w="4961" w:type="dxa"/>
            <w:tcBorders>
              <w:top w:val="single" w:sz="4" w:space="0" w:color="auto"/>
              <w:bottom w:val="single" w:sz="4" w:space="0" w:color="auto"/>
            </w:tcBorders>
            <w:vAlign w:val="center"/>
          </w:tcPr>
          <w:p w14:paraId="79399B07" w14:textId="77777777" w:rsidR="00CC5C46" w:rsidRDefault="00CC5C46" w:rsidP="00ED582E">
            <w:pPr>
              <w:adjustRightInd w:val="0"/>
              <w:rPr>
                <w:lang w:val="en-US"/>
              </w:rPr>
            </w:pPr>
            <w:r w:rsidRPr="00D619AE">
              <w:rPr>
                <w:lang w:val="en-US"/>
              </w:rPr>
              <w:t>Piesa de racordare (fiting), cu 2 imbinari, din polipropilena imbinate prin polifusiune cu teava din polipropilena armata, avind diametrul exterior de 25,0 mm / Cot PPR dn 25x90*</w:t>
            </w:r>
          </w:p>
          <w:p w14:paraId="31FD58C0"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5F42854E"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1600ED16" w14:textId="77777777" w:rsidR="00CC5C46" w:rsidRDefault="00CC5C46" w:rsidP="00ED582E">
            <w:pPr>
              <w:adjustRightInd w:val="0"/>
              <w:jc w:val="center"/>
              <w:rPr>
                <w:rFonts w:ascii="Arial CYR" w:hAnsi="Arial CYR" w:cs="Arial CYR"/>
              </w:rPr>
            </w:pPr>
            <w:r>
              <w:t>2,000</w:t>
            </w:r>
          </w:p>
          <w:p w14:paraId="3C94201C" w14:textId="77777777" w:rsidR="00CC5C46" w:rsidRDefault="00CC5C46" w:rsidP="00ED582E">
            <w:pPr>
              <w:jc w:val="center"/>
            </w:pPr>
          </w:p>
        </w:tc>
      </w:tr>
      <w:tr w:rsidR="00CC5C46" w14:paraId="3650B2A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C28BF1" w14:textId="77777777" w:rsidR="00CC5C46" w:rsidRDefault="00CC5C46" w:rsidP="00ED582E">
            <w:r>
              <w:t xml:space="preserve"> 34</w:t>
            </w:r>
          </w:p>
        </w:tc>
        <w:tc>
          <w:tcPr>
            <w:tcW w:w="1701" w:type="dxa"/>
            <w:tcBorders>
              <w:top w:val="single" w:sz="4" w:space="0" w:color="auto"/>
              <w:bottom w:val="single" w:sz="4" w:space="0" w:color="auto"/>
            </w:tcBorders>
            <w:vAlign w:val="center"/>
          </w:tcPr>
          <w:p w14:paraId="537F6AA0" w14:textId="77777777" w:rsidR="00CC5C46" w:rsidRDefault="00CC5C46" w:rsidP="00ED582E">
            <w:pPr>
              <w:rPr>
                <w:lang w:val="en-US"/>
              </w:rPr>
            </w:pPr>
            <w:r>
              <w:rPr>
                <w:lang w:val="en-US"/>
              </w:rPr>
              <w:t>IC38B</w:t>
            </w:r>
          </w:p>
          <w:p w14:paraId="5A2A604E" w14:textId="77777777" w:rsidR="00CC5C46" w:rsidRDefault="00CC5C46" w:rsidP="00ED582E"/>
        </w:tc>
        <w:tc>
          <w:tcPr>
            <w:tcW w:w="4961" w:type="dxa"/>
            <w:tcBorders>
              <w:top w:val="single" w:sz="4" w:space="0" w:color="auto"/>
              <w:bottom w:val="single" w:sz="4" w:space="0" w:color="auto"/>
            </w:tcBorders>
            <w:vAlign w:val="center"/>
          </w:tcPr>
          <w:p w14:paraId="26BD648F" w14:textId="77777777" w:rsidR="00CC5C46" w:rsidRDefault="00CC5C46" w:rsidP="00ED582E">
            <w:pPr>
              <w:adjustRightInd w:val="0"/>
              <w:rPr>
                <w:lang w:val="en-US"/>
              </w:rPr>
            </w:pPr>
            <w:r w:rsidRPr="00D619AE">
              <w:rPr>
                <w:lang w:val="en-US"/>
              </w:rPr>
              <w:t>Piesa de racordare (fiting), cu 2 imbinari, din polipropilena imbinate prin polifusiune cu teava din polipropilena armata, avind diametrul exterior de 25,0 mm / Mufa FI 25 x 3/4" ppr</w:t>
            </w:r>
          </w:p>
          <w:p w14:paraId="4AC77BB8"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61E21D68"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3A8EF746" w14:textId="77777777" w:rsidR="00CC5C46" w:rsidRDefault="00CC5C46" w:rsidP="00ED582E">
            <w:pPr>
              <w:adjustRightInd w:val="0"/>
              <w:jc w:val="center"/>
              <w:rPr>
                <w:rFonts w:ascii="Arial CYR" w:hAnsi="Arial CYR" w:cs="Arial CYR"/>
              </w:rPr>
            </w:pPr>
            <w:r>
              <w:t>2,000</w:t>
            </w:r>
          </w:p>
          <w:p w14:paraId="19B0FFC4" w14:textId="77777777" w:rsidR="00CC5C46" w:rsidRDefault="00CC5C46" w:rsidP="00ED582E">
            <w:pPr>
              <w:jc w:val="center"/>
            </w:pPr>
          </w:p>
        </w:tc>
      </w:tr>
      <w:tr w:rsidR="00CC5C46" w14:paraId="312CC1C2" w14:textId="77777777" w:rsidTr="00ED582E">
        <w:tc>
          <w:tcPr>
            <w:tcW w:w="709" w:type="dxa"/>
            <w:tcBorders>
              <w:top w:val="nil"/>
              <w:left w:val="single" w:sz="6" w:space="0" w:color="auto"/>
              <w:bottom w:val="nil"/>
              <w:right w:val="nil"/>
            </w:tcBorders>
          </w:tcPr>
          <w:p w14:paraId="50E3AB0E" w14:textId="77777777" w:rsidR="00CC5C46" w:rsidRDefault="00CC5C46" w:rsidP="00ED582E">
            <w:pPr>
              <w:jc w:val="center"/>
            </w:pPr>
            <w:r>
              <w:t xml:space="preserve"> </w:t>
            </w:r>
          </w:p>
        </w:tc>
        <w:tc>
          <w:tcPr>
            <w:tcW w:w="1701" w:type="dxa"/>
            <w:tcBorders>
              <w:top w:val="nil"/>
              <w:left w:val="single" w:sz="6" w:space="0" w:color="auto"/>
              <w:bottom w:val="nil"/>
              <w:right w:val="nil"/>
            </w:tcBorders>
          </w:tcPr>
          <w:p w14:paraId="49261CDD" w14:textId="77777777" w:rsidR="00CC5C46" w:rsidRDefault="00CC5C46" w:rsidP="00ED582E"/>
        </w:tc>
        <w:tc>
          <w:tcPr>
            <w:tcW w:w="4961" w:type="dxa"/>
            <w:tcBorders>
              <w:top w:val="nil"/>
              <w:left w:val="single" w:sz="6" w:space="0" w:color="auto"/>
              <w:bottom w:val="nil"/>
              <w:right w:val="nil"/>
            </w:tcBorders>
          </w:tcPr>
          <w:p w14:paraId="562E2FE3"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1.1.7. Retele electrice</w:t>
            </w:r>
          </w:p>
          <w:p w14:paraId="44EFFCFE"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45C97AD5" w14:textId="77777777" w:rsidR="00CC5C46" w:rsidRDefault="00CC5C46" w:rsidP="00ED582E"/>
        </w:tc>
        <w:tc>
          <w:tcPr>
            <w:tcW w:w="1559" w:type="dxa"/>
            <w:tcBorders>
              <w:top w:val="nil"/>
              <w:left w:val="single" w:sz="6" w:space="0" w:color="auto"/>
              <w:bottom w:val="nil"/>
              <w:right w:val="single" w:sz="4" w:space="0" w:color="auto"/>
            </w:tcBorders>
          </w:tcPr>
          <w:p w14:paraId="5D7A200F" w14:textId="77777777" w:rsidR="00CC5C46" w:rsidRDefault="00CC5C46" w:rsidP="00ED582E"/>
        </w:tc>
      </w:tr>
      <w:tr w:rsidR="00CC5C46" w14:paraId="6C3EB99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11EEF1" w14:textId="77777777" w:rsidR="00CC5C46" w:rsidRDefault="00CC5C46" w:rsidP="00ED582E">
            <w:r>
              <w:t>35</w:t>
            </w:r>
          </w:p>
        </w:tc>
        <w:tc>
          <w:tcPr>
            <w:tcW w:w="1701" w:type="dxa"/>
            <w:tcBorders>
              <w:top w:val="single" w:sz="4" w:space="0" w:color="auto"/>
              <w:bottom w:val="single" w:sz="4" w:space="0" w:color="auto"/>
            </w:tcBorders>
            <w:vAlign w:val="center"/>
          </w:tcPr>
          <w:p w14:paraId="5408679F" w14:textId="77777777" w:rsidR="00CC5C46" w:rsidRDefault="00CC5C46" w:rsidP="00ED582E">
            <w:pPr>
              <w:rPr>
                <w:lang w:val="en-US"/>
              </w:rPr>
            </w:pPr>
            <w:r>
              <w:rPr>
                <w:lang w:val="en-US"/>
              </w:rPr>
              <w:t>RpEJ08A</w:t>
            </w:r>
          </w:p>
          <w:p w14:paraId="617C10F5" w14:textId="77777777" w:rsidR="00CC5C46" w:rsidRDefault="00CC5C46" w:rsidP="00ED582E"/>
        </w:tc>
        <w:tc>
          <w:tcPr>
            <w:tcW w:w="4961" w:type="dxa"/>
            <w:tcBorders>
              <w:top w:val="single" w:sz="4" w:space="0" w:color="auto"/>
              <w:bottom w:val="single" w:sz="4" w:space="0" w:color="auto"/>
            </w:tcBorders>
            <w:vAlign w:val="center"/>
          </w:tcPr>
          <w:p w14:paraId="6FA36ACE" w14:textId="77777777" w:rsidR="00CC5C46" w:rsidRDefault="00CC5C46" w:rsidP="00ED582E">
            <w:pPr>
              <w:adjustRightInd w:val="0"/>
              <w:rPr>
                <w:lang w:val="en-US"/>
              </w:rPr>
            </w:pPr>
            <w:r w:rsidRPr="00D619AE">
              <w:rPr>
                <w:lang w:val="en-US"/>
              </w:rPr>
              <w:t>Executarea santurilor cu adincimea de pina la 5 cm in pereti din  zidarie de caramida de 5x50 cmp</w:t>
            </w:r>
          </w:p>
          <w:p w14:paraId="6B455EF0"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5F581200" w14:textId="77777777" w:rsidR="00CC5C46" w:rsidRDefault="00CC5C46" w:rsidP="00ED582E">
            <w:pPr>
              <w:jc w:val="center"/>
            </w:pPr>
            <w:r>
              <w:t>m</w:t>
            </w:r>
          </w:p>
        </w:tc>
        <w:tc>
          <w:tcPr>
            <w:tcW w:w="1559" w:type="dxa"/>
            <w:tcBorders>
              <w:top w:val="single" w:sz="4" w:space="0" w:color="auto"/>
              <w:bottom w:val="single" w:sz="4" w:space="0" w:color="auto"/>
            </w:tcBorders>
            <w:vAlign w:val="center"/>
          </w:tcPr>
          <w:p w14:paraId="50B76ABB" w14:textId="77777777" w:rsidR="00CC5C46" w:rsidRDefault="00CC5C46" w:rsidP="00ED582E">
            <w:pPr>
              <w:adjustRightInd w:val="0"/>
              <w:jc w:val="center"/>
              <w:rPr>
                <w:rFonts w:ascii="Arial CYR" w:hAnsi="Arial CYR" w:cs="Arial CYR"/>
              </w:rPr>
            </w:pPr>
            <w:r>
              <w:t>12,300</w:t>
            </w:r>
          </w:p>
          <w:p w14:paraId="278674E2" w14:textId="77777777" w:rsidR="00CC5C46" w:rsidRDefault="00CC5C46" w:rsidP="00ED582E">
            <w:pPr>
              <w:jc w:val="center"/>
            </w:pPr>
          </w:p>
        </w:tc>
      </w:tr>
      <w:tr w:rsidR="00CC5C46" w14:paraId="454BBF5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63F974" w14:textId="77777777" w:rsidR="00CC5C46" w:rsidRDefault="00CC5C46" w:rsidP="00ED582E">
            <w:r>
              <w:t xml:space="preserve"> 36</w:t>
            </w:r>
          </w:p>
        </w:tc>
        <w:tc>
          <w:tcPr>
            <w:tcW w:w="1701" w:type="dxa"/>
            <w:tcBorders>
              <w:top w:val="single" w:sz="4" w:space="0" w:color="auto"/>
              <w:bottom w:val="single" w:sz="4" w:space="0" w:color="auto"/>
            </w:tcBorders>
            <w:vAlign w:val="center"/>
          </w:tcPr>
          <w:p w14:paraId="3F65B82C" w14:textId="77777777" w:rsidR="00CC5C46" w:rsidRDefault="00CC5C46" w:rsidP="00ED582E">
            <w:pPr>
              <w:rPr>
                <w:lang w:val="en-US"/>
              </w:rPr>
            </w:pPr>
            <w:r>
              <w:rPr>
                <w:lang w:val="en-US"/>
              </w:rPr>
              <w:t>RpEJ09D</w:t>
            </w:r>
          </w:p>
          <w:p w14:paraId="3C575271" w14:textId="77777777" w:rsidR="00CC5C46" w:rsidRDefault="00CC5C46" w:rsidP="00ED582E"/>
        </w:tc>
        <w:tc>
          <w:tcPr>
            <w:tcW w:w="4961" w:type="dxa"/>
            <w:tcBorders>
              <w:top w:val="single" w:sz="4" w:space="0" w:color="auto"/>
              <w:bottom w:val="single" w:sz="4" w:space="0" w:color="auto"/>
            </w:tcBorders>
            <w:vAlign w:val="center"/>
          </w:tcPr>
          <w:p w14:paraId="7D028673" w14:textId="77777777" w:rsidR="00CC5C46" w:rsidRDefault="00CC5C46" w:rsidP="00ED582E">
            <w:pPr>
              <w:adjustRightInd w:val="0"/>
              <w:rPr>
                <w:lang w:val="en-US"/>
              </w:rPr>
            </w:pPr>
            <w:r w:rsidRPr="00D619AE">
              <w:rPr>
                <w:lang w:val="en-US"/>
              </w:rPr>
              <w:t>Matarea santurilor in pereti de pina la 50 cmp</w:t>
            </w:r>
          </w:p>
          <w:p w14:paraId="64ECDBF7"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6DBF8C09" w14:textId="77777777" w:rsidR="00CC5C46" w:rsidRDefault="00CC5C46" w:rsidP="00ED582E">
            <w:pPr>
              <w:jc w:val="center"/>
            </w:pPr>
            <w:r>
              <w:t>m</w:t>
            </w:r>
          </w:p>
        </w:tc>
        <w:tc>
          <w:tcPr>
            <w:tcW w:w="1559" w:type="dxa"/>
            <w:tcBorders>
              <w:top w:val="single" w:sz="4" w:space="0" w:color="auto"/>
              <w:bottom w:val="single" w:sz="4" w:space="0" w:color="auto"/>
            </w:tcBorders>
            <w:vAlign w:val="center"/>
          </w:tcPr>
          <w:p w14:paraId="686C3864" w14:textId="77777777" w:rsidR="00CC5C46" w:rsidRDefault="00CC5C46" w:rsidP="00ED582E">
            <w:pPr>
              <w:adjustRightInd w:val="0"/>
              <w:jc w:val="center"/>
              <w:rPr>
                <w:rFonts w:ascii="Arial CYR" w:hAnsi="Arial CYR" w:cs="Arial CYR"/>
              </w:rPr>
            </w:pPr>
            <w:r>
              <w:t>12,300</w:t>
            </w:r>
          </w:p>
          <w:p w14:paraId="1ABC4FBD" w14:textId="77777777" w:rsidR="00CC5C46" w:rsidRDefault="00CC5C46" w:rsidP="00ED582E">
            <w:pPr>
              <w:jc w:val="center"/>
            </w:pPr>
          </w:p>
        </w:tc>
      </w:tr>
      <w:tr w:rsidR="00CC5C46" w14:paraId="340BAE1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F8DAA8" w14:textId="77777777" w:rsidR="00CC5C46" w:rsidRDefault="00CC5C46" w:rsidP="00ED582E">
            <w:r>
              <w:t xml:space="preserve"> 37</w:t>
            </w:r>
          </w:p>
        </w:tc>
        <w:tc>
          <w:tcPr>
            <w:tcW w:w="1701" w:type="dxa"/>
            <w:tcBorders>
              <w:top w:val="single" w:sz="4" w:space="0" w:color="auto"/>
              <w:bottom w:val="single" w:sz="4" w:space="0" w:color="auto"/>
            </w:tcBorders>
            <w:vAlign w:val="center"/>
          </w:tcPr>
          <w:p w14:paraId="36E91548" w14:textId="77777777" w:rsidR="00CC5C46" w:rsidRDefault="00CC5C46" w:rsidP="00ED582E">
            <w:pPr>
              <w:rPr>
                <w:lang w:val="en-US"/>
              </w:rPr>
            </w:pPr>
            <w:r>
              <w:rPr>
                <w:lang w:val="en-US"/>
              </w:rPr>
              <w:t>RCsB21A</w:t>
            </w:r>
          </w:p>
          <w:p w14:paraId="26E2321D" w14:textId="77777777" w:rsidR="00CC5C46" w:rsidRDefault="00CC5C46" w:rsidP="00ED582E"/>
        </w:tc>
        <w:tc>
          <w:tcPr>
            <w:tcW w:w="4961" w:type="dxa"/>
            <w:tcBorders>
              <w:top w:val="single" w:sz="4" w:space="0" w:color="auto"/>
              <w:bottom w:val="single" w:sz="4" w:space="0" w:color="auto"/>
            </w:tcBorders>
            <w:vAlign w:val="center"/>
          </w:tcPr>
          <w:p w14:paraId="4EA95CE6" w14:textId="77777777" w:rsidR="00CC5C46" w:rsidRDefault="00CC5C46" w:rsidP="00ED582E">
            <w:pPr>
              <w:adjustRightInd w:val="0"/>
              <w:rPr>
                <w:lang w:val="en-US"/>
              </w:rPr>
            </w:pPr>
            <w:r w:rsidRPr="00D619AE">
              <w:rPr>
                <w:lang w:val="en-US"/>
              </w:rPr>
              <w:t>Forarea mecanica a gaurilor cu diametrul de 5 cm, in elementele de beton, avind grosimea de pina la 20 cm</w:t>
            </w:r>
          </w:p>
          <w:p w14:paraId="525DBFA4"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718DD97B"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69DD3AE4" w14:textId="77777777" w:rsidR="00CC5C46" w:rsidRDefault="00CC5C46" w:rsidP="00ED582E">
            <w:pPr>
              <w:adjustRightInd w:val="0"/>
              <w:jc w:val="center"/>
              <w:rPr>
                <w:rFonts w:ascii="Arial CYR" w:hAnsi="Arial CYR" w:cs="Arial CYR"/>
              </w:rPr>
            </w:pPr>
            <w:r>
              <w:t>10,000</w:t>
            </w:r>
          </w:p>
          <w:p w14:paraId="67293CBB" w14:textId="77777777" w:rsidR="00CC5C46" w:rsidRDefault="00CC5C46" w:rsidP="00ED582E">
            <w:pPr>
              <w:jc w:val="center"/>
            </w:pPr>
          </w:p>
        </w:tc>
      </w:tr>
      <w:tr w:rsidR="00CC5C46" w14:paraId="296E871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22B898" w14:textId="77777777" w:rsidR="00CC5C46" w:rsidRDefault="00CC5C46" w:rsidP="00ED582E">
            <w:r>
              <w:t xml:space="preserve"> 38</w:t>
            </w:r>
          </w:p>
        </w:tc>
        <w:tc>
          <w:tcPr>
            <w:tcW w:w="1701" w:type="dxa"/>
            <w:tcBorders>
              <w:top w:val="single" w:sz="4" w:space="0" w:color="auto"/>
              <w:bottom w:val="single" w:sz="4" w:space="0" w:color="auto"/>
            </w:tcBorders>
            <w:vAlign w:val="center"/>
          </w:tcPr>
          <w:p w14:paraId="32106BF2" w14:textId="77777777" w:rsidR="00CC5C46" w:rsidRDefault="00CC5C46" w:rsidP="00ED582E">
            <w:pPr>
              <w:rPr>
                <w:lang w:val="en-US"/>
              </w:rPr>
            </w:pPr>
            <w:r>
              <w:rPr>
                <w:lang w:val="en-US"/>
              </w:rPr>
              <w:t>RpEJ09A</w:t>
            </w:r>
          </w:p>
          <w:p w14:paraId="3B09FCC1" w14:textId="77777777" w:rsidR="00CC5C46" w:rsidRDefault="00CC5C46" w:rsidP="00ED582E"/>
        </w:tc>
        <w:tc>
          <w:tcPr>
            <w:tcW w:w="4961" w:type="dxa"/>
            <w:tcBorders>
              <w:top w:val="single" w:sz="4" w:space="0" w:color="auto"/>
              <w:bottom w:val="single" w:sz="4" w:space="0" w:color="auto"/>
            </w:tcBorders>
            <w:vAlign w:val="center"/>
          </w:tcPr>
          <w:p w14:paraId="093249CA" w14:textId="77777777" w:rsidR="00CC5C46" w:rsidRDefault="00CC5C46" w:rsidP="00ED582E">
            <w:pPr>
              <w:adjustRightInd w:val="0"/>
              <w:rPr>
                <w:lang w:val="en-US"/>
              </w:rPr>
            </w:pPr>
            <w:r w:rsidRPr="00D619AE">
              <w:rPr>
                <w:lang w:val="en-US"/>
              </w:rPr>
              <w:t>Matarea golurilor in pereti, cu mortar de ipsos</w:t>
            </w:r>
          </w:p>
          <w:p w14:paraId="69457D68"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29E8F35F"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68CD4F43" w14:textId="77777777" w:rsidR="00CC5C46" w:rsidRDefault="00CC5C46" w:rsidP="00ED582E">
            <w:pPr>
              <w:adjustRightInd w:val="0"/>
              <w:jc w:val="center"/>
              <w:rPr>
                <w:rFonts w:ascii="Arial CYR" w:hAnsi="Arial CYR" w:cs="Arial CYR"/>
              </w:rPr>
            </w:pPr>
            <w:r>
              <w:t>10,000</w:t>
            </w:r>
          </w:p>
          <w:p w14:paraId="2766AFAF" w14:textId="77777777" w:rsidR="00CC5C46" w:rsidRDefault="00CC5C46" w:rsidP="00ED582E">
            <w:pPr>
              <w:jc w:val="center"/>
            </w:pPr>
          </w:p>
        </w:tc>
      </w:tr>
      <w:tr w:rsidR="00CC5C46" w14:paraId="04C6303F" w14:textId="77777777" w:rsidTr="00ED582E">
        <w:tc>
          <w:tcPr>
            <w:tcW w:w="709" w:type="dxa"/>
            <w:tcBorders>
              <w:top w:val="nil"/>
              <w:left w:val="single" w:sz="6" w:space="0" w:color="auto"/>
              <w:bottom w:val="nil"/>
              <w:right w:val="nil"/>
            </w:tcBorders>
          </w:tcPr>
          <w:p w14:paraId="1041783E" w14:textId="77777777" w:rsidR="00CC5C46" w:rsidRDefault="00CC5C46" w:rsidP="00ED582E">
            <w:pPr>
              <w:jc w:val="center"/>
            </w:pPr>
            <w:r>
              <w:t xml:space="preserve"> </w:t>
            </w:r>
          </w:p>
        </w:tc>
        <w:tc>
          <w:tcPr>
            <w:tcW w:w="1701" w:type="dxa"/>
            <w:tcBorders>
              <w:top w:val="nil"/>
              <w:left w:val="single" w:sz="6" w:space="0" w:color="auto"/>
              <w:bottom w:val="nil"/>
              <w:right w:val="nil"/>
            </w:tcBorders>
          </w:tcPr>
          <w:p w14:paraId="3AAE91CE" w14:textId="77777777" w:rsidR="00CC5C46" w:rsidRDefault="00CC5C46" w:rsidP="00ED582E"/>
        </w:tc>
        <w:tc>
          <w:tcPr>
            <w:tcW w:w="4961" w:type="dxa"/>
            <w:tcBorders>
              <w:top w:val="nil"/>
              <w:left w:val="single" w:sz="6" w:space="0" w:color="auto"/>
              <w:bottom w:val="nil"/>
              <w:right w:val="nil"/>
            </w:tcBorders>
          </w:tcPr>
          <w:p w14:paraId="561C56EA"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1.1.8. Deseuri</w:t>
            </w:r>
          </w:p>
          <w:p w14:paraId="183F2900"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4A149E3F" w14:textId="77777777" w:rsidR="00CC5C46" w:rsidRDefault="00CC5C46" w:rsidP="00ED582E"/>
        </w:tc>
        <w:tc>
          <w:tcPr>
            <w:tcW w:w="1559" w:type="dxa"/>
            <w:tcBorders>
              <w:top w:val="nil"/>
              <w:left w:val="single" w:sz="6" w:space="0" w:color="auto"/>
              <w:bottom w:val="nil"/>
              <w:right w:val="single" w:sz="4" w:space="0" w:color="auto"/>
            </w:tcBorders>
          </w:tcPr>
          <w:p w14:paraId="1407A809" w14:textId="77777777" w:rsidR="00CC5C46" w:rsidRDefault="00CC5C46" w:rsidP="00ED582E"/>
        </w:tc>
      </w:tr>
      <w:tr w:rsidR="00CC5C46" w14:paraId="0EF8C62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35A599" w14:textId="77777777" w:rsidR="00CC5C46" w:rsidRDefault="00CC5C46" w:rsidP="00ED582E">
            <w:r>
              <w:t>39</w:t>
            </w:r>
          </w:p>
        </w:tc>
        <w:tc>
          <w:tcPr>
            <w:tcW w:w="1701" w:type="dxa"/>
            <w:tcBorders>
              <w:top w:val="single" w:sz="4" w:space="0" w:color="auto"/>
              <w:bottom w:val="single" w:sz="4" w:space="0" w:color="auto"/>
            </w:tcBorders>
            <w:vAlign w:val="center"/>
          </w:tcPr>
          <w:p w14:paraId="1F1EA7B7" w14:textId="77777777" w:rsidR="00CC5C46" w:rsidRDefault="00CC5C46" w:rsidP="00ED582E">
            <w:pPr>
              <w:rPr>
                <w:lang w:val="en-US"/>
              </w:rPr>
            </w:pPr>
            <w:r>
              <w:rPr>
                <w:lang w:val="en-US"/>
              </w:rPr>
              <w:t>TrB01A2-4</w:t>
            </w:r>
          </w:p>
          <w:p w14:paraId="7614D5BE" w14:textId="77777777" w:rsidR="00CC5C46" w:rsidRDefault="00CC5C46" w:rsidP="00ED582E"/>
        </w:tc>
        <w:tc>
          <w:tcPr>
            <w:tcW w:w="4961" w:type="dxa"/>
            <w:tcBorders>
              <w:top w:val="single" w:sz="4" w:space="0" w:color="auto"/>
              <w:bottom w:val="single" w:sz="4" w:space="0" w:color="auto"/>
            </w:tcBorders>
            <w:vAlign w:val="center"/>
          </w:tcPr>
          <w:p w14:paraId="1858D80E" w14:textId="77777777" w:rsidR="00CC5C46" w:rsidRDefault="00CC5C46" w:rsidP="00ED582E">
            <w:pPr>
              <w:adjustRightInd w:val="0"/>
              <w:rPr>
                <w:lang w:val="en-US"/>
              </w:rPr>
            </w:pPr>
            <w:r w:rsidRPr="00D619AE">
              <w:rPr>
                <w:lang w:val="en-US"/>
              </w:rPr>
              <w:t>Transportul materialelor din grupa 4 (incarcare, asezare, descarcare, asezare), cu roabe pe pneuri, pe distanta de 40 m</w:t>
            </w:r>
          </w:p>
          <w:p w14:paraId="236558A5"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02067754" w14:textId="77777777" w:rsidR="00CC5C46" w:rsidRDefault="00CC5C46" w:rsidP="00ED582E">
            <w:pPr>
              <w:jc w:val="center"/>
            </w:pPr>
            <w:r>
              <w:t>t</w:t>
            </w:r>
          </w:p>
        </w:tc>
        <w:tc>
          <w:tcPr>
            <w:tcW w:w="1559" w:type="dxa"/>
            <w:tcBorders>
              <w:top w:val="single" w:sz="4" w:space="0" w:color="auto"/>
              <w:bottom w:val="single" w:sz="4" w:space="0" w:color="auto"/>
            </w:tcBorders>
            <w:vAlign w:val="center"/>
          </w:tcPr>
          <w:p w14:paraId="4D1C8CA2" w14:textId="77777777" w:rsidR="00CC5C46" w:rsidRDefault="00CC5C46" w:rsidP="00ED582E">
            <w:pPr>
              <w:adjustRightInd w:val="0"/>
              <w:jc w:val="center"/>
              <w:rPr>
                <w:rFonts w:ascii="Arial CYR" w:hAnsi="Arial CYR" w:cs="Arial CYR"/>
              </w:rPr>
            </w:pPr>
            <w:r>
              <w:t>2,680</w:t>
            </w:r>
          </w:p>
          <w:p w14:paraId="5B4C08C1" w14:textId="77777777" w:rsidR="00CC5C46" w:rsidRDefault="00CC5C46" w:rsidP="00ED582E">
            <w:pPr>
              <w:jc w:val="center"/>
            </w:pPr>
          </w:p>
        </w:tc>
      </w:tr>
      <w:tr w:rsidR="00CC5C46" w14:paraId="27A3226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D6B189" w14:textId="77777777" w:rsidR="00CC5C46" w:rsidRDefault="00CC5C46" w:rsidP="00ED582E">
            <w:r>
              <w:t xml:space="preserve"> 40</w:t>
            </w:r>
          </w:p>
        </w:tc>
        <w:tc>
          <w:tcPr>
            <w:tcW w:w="1701" w:type="dxa"/>
            <w:tcBorders>
              <w:top w:val="single" w:sz="4" w:space="0" w:color="auto"/>
              <w:bottom w:val="single" w:sz="4" w:space="0" w:color="auto"/>
            </w:tcBorders>
            <w:vAlign w:val="center"/>
          </w:tcPr>
          <w:p w14:paraId="5F65E022" w14:textId="77777777" w:rsidR="00CC5C46" w:rsidRDefault="00CC5C46" w:rsidP="00ED582E">
            <w:pPr>
              <w:rPr>
                <w:lang w:val="en-US"/>
              </w:rPr>
            </w:pPr>
            <w:r>
              <w:rPr>
                <w:lang w:val="en-US"/>
              </w:rPr>
              <w:t>TrI1AA02C3</w:t>
            </w:r>
          </w:p>
          <w:p w14:paraId="625472DC" w14:textId="77777777" w:rsidR="00CC5C46" w:rsidRDefault="00CC5C46" w:rsidP="00ED582E"/>
        </w:tc>
        <w:tc>
          <w:tcPr>
            <w:tcW w:w="4961" w:type="dxa"/>
            <w:tcBorders>
              <w:top w:val="single" w:sz="4" w:space="0" w:color="auto"/>
              <w:bottom w:val="single" w:sz="4" w:space="0" w:color="auto"/>
            </w:tcBorders>
            <w:vAlign w:val="center"/>
          </w:tcPr>
          <w:p w14:paraId="5CC73B16" w14:textId="77777777" w:rsidR="00CC5C46" w:rsidRDefault="00CC5C46" w:rsidP="00ED582E">
            <w:pPr>
              <w:adjustRightInd w:val="0"/>
              <w:rPr>
                <w:lang w:val="en-US"/>
              </w:rPr>
            </w:pPr>
            <w:r w:rsidRPr="00D619AE">
              <w:rPr>
                <w:lang w:val="en-US"/>
              </w:rPr>
              <w:t>Incarcarea materialelor din grupa A - grele, in bulgari prin aruncare - de pe rampa sau teren, in auto categoria 3</w:t>
            </w:r>
          </w:p>
          <w:p w14:paraId="62329AAD"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4A64B6F7" w14:textId="77777777" w:rsidR="00CC5C46" w:rsidRDefault="00CC5C46" w:rsidP="00ED582E">
            <w:pPr>
              <w:jc w:val="center"/>
            </w:pPr>
            <w:r>
              <w:t>t</w:t>
            </w:r>
          </w:p>
        </w:tc>
        <w:tc>
          <w:tcPr>
            <w:tcW w:w="1559" w:type="dxa"/>
            <w:tcBorders>
              <w:top w:val="single" w:sz="4" w:space="0" w:color="auto"/>
              <w:bottom w:val="single" w:sz="4" w:space="0" w:color="auto"/>
            </w:tcBorders>
            <w:vAlign w:val="center"/>
          </w:tcPr>
          <w:p w14:paraId="14CBEC96" w14:textId="77777777" w:rsidR="00CC5C46" w:rsidRDefault="00CC5C46" w:rsidP="00ED582E">
            <w:pPr>
              <w:adjustRightInd w:val="0"/>
              <w:jc w:val="center"/>
              <w:rPr>
                <w:rFonts w:ascii="Arial CYR" w:hAnsi="Arial CYR" w:cs="Arial CYR"/>
              </w:rPr>
            </w:pPr>
            <w:r>
              <w:t>2,680</w:t>
            </w:r>
          </w:p>
          <w:p w14:paraId="6E3FFB93" w14:textId="77777777" w:rsidR="00CC5C46" w:rsidRDefault="00CC5C46" w:rsidP="00ED582E">
            <w:pPr>
              <w:jc w:val="center"/>
            </w:pPr>
          </w:p>
        </w:tc>
      </w:tr>
      <w:tr w:rsidR="00CC5C46" w14:paraId="07B05AC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6A8CF9" w14:textId="77777777" w:rsidR="00CC5C46" w:rsidRDefault="00CC5C46" w:rsidP="00ED582E">
            <w:r>
              <w:t xml:space="preserve"> 41</w:t>
            </w:r>
          </w:p>
        </w:tc>
        <w:tc>
          <w:tcPr>
            <w:tcW w:w="1701" w:type="dxa"/>
            <w:tcBorders>
              <w:top w:val="single" w:sz="4" w:space="0" w:color="auto"/>
              <w:bottom w:val="single" w:sz="4" w:space="0" w:color="auto"/>
            </w:tcBorders>
            <w:vAlign w:val="center"/>
          </w:tcPr>
          <w:p w14:paraId="6AAF0CF6" w14:textId="77777777" w:rsidR="00CC5C46" w:rsidRDefault="00CC5C46" w:rsidP="00ED582E">
            <w:pPr>
              <w:rPr>
                <w:lang w:val="en-US"/>
              </w:rPr>
            </w:pPr>
            <w:r>
              <w:rPr>
                <w:lang w:val="en-US"/>
              </w:rPr>
              <w:t>TsI50B5</w:t>
            </w:r>
          </w:p>
          <w:p w14:paraId="589137C5" w14:textId="77777777" w:rsidR="00CC5C46" w:rsidRDefault="00CC5C46" w:rsidP="00ED582E"/>
        </w:tc>
        <w:tc>
          <w:tcPr>
            <w:tcW w:w="4961" w:type="dxa"/>
            <w:tcBorders>
              <w:top w:val="single" w:sz="4" w:space="0" w:color="auto"/>
              <w:bottom w:val="single" w:sz="4" w:space="0" w:color="auto"/>
            </w:tcBorders>
            <w:vAlign w:val="center"/>
          </w:tcPr>
          <w:p w14:paraId="56156AD0" w14:textId="77777777" w:rsidR="00CC5C46" w:rsidRDefault="00CC5C46" w:rsidP="00ED582E">
            <w:pPr>
              <w:adjustRightInd w:val="0"/>
              <w:rPr>
                <w:lang w:val="en-US"/>
              </w:rPr>
            </w:pPr>
            <w:r w:rsidRPr="00D619AE">
              <w:rPr>
                <w:lang w:val="en-US"/>
              </w:rPr>
              <w:t>Transportarea pamintului cu autobasculanta de 5 t la distanta  de 15 km</w:t>
            </w:r>
          </w:p>
          <w:p w14:paraId="0EAF9D22"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022BE697" w14:textId="77777777" w:rsidR="00CC5C46" w:rsidRDefault="00CC5C46" w:rsidP="00ED582E">
            <w:pPr>
              <w:jc w:val="center"/>
            </w:pPr>
            <w:r>
              <w:t>t</w:t>
            </w:r>
          </w:p>
        </w:tc>
        <w:tc>
          <w:tcPr>
            <w:tcW w:w="1559" w:type="dxa"/>
            <w:tcBorders>
              <w:top w:val="single" w:sz="4" w:space="0" w:color="auto"/>
              <w:bottom w:val="single" w:sz="4" w:space="0" w:color="auto"/>
            </w:tcBorders>
            <w:vAlign w:val="center"/>
          </w:tcPr>
          <w:p w14:paraId="6939DC09" w14:textId="77777777" w:rsidR="00CC5C46" w:rsidRDefault="00CC5C46" w:rsidP="00ED582E">
            <w:pPr>
              <w:adjustRightInd w:val="0"/>
              <w:jc w:val="center"/>
              <w:rPr>
                <w:rFonts w:ascii="Arial CYR" w:hAnsi="Arial CYR" w:cs="Arial CYR"/>
              </w:rPr>
            </w:pPr>
            <w:r>
              <w:t>2,680</w:t>
            </w:r>
          </w:p>
          <w:p w14:paraId="6BBB336A" w14:textId="77777777" w:rsidR="00CC5C46" w:rsidRDefault="00CC5C46" w:rsidP="00ED582E">
            <w:pPr>
              <w:jc w:val="center"/>
            </w:pPr>
          </w:p>
        </w:tc>
      </w:tr>
      <w:tr w:rsidR="00CC5C46" w14:paraId="13D897A4" w14:textId="77777777" w:rsidTr="00ED582E">
        <w:tc>
          <w:tcPr>
            <w:tcW w:w="709" w:type="dxa"/>
            <w:tcBorders>
              <w:top w:val="nil"/>
              <w:left w:val="single" w:sz="6" w:space="0" w:color="auto"/>
              <w:bottom w:val="nil"/>
              <w:right w:val="nil"/>
            </w:tcBorders>
          </w:tcPr>
          <w:p w14:paraId="13983687" w14:textId="77777777" w:rsidR="00CC5C46" w:rsidRDefault="00CC5C46" w:rsidP="00ED582E">
            <w:pPr>
              <w:jc w:val="center"/>
            </w:pPr>
            <w:r>
              <w:t xml:space="preserve"> </w:t>
            </w:r>
          </w:p>
        </w:tc>
        <w:tc>
          <w:tcPr>
            <w:tcW w:w="1701" w:type="dxa"/>
            <w:tcBorders>
              <w:top w:val="nil"/>
              <w:left w:val="single" w:sz="6" w:space="0" w:color="auto"/>
              <w:bottom w:val="nil"/>
              <w:right w:val="nil"/>
            </w:tcBorders>
          </w:tcPr>
          <w:p w14:paraId="51709A88" w14:textId="77777777" w:rsidR="00CC5C46" w:rsidRDefault="00CC5C46" w:rsidP="00ED582E"/>
        </w:tc>
        <w:tc>
          <w:tcPr>
            <w:tcW w:w="4961" w:type="dxa"/>
            <w:tcBorders>
              <w:top w:val="nil"/>
              <w:left w:val="single" w:sz="6" w:space="0" w:color="auto"/>
              <w:bottom w:val="nil"/>
              <w:right w:val="nil"/>
            </w:tcBorders>
          </w:tcPr>
          <w:p w14:paraId="67E523CD"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1.2. CCC 2 (Timplarii)</w:t>
            </w:r>
          </w:p>
          <w:p w14:paraId="5C9B6BDA"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5185781D" w14:textId="77777777" w:rsidR="00CC5C46" w:rsidRDefault="00CC5C46" w:rsidP="00ED582E"/>
        </w:tc>
        <w:tc>
          <w:tcPr>
            <w:tcW w:w="1559" w:type="dxa"/>
            <w:tcBorders>
              <w:top w:val="nil"/>
              <w:left w:val="single" w:sz="6" w:space="0" w:color="auto"/>
              <w:bottom w:val="nil"/>
              <w:right w:val="single" w:sz="4" w:space="0" w:color="auto"/>
            </w:tcBorders>
          </w:tcPr>
          <w:p w14:paraId="085DDC49" w14:textId="77777777" w:rsidR="00CC5C46" w:rsidRDefault="00CC5C46" w:rsidP="00ED582E"/>
        </w:tc>
      </w:tr>
      <w:tr w:rsidR="00CC5C46" w14:paraId="1483775B" w14:textId="77777777" w:rsidTr="00ED582E">
        <w:tc>
          <w:tcPr>
            <w:tcW w:w="709" w:type="dxa"/>
            <w:tcBorders>
              <w:top w:val="nil"/>
              <w:left w:val="single" w:sz="6" w:space="0" w:color="auto"/>
              <w:bottom w:val="nil"/>
              <w:right w:val="nil"/>
            </w:tcBorders>
          </w:tcPr>
          <w:p w14:paraId="773E2E1D" w14:textId="77777777" w:rsidR="00CC5C46" w:rsidRDefault="00CC5C46" w:rsidP="00ED582E">
            <w:pPr>
              <w:jc w:val="center"/>
            </w:pPr>
          </w:p>
        </w:tc>
        <w:tc>
          <w:tcPr>
            <w:tcW w:w="1701" w:type="dxa"/>
            <w:tcBorders>
              <w:top w:val="nil"/>
              <w:left w:val="single" w:sz="6" w:space="0" w:color="auto"/>
              <w:bottom w:val="nil"/>
              <w:right w:val="nil"/>
            </w:tcBorders>
          </w:tcPr>
          <w:p w14:paraId="277C0FF0" w14:textId="77777777" w:rsidR="00CC5C46" w:rsidRDefault="00CC5C46" w:rsidP="00ED582E"/>
        </w:tc>
        <w:tc>
          <w:tcPr>
            <w:tcW w:w="4961" w:type="dxa"/>
            <w:tcBorders>
              <w:top w:val="nil"/>
              <w:left w:val="single" w:sz="6" w:space="0" w:color="auto"/>
              <w:bottom w:val="nil"/>
              <w:right w:val="nil"/>
            </w:tcBorders>
          </w:tcPr>
          <w:p w14:paraId="5D7C3856"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1.2.1. Demolari</w:t>
            </w:r>
          </w:p>
          <w:p w14:paraId="018A2665"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2BEF9A6E" w14:textId="77777777" w:rsidR="00CC5C46" w:rsidRDefault="00CC5C46" w:rsidP="00ED582E"/>
        </w:tc>
        <w:tc>
          <w:tcPr>
            <w:tcW w:w="1559" w:type="dxa"/>
            <w:tcBorders>
              <w:top w:val="nil"/>
              <w:left w:val="single" w:sz="6" w:space="0" w:color="auto"/>
              <w:bottom w:val="nil"/>
              <w:right w:val="single" w:sz="4" w:space="0" w:color="auto"/>
            </w:tcBorders>
          </w:tcPr>
          <w:p w14:paraId="2204281C" w14:textId="77777777" w:rsidR="00CC5C46" w:rsidRDefault="00CC5C46" w:rsidP="00ED582E"/>
        </w:tc>
      </w:tr>
      <w:tr w:rsidR="00CC5C46" w14:paraId="63843CD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868A3B" w14:textId="77777777" w:rsidR="00CC5C46" w:rsidRDefault="00CC5C46" w:rsidP="00ED582E">
            <w:r>
              <w:t>42</w:t>
            </w:r>
          </w:p>
        </w:tc>
        <w:tc>
          <w:tcPr>
            <w:tcW w:w="1701" w:type="dxa"/>
            <w:tcBorders>
              <w:top w:val="single" w:sz="4" w:space="0" w:color="auto"/>
              <w:bottom w:val="single" w:sz="4" w:space="0" w:color="auto"/>
            </w:tcBorders>
            <w:vAlign w:val="center"/>
          </w:tcPr>
          <w:p w14:paraId="4E71C30D" w14:textId="77777777" w:rsidR="00CC5C46" w:rsidRDefault="00CC5C46" w:rsidP="00ED582E">
            <w:pPr>
              <w:rPr>
                <w:lang w:val="en-US"/>
              </w:rPr>
            </w:pPr>
            <w:r>
              <w:rPr>
                <w:lang w:val="en-US"/>
              </w:rPr>
              <w:t>RpCO56A</w:t>
            </w:r>
          </w:p>
          <w:p w14:paraId="7D54A219" w14:textId="77777777" w:rsidR="00CC5C46" w:rsidRDefault="00CC5C46" w:rsidP="00ED582E"/>
        </w:tc>
        <w:tc>
          <w:tcPr>
            <w:tcW w:w="4961" w:type="dxa"/>
            <w:tcBorders>
              <w:top w:val="single" w:sz="4" w:space="0" w:color="auto"/>
              <w:bottom w:val="single" w:sz="4" w:space="0" w:color="auto"/>
            </w:tcBorders>
            <w:vAlign w:val="center"/>
          </w:tcPr>
          <w:p w14:paraId="32DB8F78" w14:textId="77777777" w:rsidR="00CC5C46" w:rsidRDefault="00CC5C46" w:rsidP="00ED582E">
            <w:pPr>
              <w:adjustRightInd w:val="0"/>
              <w:rPr>
                <w:lang w:val="en-US"/>
              </w:rPr>
            </w:pPr>
            <w:r w:rsidRPr="00D619AE">
              <w:rPr>
                <w:lang w:val="en-US"/>
              </w:rPr>
              <w:t>Demontari: timplarie din lemn (usi, ferestre, obloane, cutii, rulou, masti, etc.) / ferestre</w:t>
            </w:r>
          </w:p>
          <w:p w14:paraId="2C1BC822"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40D99C83"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77563776" w14:textId="77777777" w:rsidR="00CC5C46" w:rsidRDefault="00CC5C46" w:rsidP="00ED582E">
            <w:pPr>
              <w:adjustRightInd w:val="0"/>
              <w:jc w:val="center"/>
              <w:rPr>
                <w:rFonts w:ascii="Arial CYR" w:hAnsi="Arial CYR" w:cs="Arial CYR"/>
              </w:rPr>
            </w:pPr>
            <w:r>
              <w:t>124,530</w:t>
            </w:r>
          </w:p>
          <w:p w14:paraId="419A9CF5" w14:textId="77777777" w:rsidR="00CC5C46" w:rsidRDefault="00CC5C46" w:rsidP="00ED582E">
            <w:pPr>
              <w:jc w:val="center"/>
            </w:pPr>
          </w:p>
        </w:tc>
      </w:tr>
      <w:tr w:rsidR="00CC5C46" w14:paraId="21184A2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1EFC24" w14:textId="77777777" w:rsidR="00CC5C46" w:rsidRDefault="00CC5C46" w:rsidP="00ED582E">
            <w:r>
              <w:t xml:space="preserve"> 43</w:t>
            </w:r>
          </w:p>
        </w:tc>
        <w:tc>
          <w:tcPr>
            <w:tcW w:w="1701" w:type="dxa"/>
            <w:tcBorders>
              <w:top w:val="single" w:sz="4" w:space="0" w:color="auto"/>
              <w:bottom w:val="single" w:sz="4" w:space="0" w:color="auto"/>
            </w:tcBorders>
            <w:vAlign w:val="center"/>
          </w:tcPr>
          <w:p w14:paraId="36BBCA78" w14:textId="77777777" w:rsidR="00CC5C46" w:rsidRDefault="00CC5C46" w:rsidP="00ED582E">
            <w:pPr>
              <w:rPr>
                <w:lang w:val="en-US"/>
              </w:rPr>
            </w:pPr>
            <w:r>
              <w:rPr>
                <w:lang w:val="en-US"/>
              </w:rPr>
              <w:t>RpCI42A</w:t>
            </w:r>
          </w:p>
          <w:p w14:paraId="5D532BD1" w14:textId="77777777" w:rsidR="00CC5C46" w:rsidRDefault="00CC5C46" w:rsidP="00ED582E"/>
        </w:tc>
        <w:tc>
          <w:tcPr>
            <w:tcW w:w="4961" w:type="dxa"/>
            <w:tcBorders>
              <w:top w:val="single" w:sz="4" w:space="0" w:color="auto"/>
              <w:bottom w:val="single" w:sz="4" w:space="0" w:color="auto"/>
            </w:tcBorders>
            <w:vAlign w:val="center"/>
          </w:tcPr>
          <w:p w14:paraId="5AC4E30A" w14:textId="77777777" w:rsidR="00CC5C46" w:rsidRDefault="00CC5C46" w:rsidP="00ED582E">
            <w:pPr>
              <w:adjustRightInd w:val="0"/>
              <w:rPr>
                <w:lang w:val="en-US"/>
              </w:rPr>
            </w:pPr>
            <w:r>
              <w:t>Demontarea elementelor - pervaz</w:t>
            </w:r>
          </w:p>
          <w:p w14:paraId="4E46E8F9" w14:textId="77777777" w:rsidR="00CC5C46" w:rsidRDefault="00CC5C46" w:rsidP="00ED582E"/>
        </w:tc>
        <w:tc>
          <w:tcPr>
            <w:tcW w:w="1560" w:type="dxa"/>
            <w:tcBorders>
              <w:top w:val="single" w:sz="4" w:space="0" w:color="auto"/>
              <w:bottom w:val="single" w:sz="4" w:space="0" w:color="auto"/>
            </w:tcBorders>
            <w:vAlign w:val="center"/>
          </w:tcPr>
          <w:p w14:paraId="11647958" w14:textId="77777777" w:rsidR="00CC5C46" w:rsidRDefault="00CC5C46" w:rsidP="00ED582E">
            <w:pPr>
              <w:jc w:val="center"/>
            </w:pPr>
            <w:r>
              <w:t>m</w:t>
            </w:r>
          </w:p>
        </w:tc>
        <w:tc>
          <w:tcPr>
            <w:tcW w:w="1559" w:type="dxa"/>
            <w:tcBorders>
              <w:top w:val="single" w:sz="4" w:space="0" w:color="auto"/>
              <w:bottom w:val="single" w:sz="4" w:space="0" w:color="auto"/>
            </w:tcBorders>
            <w:vAlign w:val="center"/>
          </w:tcPr>
          <w:p w14:paraId="568FD320" w14:textId="77777777" w:rsidR="00CC5C46" w:rsidRDefault="00CC5C46" w:rsidP="00ED582E">
            <w:pPr>
              <w:adjustRightInd w:val="0"/>
              <w:jc w:val="center"/>
              <w:rPr>
                <w:rFonts w:ascii="Arial CYR" w:hAnsi="Arial CYR" w:cs="Arial CYR"/>
              </w:rPr>
            </w:pPr>
            <w:r>
              <w:t>50,620</w:t>
            </w:r>
          </w:p>
          <w:p w14:paraId="66A34844" w14:textId="77777777" w:rsidR="00CC5C46" w:rsidRDefault="00CC5C46" w:rsidP="00ED582E">
            <w:pPr>
              <w:jc w:val="center"/>
            </w:pPr>
          </w:p>
        </w:tc>
      </w:tr>
      <w:tr w:rsidR="00CC5C46" w14:paraId="5D58607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E1476E" w14:textId="77777777" w:rsidR="00CC5C46" w:rsidRDefault="00CC5C46" w:rsidP="00ED582E">
            <w:r>
              <w:t xml:space="preserve"> 44</w:t>
            </w:r>
          </w:p>
        </w:tc>
        <w:tc>
          <w:tcPr>
            <w:tcW w:w="1701" w:type="dxa"/>
            <w:tcBorders>
              <w:top w:val="single" w:sz="4" w:space="0" w:color="auto"/>
              <w:bottom w:val="single" w:sz="4" w:space="0" w:color="auto"/>
            </w:tcBorders>
            <w:vAlign w:val="center"/>
          </w:tcPr>
          <w:p w14:paraId="4C7E2692" w14:textId="77777777" w:rsidR="00CC5C46" w:rsidRDefault="00CC5C46" w:rsidP="00ED582E">
            <w:pPr>
              <w:rPr>
                <w:lang w:val="en-US"/>
              </w:rPr>
            </w:pPr>
            <w:r>
              <w:rPr>
                <w:lang w:val="en-US"/>
              </w:rPr>
              <w:t>RpCI42A</w:t>
            </w:r>
          </w:p>
          <w:p w14:paraId="1E9A8030" w14:textId="77777777" w:rsidR="00CC5C46" w:rsidRDefault="00CC5C46" w:rsidP="00ED582E"/>
        </w:tc>
        <w:tc>
          <w:tcPr>
            <w:tcW w:w="4961" w:type="dxa"/>
            <w:tcBorders>
              <w:top w:val="single" w:sz="4" w:space="0" w:color="auto"/>
              <w:bottom w:val="single" w:sz="4" w:space="0" w:color="auto"/>
            </w:tcBorders>
            <w:vAlign w:val="center"/>
          </w:tcPr>
          <w:p w14:paraId="2834806A" w14:textId="77777777" w:rsidR="00CC5C46" w:rsidRDefault="00CC5C46" w:rsidP="00ED582E">
            <w:pPr>
              <w:adjustRightInd w:val="0"/>
              <w:rPr>
                <w:lang w:val="en-US"/>
              </w:rPr>
            </w:pPr>
            <w:r>
              <w:t>Demontarea elementelor - glaf</w:t>
            </w:r>
          </w:p>
          <w:p w14:paraId="012F2739" w14:textId="77777777" w:rsidR="00CC5C46" w:rsidRDefault="00CC5C46" w:rsidP="00ED582E"/>
        </w:tc>
        <w:tc>
          <w:tcPr>
            <w:tcW w:w="1560" w:type="dxa"/>
            <w:tcBorders>
              <w:top w:val="single" w:sz="4" w:space="0" w:color="auto"/>
              <w:bottom w:val="single" w:sz="4" w:space="0" w:color="auto"/>
            </w:tcBorders>
            <w:vAlign w:val="center"/>
          </w:tcPr>
          <w:p w14:paraId="0900587A" w14:textId="77777777" w:rsidR="00CC5C46" w:rsidRDefault="00CC5C46" w:rsidP="00ED582E">
            <w:pPr>
              <w:jc w:val="center"/>
            </w:pPr>
            <w:r>
              <w:t>m</w:t>
            </w:r>
          </w:p>
        </w:tc>
        <w:tc>
          <w:tcPr>
            <w:tcW w:w="1559" w:type="dxa"/>
            <w:tcBorders>
              <w:top w:val="single" w:sz="4" w:space="0" w:color="auto"/>
              <w:bottom w:val="single" w:sz="4" w:space="0" w:color="auto"/>
            </w:tcBorders>
            <w:vAlign w:val="center"/>
          </w:tcPr>
          <w:p w14:paraId="6D4EFE96" w14:textId="77777777" w:rsidR="00CC5C46" w:rsidRDefault="00CC5C46" w:rsidP="00ED582E">
            <w:pPr>
              <w:adjustRightInd w:val="0"/>
              <w:jc w:val="center"/>
              <w:rPr>
                <w:rFonts w:ascii="Arial CYR" w:hAnsi="Arial CYR" w:cs="Arial CYR"/>
              </w:rPr>
            </w:pPr>
            <w:r>
              <w:t>63,800</w:t>
            </w:r>
          </w:p>
          <w:p w14:paraId="0A89A3AA" w14:textId="77777777" w:rsidR="00CC5C46" w:rsidRDefault="00CC5C46" w:rsidP="00ED582E">
            <w:pPr>
              <w:jc w:val="center"/>
            </w:pPr>
          </w:p>
        </w:tc>
      </w:tr>
      <w:tr w:rsidR="00CC5C46" w14:paraId="1B14AD7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7A69F0" w14:textId="77777777" w:rsidR="00CC5C46" w:rsidRDefault="00CC5C46" w:rsidP="00ED582E">
            <w:r>
              <w:t xml:space="preserve"> 45</w:t>
            </w:r>
          </w:p>
        </w:tc>
        <w:tc>
          <w:tcPr>
            <w:tcW w:w="1701" w:type="dxa"/>
            <w:tcBorders>
              <w:top w:val="single" w:sz="4" w:space="0" w:color="auto"/>
              <w:bottom w:val="single" w:sz="4" w:space="0" w:color="auto"/>
            </w:tcBorders>
            <w:vAlign w:val="center"/>
          </w:tcPr>
          <w:p w14:paraId="4D3EDD73" w14:textId="77777777" w:rsidR="00CC5C46" w:rsidRDefault="00CC5C46" w:rsidP="00ED582E">
            <w:pPr>
              <w:rPr>
                <w:lang w:val="en-US"/>
              </w:rPr>
            </w:pPr>
            <w:r>
              <w:rPr>
                <w:lang w:val="en-US"/>
              </w:rPr>
              <w:t>RpCM33E</w:t>
            </w:r>
          </w:p>
          <w:p w14:paraId="7FC266A1" w14:textId="77777777" w:rsidR="00CC5C46" w:rsidRDefault="00CC5C46" w:rsidP="00ED582E"/>
        </w:tc>
        <w:tc>
          <w:tcPr>
            <w:tcW w:w="4961" w:type="dxa"/>
            <w:tcBorders>
              <w:top w:val="single" w:sz="4" w:space="0" w:color="auto"/>
              <w:bottom w:val="single" w:sz="4" w:space="0" w:color="auto"/>
            </w:tcBorders>
            <w:vAlign w:val="center"/>
          </w:tcPr>
          <w:p w14:paraId="5FE8373B" w14:textId="77777777" w:rsidR="00CC5C46" w:rsidRDefault="00CC5C46" w:rsidP="00ED582E">
            <w:pPr>
              <w:adjustRightInd w:val="0"/>
              <w:rPr>
                <w:lang w:val="en-US"/>
              </w:rPr>
            </w:pPr>
            <w:r w:rsidRPr="00D619AE">
              <w:rPr>
                <w:lang w:val="en-US"/>
              </w:rPr>
              <w:t>Demontarea placajelor din PVC, azbociment / demontarea elementelor de fatada din asbociment</w:t>
            </w:r>
          </w:p>
          <w:p w14:paraId="6A9BBF4D"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7406EA40"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48558E10" w14:textId="77777777" w:rsidR="00CC5C46" w:rsidRDefault="00CC5C46" w:rsidP="00ED582E">
            <w:pPr>
              <w:adjustRightInd w:val="0"/>
              <w:jc w:val="center"/>
              <w:rPr>
                <w:rFonts w:ascii="Arial CYR" w:hAnsi="Arial CYR" w:cs="Arial CYR"/>
              </w:rPr>
            </w:pPr>
            <w:r>
              <w:t>12,000</w:t>
            </w:r>
          </w:p>
          <w:p w14:paraId="1537DC8C" w14:textId="77777777" w:rsidR="00CC5C46" w:rsidRDefault="00CC5C46" w:rsidP="00ED582E">
            <w:pPr>
              <w:jc w:val="center"/>
            </w:pPr>
          </w:p>
        </w:tc>
      </w:tr>
      <w:tr w:rsidR="00CC5C46" w14:paraId="3C36818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4EA5F1" w14:textId="77777777" w:rsidR="00CC5C46" w:rsidRDefault="00CC5C46" w:rsidP="00ED582E">
            <w:r>
              <w:t xml:space="preserve"> 46</w:t>
            </w:r>
          </w:p>
        </w:tc>
        <w:tc>
          <w:tcPr>
            <w:tcW w:w="1701" w:type="dxa"/>
            <w:tcBorders>
              <w:top w:val="single" w:sz="4" w:space="0" w:color="auto"/>
              <w:bottom w:val="single" w:sz="4" w:space="0" w:color="auto"/>
            </w:tcBorders>
            <w:vAlign w:val="center"/>
          </w:tcPr>
          <w:p w14:paraId="7B40B283" w14:textId="77777777" w:rsidR="00CC5C46" w:rsidRDefault="00CC5C46" w:rsidP="00ED582E">
            <w:pPr>
              <w:rPr>
                <w:lang w:val="en-US"/>
              </w:rPr>
            </w:pPr>
            <w:r>
              <w:rPr>
                <w:lang w:val="en-US"/>
              </w:rPr>
              <w:t>RpCP45D</w:t>
            </w:r>
          </w:p>
          <w:p w14:paraId="7C0D52FC" w14:textId="77777777" w:rsidR="00CC5C46" w:rsidRDefault="00CC5C46" w:rsidP="00ED582E"/>
        </w:tc>
        <w:tc>
          <w:tcPr>
            <w:tcW w:w="4961" w:type="dxa"/>
            <w:tcBorders>
              <w:top w:val="single" w:sz="4" w:space="0" w:color="auto"/>
              <w:bottom w:val="single" w:sz="4" w:space="0" w:color="auto"/>
            </w:tcBorders>
            <w:vAlign w:val="center"/>
          </w:tcPr>
          <w:p w14:paraId="26358702" w14:textId="77777777" w:rsidR="00CC5C46" w:rsidRDefault="00CC5C46" w:rsidP="00ED582E">
            <w:pPr>
              <w:adjustRightInd w:val="0"/>
              <w:rPr>
                <w:lang w:val="en-US"/>
              </w:rPr>
            </w:pPr>
            <w:r w:rsidRPr="00D619AE">
              <w:rPr>
                <w:lang w:val="en-US"/>
              </w:rPr>
              <w:t>Demontarea balustradelor, grilelor, parapetilor si imprejmuirilor metalice etc / gratii metalice la ferestre, cu remontarea ulterioara</w:t>
            </w:r>
          </w:p>
          <w:p w14:paraId="6E891C22"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1D093E56" w14:textId="77777777" w:rsidR="00CC5C46" w:rsidRDefault="00CC5C46" w:rsidP="00ED582E">
            <w:pPr>
              <w:jc w:val="center"/>
            </w:pPr>
            <w:r>
              <w:t>kg</w:t>
            </w:r>
          </w:p>
        </w:tc>
        <w:tc>
          <w:tcPr>
            <w:tcW w:w="1559" w:type="dxa"/>
            <w:tcBorders>
              <w:top w:val="single" w:sz="4" w:space="0" w:color="auto"/>
              <w:bottom w:val="single" w:sz="4" w:space="0" w:color="auto"/>
            </w:tcBorders>
            <w:vAlign w:val="center"/>
          </w:tcPr>
          <w:p w14:paraId="06A937FF" w14:textId="77777777" w:rsidR="00CC5C46" w:rsidRDefault="00CC5C46" w:rsidP="00ED582E">
            <w:pPr>
              <w:adjustRightInd w:val="0"/>
              <w:jc w:val="center"/>
              <w:rPr>
                <w:rFonts w:ascii="Arial CYR" w:hAnsi="Arial CYR" w:cs="Arial CYR"/>
              </w:rPr>
            </w:pPr>
            <w:r>
              <w:t>1 218,300</w:t>
            </w:r>
          </w:p>
          <w:p w14:paraId="24D5E171" w14:textId="77777777" w:rsidR="00CC5C46" w:rsidRDefault="00CC5C46" w:rsidP="00ED582E">
            <w:pPr>
              <w:jc w:val="center"/>
            </w:pPr>
          </w:p>
        </w:tc>
      </w:tr>
      <w:tr w:rsidR="00CC5C46" w14:paraId="122D5792" w14:textId="77777777" w:rsidTr="00ED582E">
        <w:tc>
          <w:tcPr>
            <w:tcW w:w="709" w:type="dxa"/>
            <w:tcBorders>
              <w:top w:val="nil"/>
              <w:left w:val="single" w:sz="6" w:space="0" w:color="auto"/>
              <w:bottom w:val="nil"/>
              <w:right w:val="nil"/>
            </w:tcBorders>
          </w:tcPr>
          <w:p w14:paraId="12149501" w14:textId="77777777" w:rsidR="00CC5C46" w:rsidRDefault="00CC5C46" w:rsidP="00ED582E">
            <w:pPr>
              <w:jc w:val="center"/>
            </w:pPr>
            <w:r>
              <w:t xml:space="preserve"> </w:t>
            </w:r>
          </w:p>
        </w:tc>
        <w:tc>
          <w:tcPr>
            <w:tcW w:w="1701" w:type="dxa"/>
            <w:tcBorders>
              <w:top w:val="nil"/>
              <w:left w:val="single" w:sz="6" w:space="0" w:color="auto"/>
              <w:bottom w:val="nil"/>
              <w:right w:val="nil"/>
            </w:tcBorders>
          </w:tcPr>
          <w:p w14:paraId="3AA5033B" w14:textId="77777777" w:rsidR="00CC5C46" w:rsidRDefault="00CC5C46" w:rsidP="00ED582E"/>
        </w:tc>
        <w:tc>
          <w:tcPr>
            <w:tcW w:w="4961" w:type="dxa"/>
            <w:tcBorders>
              <w:top w:val="nil"/>
              <w:left w:val="single" w:sz="6" w:space="0" w:color="auto"/>
              <w:bottom w:val="nil"/>
              <w:right w:val="nil"/>
            </w:tcBorders>
          </w:tcPr>
          <w:p w14:paraId="6779CD4A"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1.2.2. Ferestre</w:t>
            </w:r>
          </w:p>
          <w:p w14:paraId="46C58E70"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23F63083" w14:textId="77777777" w:rsidR="00CC5C46" w:rsidRDefault="00CC5C46" w:rsidP="00ED582E"/>
        </w:tc>
        <w:tc>
          <w:tcPr>
            <w:tcW w:w="1559" w:type="dxa"/>
            <w:tcBorders>
              <w:top w:val="nil"/>
              <w:left w:val="single" w:sz="6" w:space="0" w:color="auto"/>
              <w:bottom w:val="nil"/>
              <w:right w:val="single" w:sz="4" w:space="0" w:color="auto"/>
            </w:tcBorders>
          </w:tcPr>
          <w:p w14:paraId="36AFD28E" w14:textId="77777777" w:rsidR="00CC5C46" w:rsidRDefault="00CC5C46" w:rsidP="00ED582E"/>
        </w:tc>
      </w:tr>
      <w:tr w:rsidR="00CC5C46" w14:paraId="5BFCD6E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85488A" w14:textId="77777777" w:rsidR="00CC5C46" w:rsidRDefault="00CC5C46" w:rsidP="00ED582E">
            <w:r>
              <w:t>47</w:t>
            </w:r>
          </w:p>
        </w:tc>
        <w:tc>
          <w:tcPr>
            <w:tcW w:w="1701" w:type="dxa"/>
            <w:tcBorders>
              <w:top w:val="single" w:sz="4" w:space="0" w:color="auto"/>
              <w:bottom w:val="single" w:sz="4" w:space="0" w:color="auto"/>
            </w:tcBorders>
            <w:vAlign w:val="center"/>
          </w:tcPr>
          <w:p w14:paraId="443CC16E" w14:textId="77777777" w:rsidR="00CC5C46" w:rsidRDefault="00CC5C46" w:rsidP="00ED582E">
            <w:pPr>
              <w:rPr>
                <w:lang w:val="en-US"/>
              </w:rPr>
            </w:pPr>
            <w:r>
              <w:rPr>
                <w:lang w:val="en-US"/>
              </w:rPr>
              <w:t>CK23C</w:t>
            </w:r>
          </w:p>
          <w:p w14:paraId="69D576FE" w14:textId="77777777" w:rsidR="00CC5C46" w:rsidRDefault="00CC5C46" w:rsidP="00ED582E"/>
        </w:tc>
        <w:tc>
          <w:tcPr>
            <w:tcW w:w="4961" w:type="dxa"/>
            <w:tcBorders>
              <w:top w:val="single" w:sz="4" w:space="0" w:color="auto"/>
              <w:bottom w:val="single" w:sz="4" w:space="0" w:color="auto"/>
            </w:tcBorders>
            <w:vAlign w:val="center"/>
          </w:tcPr>
          <w:p w14:paraId="3D42ECE7" w14:textId="77777777" w:rsidR="00CC5C46" w:rsidRDefault="00CC5C46" w:rsidP="00ED582E">
            <w:pPr>
              <w:adjustRightInd w:val="0"/>
              <w:rPr>
                <w:lang w:val="en-US"/>
              </w:rPr>
            </w:pPr>
            <w:r w:rsidRPr="00D619AE">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2350x2050h - 2buc; 2800x2050h - 1buc; 2650x2050h- 2 buc; 4800x2050h - 5buc; 4300x1750h - 1buc; 1750x1750h - 2buc; 8800x2000h - 1buc; 2900x2050h - 3buc</w:t>
            </w:r>
          </w:p>
          <w:p w14:paraId="4B8732B5"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1CB12CF6"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54169FB9" w14:textId="77777777" w:rsidR="00CC5C46" w:rsidRDefault="00CC5C46" w:rsidP="00ED582E">
            <w:pPr>
              <w:adjustRightInd w:val="0"/>
              <w:jc w:val="center"/>
              <w:rPr>
                <w:rFonts w:ascii="Arial CYR" w:hAnsi="Arial CYR" w:cs="Arial CYR"/>
              </w:rPr>
            </w:pPr>
            <w:r>
              <w:t>124,530</w:t>
            </w:r>
          </w:p>
          <w:p w14:paraId="02FA6B8E" w14:textId="77777777" w:rsidR="00CC5C46" w:rsidRDefault="00CC5C46" w:rsidP="00ED582E">
            <w:pPr>
              <w:jc w:val="center"/>
            </w:pPr>
          </w:p>
        </w:tc>
      </w:tr>
      <w:tr w:rsidR="00CC5C46" w14:paraId="567B21E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CDAEEC" w14:textId="77777777" w:rsidR="00CC5C46" w:rsidRDefault="00CC5C46" w:rsidP="00ED582E">
            <w:r>
              <w:t xml:space="preserve"> 48</w:t>
            </w:r>
          </w:p>
        </w:tc>
        <w:tc>
          <w:tcPr>
            <w:tcW w:w="1701" w:type="dxa"/>
            <w:tcBorders>
              <w:top w:val="single" w:sz="4" w:space="0" w:color="auto"/>
              <w:bottom w:val="single" w:sz="4" w:space="0" w:color="auto"/>
            </w:tcBorders>
            <w:vAlign w:val="center"/>
          </w:tcPr>
          <w:p w14:paraId="26BC4B09" w14:textId="77777777" w:rsidR="00CC5C46" w:rsidRDefault="00CC5C46" w:rsidP="00ED582E">
            <w:pPr>
              <w:rPr>
                <w:lang w:val="en-US"/>
              </w:rPr>
            </w:pPr>
          </w:p>
          <w:p w14:paraId="20974DB2" w14:textId="77777777" w:rsidR="00CC5C46" w:rsidRDefault="00CC5C46" w:rsidP="00ED582E"/>
        </w:tc>
        <w:tc>
          <w:tcPr>
            <w:tcW w:w="4961" w:type="dxa"/>
            <w:tcBorders>
              <w:top w:val="single" w:sz="4" w:space="0" w:color="auto"/>
              <w:bottom w:val="single" w:sz="4" w:space="0" w:color="auto"/>
            </w:tcBorders>
            <w:vAlign w:val="center"/>
          </w:tcPr>
          <w:p w14:paraId="678C6CB2" w14:textId="77777777" w:rsidR="00CC5C46" w:rsidRDefault="00CC5C46" w:rsidP="00ED582E">
            <w:pPr>
              <w:adjustRightInd w:val="0"/>
              <w:rPr>
                <w:lang w:val="en-US"/>
              </w:rPr>
            </w:pPr>
            <w:r>
              <w:t>Plasa anti-insecte 700x1400h - 21buc</w:t>
            </w:r>
          </w:p>
          <w:p w14:paraId="1132CA00" w14:textId="77777777" w:rsidR="00CC5C46" w:rsidRDefault="00CC5C46" w:rsidP="00ED582E"/>
        </w:tc>
        <w:tc>
          <w:tcPr>
            <w:tcW w:w="1560" w:type="dxa"/>
            <w:tcBorders>
              <w:top w:val="single" w:sz="4" w:space="0" w:color="auto"/>
              <w:bottom w:val="single" w:sz="4" w:space="0" w:color="auto"/>
            </w:tcBorders>
            <w:vAlign w:val="center"/>
          </w:tcPr>
          <w:p w14:paraId="647C139A"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0708DE3B" w14:textId="77777777" w:rsidR="00CC5C46" w:rsidRDefault="00CC5C46" w:rsidP="00ED582E">
            <w:pPr>
              <w:adjustRightInd w:val="0"/>
              <w:jc w:val="center"/>
              <w:rPr>
                <w:rFonts w:ascii="Arial CYR" w:hAnsi="Arial CYR" w:cs="Arial CYR"/>
              </w:rPr>
            </w:pPr>
            <w:r>
              <w:t>20,580</w:t>
            </w:r>
          </w:p>
          <w:p w14:paraId="7A422465" w14:textId="77777777" w:rsidR="00CC5C46" w:rsidRDefault="00CC5C46" w:rsidP="00ED582E">
            <w:pPr>
              <w:jc w:val="center"/>
            </w:pPr>
          </w:p>
        </w:tc>
      </w:tr>
      <w:tr w:rsidR="00CC5C46" w14:paraId="756C5B2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D0E526" w14:textId="77777777" w:rsidR="00CC5C46" w:rsidRDefault="00CC5C46" w:rsidP="00ED582E">
            <w:r>
              <w:t xml:space="preserve"> 49</w:t>
            </w:r>
          </w:p>
        </w:tc>
        <w:tc>
          <w:tcPr>
            <w:tcW w:w="1701" w:type="dxa"/>
            <w:tcBorders>
              <w:top w:val="single" w:sz="4" w:space="0" w:color="auto"/>
              <w:bottom w:val="single" w:sz="4" w:space="0" w:color="auto"/>
            </w:tcBorders>
            <w:vAlign w:val="center"/>
          </w:tcPr>
          <w:p w14:paraId="04F3C62A" w14:textId="77777777" w:rsidR="00CC5C46" w:rsidRDefault="00CC5C46" w:rsidP="00ED582E">
            <w:pPr>
              <w:rPr>
                <w:lang w:val="en-US"/>
              </w:rPr>
            </w:pPr>
            <w:r>
              <w:rPr>
                <w:lang w:val="en-US"/>
              </w:rPr>
              <w:t>CK26C</w:t>
            </w:r>
          </w:p>
          <w:p w14:paraId="1705E731" w14:textId="77777777" w:rsidR="00CC5C46" w:rsidRDefault="00CC5C46" w:rsidP="00ED582E"/>
        </w:tc>
        <w:tc>
          <w:tcPr>
            <w:tcW w:w="4961" w:type="dxa"/>
            <w:tcBorders>
              <w:top w:val="single" w:sz="4" w:space="0" w:color="auto"/>
              <w:bottom w:val="single" w:sz="4" w:space="0" w:color="auto"/>
            </w:tcBorders>
            <w:vAlign w:val="center"/>
          </w:tcPr>
          <w:p w14:paraId="5883038A" w14:textId="77777777" w:rsidR="00CC5C46" w:rsidRDefault="00CC5C46" w:rsidP="00ED582E">
            <w:pPr>
              <w:adjustRightInd w:val="0"/>
              <w:rPr>
                <w:lang w:val="en-US"/>
              </w:rPr>
            </w:pPr>
            <w:r w:rsidRPr="00D619AE">
              <w:rPr>
                <w:lang w:val="en-US"/>
              </w:rPr>
              <w:t>Pervazuri montate la ferestre sau usi din mase plastice b=250</w:t>
            </w:r>
          </w:p>
          <w:p w14:paraId="352B9C93"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65228C44" w14:textId="77777777" w:rsidR="00CC5C46" w:rsidRDefault="00CC5C46" w:rsidP="00ED582E">
            <w:pPr>
              <w:jc w:val="center"/>
            </w:pPr>
            <w:r>
              <w:t>m</w:t>
            </w:r>
          </w:p>
        </w:tc>
        <w:tc>
          <w:tcPr>
            <w:tcW w:w="1559" w:type="dxa"/>
            <w:tcBorders>
              <w:top w:val="single" w:sz="4" w:space="0" w:color="auto"/>
              <w:bottom w:val="single" w:sz="4" w:space="0" w:color="auto"/>
            </w:tcBorders>
            <w:vAlign w:val="center"/>
          </w:tcPr>
          <w:p w14:paraId="796BF6E0" w14:textId="77777777" w:rsidR="00CC5C46" w:rsidRDefault="00CC5C46" w:rsidP="00ED582E">
            <w:pPr>
              <w:adjustRightInd w:val="0"/>
              <w:jc w:val="center"/>
              <w:rPr>
                <w:rFonts w:ascii="Arial CYR" w:hAnsi="Arial CYR" w:cs="Arial CYR"/>
              </w:rPr>
            </w:pPr>
            <w:r>
              <w:t>41,300</w:t>
            </w:r>
          </w:p>
          <w:p w14:paraId="3DEAD7FA" w14:textId="77777777" w:rsidR="00CC5C46" w:rsidRDefault="00CC5C46" w:rsidP="00ED582E">
            <w:pPr>
              <w:jc w:val="center"/>
            </w:pPr>
          </w:p>
        </w:tc>
      </w:tr>
      <w:tr w:rsidR="00CC5C46" w14:paraId="3A06655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F2A084" w14:textId="77777777" w:rsidR="00CC5C46" w:rsidRDefault="00CC5C46" w:rsidP="00ED582E">
            <w:r>
              <w:t xml:space="preserve"> 50</w:t>
            </w:r>
          </w:p>
        </w:tc>
        <w:tc>
          <w:tcPr>
            <w:tcW w:w="1701" w:type="dxa"/>
            <w:tcBorders>
              <w:top w:val="single" w:sz="4" w:space="0" w:color="auto"/>
              <w:bottom w:val="single" w:sz="4" w:space="0" w:color="auto"/>
            </w:tcBorders>
            <w:vAlign w:val="center"/>
          </w:tcPr>
          <w:p w14:paraId="6F04D9C4" w14:textId="77777777" w:rsidR="00CC5C46" w:rsidRDefault="00CC5C46" w:rsidP="00ED582E">
            <w:pPr>
              <w:rPr>
                <w:lang w:val="en-US"/>
              </w:rPr>
            </w:pPr>
            <w:r>
              <w:rPr>
                <w:lang w:val="en-US"/>
              </w:rPr>
              <w:t>CK26C</w:t>
            </w:r>
          </w:p>
          <w:p w14:paraId="28233109" w14:textId="77777777" w:rsidR="00CC5C46" w:rsidRDefault="00CC5C46" w:rsidP="00ED582E"/>
        </w:tc>
        <w:tc>
          <w:tcPr>
            <w:tcW w:w="4961" w:type="dxa"/>
            <w:tcBorders>
              <w:top w:val="single" w:sz="4" w:space="0" w:color="auto"/>
              <w:bottom w:val="single" w:sz="4" w:space="0" w:color="auto"/>
            </w:tcBorders>
            <w:vAlign w:val="center"/>
          </w:tcPr>
          <w:p w14:paraId="691CF16C" w14:textId="77777777" w:rsidR="00CC5C46" w:rsidRDefault="00CC5C46" w:rsidP="00ED582E">
            <w:pPr>
              <w:adjustRightInd w:val="0"/>
              <w:rPr>
                <w:lang w:val="en-US"/>
              </w:rPr>
            </w:pPr>
            <w:r w:rsidRPr="00D619AE">
              <w:rPr>
                <w:lang w:val="en-US"/>
              </w:rPr>
              <w:t>Pervazuri montate la ferestre sau usi din mase plastice b=600</w:t>
            </w:r>
          </w:p>
          <w:p w14:paraId="16669D32"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79A93C49" w14:textId="77777777" w:rsidR="00CC5C46" w:rsidRDefault="00CC5C46" w:rsidP="00ED582E">
            <w:pPr>
              <w:jc w:val="center"/>
            </w:pPr>
            <w:r>
              <w:t>m</w:t>
            </w:r>
          </w:p>
        </w:tc>
        <w:tc>
          <w:tcPr>
            <w:tcW w:w="1559" w:type="dxa"/>
            <w:tcBorders>
              <w:top w:val="single" w:sz="4" w:space="0" w:color="auto"/>
              <w:bottom w:val="single" w:sz="4" w:space="0" w:color="auto"/>
            </w:tcBorders>
            <w:vAlign w:val="center"/>
          </w:tcPr>
          <w:p w14:paraId="6C7AB467" w14:textId="77777777" w:rsidR="00CC5C46" w:rsidRDefault="00CC5C46" w:rsidP="00ED582E">
            <w:pPr>
              <w:adjustRightInd w:val="0"/>
              <w:jc w:val="center"/>
              <w:rPr>
                <w:rFonts w:ascii="Arial CYR" w:hAnsi="Arial CYR" w:cs="Arial CYR"/>
              </w:rPr>
            </w:pPr>
            <w:r>
              <w:t>9,320</w:t>
            </w:r>
          </w:p>
          <w:p w14:paraId="3A67C53C" w14:textId="77777777" w:rsidR="00CC5C46" w:rsidRDefault="00CC5C46" w:rsidP="00ED582E">
            <w:pPr>
              <w:jc w:val="center"/>
            </w:pPr>
          </w:p>
        </w:tc>
      </w:tr>
      <w:tr w:rsidR="00CC5C46" w14:paraId="6BDA0F5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6A8C94" w14:textId="77777777" w:rsidR="00CC5C46" w:rsidRDefault="00CC5C46" w:rsidP="00ED582E">
            <w:r>
              <w:t xml:space="preserve"> 51</w:t>
            </w:r>
          </w:p>
        </w:tc>
        <w:tc>
          <w:tcPr>
            <w:tcW w:w="1701" w:type="dxa"/>
            <w:tcBorders>
              <w:top w:val="single" w:sz="4" w:space="0" w:color="auto"/>
              <w:bottom w:val="single" w:sz="4" w:space="0" w:color="auto"/>
            </w:tcBorders>
            <w:vAlign w:val="center"/>
          </w:tcPr>
          <w:p w14:paraId="6C9FD8AA" w14:textId="77777777" w:rsidR="00CC5C46" w:rsidRDefault="00CC5C46" w:rsidP="00ED582E">
            <w:pPr>
              <w:rPr>
                <w:lang w:val="en-US"/>
              </w:rPr>
            </w:pPr>
            <w:r>
              <w:rPr>
                <w:lang w:val="en-US"/>
              </w:rPr>
              <w:t>CK26B</w:t>
            </w:r>
          </w:p>
          <w:p w14:paraId="4B47D5DD" w14:textId="77777777" w:rsidR="00CC5C46" w:rsidRDefault="00CC5C46" w:rsidP="00ED582E"/>
        </w:tc>
        <w:tc>
          <w:tcPr>
            <w:tcW w:w="4961" w:type="dxa"/>
            <w:tcBorders>
              <w:top w:val="single" w:sz="4" w:space="0" w:color="auto"/>
              <w:bottom w:val="single" w:sz="4" w:space="0" w:color="auto"/>
            </w:tcBorders>
            <w:vAlign w:val="center"/>
          </w:tcPr>
          <w:p w14:paraId="1DE44C8A" w14:textId="77777777" w:rsidR="00CC5C46" w:rsidRDefault="00CC5C46" w:rsidP="00ED582E">
            <w:pPr>
              <w:adjustRightInd w:val="0"/>
              <w:rPr>
                <w:lang w:val="en-US"/>
              </w:rPr>
            </w:pPr>
            <w:r w:rsidRPr="00D619AE">
              <w:rPr>
                <w:lang w:val="en-US"/>
              </w:rPr>
              <w:t>Glafuri montate la ferestre din aluminiu b=250</w:t>
            </w:r>
          </w:p>
          <w:p w14:paraId="5A590806"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2495A95F" w14:textId="77777777" w:rsidR="00CC5C46" w:rsidRDefault="00CC5C46" w:rsidP="00ED582E">
            <w:pPr>
              <w:jc w:val="center"/>
            </w:pPr>
            <w:r>
              <w:t>m</w:t>
            </w:r>
          </w:p>
        </w:tc>
        <w:tc>
          <w:tcPr>
            <w:tcW w:w="1559" w:type="dxa"/>
            <w:tcBorders>
              <w:top w:val="single" w:sz="4" w:space="0" w:color="auto"/>
              <w:bottom w:val="single" w:sz="4" w:space="0" w:color="auto"/>
            </w:tcBorders>
            <w:vAlign w:val="center"/>
          </w:tcPr>
          <w:p w14:paraId="1C8F572A" w14:textId="77777777" w:rsidR="00CC5C46" w:rsidRDefault="00CC5C46" w:rsidP="00ED582E">
            <w:pPr>
              <w:adjustRightInd w:val="0"/>
              <w:jc w:val="center"/>
              <w:rPr>
                <w:rFonts w:ascii="Arial CYR" w:hAnsi="Arial CYR" w:cs="Arial CYR"/>
              </w:rPr>
            </w:pPr>
            <w:r>
              <w:t>63,800</w:t>
            </w:r>
          </w:p>
          <w:p w14:paraId="420F9BD5" w14:textId="77777777" w:rsidR="00CC5C46" w:rsidRDefault="00CC5C46" w:rsidP="00ED582E">
            <w:pPr>
              <w:jc w:val="center"/>
            </w:pPr>
          </w:p>
        </w:tc>
      </w:tr>
      <w:tr w:rsidR="00CC5C46" w14:paraId="728A9FE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8BA26C" w14:textId="77777777" w:rsidR="00CC5C46" w:rsidRDefault="00CC5C46" w:rsidP="00ED582E">
            <w:r>
              <w:t xml:space="preserve"> 52</w:t>
            </w:r>
          </w:p>
        </w:tc>
        <w:tc>
          <w:tcPr>
            <w:tcW w:w="1701" w:type="dxa"/>
            <w:tcBorders>
              <w:top w:val="single" w:sz="4" w:space="0" w:color="auto"/>
              <w:bottom w:val="single" w:sz="4" w:space="0" w:color="auto"/>
            </w:tcBorders>
            <w:vAlign w:val="center"/>
          </w:tcPr>
          <w:p w14:paraId="32E2E207" w14:textId="77777777" w:rsidR="00CC5C46" w:rsidRDefault="00CC5C46" w:rsidP="00ED582E">
            <w:pPr>
              <w:rPr>
                <w:lang w:val="en-US"/>
              </w:rPr>
            </w:pPr>
            <w:r>
              <w:rPr>
                <w:lang w:val="en-US"/>
              </w:rPr>
              <w:t>CL26A</w:t>
            </w:r>
          </w:p>
          <w:p w14:paraId="4505E362" w14:textId="77777777" w:rsidR="00CC5C46" w:rsidRDefault="00CC5C46" w:rsidP="00ED582E"/>
        </w:tc>
        <w:tc>
          <w:tcPr>
            <w:tcW w:w="4961" w:type="dxa"/>
            <w:tcBorders>
              <w:top w:val="single" w:sz="4" w:space="0" w:color="auto"/>
              <w:bottom w:val="single" w:sz="4" w:space="0" w:color="auto"/>
            </w:tcBorders>
            <w:vAlign w:val="center"/>
          </w:tcPr>
          <w:p w14:paraId="0DF11353" w14:textId="77777777" w:rsidR="00CC5C46" w:rsidRDefault="00CC5C46" w:rsidP="00ED582E">
            <w:pPr>
              <w:adjustRightInd w:val="0"/>
              <w:rPr>
                <w:lang w:val="en-US"/>
              </w:rPr>
            </w:pPr>
            <w:r w:rsidRPr="00D619AE">
              <w:rPr>
                <w:lang w:val="en-US"/>
              </w:rPr>
              <w:t>Rame metalice gata confectionate / gratii demontate anterior</w:t>
            </w:r>
          </w:p>
          <w:p w14:paraId="747F2021"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4C008F0B" w14:textId="77777777" w:rsidR="00CC5C46" w:rsidRDefault="00CC5C46" w:rsidP="00ED582E">
            <w:pPr>
              <w:jc w:val="center"/>
            </w:pPr>
            <w:r>
              <w:t>kg</w:t>
            </w:r>
          </w:p>
        </w:tc>
        <w:tc>
          <w:tcPr>
            <w:tcW w:w="1559" w:type="dxa"/>
            <w:tcBorders>
              <w:top w:val="single" w:sz="4" w:space="0" w:color="auto"/>
              <w:bottom w:val="single" w:sz="4" w:space="0" w:color="auto"/>
            </w:tcBorders>
            <w:vAlign w:val="center"/>
          </w:tcPr>
          <w:p w14:paraId="4C7C78FB" w14:textId="77777777" w:rsidR="00CC5C46" w:rsidRDefault="00CC5C46" w:rsidP="00ED582E">
            <w:pPr>
              <w:adjustRightInd w:val="0"/>
              <w:jc w:val="center"/>
              <w:rPr>
                <w:rFonts w:ascii="Arial CYR" w:hAnsi="Arial CYR" w:cs="Arial CYR"/>
              </w:rPr>
            </w:pPr>
            <w:r>
              <w:t>1 218,300</w:t>
            </w:r>
          </w:p>
          <w:p w14:paraId="5E3A02CF" w14:textId="77777777" w:rsidR="00CC5C46" w:rsidRDefault="00CC5C46" w:rsidP="00ED582E">
            <w:pPr>
              <w:jc w:val="center"/>
            </w:pPr>
          </w:p>
        </w:tc>
      </w:tr>
      <w:tr w:rsidR="00CC5C46" w14:paraId="2DF77BF7" w14:textId="77777777" w:rsidTr="00ED582E">
        <w:tc>
          <w:tcPr>
            <w:tcW w:w="709" w:type="dxa"/>
            <w:tcBorders>
              <w:top w:val="nil"/>
              <w:left w:val="single" w:sz="6" w:space="0" w:color="auto"/>
              <w:bottom w:val="nil"/>
              <w:right w:val="nil"/>
            </w:tcBorders>
          </w:tcPr>
          <w:p w14:paraId="4B265A68" w14:textId="77777777" w:rsidR="00CC5C46" w:rsidRDefault="00CC5C46" w:rsidP="00ED582E">
            <w:pPr>
              <w:jc w:val="center"/>
            </w:pPr>
            <w:r>
              <w:t xml:space="preserve"> </w:t>
            </w:r>
          </w:p>
        </w:tc>
        <w:tc>
          <w:tcPr>
            <w:tcW w:w="1701" w:type="dxa"/>
            <w:tcBorders>
              <w:top w:val="nil"/>
              <w:left w:val="single" w:sz="6" w:space="0" w:color="auto"/>
              <w:bottom w:val="nil"/>
              <w:right w:val="nil"/>
            </w:tcBorders>
          </w:tcPr>
          <w:p w14:paraId="196725D2" w14:textId="77777777" w:rsidR="00CC5C46" w:rsidRDefault="00CC5C46" w:rsidP="00ED582E"/>
        </w:tc>
        <w:tc>
          <w:tcPr>
            <w:tcW w:w="4961" w:type="dxa"/>
            <w:tcBorders>
              <w:top w:val="nil"/>
              <w:left w:val="single" w:sz="6" w:space="0" w:color="auto"/>
              <w:bottom w:val="nil"/>
              <w:right w:val="nil"/>
            </w:tcBorders>
          </w:tcPr>
          <w:p w14:paraId="25229B31"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1.2.3. Glafuri interioare</w:t>
            </w:r>
          </w:p>
          <w:p w14:paraId="3BA87F97"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4A33A70F" w14:textId="77777777" w:rsidR="00CC5C46" w:rsidRDefault="00CC5C46" w:rsidP="00ED582E"/>
        </w:tc>
        <w:tc>
          <w:tcPr>
            <w:tcW w:w="1559" w:type="dxa"/>
            <w:tcBorders>
              <w:top w:val="nil"/>
              <w:left w:val="single" w:sz="6" w:space="0" w:color="auto"/>
              <w:bottom w:val="nil"/>
              <w:right w:val="single" w:sz="4" w:space="0" w:color="auto"/>
            </w:tcBorders>
          </w:tcPr>
          <w:p w14:paraId="3A9CD72C" w14:textId="77777777" w:rsidR="00CC5C46" w:rsidRDefault="00CC5C46" w:rsidP="00ED582E"/>
        </w:tc>
      </w:tr>
      <w:tr w:rsidR="00CC5C46" w14:paraId="0623EBA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5B896D" w14:textId="77777777" w:rsidR="00CC5C46" w:rsidRDefault="00CC5C46" w:rsidP="00ED582E">
            <w:r>
              <w:lastRenderedPageBreak/>
              <w:t>53</w:t>
            </w:r>
          </w:p>
        </w:tc>
        <w:tc>
          <w:tcPr>
            <w:tcW w:w="1701" w:type="dxa"/>
            <w:tcBorders>
              <w:top w:val="single" w:sz="4" w:space="0" w:color="auto"/>
              <w:bottom w:val="single" w:sz="4" w:space="0" w:color="auto"/>
            </w:tcBorders>
            <w:vAlign w:val="center"/>
          </w:tcPr>
          <w:p w14:paraId="74B3D424" w14:textId="77777777" w:rsidR="00CC5C46" w:rsidRDefault="00CC5C46" w:rsidP="00ED582E">
            <w:pPr>
              <w:rPr>
                <w:lang w:val="en-US"/>
              </w:rPr>
            </w:pPr>
            <w:r>
              <w:rPr>
                <w:lang w:val="en-US"/>
              </w:rPr>
              <w:t>CF61A</w:t>
            </w:r>
          </w:p>
          <w:p w14:paraId="31DE561A" w14:textId="77777777" w:rsidR="00CC5C46" w:rsidRDefault="00CC5C46" w:rsidP="00ED582E"/>
        </w:tc>
        <w:tc>
          <w:tcPr>
            <w:tcW w:w="4961" w:type="dxa"/>
            <w:tcBorders>
              <w:top w:val="single" w:sz="4" w:space="0" w:color="auto"/>
              <w:bottom w:val="single" w:sz="4" w:space="0" w:color="auto"/>
            </w:tcBorders>
            <w:vAlign w:val="center"/>
          </w:tcPr>
          <w:p w14:paraId="3999E203" w14:textId="77777777" w:rsidR="00CC5C46" w:rsidRDefault="00CC5C46" w:rsidP="00ED582E">
            <w:pPr>
              <w:adjustRightInd w:val="0"/>
              <w:rPr>
                <w:lang w:val="en-US"/>
              </w:rPr>
            </w:pPr>
            <w:r w:rsidRPr="00D619AE">
              <w:rPr>
                <w:lang w:val="en-US"/>
              </w:rPr>
              <w:t>Driscuire continua a suprafetei (tencuiala de un strat) cu amestec uscat de ipsos: glafuri de ferestre si usi plane</w:t>
            </w:r>
          </w:p>
          <w:p w14:paraId="5F805A44"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5A13BFFD"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42B92C38" w14:textId="77777777" w:rsidR="00CC5C46" w:rsidRDefault="00CC5C46" w:rsidP="00ED582E">
            <w:pPr>
              <w:adjustRightInd w:val="0"/>
              <w:jc w:val="center"/>
              <w:rPr>
                <w:rFonts w:ascii="Arial CYR" w:hAnsi="Arial CYR" w:cs="Arial CYR"/>
              </w:rPr>
            </w:pPr>
            <w:r>
              <w:t>33,310</w:t>
            </w:r>
          </w:p>
          <w:p w14:paraId="54E23BFB" w14:textId="77777777" w:rsidR="00CC5C46" w:rsidRDefault="00CC5C46" w:rsidP="00ED582E">
            <w:pPr>
              <w:jc w:val="center"/>
            </w:pPr>
          </w:p>
        </w:tc>
      </w:tr>
      <w:tr w:rsidR="00CC5C46" w14:paraId="3C601D4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13DC27" w14:textId="77777777" w:rsidR="00CC5C46" w:rsidRDefault="00CC5C46" w:rsidP="00ED582E">
            <w:r>
              <w:t xml:space="preserve"> 54</w:t>
            </w:r>
          </w:p>
        </w:tc>
        <w:tc>
          <w:tcPr>
            <w:tcW w:w="1701" w:type="dxa"/>
            <w:tcBorders>
              <w:top w:val="single" w:sz="4" w:space="0" w:color="auto"/>
              <w:bottom w:val="single" w:sz="4" w:space="0" w:color="auto"/>
            </w:tcBorders>
            <w:vAlign w:val="center"/>
          </w:tcPr>
          <w:p w14:paraId="33F19B63" w14:textId="77777777" w:rsidR="00CC5C46" w:rsidRDefault="00CC5C46" w:rsidP="00ED582E">
            <w:pPr>
              <w:rPr>
                <w:lang w:val="en-US"/>
              </w:rPr>
            </w:pPr>
            <w:r>
              <w:rPr>
                <w:lang w:val="en-US"/>
              </w:rPr>
              <w:t>CF57A</w:t>
            </w:r>
          </w:p>
          <w:p w14:paraId="56E2E8EC" w14:textId="77777777" w:rsidR="00CC5C46" w:rsidRDefault="00CC5C46" w:rsidP="00ED582E"/>
        </w:tc>
        <w:tc>
          <w:tcPr>
            <w:tcW w:w="4961" w:type="dxa"/>
            <w:tcBorders>
              <w:top w:val="single" w:sz="4" w:space="0" w:color="auto"/>
              <w:bottom w:val="single" w:sz="4" w:space="0" w:color="auto"/>
            </w:tcBorders>
            <w:vAlign w:val="center"/>
          </w:tcPr>
          <w:p w14:paraId="5A0E9C45" w14:textId="77777777" w:rsidR="00CC5C46" w:rsidRDefault="00CC5C46" w:rsidP="00ED582E">
            <w:pPr>
              <w:adjustRightInd w:val="0"/>
              <w:rPr>
                <w:lang w:val="en-US"/>
              </w:rPr>
            </w:pPr>
            <w:r w:rsidRPr="00D619AE">
              <w:rPr>
                <w:lang w:val="en-US"/>
              </w:rPr>
              <w:t>Aplicarea manuala a chitului pe baza de ipsos "Eurofin" grosime 1,0 mm pe suprafetele  peretilor,  coloanelor  si  tavanelor</w:t>
            </w:r>
          </w:p>
          <w:p w14:paraId="7D8DEA8A"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486BAA6A"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65758F21" w14:textId="77777777" w:rsidR="00CC5C46" w:rsidRDefault="00CC5C46" w:rsidP="00ED582E">
            <w:pPr>
              <w:adjustRightInd w:val="0"/>
              <w:jc w:val="center"/>
              <w:rPr>
                <w:rFonts w:ascii="Arial CYR" w:hAnsi="Arial CYR" w:cs="Arial CYR"/>
              </w:rPr>
            </w:pPr>
            <w:r>
              <w:t>33,310</w:t>
            </w:r>
          </w:p>
          <w:p w14:paraId="6A00D108" w14:textId="77777777" w:rsidR="00CC5C46" w:rsidRDefault="00CC5C46" w:rsidP="00ED582E">
            <w:pPr>
              <w:jc w:val="center"/>
            </w:pPr>
          </w:p>
        </w:tc>
      </w:tr>
      <w:tr w:rsidR="00CC5C46" w14:paraId="1BB2484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4F68C2" w14:textId="77777777" w:rsidR="00CC5C46" w:rsidRDefault="00CC5C46" w:rsidP="00ED582E">
            <w:r>
              <w:t xml:space="preserve"> 55</w:t>
            </w:r>
          </w:p>
        </w:tc>
        <w:tc>
          <w:tcPr>
            <w:tcW w:w="1701" w:type="dxa"/>
            <w:tcBorders>
              <w:top w:val="single" w:sz="4" w:space="0" w:color="auto"/>
              <w:bottom w:val="single" w:sz="4" w:space="0" w:color="auto"/>
            </w:tcBorders>
            <w:vAlign w:val="center"/>
          </w:tcPr>
          <w:p w14:paraId="5772B703" w14:textId="77777777" w:rsidR="00CC5C46" w:rsidRDefault="00CC5C46" w:rsidP="00ED582E">
            <w:pPr>
              <w:rPr>
                <w:lang w:val="en-US"/>
              </w:rPr>
            </w:pPr>
            <w:r>
              <w:rPr>
                <w:lang w:val="en-US"/>
              </w:rPr>
              <w:t>CN53A</w:t>
            </w:r>
          </w:p>
          <w:p w14:paraId="66E3D471" w14:textId="77777777" w:rsidR="00CC5C46" w:rsidRDefault="00CC5C46" w:rsidP="00ED582E"/>
        </w:tc>
        <w:tc>
          <w:tcPr>
            <w:tcW w:w="4961" w:type="dxa"/>
            <w:tcBorders>
              <w:top w:val="single" w:sz="4" w:space="0" w:color="auto"/>
              <w:bottom w:val="single" w:sz="4" w:space="0" w:color="auto"/>
            </w:tcBorders>
            <w:vAlign w:val="center"/>
          </w:tcPr>
          <w:p w14:paraId="4D59D189" w14:textId="77777777" w:rsidR="00CC5C46" w:rsidRDefault="00CC5C46" w:rsidP="00ED582E">
            <w:pPr>
              <w:adjustRightInd w:val="0"/>
              <w:rPr>
                <w:lang w:val="en-US"/>
              </w:rPr>
            </w:pPr>
            <w:r w:rsidRPr="00D619AE">
              <w:rPr>
                <w:lang w:val="en-US"/>
              </w:rPr>
              <w:t>Grunduirea suprafetelor interioare a peretilor si tavanelor</w:t>
            </w:r>
          </w:p>
          <w:p w14:paraId="09C8507C"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64C4651C"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5D67C8A0" w14:textId="77777777" w:rsidR="00CC5C46" w:rsidRDefault="00CC5C46" w:rsidP="00ED582E">
            <w:pPr>
              <w:adjustRightInd w:val="0"/>
              <w:jc w:val="center"/>
              <w:rPr>
                <w:rFonts w:ascii="Arial CYR" w:hAnsi="Arial CYR" w:cs="Arial CYR"/>
              </w:rPr>
            </w:pPr>
            <w:r>
              <w:t>33,310</w:t>
            </w:r>
          </w:p>
          <w:p w14:paraId="718879B7" w14:textId="77777777" w:rsidR="00CC5C46" w:rsidRDefault="00CC5C46" w:rsidP="00ED582E">
            <w:pPr>
              <w:jc w:val="center"/>
            </w:pPr>
          </w:p>
        </w:tc>
      </w:tr>
      <w:tr w:rsidR="00CC5C46" w14:paraId="6B79FDB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8BD417" w14:textId="77777777" w:rsidR="00CC5C46" w:rsidRDefault="00CC5C46" w:rsidP="00ED582E">
            <w:r>
              <w:t xml:space="preserve"> 56</w:t>
            </w:r>
          </w:p>
        </w:tc>
        <w:tc>
          <w:tcPr>
            <w:tcW w:w="1701" w:type="dxa"/>
            <w:tcBorders>
              <w:top w:val="single" w:sz="4" w:space="0" w:color="auto"/>
              <w:bottom w:val="single" w:sz="4" w:space="0" w:color="auto"/>
            </w:tcBorders>
            <w:vAlign w:val="center"/>
          </w:tcPr>
          <w:p w14:paraId="0C543958" w14:textId="77777777" w:rsidR="00CC5C46" w:rsidRDefault="00CC5C46" w:rsidP="00ED582E">
            <w:pPr>
              <w:rPr>
                <w:lang w:val="en-US"/>
              </w:rPr>
            </w:pPr>
            <w:r>
              <w:rPr>
                <w:lang w:val="en-US"/>
              </w:rPr>
              <w:t>CN06A</w:t>
            </w:r>
          </w:p>
          <w:p w14:paraId="1628A748" w14:textId="77777777" w:rsidR="00CC5C46" w:rsidRDefault="00CC5C46" w:rsidP="00ED582E"/>
        </w:tc>
        <w:tc>
          <w:tcPr>
            <w:tcW w:w="4961" w:type="dxa"/>
            <w:tcBorders>
              <w:top w:val="single" w:sz="4" w:space="0" w:color="auto"/>
              <w:bottom w:val="single" w:sz="4" w:space="0" w:color="auto"/>
            </w:tcBorders>
            <w:vAlign w:val="center"/>
          </w:tcPr>
          <w:p w14:paraId="30A6457B" w14:textId="77777777" w:rsidR="00CC5C46" w:rsidRDefault="00CC5C46" w:rsidP="00ED582E">
            <w:pPr>
              <w:adjustRightInd w:val="0"/>
              <w:rPr>
                <w:lang w:val="en-US"/>
              </w:rPr>
            </w:pPr>
            <w:r w:rsidRPr="00D619AE">
              <w:rPr>
                <w:lang w:val="en-US"/>
              </w:rPr>
              <w:t>Vopsitorii interioare cu vopsea pe baza de copolimeri vinilici in emulsie apoasa,  aplicate in 2 straturi pe glet existent, executate manual</w:t>
            </w:r>
          </w:p>
          <w:p w14:paraId="75C44EBB"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070D4DFA"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247534FB" w14:textId="77777777" w:rsidR="00CC5C46" w:rsidRDefault="00CC5C46" w:rsidP="00ED582E">
            <w:pPr>
              <w:adjustRightInd w:val="0"/>
              <w:jc w:val="center"/>
              <w:rPr>
                <w:rFonts w:ascii="Arial CYR" w:hAnsi="Arial CYR" w:cs="Arial CYR"/>
              </w:rPr>
            </w:pPr>
            <w:r>
              <w:t>33,310</w:t>
            </w:r>
          </w:p>
          <w:p w14:paraId="3F7E4DC3" w14:textId="77777777" w:rsidR="00CC5C46" w:rsidRDefault="00CC5C46" w:rsidP="00ED582E">
            <w:pPr>
              <w:jc w:val="center"/>
            </w:pPr>
          </w:p>
        </w:tc>
      </w:tr>
      <w:tr w:rsidR="00CC5C46" w14:paraId="002A30FD" w14:textId="77777777" w:rsidTr="00ED582E">
        <w:tc>
          <w:tcPr>
            <w:tcW w:w="709" w:type="dxa"/>
            <w:tcBorders>
              <w:top w:val="nil"/>
              <w:left w:val="single" w:sz="6" w:space="0" w:color="auto"/>
              <w:bottom w:val="nil"/>
              <w:right w:val="nil"/>
            </w:tcBorders>
          </w:tcPr>
          <w:p w14:paraId="42083BF0" w14:textId="77777777" w:rsidR="00CC5C46" w:rsidRDefault="00CC5C46" w:rsidP="00ED582E">
            <w:pPr>
              <w:jc w:val="center"/>
            </w:pPr>
            <w:r>
              <w:t xml:space="preserve"> </w:t>
            </w:r>
          </w:p>
        </w:tc>
        <w:tc>
          <w:tcPr>
            <w:tcW w:w="1701" w:type="dxa"/>
            <w:tcBorders>
              <w:top w:val="nil"/>
              <w:left w:val="single" w:sz="6" w:space="0" w:color="auto"/>
              <w:bottom w:val="nil"/>
              <w:right w:val="nil"/>
            </w:tcBorders>
          </w:tcPr>
          <w:p w14:paraId="50F03ED4" w14:textId="77777777" w:rsidR="00CC5C46" w:rsidRDefault="00CC5C46" w:rsidP="00ED582E"/>
        </w:tc>
        <w:tc>
          <w:tcPr>
            <w:tcW w:w="4961" w:type="dxa"/>
            <w:tcBorders>
              <w:top w:val="nil"/>
              <w:left w:val="single" w:sz="6" w:space="0" w:color="auto"/>
              <w:bottom w:val="nil"/>
              <w:right w:val="nil"/>
            </w:tcBorders>
          </w:tcPr>
          <w:p w14:paraId="2BA72049"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1.2.4. Glafuri exterioare</w:t>
            </w:r>
          </w:p>
          <w:p w14:paraId="458E5F1F"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01E3F07F" w14:textId="77777777" w:rsidR="00CC5C46" w:rsidRDefault="00CC5C46" w:rsidP="00ED582E"/>
        </w:tc>
        <w:tc>
          <w:tcPr>
            <w:tcW w:w="1559" w:type="dxa"/>
            <w:tcBorders>
              <w:top w:val="nil"/>
              <w:left w:val="single" w:sz="6" w:space="0" w:color="auto"/>
              <w:bottom w:val="nil"/>
              <w:right w:val="single" w:sz="4" w:space="0" w:color="auto"/>
            </w:tcBorders>
          </w:tcPr>
          <w:p w14:paraId="208DEF83" w14:textId="77777777" w:rsidR="00CC5C46" w:rsidRDefault="00CC5C46" w:rsidP="00ED582E"/>
        </w:tc>
      </w:tr>
      <w:tr w:rsidR="00CC5C46" w14:paraId="06317B4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A60D75" w14:textId="77777777" w:rsidR="00CC5C46" w:rsidRDefault="00CC5C46" w:rsidP="00ED582E">
            <w:r>
              <w:t>57</w:t>
            </w:r>
          </w:p>
        </w:tc>
        <w:tc>
          <w:tcPr>
            <w:tcW w:w="1701" w:type="dxa"/>
            <w:tcBorders>
              <w:top w:val="single" w:sz="4" w:space="0" w:color="auto"/>
              <w:bottom w:val="single" w:sz="4" w:space="0" w:color="auto"/>
            </w:tcBorders>
            <w:vAlign w:val="center"/>
          </w:tcPr>
          <w:p w14:paraId="165F4083" w14:textId="77777777" w:rsidR="00CC5C46" w:rsidRDefault="00CC5C46" w:rsidP="00ED582E">
            <w:pPr>
              <w:rPr>
                <w:lang w:val="en-US"/>
              </w:rPr>
            </w:pPr>
            <w:r>
              <w:rPr>
                <w:lang w:val="en-US"/>
              </w:rPr>
              <w:t>RpCJ06B</w:t>
            </w:r>
          </w:p>
          <w:p w14:paraId="5F3A9EF4" w14:textId="77777777" w:rsidR="00CC5C46" w:rsidRDefault="00CC5C46" w:rsidP="00ED582E"/>
        </w:tc>
        <w:tc>
          <w:tcPr>
            <w:tcW w:w="4961" w:type="dxa"/>
            <w:tcBorders>
              <w:top w:val="single" w:sz="4" w:space="0" w:color="auto"/>
              <w:bottom w:val="single" w:sz="4" w:space="0" w:color="auto"/>
            </w:tcBorders>
            <w:vAlign w:val="center"/>
          </w:tcPr>
          <w:p w14:paraId="66F0EDC6" w14:textId="77777777" w:rsidR="00CC5C46" w:rsidRDefault="00CC5C46" w:rsidP="00ED582E">
            <w:pPr>
              <w:adjustRightInd w:val="0"/>
              <w:rPr>
                <w:lang w:val="en-US"/>
              </w:rPr>
            </w:pPr>
            <w:r w:rsidRPr="00D619AE">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43DEBDCA"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5323C7B2" w14:textId="77777777" w:rsidR="00CC5C46" w:rsidRDefault="00CC5C46" w:rsidP="00ED582E">
            <w:pPr>
              <w:jc w:val="center"/>
            </w:pPr>
            <w:r>
              <w:t>m</w:t>
            </w:r>
          </w:p>
        </w:tc>
        <w:tc>
          <w:tcPr>
            <w:tcW w:w="1559" w:type="dxa"/>
            <w:tcBorders>
              <w:top w:val="single" w:sz="4" w:space="0" w:color="auto"/>
              <w:bottom w:val="single" w:sz="4" w:space="0" w:color="auto"/>
            </w:tcBorders>
            <w:vAlign w:val="center"/>
          </w:tcPr>
          <w:p w14:paraId="1EB0E549" w14:textId="77777777" w:rsidR="00CC5C46" w:rsidRDefault="00CC5C46" w:rsidP="00ED582E">
            <w:pPr>
              <w:adjustRightInd w:val="0"/>
              <w:jc w:val="center"/>
              <w:rPr>
                <w:rFonts w:ascii="Arial CYR" w:hAnsi="Arial CYR" w:cs="Arial CYR"/>
              </w:rPr>
            </w:pPr>
            <w:r>
              <w:t>192,000</w:t>
            </w:r>
          </w:p>
          <w:p w14:paraId="0358F166" w14:textId="77777777" w:rsidR="00CC5C46" w:rsidRDefault="00CC5C46" w:rsidP="00ED582E">
            <w:pPr>
              <w:jc w:val="center"/>
            </w:pPr>
          </w:p>
        </w:tc>
      </w:tr>
      <w:tr w:rsidR="00CC5C46" w14:paraId="5E4E5C9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53D0A7" w14:textId="77777777" w:rsidR="00CC5C46" w:rsidRDefault="00CC5C46" w:rsidP="00ED582E">
            <w:r>
              <w:t xml:space="preserve"> 58</w:t>
            </w:r>
          </w:p>
        </w:tc>
        <w:tc>
          <w:tcPr>
            <w:tcW w:w="1701" w:type="dxa"/>
            <w:tcBorders>
              <w:top w:val="single" w:sz="4" w:space="0" w:color="auto"/>
              <w:bottom w:val="single" w:sz="4" w:space="0" w:color="auto"/>
            </w:tcBorders>
            <w:vAlign w:val="center"/>
          </w:tcPr>
          <w:p w14:paraId="3178596E" w14:textId="77777777" w:rsidR="00CC5C46" w:rsidRDefault="00CC5C46" w:rsidP="00ED582E">
            <w:pPr>
              <w:rPr>
                <w:lang w:val="en-US"/>
              </w:rPr>
            </w:pPr>
            <w:r>
              <w:rPr>
                <w:lang w:val="en-US"/>
              </w:rPr>
              <w:t>CN54B</w:t>
            </w:r>
          </w:p>
          <w:p w14:paraId="710BA4BA" w14:textId="77777777" w:rsidR="00CC5C46" w:rsidRDefault="00CC5C46" w:rsidP="00ED582E"/>
        </w:tc>
        <w:tc>
          <w:tcPr>
            <w:tcW w:w="4961" w:type="dxa"/>
            <w:tcBorders>
              <w:top w:val="single" w:sz="4" w:space="0" w:color="auto"/>
              <w:bottom w:val="single" w:sz="4" w:space="0" w:color="auto"/>
            </w:tcBorders>
            <w:vAlign w:val="center"/>
          </w:tcPr>
          <w:p w14:paraId="66BB769E" w14:textId="77777777" w:rsidR="00CC5C46" w:rsidRDefault="00CC5C46" w:rsidP="00ED582E">
            <w:pPr>
              <w:adjustRightInd w:val="0"/>
              <w:rPr>
                <w:lang w:val="en-US"/>
              </w:rPr>
            </w:pPr>
            <w:r w:rsidRPr="00D619AE">
              <w:rPr>
                <w:lang w:val="en-US"/>
              </w:rPr>
              <w:t>Aplicarea manuala a grundului cu cuart "Gleta" intr-un strat, la pereti exteriori la fatade</w:t>
            </w:r>
          </w:p>
          <w:p w14:paraId="40C27FC3"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00AC390E"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6A158010" w14:textId="77777777" w:rsidR="00CC5C46" w:rsidRDefault="00CC5C46" w:rsidP="00ED582E">
            <w:pPr>
              <w:adjustRightInd w:val="0"/>
              <w:jc w:val="center"/>
              <w:rPr>
                <w:rFonts w:ascii="Arial CYR" w:hAnsi="Arial CYR" w:cs="Arial CYR"/>
              </w:rPr>
            </w:pPr>
            <w:r>
              <w:t>32,500</w:t>
            </w:r>
          </w:p>
          <w:p w14:paraId="55DEC592" w14:textId="77777777" w:rsidR="00CC5C46" w:rsidRDefault="00CC5C46" w:rsidP="00ED582E">
            <w:pPr>
              <w:jc w:val="center"/>
            </w:pPr>
          </w:p>
        </w:tc>
      </w:tr>
      <w:tr w:rsidR="00CC5C46" w14:paraId="384BF76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42CB91" w14:textId="77777777" w:rsidR="00CC5C46" w:rsidRDefault="00CC5C46" w:rsidP="00ED582E">
            <w:r>
              <w:t xml:space="preserve"> 59</w:t>
            </w:r>
          </w:p>
        </w:tc>
        <w:tc>
          <w:tcPr>
            <w:tcW w:w="1701" w:type="dxa"/>
            <w:tcBorders>
              <w:top w:val="single" w:sz="4" w:space="0" w:color="auto"/>
              <w:bottom w:val="single" w:sz="4" w:space="0" w:color="auto"/>
            </w:tcBorders>
            <w:vAlign w:val="center"/>
          </w:tcPr>
          <w:p w14:paraId="40887B27" w14:textId="77777777" w:rsidR="00CC5C46" w:rsidRDefault="00CC5C46" w:rsidP="00ED582E">
            <w:pPr>
              <w:rPr>
                <w:lang w:val="en-US"/>
              </w:rPr>
            </w:pPr>
            <w:r>
              <w:rPr>
                <w:lang w:val="en-US"/>
              </w:rPr>
              <w:t>CN07B</w:t>
            </w:r>
          </w:p>
          <w:p w14:paraId="4EE95C36" w14:textId="77777777" w:rsidR="00CC5C46" w:rsidRDefault="00CC5C46" w:rsidP="00ED582E"/>
        </w:tc>
        <w:tc>
          <w:tcPr>
            <w:tcW w:w="4961" w:type="dxa"/>
            <w:tcBorders>
              <w:top w:val="single" w:sz="4" w:space="0" w:color="auto"/>
              <w:bottom w:val="single" w:sz="4" w:space="0" w:color="auto"/>
            </w:tcBorders>
            <w:vAlign w:val="center"/>
          </w:tcPr>
          <w:p w14:paraId="698363AC" w14:textId="77777777" w:rsidR="00CC5C46" w:rsidRDefault="00CC5C46" w:rsidP="00ED582E">
            <w:pPr>
              <w:adjustRightInd w:val="0"/>
              <w:rPr>
                <w:lang w:val="en-US"/>
              </w:rPr>
            </w:pPr>
            <w:r w:rsidRPr="00D619AE">
              <w:rPr>
                <w:lang w:val="en-US"/>
              </w:rPr>
              <w:t>Vopsitorii interioare cu vopsea pe baza de copolimeri acriloetilenici in emulsie apoasa,  aplicate in 3 straturi pe suprafete de beton sau zidarie pe tencuiala driscuita, executate manual / k=0.67 pt 2 straturi</w:t>
            </w:r>
          </w:p>
          <w:p w14:paraId="7093B870"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6E17A3A9" w14:textId="77777777" w:rsidR="00CC5C46" w:rsidRDefault="00CC5C46" w:rsidP="00ED582E">
            <w:pPr>
              <w:jc w:val="center"/>
            </w:pPr>
            <w:r>
              <w:t>m2</w:t>
            </w:r>
          </w:p>
        </w:tc>
        <w:tc>
          <w:tcPr>
            <w:tcW w:w="1559" w:type="dxa"/>
            <w:tcBorders>
              <w:top w:val="single" w:sz="4" w:space="0" w:color="auto"/>
              <w:bottom w:val="single" w:sz="4" w:space="0" w:color="auto"/>
            </w:tcBorders>
            <w:vAlign w:val="center"/>
          </w:tcPr>
          <w:p w14:paraId="1BEE77B8" w14:textId="77777777" w:rsidR="00CC5C46" w:rsidRDefault="00CC5C46" w:rsidP="00ED582E">
            <w:pPr>
              <w:adjustRightInd w:val="0"/>
              <w:jc w:val="center"/>
              <w:rPr>
                <w:rFonts w:ascii="Arial CYR" w:hAnsi="Arial CYR" w:cs="Arial CYR"/>
              </w:rPr>
            </w:pPr>
            <w:r>
              <w:t>32,500</w:t>
            </w:r>
          </w:p>
          <w:p w14:paraId="267381EC" w14:textId="77777777" w:rsidR="00CC5C46" w:rsidRDefault="00CC5C46" w:rsidP="00ED582E">
            <w:pPr>
              <w:jc w:val="center"/>
            </w:pPr>
          </w:p>
        </w:tc>
      </w:tr>
      <w:tr w:rsidR="00CC5C46" w14:paraId="38357761" w14:textId="77777777" w:rsidTr="00ED582E">
        <w:tc>
          <w:tcPr>
            <w:tcW w:w="709" w:type="dxa"/>
            <w:tcBorders>
              <w:top w:val="nil"/>
              <w:left w:val="single" w:sz="6" w:space="0" w:color="auto"/>
              <w:bottom w:val="nil"/>
              <w:right w:val="nil"/>
            </w:tcBorders>
          </w:tcPr>
          <w:p w14:paraId="555FEF62" w14:textId="77777777" w:rsidR="00CC5C46" w:rsidRDefault="00CC5C46" w:rsidP="00ED582E">
            <w:pPr>
              <w:jc w:val="center"/>
            </w:pPr>
            <w:r>
              <w:t xml:space="preserve"> </w:t>
            </w:r>
          </w:p>
        </w:tc>
        <w:tc>
          <w:tcPr>
            <w:tcW w:w="1701" w:type="dxa"/>
            <w:tcBorders>
              <w:top w:val="nil"/>
              <w:left w:val="single" w:sz="6" w:space="0" w:color="auto"/>
              <w:bottom w:val="nil"/>
              <w:right w:val="nil"/>
            </w:tcBorders>
          </w:tcPr>
          <w:p w14:paraId="5C6F53D3" w14:textId="77777777" w:rsidR="00CC5C46" w:rsidRDefault="00CC5C46" w:rsidP="00ED582E"/>
        </w:tc>
        <w:tc>
          <w:tcPr>
            <w:tcW w:w="4961" w:type="dxa"/>
            <w:tcBorders>
              <w:top w:val="nil"/>
              <w:left w:val="single" w:sz="6" w:space="0" w:color="auto"/>
              <w:bottom w:val="nil"/>
              <w:right w:val="nil"/>
            </w:tcBorders>
          </w:tcPr>
          <w:p w14:paraId="35EF9B99"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1.2.5. Deseuri</w:t>
            </w:r>
          </w:p>
          <w:p w14:paraId="4430FD2C"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266D4A7E" w14:textId="77777777" w:rsidR="00CC5C46" w:rsidRDefault="00CC5C46" w:rsidP="00ED582E"/>
        </w:tc>
        <w:tc>
          <w:tcPr>
            <w:tcW w:w="1559" w:type="dxa"/>
            <w:tcBorders>
              <w:top w:val="nil"/>
              <w:left w:val="single" w:sz="6" w:space="0" w:color="auto"/>
              <w:bottom w:val="nil"/>
              <w:right w:val="single" w:sz="4" w:space="0" w:color="auto"/>
            </w:tcBorders>
          </w:tcPr>
          <w:p w14:paraId="49CF7E84" w14:textId="77777777" w:rsidR="00CC5C46" w:rsidRDefault="00CC5C46" w:rsidP="00ED582E"/>
        </w:tc>
      </w:tr>
      <w:tr w:rsidR="00CC5C46" w14:paraId="5103419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318D84" w14:textId="77777777" w:rsidR="00CC5C46" w:rsidRDefault="00CC5C46" w:rsidP="00ED582E">
            <w:r>
              <w:t>60</w:t>
            </w:r>
          </w:p>
        </w:tc>
        <w:tc>
          <w:tcPr>
            <w:tcW w:w="1701" w:type="dxa"/>
            <w:tcBorders>
              <w:top w:val="single" w:sz="4" w:space="0" w:color="auto"/>
              <w:bottom w:val="single" w:sz="4" w:space="0" w:color="auto"/>
            </w:tcBorders>
            <w:vAlign w:val="center"/>
          </w:tcPr>
          <w:p w14:paraId="660EF384" w14:textId="77777777" w:rsidR="00CC5C46" w:rsidRDefault="00CC5C46" w:rsidP="00ED582E">
            <w:pPr>
              <w:rPr>
                <w:lang w:val="en-US"/>
              </w:rPr>
            </w:pPr>
            <w:r>
              <w:rPr>
                <w:lang w:val="en-US"/>
              </w:rPr>
              <w:t>TrB01A2-4</w:t>
            </w:r>
          </w:p>
          <w:p w14:paraId="66A104D0" w14:textId="77777777" w:rsidR="00CC5C46" w:rsidRDefault="00CC5C46" w:rsidP="00ED582E"/>
        </w:tc>
        <w:tc>
          <w:tcPr>
            <w:tcW w:w="4961" w:type="dxa"/>
            <w:tcBorders>
              <w:top w:val="single" w:sz="4" w:space="0" w:color="auto"/>
              <w:bottom w:val="single" w:sz="4" w:space="0" w:color="auto"/>
            </w:tcBorders>
            <w:vAlign w:val="center"/>
          </w:tcPr>
          <w:p w14:paraId="4A42950D" w14:textId="77777777" w:rsidR="00CC5C46" w:rsidRDefault="00CC5C46" w:rsidP="00ED582E">
            <w:pPr>
              <w:adjustRightInd w:val="0"/>
              <w:rPr>
                <w:lang w:val="en-US"/>
              </w:rPr>
            </w:pPr>
            <w:r w:rsidRPr="00D619AE">
              <w:rPr>
                <w:lang w:val="en-US"/>
              </w:rPr>
              <w:t>Transportul materialelor din grupa 4 (incarcare, asezare, descarcare, asezare), cu roabe pe pneuri, pe distanta de 40 m</w:t>
            </w:r>
          </w:p>
          <w:p w14:paraId="775CE65E"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41FE8B66" w14:textId="77777777" w:rsidR="00CC5C46" w:rsidRDefault="00CC5C46" w:rsidP="00ED582E">
            <w:pPr>
              <w:jc w:val="center"/>
            </w:pPr>
            <w:r>
              <w:t>t</w:t>
            </w:r>
          </w:p>
        </w:tc>
        <w:tc>
          <w:tcPr>
            <w:tcW w:w="1559" w:type="dxa"/>
            <w:tcBorders>
              <w:top w:val="single" w:sz="4" w:space="0" w:color="auto"/>
              <w:bottom w:val="single" w:sz="4" w:space="0" w:color="auto"/>
            </w:tcBorders>
            <w:vAlign w:val="center"/>
          </w:tcPr>
          <w:p w14:paraId="5D36AD95" w14:textId="77777777" w:rsidR="00CC5C46" w:rsidRDefault="00CC5C46" w:rsidP="00ED582E">
            <w:pPr>
              <w:adjustRightInd w:val="0"/>
              <w:jc w:val="center"/>
              <w:rPr>
                <w:rFonts w:ascii="Arial CYR" w:hAnsi="Arial CYR" w:cs="Arial CYR"/>
              </w:rPr>
            </w:pPr>
            <w:r>
              <w:t>4,360</w:t>
            </w:r>
          </w:p>
          <w:p w14:paraId="15AE0BB1" w14:textId="77777777" w:rsidR="00CC5C46" w:rsidRDefault="00CC5C46" w:rsidP="00ED582E">
            <w:pPr>
              <w:jc w:val="center"/>
            </w:pPr>
          </w:p>
        </w:tc>
      </w:tr>
      <w:tr w:rsidR="00CC5C46" w14:paraId="02848CF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F92CB5" w14:textId="77777777" w:rsidR="00CC5C46" w:rsidRDefault="00CC5C46" w:rsidP="00ED582E">
            <w:r>
              <w:t xml:space="preserve"> 61</w:t>
            </w:r>
          </w:p>
        </w:tc>
        <w:tc>
          <w:tcPr>
            <w:tcW w:w="1701" w:type="dxa"/>
            <w:tcBorders>
              <w:top w:val="single" w:sz="4" w:space="0" w:color="auto"/>
              <w:bottom w:val="single" w:sz="4" w:space="0" w:color="auto"/>
            </w:tcBorders>
            <w:vAlign w:val="center"/>
          </w:tcPr>
          <w:p w14:paraId="6634DB37" w14:textId="77777777" w:rsidR="00CC5C46" w:rsidRDefault="00CC5C46" w:rsidP="00ED582E">
            <w:pPr>
              <w:rPr>
                <w:lang w:val="en-US"/>
              </w:rPr>
            </w:pPr>
            <w:r>
              <w:rPr>
                <w:lang w:val="en-US"/>
              </w:rPr>
              <w:t>TrI1AA02C3</w:t>
            </w:r>
          </w:p>
          <w:p w14:paraId="14CAC76B" w14:textId="77777777" w:rsidR="00CC5C46" w:rsidRDefault="00CC5C46" w:rsidP="00ED582E"/>
        </w:tc>
        <w:tc>
          <w:tcPr>
            <w:tcW w:w="4961" w:type="dxa"/>
            <w:tcBorders>
              <w:top w:val="single" w:sz="4" w:space="0" w:color="auto"/>
              <w:bottom w:val="single" w:sz="4" w:space="0" w:color="auto"/>
            </w:tcBorders>
            <w:vAlign w:val="center"/>
          </w:tcPr>
          <w:p w14:paraId="4250FFB4" w14:textId="77777777" w:rsidR="00CC5C46" w:rsidRDefault="00CC5C46" w:rsidP="00ED582E">
            <w:pPr>
              <w:adjustRightInd w:val="0"/>
              <w:rPr>
                <w:lang w:val="en-US"/>
              </w:rPr>
            </w:pPr>
            <w:r w:rsidRPr="00D619AE">
              <w:rPr>
                <w:lang w:val="en-US"/>
              </w:rPr>
              <w:t>Incarcarea materialelor din grupa A - grele, in bulgari prin aruncare - de pe rampa sau teren, in auto categoria 3</w:t>
            </w:r>
          </w:p>
          <w:p w14:paraId="386E8032"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0238D5E9" w14:textId="77777777" w:rsidR="00CC5C46" w:rsidRDefault="00CC5C46" w:rsidP="00ED582E">
            <w:pPr>
              <w:jc w:val="center"/>
            </w:pPr>
            <w:r>
              <w:t>t</w:t>
            </w:r>
          </w:p>
        </w:tc>
        <w:tc>
          <w:tcPr>
            <w:tcW w:w="1559" w:type="dxa"/>
            <w:tcBorders>
              <w:top w:val="single" w:sz="4" w:space="0" w:color="auto"/>
              <w:bottom w:val="single" w:sz="4" w:space="0" w:color="auto"/>
            </w:tcBorders>
            <w:vAlign w:val="center"/>
          </w:tcPr>
          <w:p w14:paraId="5972F3A8" w14:textId="77777777" w:rsidR="00CC5C46" w:rsidRDefault="00CC5C46" w:rsidP="00ED582E">
            <w:pPr>
              <w:adjustRightInd w:val="0"/>
              <w:jc w:val="center"/>
              <w:rPr>
                <w:rFonts w:ascii="Arial CYR" w:hAnsi="Arial CYR" w:cs="Arial CYR"/>
              </w:rPr>
            </w:pPr>
            <w:r>
              <w:t>4,360</w:t>
            </w:r>
          </w:p>
          <w:p w14:paraId="29FA4DB9" w14:textId="77777777" w:rsidR="00CC5C46" w:rsidRDefault="00CC5C46" w:rsidP="00ED582E">
            <w:pPr>
              <w:jc w:val="center"/>
            </w:pPr>
          </w:p>
        </w:tc>
      </w:tr>
      <w:tr w:rsidR="00CC5C46" w14:paraId="20FE2BD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1FF87B" w14:textId="77777777" w:rsidR="00CC5C46" w:rsidRDefault="00CC5C46" w:rsidP="00ED582E">
            <w:r>
              <w:t xml:space="preserve"> 62</w:t>
            </w:r>
          </w:p>
        </w:tc>
        <w:tc>
          <w:tcPr>
            <w:tcW w:w="1701" w:type="dxa"/>
            <w:tcBorders>
              <w:top w:val="single" w:sz="4" w:space="0" w:color="auto"/>
              <w:bottom w:val="single" w:sz="4" w:space="0" w:color="auto"/>
            </w:tcBorders>
            <w:vAlign w:val="center"/>
          </w:tcPr>
          <w:p w14:paraId="0F8C54FD" w14:textId="77777777" w:rsidR="00CC5C46" w:rsidRDefault="00CC5C46" w:rsidP="00ED582E">
            <w:pPr>
              <w:rPr>
                <w:lang w:val="en-US"/>
              </w:rPr>
            </w:pPr>
            <w:r>
              <w:rPr>
                <w:lang w:val="en-US"/>
              </w:rPr>
              <w:t>TsI50B5</w:t>
            </w:r>
          </w:p>
          <w:p w14:paraId="15A53146" w14:textId="77777777" w:rsidR="00CC5C46" w:rsidRDefault="00CC5C46" w:rsidP="00ED582E"/>
        </w:tc>
        <w:tc>
          <w:tcPr>
            <w:tcW w:w="4961" w:type="dxa"/>
            <w:tcBorders>
              <w:top w:val="single" w:sz="4" w:space="0" w:color="auto"/>
              <w:bottom w:val="single" w:sz="4" w:space="0" w:color="auto"/>
            </w:tcBorders>
            <w:vAlign w:val="center"/>
          </w:tcPr>
          <w:p w14:paraId="7D600937" w14:textId="77777777" w:rsidR="00CC5C46" w:rsidRDefault="00CC5C46" w:rsidP="00ED582E">
            <w:pPr>
              <w:adjustRightInd w:val="0"/>
              <w:rPr>
                <w:lang w:val="en-US"/>
              </w:rPr>
            </w:pPr>
            <w:r w:rsidRPr="00D619AE">
              <w:rPr>
                <w:lang w:val="en-US"/>
              </w:rPr>
              <w:t>Transportarea pamintului cu autobasculanta de 5 t la distanta  de 15 km</w:t>
            </w:r>
          </w:p>
          <w:p w14:paraId="684E8B6C"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2847A599" w14:textId="77777777" w:rsidR="00CC5C46" w:rsidRDefault="00CC5C46" w:rsidP="00ED582E">
            <w:pPr>
              <w:jc w:val="center"/>
            </w:pPr>
            <w:r>
              <w:t>t</w:t>
            </w:r>
          </w:p>
        </w:tc>
        <w:tc>
          <w:tcPr>
            <w:tcW w:w="1559" w:type="dxa"/>
            <w:tcBorders>
              <w:top w:val="single" w:sz="4" w:space="0" w:color="auto"/>
              <w:bottom w:val="single" w:sz="4" w:space="0" w:color="auto"/>
            </w:tcBorders>
            <w:vAlign w:val="center"/>
          </w:tcPr>
          <w:p w14:paraId="5FA89F9E" w14:textId="77777777" w:rsidR="00CC5C46" w:rsidRDefault="00CC5C46" w:rsidP="00ED582E">
            <w:pPr>
              <w:adjustRightInd w:val="0"/>
              <w:jc w:val="center"/>
              <w:rPr>
                <w:rFonts w:ascii="Arial CYR" w:hAnsi="Arial CYR" w:cs="Arial CYR"/>
              </w:rPr>
            </w:pPr>
            <w:r>
              <w:t>4,360</w:t>
            </w:r>
          </w:p>
          <w:p w14:paraId="630063B6" w14:textId="77777777" w:rsidR="00CC5C46" w:rsidRDefault="00CC5C46" w:rsidP="00ED582E">
            <w:pPr>
              <w:jc w:val="center"/>
            </w:pPr>
          </w:p>
        </w:tc>
      </w:tr>
      <w:tr w:rsidR="00CC5C46" w14:paraId="6F05DA24" w14:textId="77777777" w:rsidTr="00ED582E">
        <w:tc>
          <w:tcPr>
            <w:tcW w:w="709" w:type="dxa"/>
            <w:tcBorders>
              <w:top w:val="nil"/>
              <w:left w:val="single" w:sz="6" w:space="0" w:color="auto"/>
              <w:bottom w:val="nil"/>
              <w:right w:val="nil"/>
            </w:tcBorders>
          </w:tcPr>
          <w:p w14:paraId="51E58298" w14:textId="77777777" w:rsidR="00CC5C46" w:rsidRDefault="00CC5C46" w:rsidP="00ED582E">
            <w:pPr>
              <w:jc w:val="center"/>
            </w:pPr>
            <w:r>
              <w:t xml:space="preserve"> </w:t>
            </w:r>
          </w:p>
        </w:tc>
        <w:tc>
          <w:tcPr>
            <w:tcW w:w="1701" w:type="dxa"/>
            <w:tcBorders>
              <w:top w:val="nil"/>
              <w:left w:val="single" w:sz="6" w:space="0" w:color="auto"/>
              <w:bottom w:val="nil"/>
              <w:right w:val="nil"/>
            </w:tcBorders>
          </w:tcPr>
          <w:p w14:paraId="6CCFDBBB" w14:textId="77777777" w:rsidR="00CC5C46" w:rsidRDefault="00CC5C46" w:rsidP="00ED582E"/>
        </w:tc>
        <w:tc>
          <w:tcPr>
            <w:tcW w:w="4961" w:type="dxa"/>
            <w:tcBorders>
              <w:top w:val="nil"/>
              <w:left w:val="single" w:sz="6" w:space="0" w:color="auto"/>
              <w:bottom w:val="nil"/>
              <w:right w:val="nil"/>
            </w:tcBorders>
          </w:tcPr>
          <w:p w14:paraId="7D2D7EF4"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2. Lucrari de electro-montare</w:t>
            </w:r>
          </w:p>
          <w:p w14:paraId="556C57BE"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386EECAA" w14:textId="77777777" w:rsidR="00CC5C46" w:rsidRDefault="00CC5C46" w:rsidP="00ED582E"/>
        </w:tc>
        <w:tc>
          <w:tcPr>
            <w:tcW w:w="1559" w:type="dxa"/>
            <w:tcBorders>
              <w:top w:val="nil"/>
              <w:left w:val="single" w:sz="6" w:space="0" w:color="auto"/>
              <w:bottom w:val="nil"/>
              <w:right w:val="single" w:sz="4" w:space="0" w:color="auto"/>
            </w:tcBorders>
          </w:tcPr>
          <w:p w14:paraId="127A0B08" w14:textId="77777777" w:rsidR="00CC5C46" w:rsidRDefault="00CC5C46" w:rsidP="00ED582E"/>
        </w:tc>
      </w:tr>
      <w:tr w:rsidR="00CC5C46" w14:paraId="2F05E9FB" w14:textId="77777777" w:rsidTr="00ED582E">
        <w:tc>
          <w:tcPr>
            <w:tcW w:w="709" w:type="dxa"/>
            <w:tcBorders>
              <w:top w:val="nil"/>
              <w:left w:val="single" w:sz="6" w:space="0" w:color="auto"/>
              <w:bottom w:val="nil"/>
              <w:right w:val="nil"/>
            </w:tcBorders>
          </w:tcPr>
          <w:p w14:paraId="4E8E85AC" w14:textId="77777777" w:rsidR="00CC5C46" w:rsidRDefault="00CC5C46" w:rsidP="00ED582E">
            <w:pPr>
              <w:jc w:val="center"/>
            </w:pPr>
          </w:p>
        </w:tc>
        <w:tc>
          <w:tcPr>
            <w:tcW w:w="1701" w:type="dxa"/>
            <w:tcBorders>
              <w:top w:val="nil"/>
              <w:left w:val="single" w:sz="6" w:space="0" w:color="auto"/>
              <w:bottom w:val="nil"/>
              <w:right w:val="nil"/>
            </w:tcBorders>
          </w:tcPr>
          <w:p w14:paraId="4CAAF538" w14:textId="77777777" w:rsidR="00CC5C46" w:rsidRDefault="00CC5C46" w:rsidP="00ED582E"/>
        </w:tc>
        <w:tc>
          <w:tcPr>
            <w:tcW w:w="4961" w:type="dxa"/>
            <w:tcBorders>
              <w:top w:val="nil"/>
              <w:left w:val="single" w:sz="6" w:space="0" w:color="auto"/>
              <w:bottom w:val="nil"/>
              <w:right w:val="nil"/>
            </w:tcBorders>
          </w:tcPr>
          <w:p w14:paraId="558E4819" w14:textId="77777777" w:rsidR="00CC5C46" w:rsidRPr="007F2714" w:rsidRDefault="00CC5C46" w:rsidP="00ED582E">
            <w:pPr>
              <w:rPr>
                <w:b/>
                <w:bCs/>
                <w:sz w:val="22"/>
                <w:szCs w:val="22"/>
                <w:lang w:val="en-US"/>
              </w:rPr>
            </w:pPr>
            <w:r>
              <w:rPr>
                <w:b/>
                <w:bCs/>
                <w:sz w:val="22"/>
                <w:szCs w:val="22"/>
                <w:lang w:val="en-US"/>
              </w:rPr>
              <w:t xml:space="preserve">Capitolul </w:t>
            </w:r>
            <w:r w:rsidRPr="00B40365">
              <w:rPr>
                <w:b/>
                <w:bCs/>
                <w:sz w:val="22"/>
                <w:szCs w:val="22"/>
              </w:rPr>
              <w:t>2.1. CCC 1</w:t>
            </w:r>
          </w:p>
          <w:p w14:paraId="4E70D05B" w14:textId="77777777" w:rsidR="00CC5C46" w:rsidRDefault="00CC5C46" w:rsidP="00ED582E">
            <w:pPr>
              <w:rPr>
                <w:b/>
                <w:bCs/>
                <w:sz w:val="22"/>
                <w:szCs w:val="22"/>
              </w:rPr>
            </w:pPr>
          </w:p>
        </w:tc>
        <w:tc>
          <w:tcPr>
            <w:tcW w:w="1560" w:type="dxa"/>
            <w:tcBorders>
              <w:top w:val="nil"/>
              <w:left w:val="single" w:sz="6" w:space="0" w:color="auto"/>
              <w:bottom w:val="nil"/>
              <w:right w:val="nil"/>
            </w:tcBorders>
          </w:tcPr>
          <w:p w14:paraId="58F614C4" w14:textId="77777777" w:rsidR="00CC5C46" w:rsidRDefault="00CC5C46" w:rsidP="00ED582E"/>
        </w:tc>
        <w:tc>
          <w:tcPr>
            <w:tcW w:w="1559" w:type="dxa"/>
            <w:tcBorders>
              <w:top w:val="nil"/>
              <w:left w:val="single" w:sz="6" w:space="0" w:color="auto"/>
              <w:bottom w:val="nil"/>
              <w:right w:val="single" w:sz="4" w:space="0" w:color="auto"/>
            </w:tcBorders>
          </w:tcPr>
          <w:p w14:paraId="738777A5" w14:textId="77777777" w:rsidR="00CC5C46" w:rsidRDefault="00CC5C46" w:rsidP="00ED582E"/>
        </w:tc>
      </w:tr>
      <w:tr w:rsidR="00CC5C46" w14:paraId="20B7C88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EE1189" w14:textId="77777777" w:rsidR="00CC5C46" w:rsidRDefault="00CC5C46" w:rsidP="00ED582E">
            <w:r>
              <w:lastRenderedPageBreak/>
              <w:t>63</w:t>
            </w:r>
          </w:p>
        </w:tc>
        <w:tc>
          <w:tcPr>
            <w:tcW w:w="1701" w:type="dxa"/>
            <w:tcBorders>
              <w:top w:val="single" w:sz="4" w:space="0" w:color="auto"/>
              <w:bottom w:val="single" w:sz="4" w:space="0" w:color="auto"/>
            </w:tcBorders>
            <w:vAlign w:val="center"/>
          </w:tcPr>
          <w:p w14:paraId="182375F6" w14:textId="77777777" w:rsidR="00CC5C46" w:rsidRDefault="00CC5C46" w:rsidP="00ED582E">
            <w:pPr>
              <w:rPr>
                <w:lang w:val="en-US"/>
              </w:rPr>
            </w:pPr>
            <w:r>
              <w:rPr>
                <w:lang w:val="en-US"/>
              </w:rPr>
              <w:t>RpEF23A</w:t>
            </w:r>
          </w:p>
          <w:p w14:paraId="237112E5" w14:textId="77777777" w:rsidR="00CC5C46" w:rsidRDefault="00CC5C46" w:rsidP="00ED582E"/>
        </w:tc>
        <w:tc>
          <w:tcPr>
            <w:tcW w:w="4961" w:type="dxa"/>
            <w:tcBorders>
              <w:top w:val="single" w:sz="4" w:space="0" w:color="auto"/>
              <w:bottom w:val="single" w:sz="4" w:space="0" w:color="auto"/>
            </w:tcBorders>
            <w:vAlign w:val="center"/>
          </w:tcPr>
          <w:p w14:paraId="43EE9B55" w14:textId="77777777" w:rsidR="00CC5C46" w:rsidRDefault="00CC5C46" w:rsidP="00ED582E">
            <w:pPr>
              <w:adjustRightInd w:val="0"/>
              <w:rPr>
                <w:lang w:val="en-US"/>
              </w:rPr>
            </w:pPr>
            <w:r w:rsidRPr="00D619AE">
              <w:rPr>
                <w:lang w:val="en-US"/>
              </w:rPr>
              <w:t>Demontari de corpuri de iluminat orice tip, inclisiv tijele si globurile</w:t>
            </w:r>
          </w:p>
          <w:p w14:paraId="33C9D1F0"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6087B7A8"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519D8F35" w14:textId="77777777" w:rsidR="00CC5C46" w:rsidRDefault="00CC5C46" w:rsidP="00ED582E">
            <w:pPr>
              <w:adjustRightInd w:val="0"/>
              <w:jc w:val="center"/>
              <w:rPr>
                <w:rFonts w:ascii="Arial CYR" w:hAnsi="Arial CYR" w:cs="Arial CYR"/>
              </w:rPr>
            </w:pPr>
            <w:r>
              <w:t>6,000</w:t>
            </w:r>
          </w:p>
          <w:p w14:paraId="248BC2AA" w14:textId="77777777" w:rsidR="00CC5C46" w:rsidRDefault="00CC5C46" w:rsidP="00ED582E">
            <w:pPr>
              <w:jc w:val="center"/>
            </w:pPr>
          </w:p>
        </w:tc>
      </w:tr>
      <w:tr w:rsidR="00CC5C46" w14:paraId="4B27A9F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93C10C" w14:textId="77777777" w:rsidR="00CC5C46" w:rsidRDefault="00CC5C46" w:rsidP="00ED582E">
            <w:r>
              <w:t xml:space="preserve"> 64</w:t>
            </w:r>
          </w:p>
        </w:tc>
        <w:tc>
          <w:tcPr>
            <w:tcW w:w="1701" w:type="dxa"/>
            <w:tcBorders>
              <w:top w:val="single" w:sz="4" w:space="0" w:color="auto"/>
              <w:bottom w:val="single" w:sz="4" w:space="0" w:color="auto"/>
            </w:tcBorders>
            <w:vAlign w:val="center"/>
          </w:tcPr>
          <w:p w14:paraId="5061CE70" w14:textId="77777777" w:rsidR="00CC5C46" w:rsidRDefault="00CC5C46" w:rsidP="00ED582E">
            <w:pPr>
              <w:rPr>
                <w:lang w:val="en-US"/>
              </w:rPr>
            </w:pPr>
            <w:r>
              <w:rPr>
                <w:lang w:val="en-US"/>
              </w:rPr>
              <w:t>RpEE24A</w:t>
            </w:r>
          </w:p>
          <w:p w14:paraId="533979CD" w14:textId="77777777" w:rsidR="00CC5C46" w:rsidRDefault="00CC5C46" w:rsidP="00ED582E"/>
        </w:tc>
        <w:tc>
          <w:tcPr>
            <w:tcW w:w="4961" w:type="dxa"/>
            <w:tcBorders>
              <w:top w:val="single" w:sz="4" w:space="0" w:color="auto"/>
              <w:bottom w:val="single" w:sz="4" w:space="0" w:color="auto"/>
            </w:tcBorders>
            <w:vAlign w:val="center"/>
          </w:tcPr>
          <w:p w14:paraId="5F028284" w14:textId="77777777" w:rsidR="00CC5C46" w:rsidRDefault="00CC5C46" w:rsidP="00ED582E">
            <w:pPr>
              <w:adjustRightInd w:val="0"/>
              <w:rPr>
                <w:lang w:val="en-US"/>
              </w:rPr>
            </w:pPr>
            <w:r w:rsidRPr="00D619AE">
              <w:rPr>
                <w:lang w:val="en-US"/>
              </w:rPr>
              <w:t>Demontarea aparatelor electrice pentru curent tari : unipolare (intrerupatoare, comutatoare, prize pentru desfiintare sau inlocuire, buton pentru actionare de la distanta) / prize, intrerupatoare</w:t>
            </w:r>
          </w:p>
          <w:p w14:paraId="7E55E202"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3FCC61AF"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1ECC5343" w14:textId="77777777" w:rsidR="00CC5C46" w:rsidRDefault="00CC5C46" w:rsidP="00ED582E">
            <w:pPr>
              <w:adjustRightInd w:val="0"/>
              <w:jc w:val="center"/>
              <w:rPr>
                <w:rFonts w:ascii="Arial CYR" w:hAnsi="Arial CYR" w:cs="Arial CYR"/>
              </w:rPr>
            </w:pPr>
            <w:r>
              <w:t>7,000</w:t>
            </w:r>
          </w:p>
          <w:p w14:paraId="1FA2FF44" w14:textId="77777777" w:rsidR="00CC5C46" w:rsidRDefault="00CC5C46" w:rsidP="00ED582E">
            <w:pPr>
              <w:jc w:val="center"/>
            </w:pPr>
          </w:p>
        </w:tc>
      </w:tr>
      <w:tr w:rsidR="00CC5C46" w14:paraId="468B42B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AF8560" w14:textId="77777777" w:rsidR="00CC5C46" w:rsidRDefault="00CC5C46" w:rsidP="00ED582E">
            <w:r>
              <w:t xml:space="preserve"> 65</w:t>
            </w:r>
          </w:p>
        </w:tc>
        <w:tc>
          <w:tcPr>
            <w:tcW w:w="1701" w:type="dxa"/>
            <w:tcBorders>
              <w:top w:val="single" w:sz="4" w:space="0" w:color="auto"/>
              <w:bottom w:val="single" w:sz="4" w:space="0" w:color="auto"/>
            </w:tcBorders>
            <w:vAlign w:val="center"/>
          </w:tcPr>
          <w:p w14:paraId="279C9343" w14:textId="77777777" w:rsidR="00CC5C46" w:rsidRDefault="00CC5C46" w:rsidP="00ED582E">
            <w:pPr>
              <w:rPr>
                <w:lang w:val="en-US"/>
              </w:rPr>
            </w:pPr>
            <w:r>
              <w:rPr>
                <w:lang w:val="en-US"/>
              </w:rPr>
              <w:t>08-02-412-2</w:t>
            </w:r>
          </w:p>
          <w:p w14:paraId="3CCA2D95" w14:textId="77777777" w:rsidR="00CC5C46" w:rsidRDefault="00CC5C46" w:rsidP="00ED582E"/>
        </w:tc>
        <w:tc>
          <w:tcPr>
            <w:tcW w:w="4961" w:type="dxa"/>
            <w:tcBorders>
              <w:top w:val="single" w:sz="4" w:space="0" w:color="auto"/>
              <w:bottom w:val="single" w:sz="4" w:space="0" w:color="auto"/>
            </w:tcBorders>
            <w:vAlign w:val="center"/>
          </w:tcPr>
          <w:p w14:paraId="33438878" w14:textId="77777777" w:rsidR="00CC5C46" w:rsidRDefault="00CC5C46" w:rsidP="00ED582E">
            <w:pPr>
              <w:adjustRightInd w:val="0"/>
              <w:rPr>
                <w:lang w:val="en-US"/>
              </w:rPr>
            </w:pPr>
            <w:r w:rsidRPr="00D619AE">
              <w:rPr>
                <w:lang w:val="en-US"/>
              </w:rPr>
              <w:t>Introducerea conductorilor in tevi si furtunuri metalice pozate: primul conductor monofir sau multifir in impletire comuna, sectiune sumara pina la 6 mm2</w:t>
            </w:r>
          </w:p>
          <w:p w14:paraId="40D7272E"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1906E369" w14:textId="77777777" w:rsidR="00CC5C46" w:rsidRDefault="00CC5C46" w:rsidP="00ED582E">
            <w:pPr>
              <w:jc w:val="center"/>
            </w:pPr>
            <w:r>
              <w:t>100 m</w:t>
            </w:r>
          </w:p>
        </w:tc>
        <w:tc>
          <w:tcPr>
            <w:tcW w:w="1559" w:type="dxa"/>
            <w:tcBorders>
              <w:top w:val="single" w:sz="4" w:space="0" w:color="auto"/>
              <w:bottom w:val="single" w:sz="4" w:space="0" w:color="auto"/>
            </w:tcBorders>
            <w:vAlign w:val="center"/>
          </w:tcPr>
          <w:p w14:paraId="384EE280" w14:textId="77777777" w:rsidR="00CC5C46" w:rsidRDefault="00CC5C46" w:rsidP="00ED582E">
            <w:pPr>
              <w:adjustRightInd w:val="0"/>
              <w:jc w:val="center"/>
              <w:rPr>
                <w:rFonts w:ascii="Arial CYR" w:hAnsi="Arial CYR" w:cs="Arial CYR"/>
              </w:rPr>
            </w:pPr>
            <w:r>
              <w:t>0,822</w:t>
            </w:r>
          </w:p>
          <w:p w14:paraId="45541A8C" w14:textId="77777777" w:rsidR="00CC5C46" w:rsidRDefault="00CC5C46" w:rsidP="00ED582E">
            <w:pPr>
              <w:jc w:val="center"/>
            </w:pPr>
          </w:p>
        </w:tc>
      </w:tr>
      <w:tr w:rsidR="00CC5C46" w14:paraId="6E18D29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8BB98D" w14:textId="77777777" w:rsidR="00CC5C46" w:rsidRDefault="00CC5C46" w:rsidP="00ED582E">
            <w:r>
              <w:t xml:space="preserve"> 66</w:t>
            </w:r>
          </w:p>
        </w:tc>
        <w:tc>
          <w:tcPr>
            <w:tcW w:w="1701" w:type="dxa"/>
            <w:tcBorders>
              <w:top w:val="single" w:sz="4" w:space="0" w:color="auto"/>
              <w:bottom w:val="single" w:sz="4" w:space="0" w:color="auto"/>
            </w:tcBorders>
            <w:vAlign w:val="center"/>
          </w:tcPr>
          <w:p w14:paraId="765A4A35" w14:textId="77777777" w:rsidR="00CC5C46" w:rsidRDefault="00CC5C46" w:rsidP="00ED582E">
            <w:pPr>
              <w:rPr>
                <w:lang w:val="en-US"/>
              </w:rPr>
            </w:pPr>
          </w:p>
          <w:p w14:paraId="00DDDA5B" w14:textId="77777777" w:rsidR="00CC5C46" w:rsidRDefault="00CC5C46" w:rsidP="00ED582E"/>
        </w:tc>
        <w:tc>
          <w:tcPr>
            <w:tcW w:w="4961" w:type="dxa"/>
            <w:tcBorders>
              <w:top w:val="single" w:sz="4" w:space="0" w:color="auto"/>
              <w:bottom w:val="single" w:sz="4" w:space="0" w:color="auto"/>
            </w:tcBorders>
            <w:vAlign w:val="center"/>
          </w:tcPr>
          <w:p w14:paraId="5A0E755A" w14:textId="77777777" w:rsidR="00CC5C46" w:rsidRDefault="00CC5C46" w:rsidP="00ED582E">
            <w:pPr>
              <w:adjustRightInd w:val="0"/>
              <w:rPr>
                <w:lang w:val="en-US"/>
              </w:rPr>
            </w:pPr>
            <w:r w:rsidRPr="00D619AE">
              <w:rPr>
                <w:lang w:val="en-US"/>
              </w:rPr>
              <w:t>Cablu din cupru VVGng-LSLTx-0,66 sec.3x1,5 mm2</w:t>
            </w:r>
          </w:p>
          <w:p w14:paraId="77B8E28C"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0AD80CE6" w14:textId="77777777" w:rsidR="00CC5C46" w:rsidRDefault="00CC5C46" w:rsidP="00ED582E">
            <w:pPr>
              <w:jc w:val="center"/>
            </w:pPr>
            <w:r>
              <w:t>m</w:t>
            </w:r>
          </w:p>
        </w:tc>
        <w:tc>
          <w:tcPr>
            <w:tcW w:w="1559" w:type="dxa"/>
            <w:tcBorders>
              <w:top w:val="single" w:sz="4" w:space="0" w:color="auto"/>
              <w:bottom w:val="single" w:sz="4" w:space="0" w:color="auto"/>
            </w:tcBorders>
            <w:vAlign w:val="center"/>
          </w:tcPr>
          <w:p w14:paraId="1D7386BC" w14:textId="77777777" w:rsidR="00CC5C46" w:rsidRDefault="00CC5C46" w:rsidP="00ED582E">
            <w:pPr>
              <w:adjustRightInd w:val="0"/>
              <w:jc w:val="center"/>
              <w:rPr>
                <w:rFonts w:ascii="Arial CYR" w:hAnsi="Arial CYR" w:cs="Arial CYR"/>
              </w:rPr>
            </w:pPr>
            <w:r>
              <w:t>82,200</w:t>
            </w:r>
          </w:p>
          <w:p w14:paraId="74049018" w14:textId="77777777" w:rsidR="00CC5C46" w:rsidRDefault="00CC5C46" w:rsidP="00ED582E">
            <w:pPr>
              <w:jc w:val="center"/>
            </w:pPr>
          </w:p>
        </w:tc>
      </w:tr>
      <w:tr w:rsidR="00CC5C46" w14:paraId="25E15D5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53DE05" w14:textId="77777777" w:rsidR="00CC5C46" w:rsidRDefault="00CC5C46" w:rsidP="00ED582E">
            <w:r>
              <w:t xml:space="preserve"> 67</w:t>
            </w:r>
          </w:p>
        </w:tc>
        <w:tc>
          <w:tcPr>
            <w:tcW w:w="1701" w:type="dxa"/>
            <w:tcBorders>
              <w:top w:val="single" w:sz="4" w:space="0" w:color="auto"/>
              <w:bottom w:val="single" w:sz="4" w:space="0" w:color="auto"/>
            </w:tcBorders>
            <w:vAlign w:val="center"/>
          </w:tcPr>
          <w:p w14:paraId="317946B3" w14:textId="77777777" w:rsidR="00CC5C46" w:rsidRDefault="00CC5C46" w:rsidP="00ED582E">
            <w:pPr>
              <w:rPr>
                <w:lang w:val="en-US"/>
              </w:rPr>
            </w:pPr>
            <w:r>
              <w:rPr>
                <w:lang w:val="en-US"/>
              </w:rPr>
              <w:t>08-02-412-3</w:t>
            </w:r>
          </w:p>
          <w:p w14:paraId="149A158D" w14:textId="77777777" w:rsidR="00CC5C46" w:rsidRDefault="00CC5C46" w:rsidP="00ED582E"/>
        </w:tc>
        <w:tc>
          <w:tcPr>
            <w:tcW w:w="4961" w:type="dxa"/>
            <w:tcBorders>
              <w:top w:val="single" w:sz="4" w:space="0" w:color="auto"/>
              <w:bottom w:val="single" w:sz="4" w:space="0" w:color="auto"/>
            </w:tcBorders>
            <w:vAlign w:val="center"/>
          </w:tcPr>
          <w:p w14:paraId="76397180" w14:textId="77777777" w:rsidR="00CC5C46" w:rsidRDefault="00CC5C46" w:rsidP="00ED582E">
            <w:pPr>
              <w:adjustRightInd w:val="0"/>
              <w:rPr>
                <w:lang w:val="en-US"/>
              </w:rPr>
            </w:pPr>
            <w:r w:rsidRPr="00D619AE">
              <w:rPr>
                <w:lang w:val="en-US"/>
              </w:rPr>
              <w:t>Introducerea conductorilor in tevi si furtunuri metalice pozate: primul conductor monofir sau multifir in impletire comuna, sectiune sumara pina la 16 mm2</w:t>
            </w:r>
          </w:p>
          <w:p w14:paraId="14C42CF2"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44FCF3B1" w14:textId="77777777" w:rsidR="00CC5C46" w:rsidRDefault="00CC5C46" w:rsidP="00ED582E">
            <w:pPr>
              <w:jc w:val="center"/>
            </w:pPr>
            <w:r>
              <w:t>100 m</w:t>
            </w:r>
          </w:p>
        </w:tc>
        <w:tc>
          <w:tcPr>
            <w:tcW w:w="1559" w:type="dxa"/>
            <w:tcBorders>
              <w:top w:val="single" w:sz="4" w:space="0" w:color="auto"/>
              <w:bottom w:val="single" w:sz="4" w:space="0" w:color="auto"/>
            </w:tcBorders>
            <w:vAlign w:val="center"/>
          </w:tcPr>
          <w:p w14:paraId="371D947C" w14:textId="77777777" w:rsidR="00CC5C46" w:rsidRDefault="00CC5C46" w:rsidP="00ED582E">
            <w:pPr>
              <w:adjustRightInd w:val="0"/>
              <w:jc w:val="center"/>
              <w:rPr>
                <w:rFonts w:ascii="Arial CYR" w:hAnsi="Arial CYR" w:cs="Arial CYR"/>
              </w:rPr>
            </w:pPr>
            <w:r>
              <w:t>0,452</w:t>
            </w:r>
          </w:p>
          <w:p w14:paraId="04D621F5" w14:textId="77777777" w:rsidR="00CC5C46" w:rsidRDefault="00CC5C46" w:rsidP="00ED582E">
            <w:pPr>
              <w:jc w:val="center"/>
            </w:pPr>
          </w:p>
        </w:tc>
      </w:tr>
      <w:tr w:rsidR="00CC5C46" w14:paraId="5D927A0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C79CD0" w14:textId="77777777" w:rsidR="00CC5C46" w:rsidRDefault="00CC5C46" w:rsidP="00ED582E">
            <w:r>
              <w:t xml:space="preserve"> 68</w:t>
            </w:r>
          </w:p>
        </w:tc>
        <w:tc>
          <w:tcPr>
            <w:tcW w:w="1701" w:type="dxa"/>
            <w:tcBorders>
              <w:top w:val="single" w:sz="4" w:space="0" w:color="auto"/>
              <w:bottom w:val="single" w:sz="4" w:space="0" w:color="auto"/>
            </w:tcBorders>
            <w:vAlign w:val="center"/>
          </w:tcPr>
          <w:p w14:paraId="71D7C435" w14:textId="77777777" w:rsidR="00CC5C46" w:rsidRDefault="00CC5C46" w:rsidP="00ED582E">
            <w:pPr>
              <w:rPr>
                <w:lang w:val="en-US"/>
              </w:rPr>
            </w:pPr>
          </w:p>
          <w:p w14:paraId="7D8F0DA0" w14:textId="77777777" w:rsidR="00CC5C46" w:rsidRDefault="00CC5C46" w:rsidP="00ED582E"/>
        </w:tc>
        <w:tc>
          <w:tcPr>
            <w:tcW w:w="4961" w:type="dxa"/>
            <w:tcBorders>
              <w:top w:val="single" w:sz="4" w:space="0" w:color="auto"/>
              <w:bottom w:val="single" w:sz="4" w:space="0" w:color="auto"/>
            </w:tcBorders>
            <w:vAlign w:val="center"/>
          </w:tcPr>
          <w:p w14:paraId="740AB460" w14:textId="77777777" w:rsidR="00CC5C46" w:rsidRDefault="00CC5C46" w:rsidP="00ED582E">
            <w:pPr>
              <w:adjustRightInd w:val="0"/>
              <w:rPr>
                <w:lang w:val="en-US"/>
              </w:rPr>
            </w:pPr>
            <w:r w:rsidRPr="00D619AE">
              <w:rPr>
                <w:lang w:val="en-US"/>
              </w:rPr>
              <w:t>Cablu din cupru VVGng-LSLTx-0,66 sec.3x2,5 mm2</w:t>
            </w:r>
          </w:p>
          <w:p w14:paraId="59B6AD73"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5029083E" w14:textId="77777777" w:rsidR="00CC5C46" w:rsidRDefault="00CC5C46" w:rsidP="00ED582E">
            <w:pPr>
              <w:jc w:val="center"/>
            </w:pPr>
            <w:r>
              <w:t>m</w:t>
            </w:r>
          </w:p>
        </w:tc>
        <w:tc>
          <w:tcPr>
            <w:tcW w:w="1559" w:type="dxa"/>
            <w:tcBorders>
              <w:top w:val="single" w:sz="4" w:space="0" w:color="auto"/>
              <w:bottom w:val="single" w:sz="4" w:space="0" w:color="auto"/>
            </w:tcBorders>
            <w:vAlign w:val="center"/>
          </w:tcPr>
          <w:p w14:paraId="512E08D7" w14:textId="77777777" w:rsidR="00CC5C46" w:rsidRDefault="00CC5C46" w:rsidP="00ED582E">
            <w:pPr>
              <w:adjustRightInd w:val="0"/>
              <w:jc w:val="center"/>
              <w:rPr>
                <w:rFonts w:ascii="Arial CYR" w:hAnsi="Arial CYR" w:cs="Arial CYR"/>
              </w:rPr>
            </w:pPr>
            <w:r>
              <w:t>45,200</w:t>
            </w:r>
          </w:p>
          <w:p w14:paraId="6E160388" w14:textId="77777777" w:rsidR="00CC5C46" w:rsidRDefault="00CC5C46" w:rsidP="00ED582E">
            <w:pPr>
              <w:jc w:val="center"/>
            </w:pPr>
          </w:p>
        </w:tc>
      </w:tr>
      <w:tr w:rsidR="00CC5C46" w14:paraId="134FE16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606809" w14:textId="77777777" w:rsidR="00CC5C46" w:rsidRDefault="00CC5C46" w:rsidP="00ED582E">
            <w:r>
              <w:t xml:space="preserve"> 69</w:t>
            </w:r>
          </w:p>
        </w:tc>
        <w:tc>
          <w:tcPr>
            <w:tcW w:w="1701" w:type="dxa"/>
            <w:tcBorders>
              <w:top w:val="single" w:sz="4" w:space="0" w:color="auto"/>
              <w:bottom w:val="single" w:sz="4" w:space="0" w:color="auto"/>
            </w:tcBorders>
            <w:vAlign w:val="center"/>
          </w:tcPr>
          <w:p w14:paraId="28840706" w14:textId="77777777" w:rsidR="00CC5C46" w:rsidRDefault="00CC5C46" w:rsidP="00ED582E">
            <w:pPr>
              <w:rPr>
                <w:lang w:val="en-US"/>
              </w:rPr>
            </w:pPr>
            <w:r>
              <w:rPr>
                <w:lang w:val="en-US"/>
              </w:rPr>
              <w:t>08-02-410-1</w:t>
            </w:r>
          </w:p>
          <w:p w14:paraId="6C0E3E47" w14:textId="77777777" w:rsidR="00CC5C46" w:rsidRDefault="00CC5C46" w:rsidP="00ED582E"/>
        </w:tc>
        <w:tc>
          <w:tcPr>
            <w:tcW w:w="4961" w:type="dxa"/>
            <w:tcBorders>
              <w:top w:val="single" w:sz="4" w:space="0" w:color="auto"/>
              <w:bottom w:val="single" w:sz="4" w:space="0" w:color="auto"/>
            </w:tcBorders>
            <w:vAlign w:val="center"/>
          </w:tcPr>
          <w:p w14:paraId="79782678" w14:textId="77777777" w:rsidR="00CC5C46" w:rsidRDefault="00CC5C46" w:rsidP="00ED582E">
            <w:pPr>
              <w:adjustRightInd w:val="0"/>
              <w:rPr>
                <w:lang w:val="en-US"/>
              </w:rPr>
            </w:pPr>
            <w:r w:rsidRPr="00D619AE">
              <w:rPr>
                <w:lang w:val="en-US"/>
              </w:rPr>
              <w:t xml:space="preserve">Teava PVC, </w:t>
            </w:r>
            <w:r>
              <w:t>ТУ</w:t>
            </w:r>
            <w:r w:rsidRPr="00D619AE">
              <w:rPr>
                <w:lang w:val="en-US"/>
              </w:rPr>
              <w:t xml:space="preserve">2248-002-14369938-2008, diametru </w:t>
            </w:r>
            <w:r>
              <w:t>ф</w:t>
            </w:r>
            <w:r w:rsidRPr="00D619AE">
              <w:rPr>
                <w:lang w:val="en-US"/>
              </w:rPr>
              <w:t>20mm, inclusiv costul tevii</w:t>
            </w:r>
          </w:p>
          <w:p w14:paraId="1168D364"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7D82584D" w14:textId="77777777" w:rsidR="00CC5C46" w:rsidRDefault="00CC5C46" w:rsidP="00ED582E">
            <w:pPr>
              <w:jc w:val="center"/>
            </w:pPr>
            <w:r>
              <w:t>100 m</w:t>
            </w:r>
          </w:p>
        </w:tc>
        <w:tc>
          <w:tcPr>
            <w:tcW w:w="1559" w:type="dxa"/>
            <w:tcBorders>
              <w:top w:val="single" w:sz="4" w:space="0" w:color="auto"/>
              <w:bottom w:val="single" w:sz="4" w:space="0" w:color="auto"/>
            </w:tcBorders>
            <w:vAlign w:val="center"/>
          </w:tcPr>
          <w:p w14:paraId="0C826BED" w14:textId="77777777" w:rsidR="00CC5C46" w:rsidRDefault="00CC5C46" w:rsidP="00ED582E">
            <w:pPr>
              <w:adjustRightInd w:val="0"/>
              <w:jc w:val="center"/>
              <w:rPr>
                <w:rFonts w:ascii="Arial CYR" w:hAnsi="Arial CYR" w:cs="Arial CYR"/>
              </w:rPr>
            </w:pPr>
            <w:r>
              <w:t>1,274</w:t>
            </w:r>
          </w:p>
          <w:p w14:paraId="02731095" w14:textId="77777777" w:rsidR="00CC5C46" w:rsidRDefault="00CC5C46" w:rsidP="00ED582E">
            <w:pPr>
              <w:jc w:val="center"/>
            </w:pPr>
          </w:p>
        </w:tc>
      </w:tr>
      <w:tr w:rsidR="00CC5C46" w14:paraId="5AAEB57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87B60A" w14:textId="77777777" w:rsidR="00CC5C46" w:rsidRDefault="00CC5C46" w:rsidP="00ED582E">
            <w:r>
              <w:t xml:space="preserve"> 70</w:t>
            </w:r>
          </w:p>
        </w:tc>
        <w:tc>
          <w:tcPr>
            <w:tcW w:w="1701" w:type="dxa"/>
            <w:tcBorders>
              <w:top w:val="single" w:sz="4" w:space="0" w:color="auto"/>
              <w:bottom w:val="single" w:sz="4" w:space="0" w:color="auto"/>
            </w:tcBorders>
            <w:vAlign w:val="center"/>
          </w:tcPr>
          <w:p w14:paraId="435F8B41" w14:textId="77777777" w:rsidR="00CC5C46" w:rsidRDefault="00CC5C46" w:rsidP="00ED582E">
            <w:pPr>
              <w:rPr>
                <w:lang w:val="en-US"/>
              </w:rPr>
            </w:pPr>
            <w:r>
              <w:rPr>
                <w:lang w:val="en-US"/>
              </w:rPr>
              <w:t>08-03-594-10</w:t>
            </w:r>
          </w:p>
          <w:p w14:paraId="436E0C90" w14:textId="77777777" w:rsidR="00CC5C46" w:rsidRDefault="00CC5C46" w:rsidP="00ED582E"/>
        </w:tc>
        <w:tc>
          <w:tcPr>
            <w:tcW w:w="4961" w:type="dxa"/>
            <w:tcBorders>
              <w:top w:val="single" w:sz="4" w:space="0" w:color="auto"/>
              <w:bottom w:val="single" w:sz="4" w:space="0" w:color="auto"/>
            </w:tcBorders>
            <w:vAlign w:val="center"/>
          </w:tcPr>
          <w:p w14:paraId="6FE4C2E2" w14:textId="77777777" w:rsidR="00CC5C46" w:rsidRDefault="00CC5C46" w:rsidP="00ED582E">
            <w:pPr>
              <w:adjustRightInd w:val="0"/>
              <w:rPr>
                <w:lang w:val="en-US"/>
              </w:rPr>
            </w:pPr>
            <w:r w:rsidRPr="00D619AE">
              <w:rPr>
                <w:lang w:val="en-US"/>
              </w:rPr>
              <w:t>Corp de iluminat pentru iluminatul general de interior, IP20, 600x600, modul LED 32W, 3381 Lm, 4000K sau analog, tensiunea de alimentare 230V, inclusiv costul corpului de iluminat</w:t>
            </w:r>
          </w:p>
          <w:p w14:paraId="36153863"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6720F12C" w14:textId="77777777" w:rsidR="00CC5C46" w:rsidRDefault="00CC5C46" w:rsidP="00ED582E">
            <w:pPr>
              <w:jc w:val="center"/>
            </w:pPr>
            <w:r>
              <w:t>100 buc</w:t>
            </w:r>
          </w:p>
        </w:tc>
        <w:tc>
          <w:tcPr>
            <w:tcW w:w="1559" w:type="dxa"/>
            <w:tcBorders>
              <w:top w:val="single" w:sz="4" w:space="0" w:color="auto"/>
              <w:bottom w:val="single" w:sz="4" w:space="0" w:color="auto"/>
            </w:tcBorders>
            <w:vAlign w:val="center"/>
          </w:tcPr>
          <w:p w14:paraId="75D12290" w14:textId="77777777" w:rsidR="00CC5C46" w:rsidRDefault="00CC5C46" w:rsidP="00ED582E">
            <w:pPr>
              <w:adjustRightInd w:val="0"/>
              <w:jc w:val="center"/>
              <w:rPr>
                <w:rFonts w:ascii="Arial CYR" w:hAnsi="Arial CYR" w:cs="Arial CYR"/>
              </w:rPr>
            </w:pPr>
            <w:r>
              <w:t>0,060</w:t>
            </w:r>
          </w:p>
          <w:p w14:paraId="7327D8A2" w14:textId="77777777" w:rsidR="00CC5C46" w:rsidRDefault="00CC5C46" w:rsidP="00ED582E">
            <w:pPr>
              <w:jc w:val="center"/>
            </w:pPr>
          </w:p>
        </w:tc>
      </w:tr>
      <w:tr w:rsidR="00CC5C46" w14:paraId="759C17E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745E62" w14:textId="77777777" w:rsidR="00CC5C46" w:rsidRDefault="00CC5C46" w:rsidP="00ED582E">
            <w:r>
              <w:t xml:space="preserve"> 71</w:t>
            </w:r>
          </w:p>
        </w:tc>
        <w:tc>
          <w:tcPr>
            <w:tcW w:w="1701" w:type="dxa"/>
            <w:tcBorders>
              <w:top w:val="single" w:sz="4" w:space="0" w:color="auto"/>
              <w:bottom w:val="single" w:sz="4" w:space="0" w:color="auto"/>
            </w:tcBorders>
            <w:vAlign w:val="center"/>
          </w:tcPr>
          <w:p w14:paraId="3A55D2BC" w14:textId="77777777" w:rsidR="00CC5C46" w:rsidRDefault="00CC5C46" w:rsidP="00ED582E">
            <w:pPr>
              <w:rPr>
                <w:lang w:val="en-US"/>
              </w:rPr>
            </w:pPr>
          </w:p>
          <w:p w14:paraId="098236F7" w14:textId="77777777" w:rsidR="00CC5C46" w:rsidRDefault="00CC5C46" w:rsidP="00ED582E"/>
        </w:tc>
        <w:tc>
          <w:tcPr>
            <w:tcW w:w="4961" w:type="dxa"/>
            <w:tcBorders>
              <w:top w:val="single" w:sz="4" w:space="0" w:color="auto"/>
              <w:bottom w:val="single" w:sz="4" w:space="0" w:color="auto"/>
            </w:tcBorders>
            <w:vAlign w:val="center"/>
          </w:tcPr>
          <w:p w14:paraId="63834BD7" w14:textId="77777777" w:rsidR="00CC5C46" w:rsidRDefault="00CC5C46" w:rsidP="00ED582E">
            <w:pPr>
              <w:adjustRightInd w:val="0"/>
              <w:rPr>
                <w:lang w:val="en-US"/>
              </w:rPr>
            </w:pPr>
            <w:r w:rsidRPr="00D619AE">
              <w:rPr>
                <w:lang w:val="en-US"/>
              </w:rPr>
              <w:t>Cutie de distributie cu capac, IP22 cu capac</w:t>
            </w:r>
          </w:p>
          <w:p w14:paraId="3F015418"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3103E028"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7CBB2449" w14:textId="77777777" w:rsidR="00CC5C46" w:rsidRDefault="00CC5C46" w:rsidP="00ED582E">
            <w:pPr>
              <w:adjustRightInd w:val="0"/>
              <w:jc w:val="center"/>
              <w:rPr>
                <w:rFonts w:ascii="Arial CYR" w:hAnsi="Arial CYR" w:cs="Arial CYR"/>
              </w:rPr>
            </w:pPr>
            <w:r>
              <w:t>1,000</w:t>
            </w:r>
          </w:p>
          <w:p w14:paraId="326C08D8" w14:textId="77777777" w:rsidR="00CC5C46" w:rsidRDefault="00CC5C46" w:rsidP="00ED582E">
            <w:pPr>
              <w:jc w:val="center"/>
            </w:pPr>
          </w:p>
        </w:tc>
      </w:tr>
      <w:tr w:rsidR="00CC5C46" w14:paraId="3D76ED4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4E56DC" w14:textId="77777777" w:rsidR="00CC5C46" w:rsidRDefault="00CC5C46" w:rsidP="00ED582E">
            <w:r>
              <w:t xml:space="preserve"> 72</w:t>
            </w:r>
          </w:p>
        </w:tc>
        <w:tc>
          <w:tcPr>
            <w:tcW w:w="1701" w:type="dxa"/>
            <w:tcBorders>
              <w:top w:val="single" w:sz="4" w:space="0" w:color="auto"/>
              <w:bottom w:val="single" w:sz="4" w:space="0" w:color="auto"/>
            </w:tcBorders>
            <w:vAlign w:val="center"/>
          </w:tcPr>
          <w:p w14:paraId="5866EA4C" w14:textId="77777777" w:rsidR="00CC5C46" w:rsidRDefault="00CC5C46" w:rsidP="00ED582E">
            <w:pPr>
              <w:rPr>
                <w:lang w:val="en-US"/>
              </w:rPr>
            </w:pPr>
          </w:p>
          <w:p w14:paraId="7F373E2C" w14:textId="77777777" w:rsidR="00CC5C46" w:rsidRDefault="00CC5C46" w:rsidP="00ED582E"/>
        </w:tc>
        <w:tc>
          <w:tcPr>
            <w:tcW w:w="4961" w:type="dxa"/>
            <w:tcBorders>
              <w:top w:val="single" w:sz="4" w:space="0" w:color="auto"/>
              <w:bottom w:val="single" w:sz="4" w:space="0" w:color="auto"/>
            </w:tcBorders>
            <w:vAlign w:val="center"/>
          </w:tcPr>
          <w:p w14:paraId="0559210A" w14:textId="77777777" w:rsidR="00CC5C46" w:rsidRDefault="00CC5C46" w:rsidP="00ED582E">
            <w:pPr>
              <w:adjustRightInd w:val="0"/>
              <w:rPr>
                <w:lang w:val="en-US"/>
              </w:rPr>
            </w:pPr>
            <w:r>
              <w:t>Cutie pentru prize si intrerupatoare</w:t>
            </w:r>
          </w:p>
          <w:p w14:paraId="47552445" w14:textId="77777777" w:rsidR="00CC5C46" w:rsidRDefault="00CC5C46" w:rsidP="00ED582E"/>
        </w:tc>
        <w:tc>
          <w:tcPr>
            <w:tcW w:w="1560" w:type="dxa"/>
            <w:tcBorders>
              <w:top w:val="single" w:sz="4" w:space="0" w:color="auto"/>
              <w:bottom w:val="single" w:sz="4" w:space="0" w:color="auto"/>
            </w:tcBorders>
            <w:vAlign w:val="center"/>
          </w:tcPr>
          <w:p w14:paraId="285D4847"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1DAAA423" w14:textId="77777777" w:rsidR="00CC5C46" w:rsidRDefault="00CC5C46" w:rsidP="00ED582E">
            <w:pPr>
              <w:adjustRightInd w:val="0"/>
              <w:jc w:val="center"/>
              <w:rPr>
                <w:rFonts w:ascii="Arial CYR" w:hAnsi="Arial CYR" w:cs="Arial CYR"/>
              </w:rPr>
            </w:pPr>
            <w:r>
              <w:t>7,000</w:t>
            </w:r>
          </w:p>
          <w:p w14:paraId="36678C1C" w14:textId="77777777" w:rsidR="00CC5C46" w:rsidRDefault="00CC5C46" w:rsidP="00ED582E">
            <w:pPr>
              <w:jc w:val="center"/>
            </w:pPr>
          </w:p>
        </w:tc>
      </w:tr>
      <w:tr w:rsidR="00CC5C46" w14:paraId="3E6A4F6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78C3B6" w14:textId="77777777" w:rsidR="00CC5C46" w:rsidRDefault="00CC5C46" w:rsidP="00ED582E">
            <w:r>
              <w:t xml:space="preserve"> 73</w:t>
            </w:r>
          </w:p>
        </w:tc>
        <w:tc>
          <w:tcPr>
            <w:tcW w:w="1701" w:type="dxa"/>
            <w:tcBorders>
              <w:top w:val="single" w:sz="4" w:space="0" w:color="auto"/>
              <w:bottom w:val="single" w:sz="4" w:space="0" w:color="auto"/>
            </w:tcBorders>
            <w:vAlign w:val="center"/>
          </w:tcPr>
          <w:p w14:paraId="31F8E294" w14:textId="77777777" w:rsidR="00CC5C46" w:rsidRDefault="00CC5C46" w:rsidP="00ED582E">
            <w:pPr>
              <w:rPr>
                <w:lang w:val="en-US"/>
              </w:rPr>
            </w:pPr>
            <w:r>
              <w:rPr>
                <w:lang w:val="en-US"/>
              </w:rPr>
              <w:t>08-03-591-2</w:t>
            </w:r>
          </w:p>
          <w:p w14:paraId="341909DA" w14:textId="77777777" w:rsidR="00CC5C46" w:rsidRDefault="00CC5C46" w:rsidP="00ED582E"/>
        </w:tc>
        <w:tc>
          <w:tcPr>
            <w:tcW w:w="4961" w:type="dxa"/>
            <w:tcBorders>
              <w:top w:val="single" w:sz="4" w:space="0" w:color="auto"/>
              <w:bottom w:val="single" w:sz="4" w:space="0" w:color="auto"/>
            </w:tcBorders>
            <w:vAlign w:val="center"/>
          </w:tcPr>
          <w:p w14:paraId="3F9BD1FA" w14:textId="77777777" w:rsidR="00CC5C46" w:rsidRDefault="00CC5C46" w:rsidP="00ED582E">
            <w:pPr>
              <w:adjustRightInd w:val="0"/>
              <w:rPr>
                <w:lang w:val="en-US"/>
              </w:rPr>
            </w:pPr>
            <w:r w:rsidRPr="00D619AE">
              <w:rPr>
                <w:lang w:val="en-US"/>
              </w:rPr>
              <w:t>Intreruptor cu o clapa, tip ingropat, la instalatie inchisa</w:t>
            </w:r>
          </w:p>
          <w:p w14:paraId="57D33F3B"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5E2DAB59" w14:textId="77777777" w:rsidR="00CC5C46" w:rsidRDefault="00CC5C46" w:rsidP="00ED582E">
            <w:pPr>
              <w:jc w:val="center"/>
            </w:pPr>
            <w:r>
              <w:t>100 buc</w:t>
            </w:r>
          </w:p>
        </w:tc>
        <w:tc>
          <w:tcPr>
            <w:tcW w:w="1559" w:type="dxa"/>
            <w:tcBorders>
              <w:top w:val="single" w:sz="4" w:space="0" w:color="auto"/>
              <w:bottom w:val="single" w:sz="4" w:space="0" w:color="auto"/>
            </w:tcBorders>
            <w:vAlign w:val="center"/>
          </w:tcPr>
          <w:p w14:paraId="19136B46" w14:textId="77777777" w:rsidR="00CC5C46" w:rsidRDefault="00CC5C46" w:rsidP="00ED582E">
            <w:pPr>
              <w:adjustRightInd w:val="0"/>
              <w:jc w:val="center"/>
              <w:rPr>
                <w:rFonts w:ascii="Arial CYR" w:hAnsi="Arial CYR" w:cs="Arial CYR"/>
              </w:rPr>
            </w:pPr>
            <w:r>
              <w:t>0,020</w:t>
            </w:r>
          </w:p>
          <w:p w14:paraId="19070C29" w14:textId="77777777" w:rsidR="00CC5C46" w:rsidRDefault="00CC5C46" w:rsidP="00ED582E">
            <w:pPr>
              <w:jc w:val="center"/>
            </w:pPr>
          </w:p>
        </w:tc>
      </w:tr>
      <w:tr w:rsidR="00CC5C46" w14:paraId="52E77A9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75A380" w14:textId="77777777" w:rsidR="00CC5C46" w:rsidRDefault="00CC5C46" w:rsidP="00ED582E">
            <w:r>
              <w:t xml:space="preserve"> 74</w:t>
            </w:r>
          </w:p>
        </w:tc>
        <w:tc>
          <w:tcPr>
            <w:tcW w:w="1701" w:type="dxa"/>
            <w:tcBorders>
              <w:top w:val="single" w:sz="4" w:space="0" w:color="auto"/>
              <w:bottom w:val="single" w:sz="4" w:space="0" w:color="auto"/>
            </w:tcBorders>
            <w:vAlign w:val="center"/>
          </w:tcPr>
          <w:p w14:paraId="2F0E20FF" w14:textId="77777777" w:rsidR="00CC5C46" w:rsidRDefault="00CC5C46" w:rsidP="00ED582E">
            <w:pPr>
              <w:rPr>
                <w:lang w:val="en-US"/>
              </w:rPr>
            </w:pPr>
          </w:p>
          <w:p w14:paraId="4C1492A7" w14:textId="77777777" w:rsidR="00CC5C46" w:rsidRDefault="00CC5C46" w:rsidP="00ED582E"/>
        </w:tc>
        <w:tc>
          <w:tcPr>
            <w:tcW w:w="4961" w:type="dxa"/>
            <w:tcBorders>
              <w:top w:val="single" w:sz="4" w:space="0" w:color="auto"/>
              <w:bottom w:val="single" w:sz="4" w:space="0" w:color="auto"/>
            </w:tcBorders>
            <w:vAlign w:val="center"/>
          </w:tcPr>
          <w:p w14:paraId="4C4AFD77" w14:textId="77777777" w:rsidR="00CC5C46" w:rsidRDefault="00CC5C46" w:rsidP="00ED582E">
            <w:pPr>
              <w:adjustRightInd w:val="0"/>
              <w:rPr>
                <w:lang w:val="en-US"/>
              </w:rPr>
            </w:pPr>
            <w:r>
              <w:t>Intrerupator cu o clapa</w:t>
            </w:r>
          </w:p>
          <w:p w14:paraId="73EA8E2D" w14:textId="77777777" w:rsidR="00CC5C46" w:rsidRDefault="00CC5C46" w:rsidP="00ED582E"/>
        </w:tc>
        <w:tc>
          <w:tcPr>
            <w:tcW w:w="1560" w:type="dxa"/>
            <w:tcBorders>
              <w:top w:val="single" w:sz="4" w:space="0" w:color="auto"/>
              <w:bottom w:val="single" w:sz="4" w:space="0" w:color="auto"/>
            </w:tcBorders>
            <w:vAlign w:val="center"/>
          </w:tcPr>
          <w:p w14:paraId="085D4D49"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7E6AA396" w14:textId="77777777" w:rsidR="00CC5C46" w:rsidRDefault="00CC5C46" w:rsidP="00ED582E">
            <w:pPr>
              <w:adjustRightInd w:val="0"/>
              <w:jc w:val="center"/>
              <w:rPr>
                <w:rFonts w:ascii="Arial CYR" w:hAnsi="Arial CYR" w:cs="Arial CYR"/>
              </w:rPr>
            </w:pPr>
            <w:r>
              <w:t>2,000</w:t>
            </w:r>
          </w:p>
          <w:p w14:paraId="5C12A8ED" w14:textId="77777777" w:rsidR="00CC5C46" w:rsidRDefault="00CC5C46" w:rsidP="00ED582E">
            <w:pPr>
              <w:jc w:val="center"/>
            </w:pPr>
          </w:p>
        </w:tc>
      </w:tr>
      <w:tr w:rsidR="00CC5C46" w14:paraId="7BEA0E1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57D62B" w14:textId="77777777" w:rsidR="00CC5C46" w:rsidRDefault="00CC5C46" w:rsidP="00ED582E">
            <w:r>
              <w:t xml:space="preserve"> 75</w:t>
            </w:r>
          </w:p>
        </w:tc>
        <w:tc>
          <w:tcPr>
            <w:tcW w:w="1701" w:type="dxa"/>
            <w:tcBorders>
              <w:top w:val="single" w:sz="4" w:space="0" w:color="auto"/>
              <w:bottom w:val="single" w:sz="4" w:space="0" w:color="auto"/>
            </w:tcBorders>
            <w:vAlign w:val="center"/>
          </w:tcPr>
          <w:p w14:paraId="65BFF022" w14:textId="77777777" w:rsidR="00CC5C46" w:rsidRDefault="00CC5C46" w:rsidP="00ED582E">
            <w:pPr>
              <w:rPr>
                <w:lang w:val="en-US"/>
              </w:rPr>
            </w:pPr>
            <w:r>
              <w:rPr>
                <w:lang w:val="en-US"/>
              </w:rPr>
              <w:t>08-03-591-9</w:t>
            </w:r>
          </w:p>
          <w:p w14:paraId="0F6C3141" w14:textId="77777777" w:rsidR="00CC5C46" w:rsidRDefault="00CC5C46" w:rsidP="00ED582E"/>
        </w:tc>
        <w:tc>
          <w:tcPr>
            <w:tcW w:w="4961" w:type="dxa"/>
            <w:tcBorders>
              <w:top w:val="single" w:sz="4" w:space="0" w:color="auto"/>
              <w:bottom w:val="single" w:sz="4" w:space="0" w:color="auto"/>
            </w:tcBorders>
            <w:vAlign w:val="center"/>
          </w:tcPr>
          <w:p w14:paraId="44AA497A" w14:textId="77777777" w:rsidR="00CC5C46" w:rsidRDefault="00CC5C46" w:rsidP="00ED582E">
            <w:pPr>
              <w:adjustRightInd w:val="0"/>
              <w:rPr>
                <w:lang w:val="en-US"/>
              </w:rPr>
            </w:pPr>
            <w:r w:rsidRPr="00D619AE">
              <w:rPr>
                <w:lang w:val="en-US"/>
              </w:rPr>
              <w:t>Priza de fisa tip ingropat, la instalatie inchisa</w:t>
            </w:r>
          </w:p>
          <w:p w14:paraId="53D1B65E"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2F4E2751" w14:textId="77777777" w:rsidR="00CC5C46" w:rsidRDefault="00CC5C46" w:rsidP="00ED582E">
            <w:pPr>
              <w:jc w:val="center"/>
            </w:pPr>
            <w:r>
              <w:t>100 buc</w:t>
            </w:r>
          </w:p>
        </w:tc>
        <w:tc>
          <w:tcPr>
            <w:tcW w:w="1559" w:type="dxa"/>
            <w:tcBorders>
              <w:top w:val="single" w:sz="4" w:space="0" w:color="auto"/>
              <w:bottom w:val="single" w:sz="4" w:space="0" w:color="auto"/>
            </w:tcBorders>
            <w:vAlign w:val="center"/>
          </w:tcPr>
          <w:p w14:paraId="644708DE" w14:textId="77777777" w:rsidR="00CC5C46" w:rsidRDefault="00CC5C46" w:rsidP="00ED582E">
            <w:pPr>
              <w:adjustRightInd w:val="0"/>
              <w:jc w:val="center"/>
              <w:rPr>
                <w:rFonts w:ascii="Arial CYR" w:hAnsi="Arial CYR" w:cs="Arial CYR"/>
              </w:rPr>
            </w:pPr>
            <w:r>
              <w:t>0,050</w:t>
            </w:r>
          </w:p>
          <w:p w14:paraId="142C2091" w14:textId="77777777" w:rsidR="00CC5C46" w:rsidRDefault="00CC5C46" w:rsidP="00ED582E">
            <w:pPr>
              <w:jc w:val="center"/>
            </w:pPr>
          </w:p>
        </w:tc>
      </w:tr>
      <w:tr w:rsidR="00CC5C46" w14:paraId="36EF462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2ADFF8" w14:textId="77777777" w:rsidR="00CC5C46" w:rsidRDefault="00CC5C46" w:rsidP="00ED582E">
            <w:r>
              <w:t xml:space="preserve"> 76</w:t>
            </w:r>
          </w:p>
        </w:tc>
        <w:tc>
          <w:tcPr>
            <w:tcW w:w="1701" w:type="dxa"/>
            <w:tcBorders>
              <w:top w:val="single" w:sz="4" w:space="0" w:color="auto"/>
              <w:bottom w:val="single" w:sz="4" w:space="0" w:color="auto"/>
            </w:tcBorders>
            <w:vAlign w:val="center"/>
          </w:tcPr>
          <w:p w14:paraId="50DF0AAE" w14:textId="77777777" w:rsidR="00CC5C46" w:rsidRDefault="00CC5C46" w:rsidP="00ED582E">
            <w:pPr>
              <w:rPr>
                <w:lang w:val="en-US"/>
              </w:rPr>
            </w:pPr>
          </w:p>
          <w:p w14:paraId="17A98A08" w14:textId="77777777" w:rsidR="00CC5C46" w:rsidRDefault="00CC5C46" w:rsidP="00ED582E"/>
        </w:tc>
        <w:tc>
          <w:tcPr>
            <w:tcW w:w="4961" w:type="dxa"/>
            <w:tcBorders>
              <w:top w:val="single" w:sz="4" w:space="0" w:color="auto"/>
              <w:bottom w:val="single" w:sz="4" w:space="0" w:color="auto"/>
            </w:tcBorders>
            <w:vAlign w:val="center"/>
          </w:tcPr>
          <w:p w14:paraId="5E21200F" w14:textId="77777777" w:rsidR="00CC5C46" w:rsidRDefault="00CC5C46" w:rsidP="00ED582E">
            <w:pPr>
              <w:adjustRightInd w:val="0"/>
              <w:rPr>
                <w:lang w:val="en-US"/>
              </w:rPr>
            </w:pPr>
            <w:r>
              <w:t>Priza simpla</w:t>
            </w:r>
          </w:p>
          <w:p w14:paraId="37D7C068" w14:textId="77777777" w:rsidR="00CC5C46" w:rsidRDefault="00CC5C46" w:rsidP="00ED582E"/>
        </w:tc>
        <w:tc>
          <w:tcPr>
            <w:tcW w:w="1560" w:type="dxa"/>
            <w:tcBorders>
              <w:top w:val="single" w:sz="4" w:space="0" w:color="auto"/>
              <w:bottom w:val="single" w:sz="4" w:space="0" w:color="auto"/>
            </w:tcBorders>
            <w:vAlign w:val="center"/>
          </w:tcPr>
          <w:p w14:paraId="6AFD3144"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0E57F597" w14:textId="77777777" w:rsidR="00CC5C46" w:rsidRDefault="00CC5C46" w:rsidP="00ED582E">
            <w:pPr>
              <w:adjustRightInd w:val="0"/>
              <w:jc w:val="center"/>
              <w:rPr>
                <w:rFonts w:ascii="Arial CYR" w:hAnsi="Arial CYR" w:cs="Arial CYR"/>
              </w:rPr>
            </w:pPr>
            <w:r>
              <w:t>5,000</w:t>
            </w:r>
          </w:p>
          <w:p w14:paraId="5F756D4F" w14:textId="77777777" w:rsidR="00CC5C46" w:rsidRDefault="00CC5C46" w:rsidP="00ED582E">
            <w:pPr>
              <w:jc w:val="center"/>
            </w:pPr>
          </w:p>
        </w:tc>
      </w:tr>
      <w:tr w:rsidR="00CC5C46" w14:paraId="54B68BD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63AAA1" w14:textId="77777777" w:rsidR="00CC5C46" w:rsidRDefault="00CC5C46" w:rsidP="00ED582E">
            <w:r>
              <w:t xml:space="preserve"> 77</w:t>
            </w:r>
          </w:p>
        </w:tc>
        <w:tc>
          <w:tcPr>
            <w:tcW w:w="1701" w:type="dxa"/>
            <w:tcBorders>
              <w:top w:val="single" w:sz="4" w:space="0" w:color="auto"/>
              <w:bottom w:val="single" w:sz="4" w:space="0" w:color="auto"/>
            </w:tcBorders>
            <w:vAlign w:val="center"/>
          </w:tcPr>
          <w:p w14:paraId="4E958F25" w14:textId="77777777" w:rsidR="00CC5C46" w:rsidRDefault="00CC5C46" w:rsidP="00ED582E">
            <w:pPr>
              <w:rPr>
                <w:lang w:val="en-US"/>
              </w:rPr>
            </w:pPr>
            <w:r>
              <w:rPr>
                <w:lang w:val="en-US"/>
              </w:rPr>
              <w:t>10-08-002-02</w:t>
            </w:r>
          </w:p>
          <w:p w14:paraId="5AA1622B" w14:textId="77777777" w:rsidR="00CC5C46" w:rsidRDefault="00CC5C46" w:rsidP="00ED582E"/>
        </w:tc>
        <w:tc>
          <w:tcPr>
            <w:tcW w:w="4961" w:type="dxa"/>
            <w:tcBorders>
              <w:top w:val="single" w:sz="4" w:space="0" w:color="auto"/>
              <w:bottom w:val="single" w:sz="4" w:space="0" w:color="auto"/>
            </w:tcBorders>
            <w:vAlign w:val="center"/>
          </w:tcPr>
          <w:p w14:paraId="7C4002C1" w14:textId="77777777" w:rsidR="00CC5C46" w:rsidRDefault="00CC5C46" w:rsidP="00ED582E">
            <w:pPr>
              <w:adjustRightInd w:val="0"/>
              <w:rPr>
                <w:lang w:val="en-US"/>
              </w:rPr>
            </w:pPr>
            <w:r w:rsidRPr="00D619AE">
              <w:rPr>
                <w:lang w:val="en-US"/>
              </w:rPr>
              <w:t>Avertizoare "</w:t>
            </w:r>
            <w:r>
              <w:t>ПС</w:t>
            </w:r>
            <w:r w:rsidRPr="00D619AE">
              <w:rPr>
                <w:lang w:val="en-US"/>
              </w:rPr>
              <w:t>" automatice: de fum, fotoelectric, de radioizotop, de lumina in executare normala / demontare cu reutilizare k=0.5 manopera</w:t>
            </w:r>
          </w:p>
          <w:p w14:paraId="3EB69EF9"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7EFD8FD8"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6084460E" w14:textId="77777777" w:rsidR="00CC5C46" w:rsidRDefault="00CC5C46" w:rsidP="00ED582E">
            <w:pPr>
              <w:adjustRightInd w:val="0"/>
              <w:jc w:val="center"/>
              <w:rPr>
                <w:rFonts w:ascii="Arial CYR" w:hAnsi="Arial CYR" w:cs="Arial CYR"/>
              </w:rPr>
            </w:pPr>
            <w:r>
              <w:t>4,000</w:t>
            </w:r>
          </w:p>
          <w:p w14:paraId="4D807934" w14:textId="77777777" w:rsidR="00CC5C46" w:rsidRDefault="00CC5C46" w:rsidP="00ED582E">
            <w:pPr>
              <w:jc w:val="center"/>
            </w:pPr>
          </w:p>
        </w:tc>
      </w:tr>
      <w:tr w:rsidR="00CC5C46" w14:paraId="1700A90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20A487" w14:textId="77777777" w:rsidR="00CC5C46" w:rsidRDefault="00CC5C46" w:rsidP="00ED582E">
            <w:r>
              <w:lastRenderedPageBreak/>
              <w:t xml:space="preserve"> 78</w:t>
            </w:r>
          </w:p>
        </w:tc>
        <w:tc>
          <w:tcPr>
            <w:tcW w:w="1701" w:type="dxa"/>
            <w:tcBorders>
              <w:top w:val="single" w:sz="4" w:space="0" w:color="auto"/>
              <w:bottom w:val="single" w:sz="4" w:space="0" w:color="auto"/>
            </w:tcBorders>
            <w:vAlign w:val="center"/>
          </w:tcPr>
          <w:p w14:paraId="5154C9ED" w14:textId="77777777" w:rsidR="00CC5C46" w:rsidRDefault="00CC5C46" w:rsidP="00ED582E">
            <w:pPr>
              <w:rPr>
                <w:lang w:val="en-US"/>
              </w:rPr>
            </w:pPr>
            <w:r>
              <w:rPr>
                <w:lang w:val="en-US"/>
              </w:rPr>
              <w:t>10-08-002-02</w:t>
            </w:r>
          </w:p>
          <w:p w14:paraId="3CD35EBE" w14:textId="77777777" w:rsidR="00CC5C46" w:rsidRDefault="00CC5C46" w:rsidP="00ED582E"/>
        </w:tc>
        <w:tc>
          <w:tcPr>
            <w:tcW w:w="4961" w:type="dxa"/>
            <w:tcBorders>
              <w:top w:val="single" w:sz="4" w:space="0" w:color="auto"/>
              <w:bottom w:val="single" w:sz="4" w:space="0" w:color="auto"/>
            </w:tcBorders>
            <w:vAlign w:val="center"/>
          </w:tcPr>
          <w:p w14:paraId="13E66A1B" w14:textId="77777777" w:rsidR="00CC5C46" w:rsidRDefault="00CC5C46" w:rsidP="00ED582E">
            <w:pPr>
              <w:adjustRightInd w:val="0"/>
              <w:rPr>
                <w:lang w:val="en-US"/>
              </w:rPr>
            </w:pPr>
            <w:r w:rsidRPr="00D619AE">
              <w:rPr>
                <w:lang w:val="en-US"/>
              </w:rPr>
              <w:t>Avertizoare "</w:t>
            </w:r>
            <w:r>
              <w:t>ПС</w:t>
            </w:r>
            <w:r w:rsidRPr="00D619AE">
              <w:rPr>
                <w:lang w:val="en-US"/>
              </w:rPr>
              <w:t>" automatice: de fum, fotoelectric, de radioizotop, de lumina in executare normala / avertizoare demontate anterior</w:t>
            </w:r>
          </w:p>
          <w:p w14:paraId="09814170"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3EB81EEF" w14:textId="77777777" w:rsidR="00CC5C46" w:rsidRDefault="00CC5C46" w:rsidP="00ED582E">
            <w:pPr>
              <w:jc w:val="center"/>
            </w:pPr>
            <w:r>
              <w:t>buc</w:t>
            </w:r>
          </w:p>
        </w:tc>
        <w:tc>
          <w:tcPr>
            <w:tcW w:w="1559" w:type="dxa"/>
            <w:tcBorders>
              <w:top w:val="single" w:sz="4" w:space="0" w:color="auto"/>
              <w:bottom w:val="single" w:sz="4" w:space="0" w:color="auto"/>
            </w:tcBorders>
            <w:vAlign w:val="center"/>
          </w:tcPr>
          <w:p w14:paraId="388787F9" w14:textId="77777777" w:rsidR="00CC5C46" w:rsidRDefault="00CC5C46" w:rsidP="00ED582E">
            <w:pPr>
              <w:adjustRightInd w:val="0"/>
              <w:jc w:val="center"/>
              <w:rPr>
                <w:rFonts w:ascii="Arial CYR" w:hAnsi="Arial CYR" w:cs="Arial CYR"/>
              </w:rPr>
            </w:pPr>
            <w:r>
              <w:t>4,000</w:t>
            </w:r>
          </w:p>
          <w:p w14:paraId="42782A6E" w14:textId="77777777" w:rsidR="00CC5C46" w:rsidRDefault="00CC5C46" w:rsidP="00ED582E">
            <w:pPr>
              <w:jc w:val="center"/>
            </w:pPr>
          </w:p>
        </w:tc>
      </w:tr>
      <w:tr w:rsidR="00CC5C46" w14:paraId="0633B87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618767" w14:textId="77777777" w:rsidR="00CC5C46" w:rsidRDefault="00CC5C46" w:rsidP="00ED582E">
            <w:r>
              <w:t xml:space="preserve"> 79</w:t>
            </w:r>
          </w:p>
        </w:tc>
        <w:tc>
          <w:tcPr>
            <w:tcW w:w="1701" w:type="dxa"/>
            <w:tcBorders>
              <w:top w:val="single" w:sz="4" w:space="0" w:color="auto"/>
              <w:bottom w:val="single" w:sz="4" w:space="0" w:color="auto"/>
            </w:tcBorders>
            <w:vAlign w:val="center"/>
          </w:tcPr>
          <w:p w14:paraId="2B9438AF" w14:textId="77777777" w:rsidR="00CC5C46" w:rsidRDefault="00CC5C46" w:rsidP="00ED582E">
            <w:pPr>
              <w:rPr>
                <w:lang w:val="en-US"/>
              </w:rPr>
            </w:pPr>
            <w:r>
              <w:rPr>
                <w:lang w:val="en-US"/>
              </w:rPr>
              <w:t>RpED18A</w:t>
            </w:r>
          </w:p>
          <w:p w14:paraId="704F693D" w14:textId="77777777" w:rsidR="00CC5C46" w:rsidRDefault="00CC5C46" w:rsidP="00ED582E"/>
        </w:tc>
        <w:tc>
          <w:tcPr>
            <w:tcW w:w="4961" w:type="dxa"/>
            <w:tcBorders>
              <w:top w:val="single" w:sz="4" w:space="0" w:color="auto"/>
              <w:bottom w:val="single" w:sz="4" w:space="0" w:color="auto"/>
            </w:tcBorders>
            <w:vAlign w:val="center"/>
          </w:tcPr>
          <w:p w14:paraId="318536EE" w14:textId="77777777" w:rsidR="00CC5C46" w:rsidRDefault="00CC5C46" w:rsidP="00ED582E">
            <w:pPr>
              <w:adjustRightInd w:val="0"/>
              <w:rPr>
                <w:lang w:val="en-US"/>
              </w:rPr>
            </w:pPr>
            <w:r w:rsidRPr="00D619AE">
              <w:rPr>
                <w:lang w:val="en-US"/>
              </w:rPr>
              <w:t>Demontarea cablurilor instalate aparent (pe dibluri sau console), avind sectiunea conductorilor pina la 4 mmp, pentru locuri de lampa si prize / cabluri avertizoare, demontare ingrijita pentru reutilizare</w:t>
            </w:r>
          </w:p>
          <w:p w14:paraId="5E992658"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3460EEA9" w14:textId="77777777" w:rsidR="00CC5C46" w:rsidRDefault="00CC5C46" w:rsidP="00ED582E">
            <w:pPr>
              <w:jc w:val="center"/>
            </w:pPr>
            <w:r>
              <w:t>m</w:t>
            </w:r>
          </w:p>
        </w:tc>
        <w:tc>
          <w:tcPr>
            <w:tcW w:w="1559" w:type="dxa"/>
            <w:tcBorders>
              <w:top w:val="single" w:sz="4" w:space="0" w:color="auto"/>
              <w:bottom w:val="single" w:sz="4" w:space="0" w:color="auto"/>
            </w:tcBorders>
            <w:vAlign w:val="center"/>
          </w:tcPr>
          <w:p w14:paraId="05B0AA6E" w14:textId="77777777" w:rsidR="00CC5C46" w:rsidRDefault="00CC5C46" w:rsidP="00ED582E">
            <w:pPr>
              <w:adjustRightInd w:val="0"/>
              <w:jc w:val="center"/>
              <w:rPr>
                <w:rFonts w:ascii="Arial CYR" w:hAnsi="Arial CYR" w:cs="Arial CYR"/>
              </w:rPr>
            </w:pPr>
            <w:r>
              <w:t>10,000</w:t>
            </w:r>
          </w:p>
          <w:p w14:paraId="6586FA0D" w14:textId="77777777" w:rsidR="00CC5C46" w:rsidRDefault="00CC5C46" w:rsidP="00ED582E">
            <w:pPr>
              <w:jc w:val="center"/>
            </w:pPr>
          </w:p>
        </w:tc>
      </w:tr>
      <w:tr w:rsidR="00CC5C46" w14:paraId="2F87234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395F3E" w14:textId="77777777" w:rsidR="00CC5C46" w:rsidRDefault="00CC5C46" w:rsidP="00ED582E">
            <w:r>
              <w:t xml:space="preserve"> 80</w:t>
            </w:r>
          </w:p>
        </w:tc>
        <w:tc>
          <w:tcPr>
            <w:tcW w:w="1701" w:type="dxa"/>
            <w:tcBorders>
              <w:top w:val="single" w:sz="4" w:space="0" w:color="auto"/>
              <w:bottom w:val="single" w:sz="4" w:space="0" w:color="auto"/>
            </w:tcBorders>
            <w:vAlign w:val="center"/>
          </w:tcPr>
          <w:p w14:paraId="79077A1A" w14:textId="77777777" w:rsidR="00CC5C46" w:rsidRDefault="00CC5C46" w:rsidP="00ED582E">
            <w:pPr>
              <w:rPr>
                <w:lang w:val="en-US"/>
              </w:rPr>
            </w:pPr>
            <w:r>
              <w:rPr>
                <w:lang w:val="en-US"/>
              </w:rPr>
              <w:t>08-02-412-1</w:t>
            </w:r>
          </w:p>
          <w:p w14:paraId="2EE43A92" w14:textId="77777777" w:rsidR="00CC5C46" w:rsidRDefault="00CC5C46" w:rsidP="00ED582E"/>
        </w:tc>
        <w:tc>
          <w:tcPr>
            <w:tcW w:w="4961" w:type="dxa"/>
            <w:tcBorders>
              <w:top w:val="single" w:sz="4" w:space="0" w:color="auto"/>
              <w:bottom w:val="single" w:sz="4" w:space="0" w:color="auto"/>
            </w:tcBorders>
            <w:vAlign w:val="center"/>
          </w:tcPr>
          <w:p w14:paraId="04A7C816" w14:textId="77777777" w:rsidR="00CC5C46" w:rsidRDefault="00CC5C46" w:rsidP="00ED582E">
            <w:pPr>
              <w:adjustRightInd w:val="0"/>
              <w:rPr>
                <w:lang w:val="en-US"/>
              </w:rPr>
            </w:pPr>
            <w:r w:rsidRPr="00D619AE">
              <w:rPr>
                <w:lang w:val="en-US"/>
              </w:rPr>
              <w:t>Introducerea conductorilor in tevi si furtunuri metalice pozate: primul conductor monofir sau multifir in impletire comuna, sectiune sumara pina la 2,5 mm2 / cabluri demontate anterior</w:t>
            </w:r>
          </w:p>
          <w:p w14:paraId="33B3ADB0" w14:textId="77777777" w:rsidR="00CC5C46" w:rsidRPr="00D619AE" w:rsidRDefault="00CC5C46" w:rsidP="00ED582E">
            <w:pPr>
              <w:rPr>
                <w:lang w:val="en-US"/>
              </w:rPr>
            </w:pPr>
          </w:p>
        </w:tc>
        <w:tc>
          <w:tcPr>
            <w:tcW w:w="1560" w:type="dxa"/>
            <w:tcBorders>
              <w:top w:val="single" w:sz="4" w:space="0" w:color="auto"/>
              <w:bottom w:val="single" w:sz="4" w:space="0" w:color="auto"/>
            </w:tcBorders>
            <w:vAlign w:val="center"/>
          </w:tcPr>
          <w:p w14:paraId="0F1B0D89" w14:textId="77777777" w:rsidR="00CC5C46" w:rsidRDefault="00CC5C46" w:rsidP="00ED582E">
            <w:pPr>
              <w:jc w:val="center"/>
            </w:pPr>
            <w:r>
              <w:t>100 m</w:t>
            </w:r>
          </w:p>
        </w:tc>
        <w:tc>
          <w:tcPr>
            <w:tcW w:w="1559" w:type="dxa"/>
            <w:tcBorders>
              <w:top w:val="single" w:sz="4" w:space="0" w:color="auto"/>
              <w:bottom w:val="single" w:sz="4" w:space="0" w:color="auto"/>
            </w:tcBorders>
            <w:vAlign w:val="center"/>
          </w:tcPr>
          <w:p w14:paraId="1BE2F705" w14:textId="77777777" w:rsidR="00CC5C46" w:rsidRDefault="00CC5C46" w:rsidP="00ED582E">
            <w:pPr>
              <w:adjustRightInd w:val="0"/>
              <w:jc w:val="center"/>
              <w:rPr>
                <w:rFonts w:ascii="Arial CYR" w:hAnsi="Arial CYR" w:cs="Arial CYR"/>
              </w:rPr>
            </w:pPr>
            <w:r>
              <w:t>0,100</w:t>
            </w:r>
          </w:p>
          <w:p w14:paraId="6D2B41C5" w14:textId="77777777" w:rsidR="00CC5C46" w:rsidRDefault="00CC5C46" w:rsidP="00ED582E">
            <w:pPr>
              <w:jc w:val="center"/>
            </w:pPr>
          </w:p>
        </w:tc>
      </w:tr>
    </w:tbl>
    <w:p w14:paraId="6E61D07B" w14:textId="77777777" w:rsidR="00CC5C46" w:rsidRDefault="00CC5C46" w:rsidP="00CC5C46">
      <w:pPr>
        <w:rPr>
          <w:sz w:val="6"/>
          <w:szCs w:val="6"/>
        </w:rPr>
      </w:pPr>
      <w:r>
        <w:t xml:space="preserve"> </w:t>
      </w:r>
    </w:p>
    <w:p w14:paraId="3987EF87" w14:textId="77777777" w:rsidR="00CC5C46" w:rsidRDefault="00CC5C46" w:rsidP="00CC5C46">
      <w:pPr>
        <w:rPr>
          <w:lang w:val="en-US"/>
        </w:rPr>
      </w:pPr>
      <w:r>
        <w:rPr>
          <w:lang w:val="en-US"/>
        </w:rPr>
        <w:tab/>
      </w:r>
      <w:r>
        <w:rPr>
          <w:lang w:val="en-US"/>
        </w:rPr>
        <w:tab/>
      </w:r>
      <w:r>
        <w:rPr>
          <w:lang w:val="en-US"/>
        </w:rPr>
        <w:tab/>
      </w:r>
      <w:r>
        <w:rPr>
          <w:lang w:val="en-US"/>
        </w:rPr>
        <w:tab/>
      </w:r>
      <w:r>
        <w:rPr>
          <w:lang w:val="en-US"/>
        </w:rPr>
        <w:tab/>
      </w:r>
      <w:r>
        <w:rPr>
          <w:lang w:val="en-US"/>
        </w:rPr>
        <w:tab/>
      </w:r>
    </w:p>
    <w:p w14:paraId="2EFCD6CD" w14:textId="77777777" w:rsidR="00CC5C46" w:rsidRDefault="00CC5C46" w:rsidP="00CC5C46">
      <w:pPr>
        <w:rPr>
          <w:sz w:val="28"/>
          <w:szCs w:val="28"/>
          <w:lang w:val="en-US"/>
        </w:rPr>
      </w:pPr>
      <w:r>
        <w:rPr>
          <w:lang w:val="en-US"/>
        </w:rPr>
        <w:tab/>
      </w:r>
      <w:r>
        <w:rPr>
          <w:sz w:val="28"/>
          <w:szCs w:val="28"/>
          <w:lang w:val="en-US"/>
        </w:rPr>
        <w:t xml:space="preserve">                                                                                                         </w:t>
      </w:r>
    </w:p>
    <w:p w14:paraId="34C93843" w14:textId="77777777" w:rsidR="00CC5C46" w:rsidRDefault="00CC5C46" w:rsidP="00CC5C46">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CC5C46" w14:paraId="1D94E4C9" w14:textId="77777777" w:rsidTr="00ED582E">
        <w:tc>
          <w:tcPr>
            <w:tcW w:w="9781" w:type="dxa"/>
            <w:tcBorders>
              <w:top w:val="nil"/>
              <w:left w:val="nil"/>
              <w:bottom w:val="nil"/>
              <w:right w:val="nil"/>
            </w:tcBorders>
          </w:tcPr>
          <w:p w14:paraId="26802840" w14:textId="77777777" w:rsidR="00CC5C46" w:rsidRDefault="00CC5C46" w:rsidP="00ED582E">
            <w:pPr>
              <w:rPr>
                <w:lang w:val="en-US"/>
              </w:rPr>
            </w:pPr>
          </w:p>
        </w:tc>
      </w:tr>
      <w:tr w:rsidR="00CC5C46" w14:paraId="1A510291" w14:textId="77777777" w:rsidTr="00ED582E">
        <w:tc>
          <w:tcPr>
            <w:tcW w:w="9781" w:type="dxa"/>
            <w:tcBorders>
              <w:top w:val="nil"/>
              <w:left w:val="nil"/>
              <w:bottom w:val="single" w:sz="6" w:space="0" w:color="auto"/>
              <w:right w:val="nil"/>
            </w:tcBorders>
          </w:tcPr>
          <w:p w14:paraId="7419BC12" w14:textId="77777777" w:rsidR="00CC5C46" w:rsidRDefault="00CC5C46" w:rsidP="00ED582E">
            <w:pPr>
              <w:rPr>
                <w:lang w:val="en-US"/>
              </w:rPr>
            </w:pPr>
            <w:r>
              <w:t xml:space="preserve">Proiectant   </w:t>
            </w:r>
            <w:r>
              <w:rPr>
                <w:lang w:val="en-US"/>
              </w:rPr>
              <w:t xml:space="preserve"> </w:t>
            </w:r>
          </w:p>
        </w:tc>
      </w:tr>
      <w:tr w:rsidR="00CC5C46" w14:paraId="094DAE39" w14:textId="77777777" w:rsidTr="00ED582E">
        <w:trPr>
          <w:trHeight w:val="355"/>
        </w:trPr>
        <w:tc>
          <w:tcPr>
            <w:tcW w:w="9781" w:type="dxa"/>
            <w:tcBorders>
              <w:top w:val="nil"/>
              <w:left w:val="nil"/>
              <w:bottom w:val="nil"/>
              <w:right w:val="nil"/>
            </w:tcBorders>
          </w:tcPr>
          <w:p w14:paraId="30DC2A40" w14:textId="77777777" w:rsidR="00CC5C46" w:rsidRDefault="00CC5C46" w:rsidP="00ED582E">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04217370" w14:textId="77777777" w:rsidR="00CC5C46" w:rsidRDefault="00CC5C46" w:rsidP="00CC5C46">
      <w:pPr>
        <w:jc w:val="center"/>
        <w:rPr>
          <w:lang w:val="en-US"/>
        </w:rPr>
      </w:pPr>
      <w:r>
        <w:rPr>
          <w:sz w:val="28"/>
          <w:szCs w:val="28"/>
          <w:lang w:val="en-US"/>
        </w:rPr>
        <w:t>L.S.</w:t>
      </w:r>
    </w:p>
    <w:p w14:paraId="1256420B" w14:textId="77777777" w:rsidR="00CC5C46" w:rsidRDefault="00CC5C46" w:rsidP="00CC5C46">
      <w:pPr>
        <w:tabs>
          <w:tab w:val="left" w:pos="4786"/>
          <w:tab w:val="left" w:pos="10031"/>
        </w:tabs>
        <w:rPr>
          <w:sz w:val="4"/>
          <w:szCs w:val="4"/>
        </w:rPr>
      </w:pPr>
      <w:r>
        <w:t xml:space="preserve"> </w:t>
      </w:r>
    </w:p>
    <w:p w14:paraId="3789AC31" w14:textId="688C641A" w:rsidR="00CC5C46" w:rsidRDefault="00CC5C46" w:rsidP="00196AB4">
      <w:pPr>
        <w:jc w:val="both"/>
        <w:rPr>
          <w:b/>
          <w:lang w:val="ro-MD"/>
        </w:rPr>
      </w:pPr>
    </w:p>
    <w:p w14:paraId="6CE91B99" w14:textId="5FB486C3" w:rsidR="00CC5C46" w:rsidRDefault="00CC5C46" w:rsidP="00196AB4">
      <w:pPr>
        <w:jc w:val="both"/>
        <w:rPr>
          <w:b/>
          <w:lang w:val="ro-MD"/>
        </w:rPr>
      </w:pPr>
    </w:p>
    <w:p w14:paraId="2BA2E10D" w14:textId="07337C77" w:rsidR="00CC5C46" w:rsidRDefault="00CC5C46" w:rsidP="00196AB4">
      <w:pPr>
        <w:jc w:val="both"/>
        <w:rPr>
          <w:b/>
          <w:lang w:val="ro-MD"/>
        </w:rPr>
      </w:pPr>
    </w:p>
    <w:p w14:paraId="5D3A8A84" w14:textId="0ACE5DB7" w:rsidR="00CC5C46" w:rsidRDefault="00CC5C46" w:rsidP="00196AB4">
      <w:pPr>
        <w:jc w:val="both"/>
        <w:rPr>
          <w:b/>
          <w:lang w:val="ro-MD"/>
        </w:rPr>
      </w:pPr>
    </w:p>
    <w:p w14:paraId="29EDEDC1" w14:textId="30C31F95" w:rsidR="00CC5C46" w:rsidRDefault="00CC5C46" w:rsidP="00196AB4">
      <w:pPr>
        <w:jc w:val="both"/>
        <w:rPr>
          <w:b/>
          <w:lang w:val="ro-MD"/>
        </w:rPr>
      </w:pPr>
    </w:p>
    <w:p w14:paraId="489F7191" w14:textId="0F5E6123" w:rsidR="00CC5C46" w:rsidRDefault="00CC5C46" w:rsidP="00196AB4">
      <w:pPr>
        <w:jc w:val="both"/>
        <w:rPr>
          <w:b/>
          <w:lang w:val="ro-MD"/>
        </w:rPr>
      </w:pPr>
    </w:p>
    <w:p w14:paraId="32C13EC7" w14:textId="0F95AB6F" w:rsidR="00CC5C46" w:rsidRDefault="00CC5C46" w:rsidP="00196AB4">
      <w:pPr>
        <w:jc w:val="both"/>
        <w:rPr>
          <w:b/>
          <w:lang w:val="ro-MD"/>
        </w:rPr>
      </w:pPr>
    </w:p>
    <w:p w14:paraId="7BDE8030" w14:textId="0D6ED7C1" w:rsidR="00CC5C46" w:rsidRDefault="00CC5C46" w:rsidP="00196AB4">
      <w:pPr>
        <w:jc w:val="both"/>
        <w:rPr>
          <w:b/>
          <w:lang w:val="ro-MD"/>
        </w:rPr>
      </w:pPr>
    </w:p>
    <w:p w14:paraId="7057D1AA" w14:textId="04807E4B" w:rsidR="00CC5C46" w:rsidRDefault="00CC5C46" w:rsidP="00196AB4">
      <w:pPr>
        <w:jc w:val="both"/>
        <w:rPr>
          <w:b/>
          <w:lang w:val="ro-MD"/>
        </w:rPr>
      </w:pPr>
    </w:p>
    <w:p w14:paraId="5079C256" w14:textId="734CF4A9" w:rsidR="00CC5C46" w:rsidRDefault="00CC5C46" w:rsidP="00196AB4">
      <w:pPr>
        <w:jc w:val="both"/>
        <w:rPr>
          <w:b/>
          <w:lang w:val="ro-MD"/>
        </w:rPr>
      </w:pPr>
    </w:p>
    <w:p w14:paraId="6A52E96F" w14:textId="40D59641" w:rsidR="00CC5C46" w:rsidRDefault="00CC5C46" w:rsidP="00196AB4">
      <w:pPr>
        <w:jc w:val="both"/>
        <w:rPr>
          <w:b/>
          <w:lang w:val="ro-MD"/>
        </w:rPr>
      </w:pPr>
    </w:p>
    <w:p w14:paraId="5CF2118E" w14:textId="3D3B9BEC" w:rsidR="00CC5C46" w:rsidRDefault="00CC5C46" w:rsidP="00196AB4">
      <w:pPr>
        <w:jc w:val="both"/>
        <w:rPr>
          <w:b/>
          <w:lang w:val="ro-MD"/>
        </w:rPr>
      </w:pPr>
    </w:p>
    <w:p w14:paraId="32D974E4" w14:textId="04DDEEAF" w:rsidR="00CC5C46" w:rsidRDefault="00CC5C46" w:rsidP="00196AB4">
      <w:pPr>
        <w:jc w:val="both"/>
        <w:rPr>
          <w:b/>
          <w:lang w:val="ro-MD"/>
        </w:rPr>
      </w:pPr>
    </w:p>
    <w:p w14:paraId="511A7209" w14:textId="6C0B409C" w:rsidR="00CC5C46" w:rsidRDefault="00CC5C46" w:rsidP="00196AB4">
      <w:pPr>
        <w:jc w:val="both"/>
        <w:rPr>
          <w:b/>
          <w:lang w:val="ro-MD"/>
        </w:rPr>
      </w:pPr>
    </w:p>
    <w:p w14:paraId="06BA91D1" w14:textId="2BD29D2C" w:rsidR="00CC5C46" w:rsidRDefault="00CC5C46" w:rsidP="00196AB4">
      <w:pPr>
        <w:jc w:val="both"/>
        <w:rPr>
          <w:b/>
          <w:lang w:val="ro-MD"/>
        </w:rPr>
      </w:pPr>
    </w:p>
    <w:p w14:paraId="49E4664B" w14:textId="494E48C9" w:rsidR="00CC5C46" w:rsidRDefault="00CC5C46" w:rsidP="00196AB4">
      <w:pPr>
        <w:jc w:val="both"/>
        <w:rPr>
          <w:b/>
          <w:lang w:val="ro-MD"/>
        </w:rPr>
      </w:pPr>
    </w:p>
    <w:p w14:paraId="5B4B1684" w14:textId="47BBD46D" w:rsidR="00CC5C46" w:rsidRDefault="00CC5C46" w:rsidP="00196AB4">
      <w:pPr>
        <w:jc w:val="both"/>
        <w:rPr>
          <w:b/>
          <w:lang w:val="ro-MD"/>
        </w:rPr>
      </w:pPr>
    </w:p>
    <w:p w14:paraId="0BD12FD8" w14:textId="7FF5B0DA" w:rsidR="00CC5C46" w:rsidRDefault="00CC5C46" w:rsidP="00196AB4">
      <w:pPr>
        <w:jc w:val="both"/>
        <w:rPr>
          <w:b/>
          <w:lang w:val="ro-MD"/>
        </w:rPr>
      </w:pPr>
    </w:p>
    <w:p w14:paraId="0F8EA1D8" w14:textId="3A7D1219" w:rsidR="00CC5C46" w:rsidRDefault="00CC5C46" w:rsidP="00196AB4">
      <w:pPr>
        <w:jc w:val="both"/>
        <w:rPr>
          <w:b/>
          <w:lang w:val="ro-MD"/>
        </w:rPr>
      </w:pPr>
    </w:p>
    <w:p w14:paraId="6B2C0F83" w14:textId="6BA40590" w:rsidR="00CC5C46" w:rsidRDefault="00CC5C46" w:rsidP="00196AB4">
      <w:pPr>
        <w:jc w:val="both"/>
        <w:rPr>
          <w:b/>
          <w:lang w:val="ro-MD"/>
        </w:rPr>
      </w:pPr>
    </w:p>
    <w:p w14:paraId="0E764AB2" w14:textId="4B26987A" w:rsidR="00CC5C46" w:rsidRDefault="00CC5C46" w:rsidP="00196AB4">
      <w:pPr>
        <w:jc w:val="both"/>
        <w:rPr>
          <w:b/>
          <w:lang w:val="ro-MD"/>
        </w:rPr>
      </w:pPr>
    </w:p>
    <w:p w14:paraId="22B46D91" w14:textId="7C232AEA" w:rsidR="00CC5C46" w:rsidRDefault="00CC5C46" w:rsidP="00196AB4">
      <w:pPr>
        <w:jc w:val="both"/>
        <w:rPr>
          <w:b/>
          <w:lang w:val="ro-MD"/>
        </w:rPr>
      </w:pPr>
    </w:p>
    <w:p w14:paraId="6C324DBD" w14:textId="4D79E081" w:rsidR="00CC5C46" w:rsidRDefault="00CC5C46" w:rsidP="00196AB4">
      <w:pPr>
        <w:jc w:val="both"/>
        <w:rPr>
          <w:b/>
          <w:lang w:val="ro-MD"/>
        </w:rPr>
      </w:pPr>
    </w:p>
    <w:p w14:paraId="57A69824" w14:textId="59D61EAA" w:rsidR="00CC5C46" w:rsidRDefault="00CC5C46" w:rsidP="00196AB4">
      <w:pPr>
        <w:jc w:val="both"/>
        <w:rPr>
          <w:b/>
          <w:lang w:val="ro-MD"/>
        </w:rPr>
      </w:pPr>
    </w:p>
    <w:p w14:paraId="06633C26" w14:textId="105A8A7C" w:rsidR="00CC5C46" w:rsidRDefault="00CC5C46" w:rsidP="00196AB4">
      <w:pPr>
        <w:jc w:val="both"/>
        <w:rPr>
          <w:b/>
          <w:lang w:val="ro-MD"/>
        </w:rPr>
      </w:pPr>
    </w:p>
    <w:p w14:paraId="7C7F7E27" w14:textId="446F1558" w:rsidR="00CC5C46" w:rsidRDefault="00CC5C46" w:rsidP="00196AB4">
      <w:pPr>
        <w:jc w:val="both"/>
        <w:rPr>
          <w:b/>
          <w:lang w:val="ro-MD"/>
        </w:rPr>
      </w:pPr>
    </w:p>
    <w:p w14:paraId="74929AC5" w14:textId="6D4E3E40" w:rsidR="00CC5C46" w:rsidRDefault="00CC5C46" w:rsidP="00196AB4">
      <w:pPr>
        <w:jc w:val="both"/>
        <w:rPr>
          <w:b/>
          <w:lang w:val="ro-MD"/>
        </w:rPr>
      </w:pPr>
    </w:p>
    <w:p w14:paraId="6DB701E0" w14:textId="70F56E02" w:rsidR="00CC5C46" w:rsidRDefault="00CC5C46" w:rsidP="00196AB4">
      <w:pPr>
        <w:jc w:val="both"/>
        <w:rPr>
          <w:b/>
          <w:lang w:val="ro-MD"/>
        </w:rPr>
      </w:pPr>
    </w:p>
    <w:p w14:paraId="128A28B5" w14:textId="75453D2B" w:rsidR="00CC5C46" w:rsidRDefault="00CC5C46" w:rsidP="00196AB4">
      <w:pPr>
        <w:jc w:val="both"/>
        <w:rPr>
          <w:b/>
          <w:lang w:val="ro-MD"/>
        </w:rPr>
      </w:pPr>
    </w:p>
    <w:p w14:paraId="7C48920E" w14:textId="572525A6" w:rsidR="00CC5C46" w:rsidRDefault="00CC5C46" w:rsidP="00196AB4">
      <w:pPr>
        <w:jc w:val="both"/>
        <w:rPr>
          <w:b/>
          <w:lang w:val="ro-MD"/>
        </w:rPr>
      </w:pPr>
    </w:p>
    <w:p w14:paraId="47223615" w14:textId="1891B8EE" w:rsidR="00CC5C46" w:rsidRDefault="00CC5C46" w:rsidP="00196AB4">
      <w:pPr>
        <w:jc w:val="both"/>
        <w:rPr>
          <w:b/>
          <w:lang w:val="ro-MD"/>
        </w:rPr>
      </w:pPr>
    </w:p>
    <w:p w14:paraId="29703EC8" w14:textId="097EC138" w:rsidR="00CC5C46" w:rsidRDefault="00CC5C46" w:rsidP="00196AB4">
      <w:pPr>
        <w:jc w:val="both"/>
        <w:rPr>
          <w:b/>
          <w:lang w:val="ro-MD"/>
        </w:rPr>
      </w:pPr>
    </w:p>
    <w:p w14:paraId="5EC72D53" w14:textId="3DF4E7B9" w:rsidR="00CC5C46" w:rsidRDefault="00CC5C46" w:rsidP="00196AB4">
      <w:pPr>
        <w:jc w:val="both"/>
        <w:rPr>
          <w:b/>
          <w:lang w:val="ro-MD"/>
        </w:rPr>
      </w:pPr>
    </w:p>
    <w:tbl>
      <w:tblPr>
        <w:tblW w:w="0" w:type="auto"/>
        <w:tblLayout w:type="fixed"/>
        <w:tblLook w:val="0000" w:firstRow="0" w:lastRow="0" w:firstColumn="0" w:lastColumn="0" w:noHBand="0" w:noVBand="0"/>
      </w:tblPr>
      <w:tblGrid>
        <w:gridCol w:w="4786"/>
        <w:gridCol w:w="5245"/>
      </w:tblGrid>
      <w:tr w:rsidR="005D7873" w14:paraId="0CA829F5" w14:textId="77777777" w:rsidTr="00ED582E">
        <w:tc>
          <w:tcPr>
            <w:tcW w:w="4786" w:type="dxa"/>
            <w:tcBorders>
              <w:top w:val="nil"/>
              <w:left w:val="nil"/>
              <w:bottom w:val="single" w:sz="6" w:space="0" w:color="auto"/>
              <w:right w:val="nil"/>
            </w:tcBorders>
          </w:tcPr>
          <w:p w14:paraId="0C4E90C2" w14:textId="77777777" w:rsidR="005D7873" w:rsidRPr="00D5399F" w:rsidRDefault="005D7873" w:rsidP="00ED582E">
            <w:pPr>
              <w:jc w:val="center"/>
              <w:rPr>
                <w:b/>
                <w:bCs/>
                <w:sz w:val="32"/>
                <w:szCs w:val="32"/>
                <w:lang w:val="en-US"/>
              </w:rPr>
            </w:pPr>
            <w:r w:rsidRPr="00D5399F">
              <w:rPr>
                <w:b/>
                <w:bCs/>
                <w:sz w:val="32"/>
                <w:szCs w:val="32"/>
                <w:lang w:val="en-US"/>
              </w:rPr>
              <w:t>Lucrari de reparatie in cadrul Liceului "Stefan Voda", or. Vadul lui Voda, mun. Chisinau, DETS Ciocana</w:t>
            </w:r>
          </w:p>
        </w:tc>
        <w:tc>
          <w:tcPr>
            <w:tcW w:w="5245" w:type="dxa"/>
            <w:tcBorders>
              <w:top w:val="nil"/>
              <w:left w:val="nil"/>
              <w:bottom w:val="nil"/>
              <w:right w:val="nil"/>
            </w:tcBorders>
          </w:tcPr>
          <w:p w14:paraId="3D14185A" w14:textId="77777777" w:rsidR="005D7873" w:rsidRDefault="005D7873" w:rsidP="00ED582E">
            <w:pPr>
              <w:jc w:val="right"/>
              <w:rPr>
                <w:sz w:val="22"/>
                <w:szCs w:val="22"/>
                <w:lang w:val="en-US"/>
              </w:rPr>
            </w:pPr>
            <w:r>
              <w:rPr>
                <w:sz w:val="22"/>
                <w:szCs w:val="22"/>
                <w:lang w:val="en-US"/>
              </w:rPr>
              <w:t>Formular Nr.1</w:t>
            </w:r>
          </w:p>
          <w:p w14:paraId="46F6FF2D" w14:textId="77777777" w:rsidR="005D7873" w:rsidRDefault="005D7873" w:rsidP="00ED582E">
            <w:pPr>
              <w:jc w:val="right"/>
              <w:rPr>
                <w:sz w:val="16"/>
                <w:szCs w:val="16"/>
              </w:rPr>
            </w:pPr>
            <w:r>
              <w:rPr>
                <w:sz w:val="16"/>
                <w:szCs w:val="16"/>
                <w:lang w:val="en-US"/>
              </w:rPr>
              <w:t>WinCmeta</w:t>
            </w:r>
          </w:p>
        </w:tc>
      </w:tr>
      <w:tr w:rsidR="005D7873" w14:paraId="15B3D4E7" w14:textId="77777777" w:rsidTr="00ED582E">
        <w:tc>
          <w:tcPr>
            <w:tcW w:w="4786" w:type="dxa"/>
            <w:tcBorders>
              <w:top w:val="nil"/>
              <w:left w:val="nil"/>
              <w:bottom w:val="nil"/>
              <w:right w:val="nil"/>
            </w:tcBorders>
          </w:tcPr>
          <w:p w14:paraId="2A5E4FDB" w14:textId="77777777" w:rsidR="005D7873" w:rsidRDefault="005D7873" w:rsidP="00ED582E">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7F2A52B5" w14:textId="77777777" w:rsidR="005D7873" w:rsidRDefault="005D7873" w:rsidP="00ED582E">
            <w:pPr>
              <w:jc w:val="center"/>
              <w:rPr>
                <w:sz w:val="22"/>
                <w:szCs w:val="22"/>
              </w:rPr>
            </w:pPr>
          </w:p>
        </w:tc>
      </w:tr>
    </w:tbl>
    <w:p w14:paraId="2EFB722B" w14:textId="77777777" w:rsidR="005D7873" w:rsidRDefault="005D7873" w:rsidP="005D7873">
      <w:pPr>
        <w:rPr>
          <w:sz w:val="22"/>
          <w:szCs w:val="22"/>
        </w:rPr>
      </w:pPr>
    </w:p>
    <w:p w14:paraId="7F57A3B3" w14:textId="77777777" w:rsidR="005D7873" w:rsidRDefault="005D7873" w:rsidP="005D7873">
      <w:pPr>
        <w:rPr>
          <w:sz w:val="22"/>
          <w:szCs w:val="22"/>
        </w:rPr>
      </w:pPr>
    </w:p>
    <w:p w14:paraId="60300030" w14:textId="77777777" w:rsidR="005D7873" w:rsidRDefault="005D7873" w:rsidP="005D7873">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2-1-26</w:t>
      </w:r>
    </w:p>
    <w:p w14:paraId="2C841C83" w14:textId="77777777" w:rsidR="005D7873" w:rsidRDefault="005D7873" w:rsidP="005D7873">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D7873" w14:paraId="420B89C8" w14:textId="77777777" w:rsidTr="00ED582E">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34696B8" w14:textId="77777777" w:rsidR="005D7873" w:rsidRDefault="005D7873" w:rsidP="00ED582E">
            <w:pPr>
              <w:ind w:right="-108"/>
              <w:jc w:val="center"/>
              <w:rPr>
                <w:sz w:val="22"/>
                <w:szCs w:val="22"/>
                <w:lang w:val="en-US"/>
              </w:rPr>
            </w:pPr>
            <w:r>
              <w:rPr>
                <w:sz w:val="22"/>
                <w:szCs w:val="22"/>
              </w:rPr>
              <w:t>№</w:t>
            </w:r>
          </w:p>
          <w:p w14:paraId="2610F579" w14:textId="77777777" w:rsidR="005D7873" w:rsidRDefault="005D7873" w:rsidP="00ED582E">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3A5FA9F" w14:textId="77777777" w:rsidR="005D7873" w:rsidRDefault="005D7873" w:rsidP="00ED582E">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18C9388" w14:textId="77777777" w:rsidR="005D7873" w:rsidRDefault="005D7873" w:rsidP="00ED582E">
            <w:pPr>
              <w:jc w:val="center"/>
              <w:rPr>
                <w:sz w:val="22"/>
                <w:szCs w:val="22"/>
              </w:rPr>
            </w:pPr>
          </w:p>
          <w:p w14:paraId="4904A64B" w14:textId="77777777" w:rsidR="005D7873" w:rsidRDefault="005D7873" w:rsidP="00ED582E">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26C5593" w14:textId="77777777" w:rsidR="005D7873" w:rsidRDefault="005D7873" w:rsidP="00ED582E">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11BC970" w14:textId="77777777" w:rsidR="005D7873" w:rsidRDefault="005D7873" w:rsidP="00ED582E">
            <w:pPr>
              <w:ind w:left="-108" w:right="-108"/>
              <w:jc w:val="center"/>
              <w:rPr>
                <w:sz w:val="22"/>
                <w:szCs w:val="22"/>
                <w:lang w:val="en-US"/>
              </w:rPr>
            </w:pPr>
            <w:r>
              <w:rPr>
                <w:sz w:val="22"/>
                <w:szCs w:val="22"/>
              </w:rPr>
              <w:t xml:space="preserve">Volum </w:t>
            </w:r>
          </w:p>
        </w:tc>
      </w:tr>
      <w:tr w:rsidR="005D7873" w14:paraId="5509171C" w14:textId="77777777" w:rsidTr="00ED582E">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FB18B0E" w14:textId="77777777" w:rsidR="005D7873" w:rsidRDefault="005D7873" w:rsidP="00ED582E">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9308A46" w14:textId="77777777" w:rsidR="005D7873" w:rsidRDefault="005D7873" w:rsidP="00ED582E">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63598BE" w14:textId="77777777" w:rsidR="005D7873" w:rsidRDefault="005D7873" w:rsidP="00ED582E">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131676C" w14:textId="77777777" w:rsidR="005D7873" w:rsidRDefault="005D7873" w:rsidP="00ED582E">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F596F20" w14:textId="77777777" w:rsidR="005D7873" w:rsidRDefault="005D7873" w:rsidP="00ED582E">
            <w:pPr>
              <w:jc w:val="center"/>
              <w:rPr>
                <w:sz w:val="22"/>
                <w:szCs w:val="22"/>
                <w:lang w:val="en-US"/>
              </w:rPr>
            </w:pPr>
          </w:p>
        </w:tc>
      </w:tr>
    </w:tbl>
    <w:p w14:paraId="58C86A02" w14:textId="77777777" w:rsidR="005D7873" w:rsidRDefault="005D7873" w:rsidP="005D7873">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D7873" w14:paraId="4EE48DDE" w14:textId="77777777" w:rsidTr="00ED582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B97AA97" w14:textId="77777777" w:rsidR="005D7873" w:rsidRDefault="005D7873" w:rsidP="00ED582E">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47830DC" w14:textId="77777777" w:rsidR="005D7873" w:rsidRDefault="005D7873" w:rsidP="00ED582E">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1F71EC5" w14:textId="77777777" w:rsidR="005D7873" w:rsidRDefault="005D7873" w:rsidP="00ED582E">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06443E7" w14:textId="77777777" w:rsidR="005D7873" w:rsidRDefault="005D7873" w:rsidP="00ED582E">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18DFB0A" w14:textId="77777777" w:rsidR="005D7873" w:rsidRDefault="005D7873" w:rsidP="00ED582E">
            <w:pPr>
              <w:ind w:left="-108" w:right="-108"/>
              <w:jc w:val="center"/>
              <w:rPr>
                <w:sz w:val="22"/>
                <w:szCs w:val="22"/>
              </w:rPr>
            </w:pPr>
            <w:r>
              <w:rPr>
                <w:sz w:val="22"/>
                <w:szCs w:val="22"/>
              </w:rPr>
              <w:t>5</w:t>
            </w:r>
          </w:p>
        </w:tc>
      </w:tr>
      <w:tr w:rsidR="005D7873" w14:paraId="147004E2" w14:textId="77777777" w:rsidTr="00ED582E">
        <w:tc>
          <w:tcPr>
            <w:tcW w:w="709" w:type="dxa"/>
            <w:tcBorders>
              <w:top w:val="nil"/>
              <w:left w:val="single" w:sz="6" w:space="0" w:color="auto"/>
              <w:bottom w:val="nil"/>
              <w:right w:val="nil"/>
            </w:tcBorders>
          </w:tcPr>
          <w:p w14:paraId="31235252" w14:textId="77777777" w:rsidR="005D7873" w:rsidRDefault="005D7873" w:rsidP="00ED582E">
            <w:pPr>
              <w:jc w:val="center"/>
            </w:pPr>
          </w:p>
        </w:tc>
        <w:tc>
          <w:tcPr>
            <w:tcW w:w="1701" w:type="dxa"/>
            <w:tcBorders>
              <w:top w:val="nil"/>
              <w:left w:val="single" w:sz="6" w:space="0" w:color="auto"/>
              <w:bottom w:val="nil"/>
              <w:right w:val="nil"/>
            </w:tcBorders>
          </w:tcPr>
          <w:p w14:paraId="3319D102" w14:textId="77777777" w:rsidR="005D7873" w:rsidRDefault="005D7873" w:rsidP="00ED582E"/>
        </w:tc>
        <w:tc>
          <w:tcPr>
            <w:tcW w:w="4961" w:type="dxa"/>
            <w:tcBorders>
              <w:top w:val="nil"/>
              <w:left w:val="single" w:sz="6" w:space="0" w:color="auto"/>
              <w:bottom w:val="nil"/>
              <w:right w:val="nil"/>
            </w:tcBorders>
          </w:tcPr>
          <w:p w14:paraId="0073FC91" w14:textId="77777777" w:rsidR="005D7873" w:rsidRPr="007F2714" w:rsidRDefault="005D7873" w:rsidP="00ED582E">
            <w:pPr>
              <w:rPr>
                <w:b/>
                <w:bCs/>
                <w:sz w:val="22"/>
                <w:szCs w:val="22"/>
                <w:lang w:val="en-US"/>
              </w:rPr>
            </w:pPr>
            <w:r>
              <w:rPr>
                <w:b/>
                <w:bCs/>
                <w:sz w:val="22"/>
                <w:szCs w:val="22"/>
                <w:lang w:val="en-US"/>
              </w:rPr>
              <w:t xml:space="preserve">Capitolul </w:t>
            </w:r>
            <w:r w:rsidRPr="00B40365">
              <w:rPr>
                <w:b/>
                <w:bCs/>
                <w:sz w:val="22"/>
                <w:szCs w:val="22"/>
              </w:rPr>
              <w:t>1. Lucrari de constructii</w:t>
            </w:r>
          </w:p>
          <w:p w14:paraId="7CACFB0C" w14:textId="77777777" w:rsidR="005D7873" w:rsidRDefault="005D7873" w:rsidP="00ED582E">
            <w:pPr>
              <w:rPr>
                <w:b/>
                <w:bCs/>
                <w:sz w:val="22"/>
                <w:szCs w:val="22"/>
              </w:rPr>
            </w:pPr>
          </w:p>
        </w:tc>
        <w:tc>
          <w:tcPr>
            <w:tcW w:w="1560" w:type="dxa"/>
            <w:tcBorders>
              <w:top w:val="nil"/>
              <w:left w:val="single" w:sz="6" w:space="0" w:color="auto"/>
              <w:bottom w:val="nil"/>
              <w:right w:val="nil"/>
            </w:tcBorders>
          </w:tcPr>
          <w:p w14:paraId="1327FA4B" w14:textId="77777777" w:rsidR="005D7873" w:rsidRDefault="005D7873" w:rsidP="00ED582E"/>
        </w:tc>
        <w:tc>
          <w:tcPr>
            <w:tcW w:w="1559" w:type="dxa"/>
            <w:tcBorders>
              <w:top w:val="nil"/>
              <w:left w:val="single" w:sz="6" w:space="0" w:color="auto"/>
              <w:bottom w:val="nil"/>
              <w:right w:val="single" w:sz="4" w:space="0" w:color="auto"/>
            </w:tcBorders>
          </w:tcPr>
          <w:p w14:paraId="7FB9C2B8" w14:textId="77777777" w:rsidR="005D7873" w:rsidRDefault="005D7873" w:rsidP="00ED582E"/>
        </w:tc>
      </w:tr>
      <w:tr w:rsidR="005D7873" w14:paraId="0DA4D316" w14:textId="77777777" w:rsidTr="00ED582E">
        <w:tc>
          <w:tcPr>
            <w:tcW w:w="709" w:type="dxa"/>
            <w:tcBorders>
              <w:top w:val="nil"/>
              <w:left w:val="single" w:sz="6" w:space="0" w:color="auto"/>
              <w:bottom w:val="nil"/>
              <w:right w:val="nil"/>
            </w:tcBorders>
          </w:tcPr>
          <w:p w14:paraId="28780548" w14:textId="77777777" w:rsidR="005D7873" w:rsidRDefault="005D7873" w:rsidP="00ED582E">
            <w:pPr>
              <w:jc w:val="center"/>
            </w:pPr>
          </w:p>
        </w:tc>
        <w:tc>
          <w:tcPr>
            <w:tcW w:w="1701" w:type="dxa"/>
            <w:tcBorders>
              <w:top w:val="nil"/>
              <w:left w:val="single" w:sz="6" w:space="0" w:color="auto"/>
              <w:bottom w:val="nil"/>
              <w:right w:val="nil"/>
            </w:tcBorders>
          </w:tcPr>
          <w:p w14:paraId="1F6F50F5" w14:textId="77777777" w:rsidR="005D7873" w:rsidRDefault="005D7873" w:rsidP="00ED582E"/>
        </w:tc>
        <w:tc>
          <w:tcPr>
            <w:tcW w:w="4961" w:type="dxa"/>
            <w:tcBorders>
              <w:top w:val="nil"/>
              <w:left w:val="single" w:sz="6" w:space="0" w:color="auto"/>
              <w:bottom w:val="nil"/>
              <w:right w:val="nil"/>
            </w:tcBorders>
          </w:tcPr>
          <w:p w14:paraId="0C818A85" w14:textId="77777777" w:rsidR="005D7873" w:rsidRPr="007F2714" w:rsidRDefault="005D7873" w:rsidP="00ED582E">
            <w:pPr>
              <w:rPr>
                <w:b/>
                <w:bCs/>
                <w:sz w:val="22"/>
                <w:szCs w:val="22"/>
                <w:lang w:val="en-US"/>
              </w:rPr>
            </w:pPr>
            <w:r>
              <w:rPr>
                <w:b/>
                <w:bCs/>
                <w:sz w:val="22"/>
                <w:szCs w:val="22"/>
                <w:lang w:val="en-US"/>
              </w:rPr>
              <w:t xml:space="preserve">Capitolul </w:t>
            </w:r>
            <w:r w:rsidRPr="00B40365">
              <w:rPr>
                <w:b/>
                <w:bCs/>
                <w:sz w:val="22"/>
                <w:szCs w:val="22"/>
              </w:rPr>
              <w:t>1.1. Tavan</w:t>
            </w:r>
          </w:p>
          <w:p w14:paraId="60ABB6AE" w14:textId="77777777" w:rsidR="005D7873" w:rsidRDefault="005D7873" w:rsidP="00ED582E">
            <w:pPr>
              <w:rPr>
                <w:b/>
                <w:bCs/>
                <w:sz w:val="22"/>
                <w:szCs w:val="22"/>
              </w:rPr>
            </w:pPr>
          </w:p>
        </w:tc>
        <w:tc>
          <w:tcPr>
            <w:tcW w:w="1560" w:type="dxa"/>
            <w:tcBorders>
              <w:top w:val="nil"/>
              <w:left w:val="single" w:sz="6" w:space="0" w:color="auto"/>
              <w:bottom w:val="nil"/>
              <w:right w:val="nil"/>
            </w:tcBorders>
          </w:tcPr>
          <w:p w14:paraId="368C0B0D" w14:textId="77777777" w:rsidR="005D7873" w:rsidRDefault="005D7873" w:rsidP="00ED582E"/>
        </w:tc>
        <w:tc>
          <w:tcPr>
            <w:tcW w:w="1559" w:type="dxa"/>
            <w:tcBorders>
              <w:top w:val="nil"/>
              <w:left w:val="single" w:sz="6" w:space="0" w:color="auto"/>
              <w:bottom w:val="nil"/>
              <w:right w:val="single" w:sz="4" w:space="0" w:color="auto"/>
            </w:tcBorders>
          </w:tcPr>
          <w:p w14:paraId="3590C365" w14:textId="77777777" w:rsidR="005D7873" w:rsidRDefault="005D7873" w:rsidP="00ED582E"/>
        </w:tc>
      </w:tr>
      <w:tr w:rsidR="005D7873" w14:paraId="62E3933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429ADC" w14:textId="77777777" w:rsidR="005D7873" w:rsidRDefault="005D7873" w:rsidP="00ED582E">
            <w:r>
              <w:t>1</w:t>
            </w:r>
          </w:p>
        </w:tc>
        <w:tc>
          <w:tcPr>
            <w:tcW w:w="1701" w:type="dxa"/>
            <w:tcBorders>
              <w:top w:val="single" w:sz="4" w:space="0" w:color="auto"/>
              <w:bottom w:val="single" w:sz="4" w:space="0" w:color="auto"/>
            </w:tcBorders>
            <w:vAlign w:val="center"/>
          </w:tcPr>
          <w:p w14:paraId="213B8F50" w14:textId="77777777" w:rsidR="005D7873" w:rsidRDefault="005D7873" w:rsidP="00ED582E">
            <w:pPr>
              <w:rPr>
                <w:lang w:val="en-US"/>
              </w:rPr>
            </w:pPr>
            <w:r>
              <w:rPr>
                <w:lang w:val="en-US"/>
              </w:rPr>
              <w:t>CK29F</w:t>
            </w:r>
          </w:p>
          <w:p w14:paraId="04F5BC0B" w14:textId="77777777" w:rsidR="005D7873" w:rsidRDefault="005D7873" w:rsidP="00ED582E"/>
        </w:tc>
        <w:tc>
          <w:tcPr>
            <w:tcW w:w="4961" w:type="dxa"/>
            <w:tcBorders>
              <w:top w:val="single" w:sz="4" w:space="0" w:color="auto"/>
              <w:bottom w:val="single" w:sz="4" w:space="0" w:color="auto"/>
            </w:tcBorders>
            <w:vAlign w:val="center"/>
          </w:tcPr>
          <w:p w14:paraId="623BAC83" w14:textId="77777777" w:rsidR="005D7873" w:rsidRDefault="005D7873" w:rsidP="00ED582E">
            <w:pPr>
              <w:adjustRightInd w:val="0"/>
              <w:rPr>
                <w:lang w:val="en-US"/>
              </w:rPr>
            </w:pPr>
            <w:r w:rsidRPr="00D5399F">
              <w:rPr>
                <w:lang w:val="en-US"/>
              </w:rPr>
              <w:t>Tavane suspendate din panouri prefabricate "Armstrong", inclusiv sistemul-grila</w:t>
            </w:r>
          </w:p>
          <w:p w14:paraId="26561879" w14:textId="77777777" w:rsidR="005D7873" w:rsidRPr="00D5399F" w:rsidRDefault="005D7873" w:rsidP="00ED582E">
            <w:pPr>
              <w:rPr>
                <w:lang w:val="en-US"/>
              </w:rPr>
            </w:pPr>
          </w:p>
        </w:tc>
        <w:tc>
          <w:tcPr>
            <w:tcW w:w="1560" w:type="dxa"/>
            <w:tcBorders>
              <w:top w:val="single" w:sz="4" w:space="0" w:color="auto"/>
              <w:bottom w:val="single" w:sz="4" w:space="0" w:color="auto"/>
            </w:tcBorders>
            <w:vAlign w:val="center"/>
          </w:tcPr>
          <w:p w14:paraId="4FF5AF99" w14:textId="77777777" w:rsidR="005D7873" w:rsidRDefault="005D7873" w:rsidP="00ED582E">
            <w:pPr>
              <w:jc w:val="center"/>
            </w:pPr>
            <w:r>
              <w:t>m2</w:t>
            </w:r>
          </w:p>
        </w:tc>
        <w:tc>
          <w:tcPr>
            <w:tcW w:w="1559" w:type="dxa"/>
            <w:tcBorders>
              <w:top w:val="single" w:sz="4" w:space="0" w:color="auto"/>
              <w:bottom w:val="single" w:sz="4" w:space="0" w:color="auto"/>
            </w:tcBorders>
            <w:vAlign w:val="center"/>
          </w:tcPr>
          <w:p w14:paraId="1F5E7207" w14:textId="77777777" w:rsidR="005D7873" w:rsidRDefault="005D7873" w:rsidP="00ED582E">
            <w:pPr>
              <w:adjustRightInd w:val="0"/>
              <w:jc w:val="center"/>
              <w:rPr>
                <w:rFonts w:ascii="Arial CYR" w:hAnsi="Arial CYR" w:cs="Arial CYR"/>
              </w:rPr>
            </w:pPr>
            <w:r>
              <w:t>75,1300</w:t>
            </w:r>
          </w:p>
          <w:p w14:paraId="05492A2C" w14:textId="77777777" w:rsidR="005D7873" w:rsidRDefault="005D7873" w:rsidP="00ED582E">
            <w:pPr>
              <w:jc w:val="center"/>
            </w:pPr>
          </w:p>
        </w:tc>
      </w:tr>
      <w:tr w:rsidR="005D7873" w14:paraId="6745855D" w14:textId="77777777" w:rsidTr="00ED582E">
        <w:tc>
          <w:tcPr>
            <w:tcW w:w="709" w:type="dxa"/>
            <w:tcBorders>
              <w:top w:val="nil"/>
              <w:left w:val="single" w:sz="6" w:space="0" w:color="auto"/>
              <w:bottom w:val="nil"/>
              <w:right w:val="nil"/>
            </w:tcBorders>
          </w:tcPr>
          <w:p w14:paraId="4F940F95" w14:textId="77777777" w:rsidR="005D7873" w:rsidRDefault="005D7873" w:rsidP="00ED582E">
            <w:pPr>
              <w:jc w:val="center"/>
            </w:pPr>
            <w:r>
              <w:t xml:space="preserve"> </w:t>
            </w:r>
          </w:p>
        </w:tc>
        <w:tc>
          <w:tcPr>
            <w:tcW w:w="1701" w:type="dxa"/>
            <w:tcBorders>
              <w:top w:val="nil"/>
              <w:left w:val="single" w:sz="6" w:space="0" w:color="auto"/>
              <w:bottom w:val="nil"/>
              <w:right w:val="nil"/>
            </w:tcBorders>
          </w:tcPr>
          <w:p w14:paraId="7E26961A" w14:textId="77777777" w:rsidR="005D7873" w:rsidRDefault="005D7873" w:rsidP="00ED582E"/>
        </w:tc>
        <w:tc>
          <w:tcPr>
            <w:tcW w:w="4961" w:type="dxa"/>
            <w:tcBorders>
              <w:top w:val="nil"/>
              <w:left w:val="single" w:sz="6" w:space="0" w:color="auto"/>
              <w:bottom w:val="nil"/>
              <w:right w:val="nil"/>
            </w:tcBorders>
          </w:tcPr>
          <w:p w14:paraId="29594E85" w14:textId="77777777" w:rsidR="005D7873" w:rsidRPr="007F2714" w:rsidRDefault="005D7873" w:rsidP="00ED582E">
            <w:pPr>
              <w:rPr>
                <w:b/>
                <w:bCs/>
                <w:sz w:val="22"/>
                <w:szCs w:val="22"/>
                <w:lang w:val="en-US"/>
              </w:rPr>
            </w:pPr>
            <w:r>
              <w:rPr>
                <w:b/>
                <w:bCs/>
                <w:sz w:val="22"/>
                <w:szCs w:val="22"/>
                <w:lang w:val="en-US"/>
              </w:rPr>
              <w:t xml:space="preserve">Capitolul </w:t>
            </w:r>
            <w:r w:rsidRPr="00B40365">
              <w:rPr>
                <w:b/>
                <w:bCs/>
                <w:sz w:val="22"/>
                <w:szCs w:val="22"/>
              </w:rPr>
              <w:t>1.2. Pardoseli</w:t>
            </w:r>
          </w:p>
          <w:p w14:paraId="62260D85" w14:textId="77777777" w:rsidR="005D7873" w:rsidRDefault="005D7873" w:rsidP="00ED582E">
            <w:pPr>
              <w:rPr>
                <w:b/>
                <w:bCs/>
                <w:sz w:val="22"/>
                <w:szCs w:val="22"/>
              </w:rPr>
            </w:pPr>
          </w:p>
        </w:tc>
        <w:tc>
          <w:tcPr>
            <w:tcW w:w="1560" w:type="dxa"/>
            <w:tcBorders>
              <w:top w:val="nil"/>
              <w:left w:val="single" w:sz="6" w:space="0" w:color="auto"/>
              <w:bottom w:val="nil"/>
              <w:right w:val="nil"/>
            </w:tcBorders>
          </w:tcPr>
          <w:p w14:paraId="68E192E9" w14:textId="77777777" w:rsidR="005D7873" w:rsidRDefault="005D7873" w:rsidP="00ED582E"/>
        </w:tc>
        <w:tc>
          <w:tcPr>
            <w:tcW w:w="1559" w:type="dxa"/>
            <w:tcBorders>
              <w:top w:val="nil"/>
              <w:left w:val="single" w:sz="6" w:space="0" w:color="auto"/>
              <w:bottom w:val="nil"/>
              <w:right w:val="single" w:sz="4" w:space="0" w:color="auto"/>
            </w:tcBorders>
          </w:tcPr>
          <w:p w14:paraId="30CDEE8E" w14:textId="77777777" w:rsidR="005D7873" w:rsidRDefault="005D7873" w:rsidP="00ED582E"/>
        </w:tc>
      </w:tr>
      <w:tr w:rsidR="005D7873" w14:paraId="03885E3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1A416F" w14:textId="77777777" w:rsidR="005D7873" w:rsidRDefault="005D7873" w:rsidP="00ED582E">
            <w:r>
              <w:t>2</w:t>
            </w:r>
          </w:p>
        </w:tc>
        <w:tc>
          <w:tcPr>
            <w:tcW w:w="1701" w:type="dxa"/>
            <w:tcBorders>
              <w:top w:val="single" w:sz="4" w:space="0" w:color="auto"/>
              <w:bottom w:val="single" w:sz="4" w:space="0" w:color="auto"/>
            </w:tcBorders>
            <w:vAlign w:val="center"/>
          </w:tcPr>
          <w:p w14:paraId="174D3ACF" w14:textId="77777777" w:rsidR="005D7873" w:rsidRDefault="005D7873" w:rsidP="00ED582E">
            <w:pPr>
              <w:rPr>
                <w:lang w:val="en-US"/>
              </w:rPr>
            </w:pPr>
            <w:r>
              <w:rPr>
                <w:lang w:val="en-US"/>
              </w:rPr>
              <w:t>RpCK10C</w:t>
            </w:r>
          </w:p>
          <w:p w14:paraId="08D5D7DE" w14:textId="77777777" w:rsidR="005D7873" w:rsidRDefault="005D7873" w:rsidP="00ED582E"/>
        </w:tc>
        <w:tc>
          <w:tcPr>
            <w:tcW w:w="4961" w:type="dxa"/>
            <w:tcBorders>
              <w:top w:val="single" w:sz="4" w:space="0" w:color="auto"/>
              <w:bottom w:val="single" w:sz="4" w:space="0" w:color="auto"/>
            </w:tcBorders>
            <w:vAlign w:val="center"/>
          </w:tcPr>
          <w:p w14:paraId="0EC709C3" w14:textId="77777777" w:rsidR="005D7873" w:rsidRDefault="005D7873" w:rsidP="00ED582E">
            <w:pPr>
              <w:adjustRightInd w:val="0"/>
              <w:rPr>
                <w:lang w:val="en-US"/>
              </w:rPr>
            </w:pPr>
            <w:r w:rsidRPr="00D5399F">
              <w:rPr>
                <w:lang w:val="en-US"/>
              </w:rPr>
              <w:t>Curatirea pardoselilor de lemn de vopseaua veche, executata mecanizat, cu discuri abrazive</w:t>
            </w:r>
          </w:p>
          <w:p w14:paraId="04CE3477" w14:textId="77777777" w:rsidR="005D7873" w:rsidRPr="00D5399F" w:rsidRDefault="005D7873" w:rsidP="00ED582E">
            <w:pPr>
              <w:rPr>
                <w:lang w:val="en-US"/>
              </w:rPr>
            </w:pPr>
          </w:p>
        </w:tc>
        <w:tc>
          <w:tcPr>
            <w:tcW w:w="1560" w:type="dxa"/>
            <w:tcBorders>
              <w:top w:val="single" w:sz="4" w:space="0" w:color="auto"/>
              <w:bottom w:val="single" w:sz="4" w:space="0" w:color="auto"/>
            </w:tcBorders>
            <w:vAlign w:val="center"/>
          </w:tcPr>
          <w:p w14:paraId="75BF7CAA" w14:textId="77777777" w:rsidR="005D7873" w:rsidRDefault="005D7873" w:rsidP="00ED582E">
            <w:pPr>
              <w:jc w:val="center"/>
            </w:pPr>
            <w:r>
              <w:t>m2</w:t>
            </w:r>
          </w:p>
        </w:tc>
        <w:tc>
          <w:tcPr>
            <w:tcW w:w="1559" w:type="dxa"/>
            <w:tcBorders>
              <w:top w:val="single" w:sz="4" w:space="0" w:color="auto"/>
              <w:bottom w:val="single" w:sz="4" w:space="0" w:color="auto"/>
            </w:tcBorders>
            <w:vAlign w:val="center"/>
          </w:tcPr>
          <w:p w14:paraId="4E1E71E1" w14:textId="77777777" w:rsidR="005D7873" w:rsidRDefault="005D7873" w:rsidP="00ED582E">
            <w:pPr>
              <w:adjustRightInd w:val="0"/>
              <w:jc w:val="center"/>
              <w:rPr>
                <w:rFonts w:ascii="Arial CYR" w:hAnsi="Arial CYR" w:cs="Arial CYR"/>
              </w:rPr>
            </w:pPr>
            <w:r>
              <w:t>75,1300</w:t>
            </w:r>
          </w:p>
          <w:p w14:paraId="0103A2C7" w14:textId="77777777" w:rsidR="005D7873" w:rsidRDefault="005D7873" w:rsidP="00ED582E">
            <w:pPr>
              <w:jc w:val="center"/>
            </w:pPr>
          </w:p>
        </w:tc>
      </w:tr>
      <w:tr w:rsidR="005D7873" w14:paraId="48922F0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927CF5" w14:textId="77777777" w:rsidR="005D7873" w:rsidRDefault="005D7873" w:rsidP="00ED582E">
            <w:r>
              <w:t xml:space="preserve"> 3</w:t>
            </w:r>
          </w:p>
        </w:tc>
        <w:tc>
          <w:tcPr>
            <w:tcW w:w="1701" w:type="dxa"/>
            <w:tcBorders>
              <w:top w:val="single" w:sz="4" w:space="0" w:color="auto"/>
              <w:bottom w:val="single" w:sz="4" w:space="0" w:color="auto"/>
            </w:tcBorders>
            <w:vAlign w:val="center"/>
          </w:tcPr>
          <w:p w14:paraId="0BD08B59" w14:textId="77777777" w:rsidR="005D7873" w:rsidRDefault="005D7873" w:rsidP="00ED582E">
            <w:pPr>
              <w:rPr>
                <w:lang w:val="en-US"/>
              </w:rPr>
            </w:pPr>
            <w:r>
              <w:rPr>
                <w:lang w:val="en-US"/>
              </w:rPr>
              <w:t>CG36A</w:t>
            </w:r>
          </w:p>
          <w:p w14:paraId="5A7E7C55" w14:textId="77777777" w:rsidR="005D7873" w:rsidRDefault="005D7873" w:rsidP="00ED582E"/>
        </w:tc>
        <w:tc>
          <w:tcPr>
            <w:tcW w:w="4961" w:type="dxa"/>
            <w:tcBorders>
              <w:top w:val="single" w:sz="4" w:space="0" w:color="auto"/>
              <w:bottom w:val="single" w:sz="4" w:space="0" w:color="auto"/>
            </w:tcBorders>
            <w:vAlign w:val="center"/>
          </w:tcPr>
          <w:p w14:paraId="4174A467" w14:textId="77777777" w:rsidR="005D7873" w:rsidRDefault="005D7873" w:rsidP="00ED582E">
            <w:pPr>
              <w:adjustRightInd w:val="0"/>
              <w:rPr>
                <w:lang w:val="en-US"/>
              </w:rPr>
            </w:pPr>
            <w:r w:rsidRPr="00D5399F">
              <w:rPr>
                <w:lang w:val="en-US"/>
              </w:rPr>
              <w:t>Pardoseli din placi laminat clasa 33 montale pe uscat cu pozarea stratului sintetic pe suport existent, inclusiv plintele de PVC, inclusiv elementele de imbinare, in incaperii mai mare de 16 mp</w:t>
            </w:r>
          </w:p>
          <w:p w14:paraId="32D3EB92" w14:textId="77777777" w:rsidR="005D7873" w:rsidRPr="00D5399F" w:rsidRDefault="005D7873" w:rsidP="00ED582E">
            <w:pPr>
              <w:rPr>
                <w:lang w:val="en-US"/>
              </w:rPr>
            </w:pPr>
          </w:p>
        </w:tc>
        <w:tc>
          <w:tcPr>
            <w:tcW w:w="1560" w:type="dxa"/>
            <w:tcBorders>
              <w:top w:val="single" w:sz="4" w:space="0" w:color="auto"/>
              <w:bottom w:val="single" w:sz="4" w:space="0" w:color="auto"/>
            </w:tcBorders>
            <w:vAlign w:val="center"/>
          </w:tcPr>
          <w:p w14:paraId="070105F3" w14:textId="77777777" w:rsidR="005D7873" w:rsidRDefault="005D7873" w:rsidP="00ED582E">
            <w:pPr>
              <w:jc w:val="center"/>
            </w:pPr>
            <w:r>
              <w:t>m2</w:t>
            </w:r>
          </w:p>
        </w:tc>
        <w:tc>
          <w:tcPr>
            <w:tcW w:w="1559" w:type="dxa"/>
            <w:tcBorders>
              <w:top w:val="single" w:sz="4" w:space="0" w:color="auto"/>
              <w:bottom w:val="single" w:sz="4" w:space="0" w:color="auto"/>
            </w:tcBorders>
            <w:vAlign w:val="center"/>
          </w:tcPr>
          <w:p w14:paraId="4D4E00CF" w14:textId="77777777" w:rsidR="005D7873" w:rsidRDefault="005D7873" w:rsidP="00ED582E">
            <w:pPr>
              <w:adjustRightInd w:val="0"/>
              <w:jc w:val="center"/>
              <w:rPr>
                <w:rFonts w:ascii="Arial CYR" w:hAnsi="Arial CYR" w:cs="Arial CYR"/>
              </w:rPr>
            </w:pPr>
            <w:r>
              <w:t>75,1300</w:t>
            </w:r>
          </w:p>
          <w:p w14:paraId="4481F49E" w14:textId="77777777" w:rsidR="005D7873" w:rsidRDefault="005D7873" w:rsidP="00ED582E">
            <w:pPr>
              <w:jc w:val="center"/>
            </w:pPr>
          </w:p>
        </w:tc>
      </w:tr>
      <w:tr w:rsidR="005D7873" w14:paraId="6A5265B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242E3D" w14:textId="77777777" w:rsidR="005D7873" w:rsidRDefault="005D7873" w:rsidP="00ED582E">
            <w:r>
              <w:t xml:space="preserve"> 4</w:t>
            </w:r>
          </w:p>
        </w:tc>
        <w:tc>
          <w:tcPr>
            <w:tcW w:w="1701" w:type="dxa"/>
            <w:tcBorders>
              <w:top w:val="single" w:sz="4" w:space="0" w:color="auto"/>
              <w:bottom w:val="single" w:sz="4" w:space="0" w:color="auto"/>
            </w:tcBorders>
            <w:vAlign w:val="center"/>
          </w:tcPr>
          <w:p w14:paraId="260EA132" w14:textId="77777777" w:rsidR="005D7873" w:rsidRDefault="005D7873" w:rsidP="00ED582E">
            <w:pPr>
              <w:rPr>
                <w:lang w:val="en-US"/>
              </w:rPr>
            </w:pPr>
            <w:r>
              <w:rPr>
                <w:lang w:val="en-US"/>
              </w:rPr>
              <w:t>CG36A</w:t>
            </w:r>
          </w:p>
          <w:p w14:paraId="1A4AB623" w14:textId="77777777" w:rsidR="005D7873" w:rsidRDefault="005D7873" w:rsidP="00ED582E"/>
        </w:tc>
        <w:tc>
          <w:tcPr>
            <w:tcW w:w="4961" w:type="dxa"/>
            <w:tcBorders>
              <w:top w:val="single" w:sz="4" w:space="0" w:color="auto"/>
              <w:bottom w:val="single" w:sz="4" w:space="0" w:color="auto"/>
            </w:tcBorders>
            <w:vAlign w:val="center"/>
          </w:tcPr>
          <w:p w14:paraId="3F3A0E51" w14:textId="77777777" w:rsidR="005D7873" w:rsidRDefault="005D7873" w:rsidP="00ED582E">
            <w:pPr>
              <w:adjustRightInd w:val="0"/>
              <w:rPr>
                <w:lang w:val="en-US"/>
              </w:rPr>
            </w:pPr>
            <w:r w:rsidRPr="00D5399F">
              <w:rPr>
                <w:lang w:val="en-US"/>
              </w:rPr>
              <w:t>Pardoseli din placi laminat clasa 33 montale pe uscat cu pozarea stratului sintetic pe suport existent, inclusiv plintele de PVC, inclusiv elementele de imbinare, in incaperii mai mare de 16 mp (suprafata verticala)</w:t>
            </w:r>
          </w:p>
          <w:p w14:paraId="31441CB5" w14:textId="77777777" w:rsidR="005D7873" w:rsidRPr="00D5399F" w:rsidRDefault="005D7873" w:rsidP="00ED582E">
            <w:pPr>
              <w:rPr>
                <w:lang w:val="en-US"/>
              </w:rPr>
            </w:pPr>
          </w:p>
        </w:tc>
        <w:tc>
          <w:tcPr>
            <w:tcW w:w="1560" w:type="dxa"/>
            <w:tcBorders>
              <w:top w:val="single" w:sz="4" w:space="0" w:color="auto"/>
              <w:bottom w:val="single" w:sz="4" w:space="0" w:color="auto"/>
            </w:tcBorders>
            <w:vAlign w:val="center"/>
          </w:tcPr>
          <w:p w14:paraId="1D0E1915" w14:textId="77777777" w:rsidR="005D7873" w:rsidRDefault="005D7873" w:rsidP="00ED582E">
            <w:pPr>
              <w:jc w:val="center"/>
            </w:pPr>
            <w:r>
              <w:t>m2</w:t>
            </w:r>
          </w:p>
        </w:tc>
        <w:tc>
          <w:tcPr>
            <w:tcW w:w="1559" w:type="dxa"/>
            <w:tcBorders>
              <w:top w:val="single" w:sz="4" w:space="0" w:color="auto"/>
              <w:bottom w:val="single" w:sz="4" w:space="0" w:color="auto"/>
            </w:tcBorders>
            <w:vAlign w:val="center"/>
          </w:tcPr>
          <w:p w14:paraId="40E4FF7D" w14:textId="77777777" w:rsidR="005D7873" w:rsidRDefault="005D7873" w:rsidP="00ED582E">
            <w:pPr>
              <w:adjustRightInd w:val="0"/>
              <w:jc w:val="center"/>
              <w:rPr>
                <w:rFonts w:ascii="Arial CYR" w:hAnsi="Arial CYR" w:cs="Arial CYR"/>
              </w:rPr>
            </w:pPr>
            <w:r>
              <w:t>1,6800</w:t>
            </w:r>
          </w:p>
          <w:p w14:paraId="2C2A357A" w14:textId="77777777" w:rsidR="005D7873" w:rsidRDefault="005D7873" w:rsidP="00ED582E">
            <w:pPr>
              <w:jc w:val="center"/>
            </w:pPr>
          </w:p>
        </w:tc>
      </w:tr>
      <w:tr w:rsidR="005D7873" w14:paraId="0402000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14A92B" w14:textId="77777777" w:rsidR="005D7873" w:rsidRDefault="005D7873" w:rsidP="00ED582E">
            <w:r>
              <w:t xml:space="preserve"> 5</w:t>
            </w:r>
          </w:p>
        </w:tc>
        <w:tc>
          <w:tcPr>
            <w:tcW w:w="1701" w:type="dxa"/>
            <w:tcBorders>
              <w:top w:val="single" w:sz="4" w:space="0" w:color="auto"/>
              <w:bottom w:val="single" w:sz="4" w:space="0" w:color="auto"/>
            </w:tcBorders>
            <w:vAlign w:val="center"/>
          </w:tcPr>
          <w:p w14:paraId="11AABD5A" w14:textId="77777777" w:rsidR="005D7873" w:rsidRDefault="005D7873" w:rsidP="00ED582E">
            <w:pPr>
              <w:rPr>
                <w:lang w:val="en-US"/>
              </w:rPr>
            </w:pPr>
            <w:r>
              <w:rPr>
                <w:lang w:val="en-US"/>
              </w:rPr>
              <w:t>CK18C</w:t>
            </w:r>
          </w:p>
          <w:p w14:paraId="5E2EDA5E" w14:textId="77777777" w:rsidR="005D7873" w:rsidRDefault="005D7873" w:rsidP="00ED582E"/>
        </w:tc>
        <w:tc>
          <w:tcPr>
            <w:tcW w:w="4961" w:type="dxa"/>
            <w:tcBorders>
              <w:top w:val="single" w:sz="4" w:space="0" w:color="auto"/>
              <w:bottom w:val="single" w:sz="4" w:space="0" w:color="auto"/>
            </w:tcBorders>
            <w:vAlign w:val="center"/>
          </w:tcPr>
          <w:p w14:paraId="467C3C96" w14:textId="77777777" w:rsidR="005D7873" w:rsidRDefault="005D7873" w:rsidP="00ED582E">
            <w:pPr>
              <w:adjustRightInd w:val="0"/>
              <w:rPr>
                <w:lang w:val="en-US"/>
              </w:rPr>
            </w:pPr>
            <w:r w:rsidRPr="00D5399F">
              <w:rPr>
                <w:lang w:val="en-US"/>
              </w:rPr>
              <w:t>Montarea baghetelor la lambriuri din aluminiu / Profil deschis de colt</w:t>
            </w:r>
          </w:p>
          <w:p w14:paraId="272D2AAC" w14:textId="77777777" w:rsidR="005D7873" w:rsidRPr="00D5399F" w:rsidRDefault="005D7873" w:rsidP="00ED582E">
            <w:pPr>
              <w:rPr>
                <w:lang w:val="en-US"/>
              </w:rPr>
            </w:pPr>
          </w:p>
        </w:tc>
        <w:tc>
          <w:tcPr>
            <w:tcW w:w="1560" w:type="dxa"/>
            <w:tcBorders>
              <w:top w:val="single" w:sz="4" w:space="0" w:color="auto"/>
              <w:bottom w:val="single" w:sz="4" w:space="0" w:color="auto"/>
            </w:tcBorders>
            <w:vAlign w:val="center"/>
          </w:tcPr>
          <w:p w14:paraId="0ACADCB5" w14:textId="77777777" w:rsidR="005D7873" w:rsidRDefault="005D7873" w:rsidP="00ED582E">
            <w:pPr>
              <w:jc w:val="center"/>
            </w:pPr>
            <w:r>
              <w:t>m</w:t>
            </w:r>
          </w:p>
        </w:tc>
        <w:tc>
          <w:tcPr>
            <w:tcW w:w="1559" w:type="dxa"/>
            <w:tcBorders>
              <w:top w:val="single" w:sz="4" w:space="0" w:color="auto"/>
              <w:bottom w:val="single" w:sz="4" w:space="0" w:color="auto"/>
            </w:tcBorders>
            <w:vAlign w:val="center"/>
          </w:tcPr>
          <w:p w14:paraId="2381C587" w14:textId="77777777" w:rsidR="005D7873" w:rsidRDefault="005D7873" w:rsidP="00ED582E">
            <w:pPr>
              <w:adjustRightInd w:val="0"/>
              <w:jc w:val="center"/>
              <w:rPr>
                <w:rFonts w:ascii="Arial CYR" w:hAnsi="Arial CYR" w:cs="Arial CYR"/>
              </w:rPr>
            </w:pPr>
            <w:r>
              <w:t>6,7500</w:t>
            </w:r>
          </w:p>
          <w:p w14:paraId="4483813E" w14:textId="77777777" w:rsidR="005D7873" w:rsidRDefault="005D7873" w:rsidP="00ED582E">
            <w:pPr>
              <w:jc w:val="center"/>
            </w:pPr>
          </w:p>
        </w:tc>
      </w:tr>
      <w:tr w:rsidR="005D7873" w14:paraId="18EBD47F" w14:textId="77777777" w:rsidTr="00ED582E">
        <w:tc>
          <w:tcPr>
            <w:tcW w:w="709" w:type="dxa"/>
            <w:tcBorders>
              <w:top w:val="nil"/>
              <w:left w:val="single" w:sz="6" w:space="0" w:color="auto"/>
              <w:bottom w:val="nil"/>
              <w:right w:val="nil"/>
            </w:tcBorders>
          </w:tcPr>
          <w:p w14:paraId="5BC760C9" w14:textId="77777777" w:rsidR="005D7873" w:rsidRDefault="005D7873" w:rsidP="00ED582E">
            <w:pPr>
              <w:jc w:val="center"/>
            </w:pPr>
            <w:r>
              <w:t xml:space="preserve"> </w:t>
            </w:r>
          </w:p>
        </w:tc>
        <w:tc>
          <w:tcPr>
            <w:tcW w:w="1701" w:type="dxa"/>
            <w:tcBorders>
              <w:top w:val="nil"/>
              <w:left w:val="single" w:sz="6" w:space="0" w:color="auto"/>
              <w:bottom w:val="nil"/>
              <w:right w:val="nil"/>
            </w:tcBorders>
          </w:tcPr>
          <w:p w14:paraId="0AD8D5DD" w14:textId="77777777" w:rsidR="005D7873" w:rsidRDefault="005D7873" w:rsidP="00ED582E"/>
        </w:tc>
        <w:tc>
          <w:tcPr>
            <w:tcW w:w="4961" w:type="dxa"/>
            <w:tcBorders>
              <w:top w:val="nil"/>
              <w:left w:val="single" w:sz="6" w:space="0" w:color="auto"/>
              <w:bottom w:val="nil"/>
              <w:right w:val="nil"/>
            </w:tcBorders>
          </w:tcPr>
          <w:p w14:paraId="3B9146C4" w14:textId="77777777" w:rsidR="005D7873" w:rsidRPr="007F2714" w:rsidRDefault="005D7873" w:rsidP="00ED582E">
            <w:pPr>
              <w:rPr>
                <w:b/>
                <w:bCs/>
                <w:sz w:val="22"/>
                <w:szCs w:val="22"/>
                <w:lang w:val="en-US"/>
              </w:rPr>
            </w:pPr>
            <w:r>
              <w:rPr>
                <w:b/>
                <w:bCs/>
                <w:sz w:val="22"/>
                <w:szCs w:val="22"/>
                <w:lang w:val="en-US"/>
              </w:rPr>
              <w:t xml:space="preserve">Capitolul </w:t>
            </w:r>
            <w:r w:rsidRPr="00B40365">
              <w:rPr>
                <w:b/>
                <w:bCs/>
                <w:sz w:val="22"/>
                <w:szCs w:val="22"/>
              </w:rPr>
              <w:t>2. Lucrari de montare</w:t>
            </w:r>
          </w:p>
          <w:p w14:paraId="4F54B1FB" w14:textId="77777777" w:rsidR="005D7873" w:rsidRDefault="005D7873" w:rsidP="00ED582E">
            <w:pPr>
              <w:rPr>
                <w:b/>
                <w:bCs/>
                <w:sz w:val="22"/>
                <w:szCs w:val="22"/>
              </w:rPr>
            </w:pPr>
          </w:p>
        </w:tc>
        <w:tc>
          <w:tcPr>
            <w:tcW w:w="1560" w:type="dxa"/>
            <w:tcBorders>
              <w:top w:val="nil"/>
              <w:left w:val="single" w:sz="6" w:space="0" w:color="auto"/>
              <w:bottom w:val="nil"/>
              <w:right w:val="nil"/>
            </w:tcBorders>
          </w:tcPr>
          <w:p w14:paraId="7F3CCFC8" w14:textId="77777777" w:rsidR="005D7873" w:rsidRDefault="005D7873" w:rsidP="00ED582E"/>
        </w:tc>
        <w:tc>
          <w:tcPr>
            <w:tcW w:w="1559" w:type="dxa"/>
            <w:tcBorders>
              <w:top w:val="nil"/>
              <w:left w:val="single" w:sz="6" w:space="0" w:color="auto"/>
              <w:bottom w:val="nil"/>
              <w:right w:val="single" w:sz="4" w:space="0" w:color="auto"/>
            </w:tcBorders>
          </w:tcPr>
          <w:p w14:paraId="5AFC378C" w14:textId="77777777" w:rsidR="005D7873" w:rsidRDefault="005D7873" w:rsidP="00ED582E"/>
        </w:tc>
      </w:tr>
      <w:tr w:rsidR="005D7873" w14:paraId="6819FCD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43CF6D" w14:textId="77777777" w:rsidR="005D7873" w:rsidRDefault="005D7873" w:rsidP="00ED582E">
            <w:r>
              <w:t>6</w:t>
            </w:r>
          </w:p>
        </w:tc>
        <w:tc>
          <w:tcPr>
            <w:tcW w:w="1701" w:type="dxa"/>
            <w:tcBorders>
              <w:top w:val="single" w:sz="4" w:space="0" w:color="auto"/>
              <w:bottom w:val="single" w:sz="4" w:space="0" w:color="auto"/>
            </w:tcBorders>
            <w:vAlign w:val="center"/>
          </w:tcPr>
          <w:p w14:paraId="0679406C" w14:textId="77777777" w:rsidR="005D7873" w:rsidRDefault="005D7873" w:rsidP="00ED582E">
            <w:pPr>
              <w:rPr>
                <w:lang w:val="en-US"/>
              </w:rPr>
            </w:pPr>
            <w:r>
              <w:rPr>
                <w:lang w:val="en-US"/>
              </w:rPr>
              <w:t>RpEF23B</w:t>
            </w:r>
          </w:p>
          <w:p w14:paraId="74A92F12" w14:textId="77777777" w:rsidR="005D7873" w:rsidRDefault="005D7873" w:rsidP="00ED582E"/>
        </w:tc>
        <w:tc>
          <w:tcPr>
            <w:tcW w:w="4961" w:type="dxa"/>
            <w:tcBorders>
              <w:top w:val="single" w:sz="4" w:space="0" w:color="auto"/>
              <w:bottom w:val="single" w:sz="4" w:space="0" w:color="auto"/>
            </w:tcBorders>
            <w:vAlign w:val="center"/>
          </w:tcPr>
          <w:p w14:paraId="197FBC74" w14:textId="77777777" w:rsidR="005D7873" w:rsidRDefault="005D7873" w:rsidP="00ED582E">
            <w:pPr>
              <w:adjustRightInd w:val="0"/>
              <w:rPr>
                <w:lang w:val="en-US"/>
              </w:rPr>
            </w:pPr>
            <w:r w:rsidRPr="00D5399F">
              <w:rPr>
                <w:lang w:val="en-US"/>
              </w:rPr>
              <w:t>Demontari corpuri de iluminat de orice fel, cu doua sau mai multe brate sau tuburi</w:t>
            </w:r>
          </w:p>
          <w:p w14:paraId="546D6BCE" w14:textId="77777777" w:rsidR="005D7873" w:rsidRPr="00D5399F" w:rsidRDefault="005D7873" w:rsidP="00ED582E">
            <w:pPr>
              <w:rPr>
                <w:lang w:val="en-US"/>
              </w:rPr>
            </w:pPr>
          </w:p>
        </w:tc>
        <w:tc>
          <w:tcPr>
            <w:tcW w:w="1560" w:type="dxa"/>
            <w:tcBorders>
              <w:top w:val="single" w:sz="4" w:space="0" w:color="auto"/>
              <w:bottom w:val="single" w:sz="4" w:space="0" w:color="auto"/>
            </w:tcBorders>
            <w:vAlign w:val="center"/>
          </w:tcPr>
          <w:p w14:paraId="04CDAA7C" w14:textId="77777777" w:rsidR="005D7873" w:rsidRDefault="005D7873" w:rsidP="00ED582E">
            <w:pPr>
              <w:jc w:val="center"/>
            </w:pPr>
            <w:r>
              <w:t>buc</w:t>
            </w:r>
          </w:p>
        </w:tc>
        <w:tc>
          <w:tcPr>
            <w:tcW w:w="1559" w:type="dxa"/>
            <w:tcBorders>
              <w:top w:val="single" w:sz="4" w:space="0" w:color="auto"/>
              <w:bottom w:val="single" w:sz="4" w:space="0" w:color="auto"/>
            </w:tcBorders>
            <w:vAlign w:val="center"/>
          </w:tcPr>
          <w:p w14:paraId="6112190F" w14:textId="77777777" w:rsidR="005D7873" w:rsidRDefault="005D7873" w:rsidP="00ED582E">
            <w:pPr>
              <w:adjustRightInd w:val="0"/>
              <w:jc w:val="center"/>
              <w:rPr>
                <w:rFonts w:ascii="Arial CYR" w:hAnsi="Arial CYR" w:cs="Arial CYR"/>
              </w:rPr>
            </w:pPr>
            <w:r>
              <w:t>10,0000</w:t>
            </w:r>
          </w:p>
          <w:p w14:paraId="0E582F44" w14:textId="77777777" w:rsidR="005D7873" w:rsidRDefault="005D7873" w:rsidP="00ED582E">
            <w:pPr>
              <w:jc w:val="center"/>
            </w:pPr>
          </w:p>
        </w:tc>
      </w:tr>
      <w:tr w:rsidR="005D7873" w14:paraId="4090742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06E78E" w14:textId="77777777" w:rsidR="005D7873" w:rsidRDefault="005D7873" w:rsidP="00ED582E">
            <w:r>
              <w:lastRenderedPageBreak/>
              <w:t xml:space="preserve"> 7</w:t>
            </w:r>
          </w:p>
        </w:tc>
        <w:tc>
          <w:tcPr>
            <w:tcW w:w="1701" w:type="dxa"/>
            <w:tcBorders>
              <w:top w:val="single" w:sz="4" w:space="0" w:color="auto"/>
              <w:bottom w:val="single" w:sz="4" w:space="0" w:color="auto"/>
            </w:tcBorders>
            <w:vAlign w:val="center"/>
          </w:tcPr>
          <w:p w14:paraId="4BEE05AE" w14:textId="77777777" w:rsidR="005D7873" w:rsidRDefault="005D7873" w:rsidP="00ED582E">
            <w:pPr>
              <w:rPr>
                <w:lang w:val="en-US"/>
              </w:rPr>
            </w:pPr>
            <w:r>
              <w:rPr>
                <w:lang w:val="en-US"/>
              </w:rPr>
              <w:t>RpEE24A</w:t>
            </w:r>
          </w:p>
          <w:p w14:paraId="055CCEEA" w14:textId="77777777" w:rsidR="005D7873" w:rsidRDefault="005D7873" w:rsidP="00ED582E"/>
        </w:tc>
        <w:tc>
          <w:tcPr>
            <w:tcW w:w="4961" w:type="dxa"/>
            <w:tcBorders>
              <w:top w:val="single" w:sz="4" w:space="0" w:color="auto"/>
              <w:bottom w:val="single" w:sz="4" w:space="0" w:color="auto"/>
            </w:tcBorders>
            <w:vAlign w:val="center"/>
          </w:tcPr>
          <w:p w14:paraId="547A8D4C" w14:textId="77777777" w:rsidR="005D7873" w:rsidRDefault="005D7873" w:rsidP="00ED582E">
            <w:pPr>
              <w:adjustRightInd w:val="0"/>
              <w:rPr>
                <w:lang w:val="en-US"/>
              </w:rPr>
            </w:pPr>
            <w:r w:rsidRPr="00D5399F">
              <w:rPr>
                <w:lang w:val="en-US"/>
              </w:rPr>
              <w:t>Demontarea aparatelor electrice pentru curent tari : intrerupatoare si prize</w:t>
            </w:r>
          </w:p>
          <w:p w14:paraId="7C8B6F7A" w14:textId="77777777" w:rsidR="005D7873" w:rsidRPr="00D5399F" w:rsidRDefault="005D7873" w:rsidP="00ED582E">
            <w:pPr>
              <w:rPr>
                <w:lang w:val="en-US"/>
              </w:rPr>
            </w:pPr>
          </w:p>
        </w:tc>
        <w:tc>
          <w:tcPr>
            <w:tcW w:w="1560" w:type="dxa"/>
            <w:tcBorders>
              <w:top w:val="single" w:sz="4" w:space="0" w:color="auto"/>
              <w:bottom w:val="single" w:sz="4" w:space="0" w:color="auto"/>
            </w:tcBorders>
            <w:vAlign w:val="center"/>
          </w:tcPr>
          <w:p w14:paraId="0C40977B" w14:textId="77777777" w:rsidR="005D7873" w:rsidRDefault="005D7873" w:rsidP="00ED582E">
            <w:pPr>
              <w:jc w:val="center"/>
            </w:pPr>
            <w:r>
              <w:t>buc</w:t>
            </w:r>
          </w:p>
        </w:tc>
        <w:tc>
          <w:tcPr>
            <w:tcW w:w="1559" w:type="dxa"/>
            <w:tcBorders>
              <w:top w:val="single" w:sz="4" w:space="0" w:color="auto"/>
              <w:bottom w:val="single" w:sz="4" w:space="0" w:color="auto"/>
            </w:tcBorders>
            <w:vAlign w:val="center"/>
          </w:tcPr>
          <w:p w14:paraId="24FFFC69" w14:textId="77777777" w:rsidR="005D7873" w:rsidRDefault="005D7873" w:rsidP="00ED582E">
            <w:pPr>
              <w:adjustRightInd w:val="0"/>
              <w:jc w:val="center"/>
              <w:rPr>
                <w:rFonts w:ascii="Arial CYR" w:hAnsi="Arial CYR" w:cs="Arial CYR"/>
              </w:rPr>
            </w:pPr>
            <w:r>
              <w:t>2,0000</w:t>
            </w:r>
          </w:p>
          <w:p w14:paraId="0B8320DD" w14:textId="77777777" w:rsidR="005D7873" w:rsidRDefault="005D7873" w:rsidP="00ED582E">
            <w:pPr>
              <w:jc w:val="center"/>
            </w:pPr>
          </w:p>
        </w:tc>
      </w:tr>
      <w:tr w:rsidR="005D7873" w14:paraId="00EDC1E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C51361" w14:textId="77777777" w:rsidR="005D7873" w:rsidRDefault="005D7873" w:rsidP="00ED582E">
            <w:r>
              <w:t xml:space="preserve"> 8</w:t>
            </w:r>
          </w:p>
        </w:tc>
        <w:tc>
          <w:tcPr>
            <w:tcW w:w="1701" w:type="dxa"/>
            <w:tcBorders>
              <w:top w:val="single" w:sz="4" w:space="0" w:color="auto"/>
              <w:bottom w:val="single" w:sz="4" w:space="0" w:color="auto"/>
            </w:tcBorders>
            <w:vAlign w:val="center"/>
          </w:tcPr>
          <w:p w14:paraId="2385127C" w14:textId="77777777" w:rsidR="005D7873" w:rsidRDefault="005D7873" w:rsidP="00ED582E">
            <w:pPr>
              <w:rPr>
                <w:lang w:val="en-US"/>
              </w:rPr>
            </w:pPr>
            <w:r>
              <w:rPr>
                <w:lang w:val="en-US"/>
              </w:rPr>
              <w:t>08-03-594-10</w:t>
            </w:r>
          </w:p>
          <w:p w14:paraId="4322D2E6" w14:textId="77777777" w:rsidR="005D7873" w:rsidRDefault="005D7873" w:rsidP="00ED582E"/>
        </w:tc>
        <w:tc>
          <w:tcPr>
            <w:tcW w:w="4961" w:type="dxa"/>
            <w:tcBorders>
              <w:top w:val="single" w:sz="4" w:space="0" w:color="auto"/>
              <w:bottom w:val="single" w:sz="4" w:space="0" w:color="auto"/>
            </w:tcBorders>
            <w:vAlign w:val="center"/>
          </w:tcPr>
          <w:p w14:paraId="2A019B35" w14:textId="77777777" w:rsidR="005D7873" w:rsidRDefault="005D7873" w:rsidP="00ED582E">
            <w:pPr>
              <w:adjustRightInd w:val="0"/>
              <w:rPr>
                <w:lang w:val="en-US"/>
              </w:rPr>
            </w:pPr>
            <w:r w:rsidRPr="00D5399F">
              <w:rPr>
                <w:lang w:val="en-US"/>
              </w:rPr>
              <w:t>Corp de iluminat pentru iluminatul general de interior, IP20, 600x600x85 cu montare aparenta pe tavan, modul LED 29W, 3381 Lm, 4000K, tensiunea de alimentare 230V, inclusiv costul corpului de iluminat</w:t>
            </w:r>
          </w:p>
          <w:p w14:paraId="1AAC13BA" w14:textId="77777777" w:rsidR="005D7873" w:rsidRPr="00D5399F" w:rsidRDefault="005D7873" w:rsidP="00ED582E">
            <w:pPr>
              <w:rPr>
                <w:lang w:val="en-US"/>
              </w:rPr>
            </w:pPr>
          </w:p>
        </w:tc>
        <w:tc>
          <w:tcPr>
            <w:tcW w:w="1560" w:type="dxa"/>
            <w:tcBorders>
              <w:top w:val="single" w:sz="4" w:space="0" w:color="auto"/>
              <w:bottom w:val="single" w:sz="4" w:space="0" w:color="auto"/>
            </w:tcBorders>
            <w:vAlign w:val="center"/>
          </w:tcPr>
          <w:p w14:paraId="567D8762" w14:textId="77777777" w:rsidR="005D7873" w:rsidRDefault="005D7873" w:rsidP="00ED582E">
            <w:pPr>
              <w:jc w:val="center"/>
            </w:pPr>
            <w:r>
              <w:t>100 buc</w:t>
            </w:r>
          </w:p>
        </w:tc>
        <w:tc>
          <w:tcPr>
            <w:tcW w:w="1559" w:type="dxa"/>
            <w:tcBorders>
              <w:top w:val="single" w:sz="4" w:space="0" w:color="auto"/>
              <w:bottom w:val="single" w:sz="4" w:space="0" w:color="auto"/>
            </w:tcBorders>
            <w:vAlign w:val="center"/>
          </w:tcPr>
          <w:p w14:paraId="28BF9903" w14:textId="77777777" w:rsidR="005D7873" w:rsidRDefault="005D7873" w:rsidP="00ED582E">
            <w:pPr>
              <w:adjustRightInd w:val="0"/>
              <w:jc w:val="center"/>
              <w:rPr>
                <w:rFonts w:ascii="Arial CYR" w:hAnsi="Arial CYR" w:cs="Arial CYR"/>
              </w:rPr>
            </w:pPr>
            <w:r>
              <w:t>0,1400</w:t>
            </w:r>
          </w:p>
          <w:p w14:paraId="595DDCD5" w14:textId="77777777" w:rsidR="005D7873" w:rsidRDefault="005D7873" w:rsidP="00ED582E">
            <w:pPr>
              <w:jc w:val="center"/>
            </w:pPr>
          </w:p>
        </w:tc>
      </w:tr>
      <w:tr w:rsidR="005D7873" w14:paraId="7CF37C8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35862D" w14:textId="77777777" w:rsidR="005D7873" w:rsidRDefault="005D7873" w:rsidP="00ED582E">
            <w:r>
              <w:t xml:space="preserve"> 9</w:t>
            </w:r>
          </w:p>
        </w:tc>
        <w:tc>
          <w:tcPr>
            <w:tcW w:w="1701" w:type="dxa"/>
            <w:tcBorders>
              <w:top w:val="single" w:sz="4" w:space="0" w:color="auto"/>
              <w:bottom w:val="single" w:sz="4" w:space="0" w:color="auto"/>
            </w:tcBorders>
            <w:vAlign w:val="center"/>
          </w:tcPr>
          <w:p w14:paraId="6C694776" w14:textId="77777777" w:rsidR="005D7873" w:rsidRDefault="005D7873" w:rsidP="00ED582E">
            <w:pPr>
              <w:rPr>
                <w:lang w:val="en-US"/>
              </w:rPr>
            </w:pPr>
            <w:r>
              <w:rPr>
                <w:lang w:val="en-US"/>
              </w:rPr>
              <w:t>08-03-591-5</w:t>
            </w:r>
          </w:p>
          <w:p w14:paraId="1DE75A61" w14:textId="77777777" w:rsidR="005D7873" w:rsidRDefault="005D7873" w:rsidP="00ED582E"/>
        </w:tc>
        <w:tc>
          <w:tcPr>
            <w:tcW w:w="4961" w:type="dxa"/>
            <w:tcBorders>
              <w:top w:val="single" w:sz="4" w:space="0" w:color="auto"/>
              <w:bottom w:val="single" w:sz="4" w:space="0" w:color="auto"/>
            </w:tcBorders>
            <w:vAlign w:val="center"/>
          </w:tcPr>
          <w:p w14:paraId="4F82ECEA" w14:textId="77777777" w:rsidR="005D7873" w:rsidRDefault="005D7873" w:rsidP="00ED582E">
            <w:pPr>
              <w:adjustRightInd w:val="0"/>
              <w:rPr>
                <w:lang w:val="en-US"/>
              </w:rPr>
            </w:pPr>
            <w:r w:rsidRPr="00D5399F">
              <w:rPr>
                <w:lang w:val="en-US"/>
              </w:rPr>
              <w:t>Intreruptor bipolare, montarea aplicata 10A, 220V IP20, inclusiv costul intrerupatorului</w:t>
            </w:r>
          </w:p>
          <w:p w14:paraId="6CC7B741" w14:textId="77777777" w:rsidR="005D7873" w:rsidRPr="00D5399F" w:rsidRDefault="005D7873" w:rsidP="00ED582E">
            <w:pPr>
              <w:rPr>
                <w:lang w:val="en-US"/>
              </w:rPr>
            </w:pPr>
          </w:p>
        </w:tc>
        <w:tc>
          <w:tcPr>
            <w:tcW w:w="1560" w:type="dxa"/>
            <w:tcBorders>
              <w:top w:val="single" w:sz="4" w:space="0" w:color="auto"/>
              <w:bottom w:val="single" w:sz="4" w:space="0" w:color="auto"/>
            </w:tcBorders>
            <w:vAlign w:val="center"/>
          </w:tcPr>
          <w:p w14:paraId="44CE282E" w14:textId="77777777" w:rsidR="005D7873" w:rsidRDefault="005D7873" w:rsidP="00ED582E">
            <w:pPr>
              <w:jc w:val="center"/>
            </w:pPr>
            <w:r>
              <w:t>100 buc</w:t>
            </w:r>
          </w:p>
        </w:tc>
        <w:tc>
          <w:tcPr>
            <w:tcW w:w="1559" w:type="dxa"/>
            <w:tcBorders>
              <w:top w:val="single" w:sz="4" w:space="0" w:color="auto"/>
              <w:bottom w:val="single" w:sz="4" w:space="0" w:color="auto"/>
            </w:tcBorders>
            <w:vAlign w:val="center"/>
          </w:tcPr>
          <w:p w14:paraId="33E85862" w14:textId="77777777" w:rsidR="005D7873" w:rsidRDefault="005D7873" w:rsidP="00ED582E">
            <w:pPr>
              <w:adjustRightInd w:val="0"/>
              <w:jc w:val="center"/>
              <w:rPr>
                <w:rFonts w:ascii="Arial CYR" w:hAnsi="Arial CYR" w:cs="Arial CYR"/>
              </w:rPr>
            </w:pPr>
            <w:r>
              <w:t>0,0200</w:t>
            </w:r>
          </w:p>
          <w:p w14:paraId="7393821D" w14:textId="77777777" w:rsidR="005D7873" w:rsidRDefault="005D7873" w:rsidP="00ED582E">
            <w:pPr>
              <w:jc w:val="center"/>
            </w:pPr>
          </w:p>
        </w:tc>
      </w:tr>
      <w:tr w:rsidR="005D7873" w14:paraId="225169C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FE54B0" w14:textId="77777777" w:rsidR="005D7873" w:rsidRDefault="005D7873" w:rsidP="00ED582E">
            <w:r>
              <w:t xml:space="preserve"> 10</w:t>
            </w:r>
          </w:p>
        </w:tc>
        <w:tc>
          <w:tcPr>
            <w:tcW w:w="1701" w:type="dxa"/>
            <w:tcBorders>
              <w:top w:val="single" w:sz="4" w:space="0" w:color="auto"/>
              <w:bottom w:val="single" w:sz="4" w:space="0" w:color="auto"/>
            </w:tcBorders>
            <w:vAlign w:val="center"/>
          </w:tcPr>
          <w:p w14:paraId="6F03BC93" w14:textId="77777777" w:rsidR="005D7873" w:rsidRDefault="005D7873" w:rsidP="00ED582E">
            <w:pPr>
              <w:rPr>
                <w:lang w:val="en-US"/>
              </w:rPr>
            </w:pPr>
            <w:r>
              <w:rPr>
                <w:lang w:val="en-US"/>
              </w:rPr>
              <w:t>08-02-148-1</w:t>
            </w:r>
          </w:p>
          <w:p w14:paraId="7D664F08" w14:textId="77777777" w:rsidR="005D7873" w:rsidRDefault="005D7873" w:rsidP="00ED582E"/>
        </w:tc>
        <w:tc>
          <w:tcPr>
            <w:tcW w:w="4961" w:type="dxa"/>
            <w:tcBorders>
              <w:top w:val="single" w:sz="4" w:space="0" w:color="auto"/>
              <w:bottom w:val="single" w:sz="4" w:space="0" w:color="auto"/>
            </w:tcBorders>
            <w:vAlign w:val="center"/>
          </w:tcPr>
          <w:p w14:paraId="58F2DB05" w14:textId="77777777" w:rsidR="005D7873" w:rsidRDefault="005D7873" w:rsidP="00ED582E">
            <w:pPr>
              <w:adjustRightInd w:val="0"/>
              <w:rPr>
                <w:lang w:val="en-US"/>
              </w:rPr>
            </w:pPr>
            <w:r w:rsidRPr="00D5399F">
              <w:rPr>
                <w:lang w:val="en-US"/>
              </w:rPr>
              <w:t>Cablu pina la 35 kV in tevi, blocuri si cutii pozate, masa 1 m pina la: 1 kg</w:t>
            </w:r>
          </w:p>
          <w:p w14:paraId="77C9250E" w14:textId="77777777" w:rsidR="005D7873" w:rsidRPr="00D5399F" w:rsidRDefault="005D7873" w:rsidP="00ED582E">
            <w:pPr>
              <w:rPr>
                <w:lang w:val="en-US"/>
              </w:rPr>
            </w:pPr>
          </w:p>
        </w:tc>
        <w:tc>
          <w:tcPr>
            <w:tcW w:w="1560" w:type="dxa"/>
            <w:tcBorders>
              <w:top w:val="single" w:sz="4" w:space="0" w:color="auto"/>
              <w:bottom w:val="single" w:sz="4" w:space="0" w:color="auto"/>
            </w:tcBorders>
            <w:vAlign w:val="center"/>
          </w:tcPr>
          <w:p w14:paraId="7A9F8CE8" w14:textId="77777777" w:rsidR="005D7873" w:rsidRDefault="005D7873" w:rsidP="00ED582E">
            <w:pPr>
              <w:jc w:val="center"/>
            </w:pPr>
            <w:r>
              <w:t>100 m</w:t>
            </w:r>
          </w:p>
        </w:tc>
        <w:tc>
          <w:tcPr>
            <w:tcW w:w="1559" w:type="dxa"/>
            <w:tcBorders>
              <w:top w:val="single" w:sz="4" w:space="0" w:color="auto"/>
              <w:bottom w:val="single" w:sz="4" w:space="0" w:color="auto"/>
            </w:tcBorders>
            <w:vAlign w:val="center"/>
          </w:tcPr>
          <w:p w14:paraId="55EDA62D" w14:textId="77777777" w:rsidR="005D7873" w:rsidRDefault="005D7873" w:rsidP="00ED582E">
            <w:pPr>
              <w:adjustRightInd w:val="0"/>
              <w:jc w:val="center"/>
              <w:rPr>
                <w:rFonts w:ascii="Arial CYR" w:hAnsi="Arial CYR" w:cs="Arial CYR"/>
              </w:rPr>
            </w:pPr>
            <w:r>
              <w:t>0,4200</w:t>
            </w:r>
          </w:p>
          <w:p w14:paraId="190CFCF8" w14:textId="77777777" w:rsidR="005D7873" w:rsidRDefault="005D7873" w:rsidP="00ED582E">
            <w:pPr>
              <w:jc w:val="center"/>
            </w:pPr>
          </w:p>
        </w:tc>
      </w:tr>
      <w:tr w:rsidR="005D7873" w14:paraId="252A7D7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547753" w14:textId="77777777" w:rsidR="005D7873" w:rsidRDefault="005D7873" w:rsidP="00ED582E">
            <w:r>
              <w:t xml:space="preserve"> 11</w:t>
            </w:r>
          </w:p>
        </w:tc>
        <w:tc>
          <w:tcPr>
            <w:tcW w:w="1701" w:type="dxa"/>
            <w:tcBorders>
              <w:top w:val="single" w:sz="4" w:space="0" w:color="auto"/>
              <w:bottom w:val="single" w:sz="4" w:space="0" w:color="auto"/>
            </w:tcBorders>
            <w:vAlign w:val="center"/>
          </w:tcPr>
          <w:p w14:paraId="4B72782E" w14:textId="77777777" w:rsidR="005D7873" w:rsidRDefault="005D7873" w:rsidP="00ED582E">
            <w:pPr>
              <w:rPr>
                <w:lang w:val="en-US"/>
              </w:rPr>
            </w:pPr>
          </w:p>
          <w:p w14:paraId="01794C10" w14:textId="77777777" w:rsidR="005D7873" w:rsidRDefault="005D7873" w:rsidP="00ED582E"/>
        </w:tc>
        <w:tc>
          <w:tcPr>
            <w:tcW w:w="4961" w:type="dxa"/>
            <w:tcBorders>
              <w:top w:val="single" w:sz="4" w:space="0" w:color="auto"/>
              <w:bottom w:val="single" w:sz="4" w:space="0" w:color="auto"/>
            </w:tcBorders>
            <w:vAlign w:val="center"/>
          </w:tcPr>
          <w:p w14:paraId="2567C301" w14:textId="77777777" w:rsidR="005D7873" w:rsidRDefault="005D7873" w:rsidP="00ED582E">
            <w:pPr>
              <w:adjustRightInd w:val="0"/>
              <w:rPr>
                <w:lang w:val="en-US"/>
              </w:rPr>
            </w:pPr>
            <w:r w:rsidRPr="00D5399F">
              <w:rPr>
                <w:lang w:val="en-US"/>
              </w:rPr>
              <w:t xml:space="preserve">Cablu cu fire de cupru </w:t>
            </w:r>
            <w:r>
              <w:t>ВВГнг</w:t>
            </w:r>
            <w:r w:rsidRPr="00D5399F">
              <w:rPr>
                <w:lang w:val="en-US"/>
              </w:rPr>
              <w:t>(</w:t>
            </w:r>
            <w:r>
              <w:t>А</w:t>
            </w:r>
            <w:r w:rsidRPr="00D5399F">
              <w:rPr>
                <w:lang w:val="en-US"/>
              </w:rPr>
              <w:t>)-LSLTx 3x1.5 mm2</w:t>
            </w:r>
          </w:p>
          <w:p w14:paraId="18B0B1E4" w14:textId="77777777" w:rsidR="005D7873" w:rsidRPr="00D5399F" w:rsidRDefault="005D7873" w:rsidP="00ED582E">
            <w:pPr>
              <w:rPr>
                <w:lang w:val="en-US"/>
              </w:rPr>
            </w:pPr>
          </w:p>
        </w:tc>
        <w:tc>
          <w:tcPr>
            <w:tcW w:w="1560" w:type="dxa"/>
            <w:tcBorders>
              <w:top w:val="single" w:sz="4" w:space="0" w:color="auto"/>
              <w:bottom w:val="single" w:sz="4" w:space="0" w:color="auto"/>
            </w:tcBorders>
            <w:vAlign w:val="center"/>
          </w:tcPr>
          <w:p w14:paraId="4DA54378" w14:textId="77777777" w:rsidR="005D7873" w:rsidRDefault="005D7873" w:rsidP="00ED582E">
            <w:pPr>
              <w:jc w:val="center"/>
            </w:pPr>
            <w:r>
              <w:t>m</w:t>
            </w:r>
          </w:p>
        </w:tc>
        <w:tc>
          <w:tcPr>
            <w:tcW w:w="1559" w:type="dxa"/>
            <w:tcBorders>
              <w:top w:val="single" w:sz="4" w:space="0" w:color="auto"/>
              <w:bottom w:val="single" w:sz="4" w:space="0" w:color="auto"/>
            </w:tcBorders>
            <w:vAlign w:val="center"/>
          </w:tcPr>
          <w:p w14:paraId="581A274D" w14:textId="77777777" w:rsidR="005D7873" w:rsidRDefault="005D7873" w:rsidP="00ED582E">
            <w:pPr>
              <w:adjustRightInd w:val="0"/>
              <w:jc w:val="center"/>
              <w:rPr>
                <w:rFonts w:ascii="Arial CYR" w:hAnsi="Arial CYR" w:cs="Arial CYR"/>
              </w:rPr>
            </w:pPr>
            <w:r>
              <w:t>42,0000</w:t>
            </w:r>
          </w:p>
          <w:p w14:paraId="7E6288E4" w14:textId="77777777" w:rsidR="005D7873" w:rsidRDefault="005D7873" w:rsidP="00ED582E">
            <w:pPr>
              <w:jc w:val="center"/>
            </w:pPr>
          </w:p>
        </w:tc>
      </w:tr>
      <w:tr w:rsidR="005D7873" w14:paraId="3BA69C5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1B90E6" w14:textId="77777777" w:rsidR="005D7873" w:rsidRDefault="005D7873" w:rsidP="00ED582E">
            <w:r>
              <w:t xml:space="preserve"> 12</w:t>
            </w:r>
          </w:p>
        </w:tc>
        <w:tc>
          <w:tcPr>
            <w:tcW w:w="1701" w:type="dxa"/>
            <w:tcBorders>
              <w:top w:val="single" w:sz="4" w:space="0" w:color="auto"/>
              <w:bottom w:val="single" w:sz="4" w:space="0" w:color="auto"/>
            </w:tcBorders>
            <w:vAlign w:val="center"/>
          </w:tcPr>
          <w:p w14:paraId="3E92A584" w14:textId="77777777" w:rsidR="005D7873" w:rsidRDefault="005D7873" w:rsidP="00ED582E">
            <w:pPr>
              <w:rPr>
                <w:lang w:val="en-US"/>
              </w:rPr>
            </w:pPr>
            <w:r>
              <w:rPr>
                <w:lang w:val="en-US"/>
              </w:rPr>
              <w:t>08-02-409-1</w:t>
            </w:r>
          </w:p>
          <w:p w14:paraId="1AE48A41" w14:textId="77777777" w:rsidR="005D7873" w:rsidRDefault="005D7873" w:rsidP="00ED582E"/>
        </w:tc>
        <w:tc>
          <w:tcPr>
            <w:tcW w:w="4961" w:type="dxa"/>
            <w:tcBorders>
              <w:top w:val="single" w:sz="4" w:space="0" w:color="auto"/>
              <w:bottom w:val="single" w:sz="4" w:space="0" w:color="auto"/>
            </w:tcBorders>
            <w:vAlign w:val="center"/>
          </w:tcPr>
          <w:p w14:paraId="4C989629" w14:textId="77777777" w:rsidR="005D7873" w:rsidRDefault="005D7873" w:rsidP="00ED582E">
            <w:pPr>
              <w:adjustRightInd w:val="0"/>
              <w:rPr>
                <w:lang w:val="en-US"/>
              </w:rPr>
            </w:pPr>
            <w:r w:rsidRPr="00D5399F">
              <w:rPr>
                <w:lang w:val="en-US"/>
              </w:rPr>
              <w:t>Teava din vinilplast pe contructii instalate, pe pereti si coloane, fixare cu scoabe, diametru 20 mm, inclusiv costul tevii</w:t>
            </w:r>
          </w:p>
          <w:p w14:paraId="14C585BA" w14:textId="77777777" w:rsidR="005D7873" w:rsidRPr="00D5399F" w:rsidRDefault="005D7873" w:rsidP="00ED582E">
            <w:pPr>
              <w:rPr>
                <w:lang w:val="en-US"/>
              </w:rPr>
            </w:pPr>
          </w:p>
        </w:tc>
        <w:tc>
          <w:tcPr>
            <w:tcW w:w="1560" w:type="dxa"/>
            <w:tcBorders>
              <w:top w:val="single" w:sz="4" w:space="0" w:color="auto"/>
              <w:bottom w:val="single" w:sz="4" w:space="0" w:color="auto"/>
            </w:tcBorders>
            <w:vAlign w:val="center"/>
          </w:tcPr>
          <w:p w14:paraId="78A7FA72" w14:textId="77777777" w:rsidR="005D7873" w:rsidRDefault="005D7873" w:rsidP="00ED582E">
            <w:pPr>
              <w:jc w:val="center"/>
            </w:pPr>
            <w:r>
              <w:t>100 m</w:t>
            </w:r>
          </w:p>
        </w:tc>
        <w:tc>
          <w:tcPr>
            <w:tcW w:w="1559" w:type="dxa"/>
            <w:tcBorders>
              <w:top w:val="single" w:sz="4" w:space="0" w:color="auto"/>
              <w:bottom w:val="single" w:sz="4" w:space="0" w:color="auto"/>
            </w:tcBorders>
            <w:vAlign w:val="center"/>
          </w:tcPr>
          <w:p w14:paraId="5F3FEB5C" w14:textId="77777777" w:rsidR="005D7873" w:rsidRDefault="005D7873" w:rsidP="00ED582E">
            <w:pPr>
              <w:adjustRightInd w:val="0"/>
              <w:jc w:val="center"/>
              <w:rPr>
                <w:rFonts w:ascii="Arial CYR" w:hAnsi="Arial CYR" w:cs="Arial CYR"/>
              </w:rPr>
            </w:pPr>
            <w:r>
              <w:t>0,4000</w:t>
            </w:r>
          </w:p>
          <w:p w14:paraId="323523AE" w14:textId="77777777" w:rsidR="005D7873" w:rsidRDefault="005D7873" w:rsidP="00ED582E">
            <w:pPr>
              <w:jc w:val="center"/>
            </w:pPr>
          </w:p>
        </w:tc>
      </w:tr>
    </w:tbl>
    <w:p w14:paraId="01C845B8" w14:textId="77777777" w:rsidR="005D7873" w:rsidRDefault="005D7873" w:rsidP="005D7873">
      <w:pPr>
        <w:rPr>
          <w:sz w:val="6"/>
          <w:szCs w:val="6"/>
        </w:rPr>
      </w:pPr>
      <w:r>
        <w:t xml:space="preserve"> </w:t>
      </w:r>
    </w:p>
    <w:p w14:paraId="7B275957" w14:textId="77777777" w:rsidR="005D7873" w:rsidRDefault="005D7873" w:rsidP="005D7873">
      <w:pPr>
        <w:rPr>
          <w:lang w:val="en-US"/>
        </w:rPr>
      </w:pPr>
      <w:r>
        <w:rPr>
          <w:lang w:val="en-US"/>
        </w:rPr>
        <w:tab/>
      </w:r>
      <w:r>
        <w:rPr>
          <w:lang w:val="en-US"/>
        </w:rPr>
        <w:tab/>
      </w:r>
      <w:r>
        <w:rPr>
          <w:lang w:val="en-US"/>
        </w:rPr>
        <w:tab/>
      </w:r>
      <w:r>
        <w:rPr>
          <w:lang w:val="en-US"/>
        </w:rPr>
        <w:tab/>
      </w:r>
      <w:r>
        <w:rPr>
          <w:lang w:val="en-US"/>
        </w:rPr>
        <w:tab/>
      </w:r>
      <w:r>
        <w:rPr>
          <w:lang w:val="en-US"/>
        </w:rPr>
        <w:tab/>
      </w:r>
    </w:p>
    <w:p w14:paraId="2F9B52F9" w14:textId="77777777" w:rsidR="005D7873" w:rsidRDefault="005D7873" w:rsidP="005D7873">
      <w:pPr>
        <w:rPr>
          <w:sz w:val="28"/>
          <w:szCs w:val="28"/>
          <w:lang w:val="en-US"/>
        </w:rPr>
      </w:pPr>
      <w:r>
        <w:rPr>
          <w:lang w:val="en-US"/>
        </w:rPr>
        <w:tab/>
      </w:r>
      <w:r>
        <w:rPr>
          <w:sz w:val="28"/>
          <w:szCs w:val="28"/>
          <w:lang w:val="en-US"/>
        </w:rPr>
        <w:t xml:space="preserve">                                                                                                         </w:t>
      </w:r>
    </w:p>
    <w:p w14:paraId="74CAE84E" w14:textId="77777777" w:rsidR="005D7873" w:rsidRDefault="005D7873" w:rsidP="005D7873">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5D7873" w14:paraId="343C4A31" w14:textId="77777777" w:rsidTr="00ED582E">
        <w:tc>
          <w:tcPr>
            <w:tcW w:w="9781" w:type="dxa"/>
            <w:tcBorders>
              <w:top w:val="nil"/>
              <w:left w:val="nil"/>
              <w:bottom w:val="nil"/>
              <w:right w:val="nil"/>
            </w:tcBorders>
          </w:tcPr>
          <w:p w14:paraId="273EEDFA" w14:textId="77777777" w:rsidR="005D7873" w:rsidRDefault="005D7873" w:rsidP="00ED582E">
            <w:pPr>
              <w:rPr>
                <w:lang w:val="en-US"/>
              </w:rPr>
            </w:pPr>
          </w:p>
        </w:tc>
      </w:tr>
      <w:tr w:rsidR="005D7873" w14:paraId="29D68D7D" w14:textId="77777777" w:rsidTr="00ED582E">
        <w:tc>
          <w:tcPr>
            <w:tcW w:w="9781" w:type="dxa"/>
            <w:tcBorders>
              <w:top w:val="nil"/>
              <w:left w:val="nil"/>
              <w:bottom w:val="single" w:sz="6" w:space="0" w:color="auto"/>
              <w:right w:val="nil"/>
            </w:tcBorders>
          </w:tcPr>
          <w:p w14:paraId="07F70063" w14:textId="77777777" w:rsidR="005D7873" w:rsidRDefault="005D7873" w:rsidP="00ED582E">
            <w:pPr>
              <w:rPr>
                <w:lang w:val="en-US"/>
              </w:rPr>
            </w:pPr>
            <w:r>
              <w:t xml:space="preserve">Proiectant   </w:t>
            </w:r>
            <w:r>
              <w:rPr>
                <w:lang w:val="en-US"/>
              </w:rPr>
              <w:t xml:space="preserve"> </w:t>
            </w:r>
          </w:p>
        </w:tc>
      </w:tr>
      <w:tr w:rsidR="005D7873" w14:paraId="15E839B2" w14:textId="77777777" w:rsidTr="00ED582E">
        <w:trPr>
          <w:trHeight w:val="355"/>
        </w:trPr>
        <w:tc>
          <w:tcPr>
            <w:tcW w:w="9781" w:type="dxa"/>
            <w:tcBorders>
              <w:top w:val="nil"/>
              <w:left w:val="nil"/>
              <w:bottom w:val="nil"/>
              <w:right w:val="nil"/>
            </w:tcBorders>
          </w:tcPr>
          <w:p w14:paraId="26FEBEBE" w14:textId="77777777" w:rsidR="005D7873" w:rsidRDefault="005D7873" w:rsidP="00ED582E">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08FA1DC3" w14:textId="77777777" w:rsidR="005D7873" w:rsidRDefault="005D7873" w:rsidP="005D7873">
      <w:pPr>
        <w:jc w:val="center"/>
        <w:rPr>
          <w:lang w:val="en-US"/>
        </w:rPr>
      </w:pPr>
      <w:r>
        <w:rPr>
          <w:sz w:val="28"/>
          <w:szCs w:val="28"/>
          <w:lang w:val="en-US"/>
        </w:rPr>
        <w:t>L.S.</w:t>
      </w:r>
    </w:p>
    <w:p w14:paraId="7E5468E0" w14:textId="77777777" w:rsidR="005D7873" w:rsidRDefault="005D7873" w:rsidP="005D7873">
      <w:pPr>
        <w:tabs>
          <w:tab w:val="left" w:pos="4786"/>
          <w:tab w:val="left" w:pos="10031"/>
        </w:tabs>
        <w:rPr>
          <w:sz w:val="4"/>
          <w:szCs w:val="4"/>
        </w:rPr>
      </w:pPr>
      <w:r>
        <w:t xml:space="preserve"> </w:t>
      </w:r>
    </w:p>
    <w:p w14:paraId="776A8A55" w14:textId="0BAC9CFB" w:rsidR="00CC5C46" w:rsidRDefault="00CC5C46" w:rsidP="00196AB4">
      <w:pPr>
        <w:jc w:val="both"/>
        <w:rPr>
          <w:b/>
          <w:lang w:val="ro-MD"/>
        </w:rPr>
      </w:pPr>
    </w:p>
    <w:p w14:paraId="780F124F" w14:textId="47A8AF86" w:rsidR="005D7873" w:rsidRDefault="005D7873" w:rsidP="00196AB4">
      <w:pPr>
        <w:jc w:val="both"/>
        <w:rPr>
          <w:b/>
          <w:lang w:val="ro-MD"/>
        </w:rPr>
      </w:pPr>
    </w:p>
    <w:p w14:paraId="2D6288B7" w14:textId="2E5DB0EF" w:rsidR="005D7873" w:rsidRDefault="005D7873" w:rsidP="00196AB4">
      <w:pPr>
        <w:jc w:val="both"/>
        <w:rPr>
          <w:b/>
          <w:lang w:val="ro-MD"/>
        </w:rPr>
      </w:pPr>
    </w:p>
    <w:p w14:paraId="5B599DA9" w14:textId="3922ECD8" w:rsidR="005D7873" w:rsidRDefault="005D7873" w:rsidP="00196AB4">
      <w:pPr>
        <w:jc w:val="both"/>
        <w:rPr>
          <w:b/>
          <w:lang w:val="ro-MD"/>
        </w:rPr>
      </w:pPr>
    </w:p>
    <w:p w14:paraId="0BE4F0F1" w14:textId="74680720" w:rsidR="005D7873" w:rsidRDefault="005D7873" w:rsidP="00196AB4">
      <w:pPr>
        <w:jc w:val="both"/>
        <w:rPr>
          <w:b/>
          <w:lang w:val="ro-MD"/>
        </w:rPr>
      </w:pPr>
    </w:p>
    <w:p w14:paraId="55E64D9C" w14:textId="555A51FE" w:rsidR="005D7873" w:rsidRDefault="005D7873" w:rsidP="00196AB4">
      <w:pPr>
        <w:jc w:val="both"/>
        <w:rPr>
          <w:b/>
          <w:lang w:val="ro-MD"/>
        </w:rPr>
      </w:pPr>
    </w:p>
    <w:p w14:paraId="05085C70" w14:textId="5B5A3B53" w:rsidR="005D7873" w:rsidRDefault="005D7873" w:rsidP="00196AB4">
      <w:pPr>
        <w:jc w:val="both"/>
        <w:rPr>
          <w:b/>
          <w:lang w:val="ro-MD"/>
        </w:rPr>
      </w:pPr>
    </w:p>
    <w:p w14:paraId="2FA2C162" w14:textId="7D3B63A0" w:rsidR="005D7873" w:rsidRDefault="005D7873" w:rsidP="00196AB4">
      <w:pPr>
        <w:jc w:val="both"/>
        <w:rPr>
          <w:b/>
          <w:lang w:val="ro-MD"/>
        </w:rPr>
      </w:pPr>
    </w:p>
    <w:p w14:paraId="6A69F585" w14:textId="5B2A7816" w:rsidR="005D7873" w:rsidRDefault="005D7873" w:rsidP="00196AB4">
      <w:pPr>
        <w:jc w:val="both"/>
        <w:rPr>
          <w:b/>
          <w:lang w:val="ro-MD"/>
        </w:rPr>
      </w:pPr>
    </w:p>
    <w:p w14:paraId="074DB90A" w14:textId="347A3FCD" w:rsidR="005D7873" w:rsidRDefault="005D7873" w:rsidP="00196AB4">
      <w:pPr>
        <w:jc w:val="both"/>
        <w:rPr>
          <w:b/>
          <w:lang w:val="ro-MD"/>
        </w:rPr>
      </w:pPr>
    </w:p>
    <w:p w14:paraId="50EE6C52" w14:textId="671599D7" w:rsidR="005D7873" w:rsidRDefault="005D7873" w:rsidP="00196AB4">
      <w:pPr>
        <w:jc w:val="both"/>
        <w:rPr>
          <w:b/>
          <w:lang w:val="ro-MD"/>
        </w:rPr>
      </w:pPr>
    </w:p>
    <w:p w14:paraId="42BBB209" w14:textId="5BEF459E" w:rsidR="005D7873" w:rsidRDefault="005D7873" w:rsidP="00196AB4">
      <w:pPr>
        <w:jc w:val="both"/>
        <w:rPr>
          <w:b/>
          <w:lang w:val="ro-MD"/>
        </w:rPr>
      </w:pPr>
    </w:p>
    <w:p w14:paraId="054EA07C" w14:textId="2E99CAF4" w:rsidR="005D7873" w:rsidRDefault="005D7873" w:rsidP="00196AB4">
      <w:pPr>
        <w:jc w:val="both"/>
        <w:rPr>
          <w:b/>
          <w:lang w:val="ro-MD"/>
        </w:rPr>
      </w:pPr>
    </w:p>
    <w:p w14:paraId="5D0BB88C" w14:textId="3F3DFC11" w:rsidR="005D7873" w:rsidRDefault="005D7873" w:rsidP="00196AB4">
      <w:pPr>
        <w:jc w:val="both"/>
        <w:rPr>
          <w:b/>
          <w:lang w:val="ro-MD"/>
        </w:rPr>
      </w:pPr>
    </w:p>
    <w:p w14:paraId="47FBF41D" w14:textId="18D0DB5C" w:rsidR="005D7873" w:rsidRDefault="005D7873" w:rsidP="00196AB4">
      <w:pPr>
        <w:jc w:val="both"/>
        <w:rPr>
          <w:b/>
          <w:lang w:val="ro-MD"/>
        </w:rPr>
      </w:pPr>
    </w:p>
    <w:p w14:paraId="1F7C0E4C" w14:textId="5D012DA8" w:rsidR="005D7873" w:rsidRDefault="005D7873" w:rsidP="00196AB4">
      <w:pPr>
        <w:jc w:val="both"/>
        <w:rPr>
          <w:b/>
          <w:lang w:val="ro-MD"/>
        </w:rPr>
      </w:pPr>
    </w:p>
    <w:p w14:paraId="11415B27" w14:textId="685F962E" w:rsidR="005D7873" w:rsidRDefault="005D7873" w:rsidP="00196AB4">
      <w:pPr>
        <w:jc w:val="both"/>
        <w:rPr>
          <w:b/>
          <w:lang w:val="ro-MD"/>
        </w:rPr>
      </w:pPr>
    </w:p>
    <w:p w14:paraId="36114C83" w14:textId="1E874D8C" w:rsidR="005D7873" w:rsidRDefault="005D7873" w:rsidP="00196AB4">
      <w:pPr>
        <w:jc w:val="both"/>
        <w:rPr>
          <w:b/>
          <w:lang w:val="ro-MD"/>
        </w:rPr>
      </w:pPr>
    </w:p>
    <w:p w14:paraId="47B6AA68" w14:textId="6A948897" w:rsidR="005D7873" w:rsidRDefault="005D7873" w:rsidP="00196AB4">
      <w:pPr>
        <w:jc w:val="both"/>
        <w:rPr>
          <w:b/>
          <w:lang w:val="ro-MD"/>
        </w:rPr>
      </w:pPr>
    </w:p>
    <w:p w14:paraId="5F490409" w14:textId="35872526" w:rsidR="005D7873" w:rsidRDefault="005D7873" w:rsidP="00196AB4">
      <w:pPr>
        <w:jc w:val="both"/>
        <w:rPr>
          <w:b/>
          <w:lang w:val="ro-MD"/>
        </w:rPr>
      </w:pPr>
    </w:p>
    <w:p w14:paraId="1CA8F394" w14:textId="53C82A4A" w:rsidR="005D7873" w:rsidRDefault="005D7873" w:rsidP="00196AB4">
      <w:pPr>
        <w:jc w:val="both"/>
        <w:rPr>
          <w:b/>
          <w:lang w:val="ro-MD"/>
        </w:rPr>
      </w:pPr>
    </w:p>
    <w:p w14:paraId="410B28C2" w14:textId="1EDB163F" w:rsidR="005D7873" w:rsidRDefault="005D7873" w:rsidP="00196AB4">
      <w:pPr>
        <w:jc w:val="both"/>
        <w:rPr>
          <w:b/>
          <w:lang w:val="ro-MD"/>
        </w:rPr>
      </w:pPr>
    </w:p>
    <w:p w14:paraId="55F142A8" w14:textId="7CD8DA43" w:rsidR="005D7873" w:rsidRDefault="005D7873" w:rsidP="00196AB4">
      <w:pPr>
        <w:jc w:val="both"/>
        <w:rPr>
          <w:b/>
          <w:lang w:val="ro-MD"/>
        </w:rPr>
      </w:pPr>
    </w:p>
    <w:p w14:paraId="263A36C6" w14:textId="5DC6B67B" w:rsidR="005D7873" w:rsidRDefault="005D7873" w:rsidP="00196AB4">
      <w:pPr>
        <w:jc w:val="both"/>
        <w:rPr>
          <w:b/>
          <w:lang w:val="ro-MD"/>
        </w:rPr>
      </w:pPr>
    </w:p>
    <w:p w14:paraId="2B53822C" w14:textId="60588709" w:rsidR="005D7873" w:rsidRDefault="005D7873" w:rsidP="00196AB4">
      <w:pPr>
        <w:jc w:val="both"/>
        <w:rPr>
          <w:b/>
          <w:lang w:val="ro-MD"/>
        </w:rPr>
      </w:pPr>
    </w:p>
    <w:p w14:paraId="3F415B55" w14:textId="124F813B" w:rsidR="005D7873" w:rsidRDefault="005D7873" w:rsidP="00196AB4">
      <w:pPr>
        <w:jc w:val="both"/>
        <w:rPr>
          <w:b/>
          <w:lang w:val="ro-MD"/>
        </w:rPr>
      </w:pPr>
    </w:p>
    <w:p w14:paraId="0F1D6178" w14:textId="105659CB" w:rsidR="005D7873" w:rsidRDefault="005D7873" w:rsidP="00196AB4">
      <w:pPr>
        <w:jc w:val="both"/>
        <w:rPr>
          <w:b/>
          <w:lang w:val="ro-MD"/>
        </w:rPr>
      </w:pPr>
    </w:p>
    <w:p w14:paraId="5BBF6922" w14:textId="51DCAFBB" w:rsidR="005D7873" w:rsidRDefault="005D7873" w:rsidP="00196AB4">
      <w:pPr>
        <w:jc w:val="both"/>
        <w:rPr>
          <w:b/>
          <w:lang w:val="ro-MD"/>
        </w:rPr>
      </w:pPr>
    </w:p>
    <w:tbl>
      <w:tblPr>
        <w:tblW w:w="0" w:type="auto"/>
        <w:tblLayout w:type="fixed"/>
        <w:tblLook w:val="0000" w:firstRow="0" w:lastRow="0" w:firstColumn="0" w:lastColumn="0" w:noHBand="0" w:noVBand="0"/>
      </w:tblPr>
      <w:tblGrid>
        <w:gridCol w:w="4786"/>
        <w:gridCol w:w="5245"/>
      </w:tblGrid>
      <w:tr w:rsidR="0009021E" w14:paraId="3987AB06" w14:textId="77777777" w:rsidTr="00ED582E">
        <w:tc>
          <w:tcPr>
            <w:tcW w:w="4786" w:type="dxa"/>
            <w:tcBorders>
              <w:top w:val="nil"/>
              <w:left w:val="nil"/>
              <w:bottom w:val="single" w:sz="6" w:space="0" w:color="auto"/>
              <w:right w:val="nil"/>
            </w:tcBorders>
          </w:tcPr>
          <w:p w14:paraId="116BF0FF" w14:textId="77777777" w:rsidR="0009021E" w:rsidRPr="00C13472" w:rsidRDefault="0009021E" w:rsidP="00ED582E">
            <w:pPr>
              <w:jc w:val="center"/>
              <w:rPr>
                <w:b/>
                <w:bCs/>
                <w:sz w:val="32"/>
                <w:szCs w:val="32"/>
                <w:lang w:val="en-US"/>
              </w:rPr>
            </w:pPr>
            <w:r w:rsidRPr="00C13472">
              <w:rPr>
                <w:b/>
                <w:bCs/>
                <w:sz w:val="32"/>
                <w:szCs w:val="32"/>
                <w:lang w:val="en-US"/>
              </w:rPr>
              <w:t>Lucrari de reparatie in cadrul Gimnaziului "Viorel Gaina" din s. Togatin, mun. Chisinau, DETS sectorul Ciocana</w:t>
            </w:r>
          </w:p>
        </w:tc>
        <w:tc>
          <w:tcPr>
            <w:tcW w:w="5245" w:type="dxa"/>
            <w:tcBorders>
              <w:top w:val="nil"/>
              <w:left w:val="nil"/>
              <w:bottom w:val="nil"/>
              <w:right w:val="nil"/>
            </w:tcBorders>
          </w:tcPr>
          <w:p w14:paraId="75092BB8" w14:textId="77777777" w:rsidR="0009021E" w:rsidRDefault="0009021E" w:rsidP="00ED582E">
            <w:pPr>
              <w:jc w:val="right"/>
              <w:rPr>
                <w:sz w:val="22"/>
                <w:szCs w:val="22"/>
                <w:lang w:val="en-US"/>
              </w:rPr>
            </w:pPr>
            <w:r>
              <w:rPr>
                <w:sz w:val="22"/>
                <w:szCs w:val="22"/>
                <w:lang w:val="en-US"/>
              </w:rPr>
              <w:t>Formular Nr.1</w:t>
            </w:r>
          </w:p>
          <w:p w14:paraId="7BDF1DD0" w14:textId="77777777" w:rsidR="0009021E" w:rsidRDefault="0009021E" w:rsidP="00ED582E">
            <w:pPr>
              <w:jc w:val="right"/>
              <w:rPr>
                <w:sz w:val="16"/>
                <w:szCs w:val="16"/>
              </w:rPr>
            </w:pPr>
            <w:r>
              <w:rPr>
                <w:sz w:val="16"/>
                <w:szCs w:val="16"/>
                <w:lang w:val="en-US"/>
              </w:rPr>
              <w:t>WinCmeta</w:t>
            </w:r>
          </w:p>
        </w:tc>
      </w:tr>
      <w:tr w:rsidR="0009021E" w14:paraId="6A1E92F5" w14:textId="77777777" w:rsidTr="00ED582E">
        <w:tc>
          <w:tcPr>
            <w:tcW w:w="4786" w:type="dxa"/>
            <w:tcBorders>
              <w:top w:val="nil"/>
              <w:left w:val="nil"/>
              <w:bottom w:val="nil"/>
              <w:right w:val="nil"/>
            </w:tcBorders>
          </w:tcPr>
          <w:p w14:paraId="24B8E5C4" w14:textId="77777777" w:rsidR="0009021E" w:rsidRDefault="0009021E" w:rsidP="00ED582E">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645348D9" w14:textId="77777777" w:rsidR="0009021E" w:rsidRDefault="0009021E" w:rsidP="00ED582E">
            <w:pPr>
              <w:jc w:val="center"/>
              <w:rPr>
                <w:sz w:val="22"/>
                <w:szCs w:val="22"/>
              </w:rPr>
            </w:pPr>
          </w:p>
        </w:tc>
      </w:tr>
    </w:tbl>
    <w:p w14:paraId="31F8B0F3" w14:textId="77777777" w:rsidR="0009021E" w:rsidRDefault="0009021E" w:rsidP="0009021E">
      <w:pPr>
        <w:rPr>
          <w:sz w:val="22"/>
          <w:szCs w:val="22"/>
        </w:rPr>
      </w:pPr>
    </w:p>
    <w:p w14:paraId="2CA91BFE" w14:textId="77777777" w:rsidR="0009021E" w:rsidRDefault="0009021E" w:rsidP="0009021E">
      <w:pPr>
        <w:rPr>
          <w:sz w:val="22"/>
          <w:szCs w:val="22"/>
        </w:rPr>
      </w:pPr>
    </w:p>
    <w:p w14:paraId="6EA39E36" w14:textId="77777777" w:rsidR="0009021E" w:rsidRDefault="0009021E" w:rsidP="0009021E">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2-1-28</w:t>
      </w:r>
    </w:p>
    <w:p w14:paraId="15F96DA3" w14:textId="77777777" w:rsidR="0009021E" w:rsidRDefault="0009021E" w:rsidP="0009021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9021E" w14:paraId="2ACBDE17" w14:textId="77777777" w:rsidTr="00ED582E">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CEFCEF9" w14:textId="77777777" w:rsidR="0009021E" w:rsidRDefault="0009021E" w:rsidP="00ED582E">
            <w:pPr>
              <w:ind w:right="-108"/>
              <w:jc w:val="center"/>
              <w:rPr>
                <w:sz w:val="22"/>
                <w:szCs w:val="22"/>
                <w:lang w:val="en-US"/>
              </w:rPr>
            </w:pPr>
            <w:r>
              <w:rPr>
                <w:sz w:val="22"/>
                <w:szCs w:val="22"/>
              </w:rPr>
              <w:t>№</w:t>
            </w:r>
          </w:p>
          <w:p w14:paraId="36E3E83F" w14:textId="77777777" w:rsidR="0009021E" w:rsidRDefault="0009021E" w:rsidP="00ED582E">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0517ECB" w14:textId="77777777" w:rsidR="0009021E" w:rsidRDefault="0009021E" w:rsidP="00ED582E">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17A1DA5" w14:textId="77777777" w:rsidR="0009021E" w:rsidRDefault="0009021E" w:rsidP="00ED582E">
            <w:pPr>
              <w:jc w:val="center"/>
              <w:rPr>
                <w:sz w:val="22"/>
                <w:szCs w:val="22"/>
              </w:rPr>
            </w:pPr>
          </w:p>
          <w:p w14:paraId="34D00BFF" w14:textId="77777777" w:rsidR="0009021E" w:rsidRDefault="0009021E" w:rsidP="00ED582E">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C69134C" w14:textId="77777777" w:rsidR="0009021E" w:rsidRDefault="0009021E" w:rsidP="00ED582E">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6162665" w14:textId="77777777" w:rsidR="0009021E" w:rsidRDefault="0009021E" w:rsidP="00ED582E">
            <w:pPr>
              <w:ind w:left="-108" w:right="-108"/>
              <w:jc w:val="center"/>
              <w:rPr>
                <w:sz w:val="22"/>
                <w:szCs w:val="22"/>
                <w:lang w:val="en-US"/>
              </w:rPr>
            </w:pPr>
            <w:r>
              <w:rPr>
                <w:sz w:val="22"/>
                <w:szCs w:val="22"/>
              </w:rPr>
              <w:t xml:space="preserve">Volum </w:t>
            </w:r>
          </w:p>
        </w:tc>
      </w:tr>
      <w:tr w:rsidR="0009021E" w14:paraId="031837D8" w14:textId="77777777" w:rsidTr="00ED582E">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A13D352" w14:textId="77777777" w:rsidR="0009021E" w:rsidRDefault="0009021E" w:rsidP="00ED582E">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59EEF1F" w14:textId="77777777" w:rsidR="0009021E" w:rsidRDefault="0009021E" w:rsidP="00ED582E">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D48352F" w14:textId="77777777" w:rsidR="0009021E" w:rsidRDefault="0009021E" w:rsidP="00ED582E">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62CF30A" w14:textId="77777777" w:rsidR="0009021E" w:rsidRDefault="0009021E" w:rsidP="00ED582E">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5748B7E" w14:textId="77777777" w:rsidR="0009021E" w:rsidRDefault="0009021E" w:rsidP="00ED582E">
            <w:pPr>
              <w:jc w:val="center"/>
              <w:rPr>
                <w:sz w:val="22"/>
                <w:szCs w:val="22"/>
                <w:lang w:val="en-US"/>
              </w:rPr>
            </w:pPr>
          </w:p>
        </w:tc>
      </w:tr>
    </w:tbl>
    <w:p w14:paraId="53230F7E" w14:textId="77777777" w:rsidR="0009021E" w:rsidRDefault="0009021E" w:rsidP="0009021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9021E" w14:paraId="52C8D2A8" w14:textId="77777777" w:rsidTr="00ED582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3162D32" w14:textId="77777777" w:rsidR="0009021E" w:rsidRDefault="0009021E" w:rsidP="00ED582E">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4D0882C" w14:textId="77777777" w:rsidR="0009021E" w:rsidRDefault="0009021E" w:rsidP="00ED582E">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F04AB85" w14:textId="77777777" w:rsidR="0009021E" w:rsidRDefault="0009021E" w:rsidP="00ED582E">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134EC3F" w14:textId="77777777" w:rsidR="0009021E" w:rsidRDefault="0009021E" w:rsidP="00ED582E">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657D665" w14:textId="77777777" w:rsidR="0009021E" w:rsidRDefault="0009021E" w:rsidP="00ED582E">
            <w:pPr>
              <w:ind w:left="-108" w:right="-108"/>
              <w:jc w:val="center"/>
              <w:rPr>
                <w:sz w:val="22"/>
                <w:szCs w:val="22"/>
              </w:rPr>
            </w:pPr>
            <w:r>
              <w:rPr>
                <w:sz w:val="22"/>
                <w:szCs w:val="22"/>
              </w:rPr>
              <w:t>5</w:t>
            </w:r>
          </w:p>
        </w:tc>
      </w:tr>
      <w:tr w:rsidR="0009021E" w14:paraId="77A29F36" w14:textId="77777777" w:rsidTr="00ED582E">
        <w:tc>
          <w:tcPr>
            <w:tcW w:w="709" w:type="dxa"/>
            <w:tcBorders>
              <w:top w:val="nil"/>
              <w:left w:val="single" w:sz="6" w:space="0" w:color="auto"/>
              <w:bottom w:val="nil"/>
              <w:right w:val="nil"/>
            </w:tcBorders>
          </w:tcPr>
          <w:p w14:paraId="7D4666E5" w14:textId="77777777" w:rsidR="0009021E" w:rsidRDefault="0009021E" w:rsidP="00ED582E">
            <w:pPr>
              <w:jc w:val="center"/>
            </w:pPr>
          </w:p>
        </w:tc>
        <w:tc>
          <w:tcPr>
            <w:tcW w:w="1701" w:type="dxa"/>
            <w:tcBorders>
              <w:top w:val="nil"/>
              <w:left w:val="single" w:sz="6" w:space="0" w:color="auto"/>
              <w:bottom w:val="nil"/>
              <w:right w:val="nil"/>
            </w:tcBorders>
          </w:tcPr>
          <w:p w14:paraId="10E666AA" w14:textId="77777777" w:rsidR="0009021E" w:rsidRDefault="0009021E" w:rsidP="00ED582E"/>
        </w:tc>
        <w:tc>
          <w:tcPr>
            <w:tcW w:w="4961" w:type="dxa"/>
            <w:tcBorders>
              <w:top w:val="nil"/>
              <w:left w:val="single" w:sz="6" w:space="0" w:color="auto"/>
              <w:bottom w:val="nil"/>
              <w:right w:val="nil"/>
            </w:tcBorders>
          </w:tcPr>
          <w:p w14:paraId="71FD4AD1" w14:textId="77777777" w:rsidR="0009021E" w:rsidRPr="007F2714" w:rsidRDefault="0009021E" w:rsidP="00ED582E">
            <w:pPr>
              <w:rPr>
                <w:b/>
                <w:bCs/>
                <w:sz w:val="22"/>
                <w:szCs w:val="22"/>
                <w:lang w:val="en-US"/>
              </w:rPr>
            </w:pPr>
            <w:r>
              <w:rPr>
                <w:b/>
                <w:bCs/>
                <w:sz w:val="22"/>
                <w:szCs w:val="22"/>
                <w:lang w:val="en-US"/>
              </w:rPr>
              <w:t xml:space="preserve">Capitolul </w:t>
            </w:r>
            <w:r w:rsidRPr="00B40365">
              <w:rPr>
                <w:b/>
                <w:bCs/>
                <w:sz w:val="22"/>
                <w:szCs w:val="22"/>
              </w:rPr>
              <w:t>1. Gard</w:t>
            </w:r>
          </w:p>
          <w:p w14:paraId="1D2C2392" w14:textId="77777777" w:rsidR="0009021E" w:rsidRDefault="0009021E" w:rsidP="00ED582E">
            <w:pPr>
              <w:rPr>
                <w:b/>
                <w:bCs/>
                <w:sz w:val="22"/>
                <w:szCs w:val="22"/>
              </w:rPr>
            </w:pPr>
          </w:p>
        </w:tc>
        <w:tc>
          <w:tcPr>
            <w:tcW w:w="1560" w:type="dxa"/>
            <w:tcBorders>
              <w:top w:val="nil"/>
              <w:left w:val="single" w:sz="6" w:space="0" w:color="auto"/>
              <w:bottom w:val="nil"/>
              <w:right w:val="nil"/>
            </w:tcBorders>
          </w:tcPr>
          <w:p w14:paraId="415D6464" w14:textId="77777777" w:rsidR="0009021E" w:rsidRDefault="0009021E" w:rsidP="00ED582E"/>
        </w:tc>
        <w:tc>
          <w:tcPr>
            <w:tcW w:w="1559" w:type="dxa"/>
            <w:tcBorders>
              <w:top w:val="nil"/>
              <w:left w:val="single" w:sz="6" w:space="0" w:color="auto"/>
              <w:bottom w:val="nil"/>
              <w:right w:val="single" w:sz="4" w:space="0" w:color="auto"/>
            </w:tcBorders>
          </w:tcPr>
          <w:p w14:paraId="36E12DB1" w14:textId="77777777" w:rsidR="0009021E" w:rsidRDefault="0009021E" w:rsidP="00ED582E"/>
        </w:tc>
      </w:tr>
      <w:tr w:rsidR="0009021E" w14:paraId="12F9BEC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C2D87F" w14:textId="77777777" w:rsidR="0009021E" w:rsidRDefault="0009021E" w:rsidP="00ED582E">
            <w:r>
              <w:t>1</w:t>
            </w:r>
          </w:p>
        </w:tc>
        <w:tc>
          <w:tcPr>
            <w:tcW w:w="1701" w:type="dxa"/>
            <w:tcBorders>
              <w:top w:val="single" w:sz="4" w:space="0" w:color="auto"/>
              <w:bottom w:val="single" w:sz="4" w:space="0" w:color="auto"/>
            </w:tcBorders>
            <w:vAlign w:val="center"/>
          </w:tcPr>
          <w:p w14:paraId="31F85FF9" w14:textId="77777777" w:rsidR="0009021E" w:rsidRDefault="0009021E" w:rsidP="00ED582E">
            <w:pPr>
              <w:rPr>
                <w:lang w:val="en-US"/>
              </w:rPr>
            </w:pPr>
            <w:r>
              <w:rPr>
                <w:lang w:val="en-US"/>
              </w:rPr>
              <w:t>RpCS20G</w:t>
            </w:r>
          </w:p>
          <w:p w14:paraId="20869326" w14:textId="77777777" w:rsidR="0009021E" w:rsidRDefault="0009021E" w:rsidP="00ED582E"/>
        </w:tc>
        <w:tc>
          <w:tcPr>
            <w:tcW w:w="4961" w:type="dxa"/>
            <w:tcBorders>
              <w:top w:val="single" w:sz="4" w:space="0" w:color="auto"/>
              <w:bottom w:val="single" w:sz="4" w:space="0" w:color="auto"/>
            </w:tcBorders>
            <w:vAlign w:val="center"/>
          </w:tcPr>
          <w:p w14:paraId="65C7DB6A" w14:textId="77777777" w:rsidR="0009021E" w:rsidRDefault="0009021E" w:rsidP="00ED582E">
            <w:pPr>
              <w:adjustRightInd w:val="0"/>
              <w:rPr>
                <w:lang w:val="en-US"/>
              </w:rPr>
            </w:pPr>
            <w:r w:rsidRPr="00C13472">
              <w:rPr>
                <w:lang w:val="en-US"/>
              </w:rPr>
              <w:t>Demontarea imprejmuirilor metalice, simple, forjate sau ornamentale</w:t>
            </w:r>
          </w:p>
          <w:p w14:paraId="3F395DB4"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16CCA752" w14:textId="77777777" w:rsidR="0009021E" w:rsidRDefault="0009021E" w:rsidP="00ED582E">
            <w:pPr>
              <w:jc w:val="center"/>
            </w:pPr>
            <w:r>
              <w:t>kg</w:t>
            </w:r>
          </w:p>
        </w:tc>
        <w:tc>
          <w:tcPr>
            <w:tcW w:w="1559" w:type="dxa"/>
            <w:tcBorders>
              <w:top w:val="single" w:sz="4" w:space="0" w:color="auto"/>
              <w:bottom w:val="single" w:sz="4" w:space="0" w:color="auto"/>
            </w:tcBorders>
            <w:vAlign w:val="center"/>
          </w:tcPr>
          <w:p w14:paraId="443BC1F7" w14:textId="77777777" w:rsidR="0009021E" w:rsidRDefault="0009021E" w:rsidP="00ED582E">
            <w:pPr>
              <w:adjustRightInd w:val="0"/>
              <w:jc w:val="center"/>
              <w:rPr>
                <w:rFonts w:ascii="Arial CYR" w:hAnsi="Arial CYR" w:cs="Arial CYR"/>
              </w:rPr>
            </w:pPr>
            <w:r>
              <w:t>229,500</w:t>
            </w:r>
          </w:p>
          <w:p w14:paraId="438CFE04" w14:textId="77777777" w:rsidR="0009021E" w:rsidRDefault="0009021E" w:rsidP="00ED582E">
            <w:pPr>
              <w:jc w:val="center"/>
            </w:pPr>
          </w:p>
        </w:tc>
      </w:tr>
      <w:tr w:rsidR="0009021E" w14:paraId="6FC578C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181A7B" w14:textId="77777777" w:rsidR="0009021E" w:rsidRDefault="0009021E" w:rsidP="00ED582E">
            <w:r>
              <w:t xml:space="preserve"> 2</w:t>
            </w:r>
          </w:p>
        </w:tc>
        <w:tc>
          <w:tcPr>
            <w:tcW w:w="1701" w:type="dxa"/>
            <w:tcBorders>
              <w:top w:val="single" w:sz="4" w:space="0" w:color="auto"/>
              <w:bottom w:val="single" w:sz="4" w:space="0" w:color="auto"/>
            </w:tcBorders>
            <w:vAlign w:val="center"/>
          </w:tcPr>
          <w:p w14:paraId="41BC99C7" w14:textId="77777777" w:rsidR="0009021E" w:rsidRDefault="0009021E" w:rsidP="00ED582E">
            <w:pPr>
              <w:rPr>
                <w:lang w:val="en-US"/>
              </w:rPr>
            </w:pPr>
            <w:r>
              <w:rPr>
                <w:lang w:val="en-US"/>
              </w:rPr>
              <w:t>CO06B3</w:t>
            </w:r>
          </w:p>
          <w:p w14:paraId="7B6450DD" w14:textId="77777777" w:rsidR="0009021E" w:rsidRDefault="0009021E" w:rsidP="00ED582E"/>
        </w:tc>
        <w:tc>
          <w:tcPr>
            <w:tcW w:w="4961" w:type="dxa"/>
            <w:tcBorders>
              <w:top w:val="single" w:sz="4" w:space="0" w:color="auto"/>
              <w:bottom w:val="single" w:sz="4" w:space="0" w:color="auto"/>
            </w:tcBorders>
            <w:vAlign w:val="center"/>
          </w:tcPr>
          <w:p w14:paraId="527F2BDD" w14:textId="77777777" w:rsidR="0009021E" w:rsidRDefault="0009021E" w:rsidP="00ED582E">
            <w:pPr>
              <w:adjustRightInd w:val="0"/>
              <w:rPr>
                <w:lang w:val="en-US"/>
              </w:rPr>
            </w:pPr>
            <w:r w:rsidRPr="00C13472">
              <w:rPr>
                <w:lang w:val="en-US"/>
              </w:rPr>
              <w:t xml:space="preserve">Imprejmuiri din panou ECO H=1,65m L=2.5 m, </w:t>
            </w:r>
            <w:r>
              <w:t>ф</w:t>
            </w:r>
            <w:r w:rsidRPr="00C13472">
              <w:rPr>
                <w:lang w:val="en-US"/>
              </w:rPr>
              <w:t xml:space="preserve"> 3,8mm zincat, pe stilpi metalici ECO 16 L=2.20 m 61x35 mm (2 buc, inclusiv elementele de fixare ECO 40 zincat si capacepe pentru stilp), montati la 2.5 m distanta interax prin burare cu piatra sparta, cu inaltimea la coama de 1.65 m, pentru utilizarea de stilpi metalici fixati in beton turnat pe santier</w:t>
            </w:r>
          </w:p>
          <w:p w14:paraId="73C2A79B"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0DA4DBD9" w14:textId="77777777" w:rsidR="0009021E" w:rsidRDefault="0009021E" w:rsidP="00ED582E">
            <w:pPr>
              <w:jc w:val="center"/>
            </w:pPr>
            <w:r>
              <w:t>m</w:t>
            </w:r>
          </w:p>
        </w:tc>
        <w:tc>
          <w:tcPr>
            <w:tcW w:w="1559" w:type="dxa"/>
            <w:tcBorders>
              <w:top w:val="single" w:sz="4" w:space="0" w:color="auto"/>
              <w:bottom w:val="single" w:sz="4" w:space="0" w:color="auto"/>
            </w:tcBorders>
            <w:vAlign w:val="center"/>
          </w:tcPr>
          <w:p w14:paraId="0892D519" w14:textId="77777777" w:rsidR="0009021E" w:rsidRDefault="0009021E" w:rsidP="00ED582E">
            <w:pPr>
              <w:adjustRightInd w:val="0"/>
              <w:jc w:val="center"/>
              <w:rPr>
                <w:rFonts w:ascii="Arial CYR" w:hAnsi="Arial CYR" w:cs="Arial CYR"/>
              </w:rPr>
            </w:pPr>
            <w:r>
              <w:t>2,000</w:t>
            </w:r>
          </w:p>
          <w:p w14:paraId="0405DB94" w14:textId="77777777" w:rsidR="0009021E" w:rsidRDefault="0009021E" w:rsidP="00ED582E">
            <w:pPr>
              <w:jc w:val="center"/>
            </w:pPr>
          </w:p>
        </w:tc>
      </w:tr>
      <w:tr w:rsidR="0009021E" w14:paraId="5402870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B77D75" w14:textId="77777777" w:rsidR="0009021E" w:rsidRDefault="0009021E" w:rsidP="00ED582E">
            <w:r>
              <w:t xml:space="preserve"> 3</w:t>
            </w:r>
          </w:p>
        </w:tc>
        <w:tc>
          <w:tcPr>
            <w:tcW w:w="1701" w:type="dxa"/>
            <w:tcBorders>
              <w:top w:val="single" w:sz="4" w:space="0" w:color="auto"/>
              <w:bottom w:val="single" w:sz="4" w:space="0" w:color="auto"/>
            </w:tcBorders>
            <w:vAlign w:val="center"/>
          </w:tcPr>
          <w:p w14:paraId="6B549B16" w14:textId="77777777" w:rsidR="0009021E" w:rsidRDefault="0009021E" w:rsidP="00ED582E">
            <w:pPr>
              <w:rPr>
                <w:lang w:val="en-US"/>
              </w:rPr>
            </w:pPr>
            <w:r>
              <w:rPr>
                <w:lang w:val="en-US"/>
              </w:rPr>
              <w:t>CK14A</w:t>
            </w:r>
          </w:p>
          <w:p w14:paraId="27CE93EE" w14:textId="77777777" w:rsidR="0009021E" w:rsidRDefault="0009021E" w:rsidP="00ED582E"/>
        </w:tc>
        <w:tc>
          <w:tcPr>
            <w:tcW w:w="4961" w:type="dxa"/>
            <w:tcBorders>
              <w:top w:val="single" w:sz="4" w:space="0" w:color="auto"/>
              <w:bottom w:val="single" w:sz="4" w:space="0" w:color="auto"/>
            </w:tcBorders>
            <w:vAlign w:val="center"/>
          </w:tcPr>
          <w:p w14:paraId="3B0DCB88" w14:textId="77777777" w:rsidR="0009021E" w:rsidRDefault="0009021E" w:rsidP="00ED582E">
            <w:pPr>
              <w:adjustRightInd w:val="0"/>
              <w:rPr>
                <w:lang w:val="en-US"/>
              </w:rPr>
            </w:pPr>
            <w:r w:rsidRPr="00C13472">
              <w:rPr>
                <w:lang w:val="en-US"/>
              </w:rPr>
              <w:t>Porti metalice cu rame din profiluri din otel rotun gata confectionate, inclusiv accesoriile necesare, montate pe stilpi din beton armat / Portita b= 1.0 m (1 buc)</w:t>
            </w:r>
          </w:p>
          <w:p w14:paraId="1B45F17B"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654DC3B0"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73592621" w14:textId="77777777" w:rsidR="0009021E" w:rsidRDefault="0009021E" w:rsidP="00ED582E">
            <w:pPr>
              <w:adjustRightInd w:val="0"/>
              <w:jc w:val="center"/>
              <w:rPr>
                <w:rFonts w:ascii="Arial CYR" w:hAnsi="Arial CYR" w:cs="Arial CYR"/>
              </w:rPr>
            </w:pPr>
            <w:r>
              <w:t>1,650</w:t>
            </w:r>
          </w:p>
          <w:p w14:paraId="3E18AF1B" w14:textId="77777777" w:rsidR="0009021E" w:rsidRDefault="0009021E" w:rsidP="00ED582E">
            <w:pPr>
              <w:jc w:val="center"/>
            </w:pPr>
          </w:p>
        </w:tc>
      </w:tr>
      <w:tr w:rsidR="0009021E" w14:paraId="56A0CBA1" w14:textId="77777777" w:rsidTr="00ED582E">
        <w:tc>
          <w:tcPr>
            <w:tcW w:w="709" w:type="dxa"/>
            <w:tcBorders>
              <w:top w:val="nil"/>
              <w:left w:val="single" w:sz="6" w:space="0" w:color="auto"/>
              <w:bottom w:val="nil"/>
              <w:right w:val="nil"/>
            </w:tcBorders>
          </w:tcPr>
          <w:p w14:paraId="00033126" w14:textId="77777777" w:rsidR="0009021E" w:rsidRDefault="0009021E" w:rsidP="00ED582E">
            <w:pPr>
              <w:jc w:val="center"/>
            </w:pPr>
            <w:r>
              <w:t xml:space="preserve"> </w:t>
            </w:r>
          </w:p>
        </w:tc>
        <w:tc>
          <w:tcPr>
            <w:tcW w:w="1701" w:type="dxa"/>
            <w:tcBorders>
              <w:top w:val="nil"/>
              <w:left w:val="single" w:sz="6" w:space="0" w:color="auto"/>
              <w:bottom w:val="nil"/>
              <w:right w:val="nil"/>
            </w:tcBorders>
          </w:tcPr>
          <w:p w14:paraId="15814038" w14:textId="77777777" w:rsidR="0009021E" w:rsidRDefault="0009021E" w:rsidP="00ED582E"/>
        </w:tc>
        <w:tc>
          <w:tcPr>
            <w:tcW w:w="4961" w:type="dxa"/>
            <w:tcBorders>
              <w:top w:val="nil"/>
              <w:left w:val="single" w:sz="6" w:space="0" w:color="auto"/>
              <w:bottom w:val="nil"/>
              <w:right w:val="nil"/>
            </w:tcBorders>
          </w:tcPr>
          <w:p w14:paraId="1A896DC7" w14:textId="77777777" w:rsidR="0009021E" w:rsidRPr="007F2714" w:rsidRDefault="0009021E" w:rsidP="00ED582E">
            <w:pPr>
              <w:rPr>
                <w:b/>
                <w:bCs/>
                <w:sz w:val="22"/>
                <w:szCs w:val="22"/>
                <w:lang w:val="en-US"/>
              </w:rPr>
            </w:pPr>
            <w:r>
              <w:rPr>
                <w:b/>
                <w:bCs/>
                <w:sz w:val="22"/>
                <w:szCs w:val="22"/>
                <w:lang w:val="en-US"/>
              </w:rPr>
              <w:t xml:space="preserve">Capitolul </w:t>
            </w:r>
            <w:r w:rsidRPr="00B40365">
              <w:rPr>
                <w:b/>
                <w:bCs/>
                <w:sz w:val="22"/>
                <w:szCs w:val="22"/>
              </w:rPr>
              <w:t>2. Prag 1</w:t>
            </w:r>
          </w:p>
          <w:p w14:paraId="25452CE5" w14:textId="77777777" w:rsidR="0009021E" w:rsidRDefault="0009021E" w:rsidP="00ED582E">
            <w:pPr>
              <w:rPr>
                <w:b/>
                <w:bCs/>
                <w:sz w:val="22"/>
                <w:szCs w:val="22"/>
              </w:rPr>
            </w:pPr>
          </w:p>
        </w:tc>
        <w:tc>
          <w:tcPr>
            <w:tcW w:w="1560" w:type="dxa"/>
            <w:tcBorders>
              <w:top w:val="nil"/>
              <w:left w:val="single" w:sz="6" w:space="0" w:color="auto"/>
              <w:bottom w:val="nil"/>
              <w:right w:val="nil"/>
            </w:tcBorders>
          </w:tcPr>
          <w:p w14:paraId="69D814DC" w14:textId="77777777" w:rsidR="0009021E" w:rsidRDefault="0009021E" w:rsidP="00ED582E"/>
        </w:tc>
        <w:tc>
          <w:tcPr>
            <w:tcW w:w="1559" w:type="dxa"/>
            <w:tcBorders>
              <w:top w:val="nil"/>
              <w:left w:val="single" w:sz="6" w:space="0" w:color="auto"/>
              <w:bottom w:val="nil"/>
              <w:right w:val="single" w:sz="4" w:space="0" w:color="auto"/>
            </w:tcBorders>
          </w:tcPr>
          <w:p w14:paraId="21A51EF1" w14:textId="77777777" w:rsidR="0009021E" w:rsidRDefault="0009021E" w:rsidP="00ED582E"/>
        </w:tc>
      </w:tr>
      <w:tr w:rsidR="0009021E" w14:paraId="1DED81D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B0D5A6" w14:textId="77777777" w:rsidR="0009021E" w:rsidRDefault="0009021E" w:rsidP="00ED582E">
            <w:r>
              <w:t>4</w:t>
            </w:r>
          </w:p>
        </w:tc>
        <w:tc>
          <w:tcPr>
            <w:tcW w:w="1701" w:type="dxa"/>
            <w:tcBorders>
              <w:top w:val="single" w:sz="4" w:space="0" w:color="auto"/>
              <w:bottom w:val="single" w:sz="4" w:space="0" w:color="auto"/>
            </w:tcBorders>
            <w:vAlign w:val="center"/>
          </w:tcPr>
          <w:p w14:paraId="28012C4E" w14:textId="77777777" w:rsidR="0009021E" w:rsidRDefault="0009021E" w:rsidP="00ED582E">
            <w:pPr>
              <w:rPr>
                <w:lang w:val="en-US"/>
              </w:rPr>
            </w:pPr>
            <w:r>
              <w:rPr>
                <w:lang w:val="en-US"/>
              </w:rPr>
              <w:t>RpCK42A</w:t>
            </w:r>
          </w:p>
          <w:p w14:paraId="500D6E7F" w14:textId="77777777" w:rsidR="0009021E" w:rsidRDefault="0009021E" w:rsidP="00ED582E"/>
        </w:tc>
        <w:tc>
          <w:tcPr>
            <w:tcW w:w="4961" w:type="dxa"/>
            <w:tcBorders>
              <w:top w:val="single" w:sz="4" w:space="0" w:color="auto"/>
              <w:bottom w:val="single" w:sz="4" w:space="0" w:color="auto"/>
            </w:tcBorders>
            <w:vAlign w:val="center"/>
          </w:tcPr>
          <w:p w14:paraId="2E54E6E3" w14:textId="77777777" w:rsidR="0009021E" w:rsidRDefault="0009021E" w:rsidP="00ED582E">
            <w:pPr>
              <w:adjustRightInd w:val="0"/>
              <w:rPr>
                <w:lang w:val="en-US"/>
              </w:rPr>
            </w:pPr>
            <w:r w:rsidRPr="00C13472">
              <w:rPr>
                <w:lang w:val="en-US"/>
              </w:rPr>
              <w:t>Desfacerea pardoselilor reci din beton sau mortar de ciment</w:t>
            </w:r>
          </w:p>
          <w:p w14:paraId="0A2A69C3"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18280268"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51F11BD5" w14:textId="77777777" w:rsidR="0009021E" w:rsidRDefault="0009021E" w:rsidP="00ED582E">
            <w:pPr>
              <w:adjustRightInd w:val="0"/>
              <w:jc w:val="center"/>
              <w:rPr>
                <w:rFonts w:ascii="Arial CYR" w:hAnsi="Arial CYR" w:cs="Arial CYR"/>
              </w:rPr>
            </w:pPr>
            <w:r>
              <w:t>4,630</w:t>
            </w:r>
          </w:p>
          <w:p w14:paraId="29C5A23B" w14:textId="77777777" w:rsidR="0009021E" w:rsidRDefault="0009021E" w:rsidP="00ED582E">
            <w:pPr>
              <w:jc w:val="center"/>
            </w:pPr>
          </w:p>
        </w:tc>
      </w:tr>
      <w:tr w:rsidR="0009021E" w14:paraId="400D699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9A9E66" w14:textId="77777777" w:rsidR="0009021E" w:rsidRDefault="0009021E" w:rsidP="00ED582E">
            <w:r>
              <w:t xml:space="preserve"> 5</w:t>
            </w:r>
          </w:p>
        </w:tc>
        <w:tc>
          <w:tcPr>
            <w:tcW w:w="1701" w:type="dxa"/>
            <w:tcBorders>
              <w:top w:val="single" w:sz="4" w:space="0" w:color="auto"/>
              <w:bottom w:val="single" w:sz="4" w:space="0" w:color="auto"/>
            </w:tcBorders>
            <w:vAlign w:val="center"/>
          </w:tcPr>
          <w:p w14:paraId="35BB769D" w14:textId="77777777" w:rsidR="0009021E" w:rsidRDefault="0009021E" w:rsidP="00ED582E">
            <w:pPr>
              <w:rPr>
                <w:lang w:val="en-US"/>
              </w:rPr>
            </w:pPr>
            <w:r>
              <w:rPr>
                <w:lang w:val="en-US"/>
              </w:rPr>
              <w:t>RpCK01B1</w:t>
            </w:r>
          </w:p>
          <w:p w14:paraId="73C22A6A" w14:textId="77777777" w:rsidR="0009021E" w:rsidRDefault="0009021E" w:rsidP="00ED582E"/>
        </w:tc>
        <w:tc>
          <w:tcPr>
            <w:tcW w:w="4961" w:type="dxa"/>
            <w:tcBorders>
              <w:top w:val="single" w:sz="4" w:space="0" w:color="auto"/>
              <w:bottom w:val="single" w:sz="4" w:space="0" w:color="auto"/>
            </w:tcBorders>
            <w:vAlign w:val="center"/>
          </w:tcPr>
          <w:p w14:paraId="7AE22C59" w14:textId="77777777" w:rsidR="0009021E" w:rsidRDefault="0009021E" w:rsidP="00ED582E">
            <w:pPr>
              <w:adjustRightInd w:val="0"/>
              <w:rPr>
                <w:lang w:val="en-US"/>
              </w:rPr>
            </w:pPr>
            <w:r w:rsidRPr="00C13472">
              <w:rPr>
                <w:lang w:val="en-US"/>
              </w:rPr>
              <w:t>Repararea stratului-suport pentru pardoseli executat din mortar din ciment M 100-T de 3 cm grosime cu fata driscuita fin, pentru lucrari noi (refaceri totale)</w:t>
            </w:r>
          </w:p>
          <w:p w14:paraId="51CC5EAC"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2858CE91"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71F96198" w14:textId="77777777" w:rsidR="0009021E" w:rsidRDefault="0009021E" w:rsidP="00ED582E">
            <w:pPr>
              <w:adjustRightInd w:val="0"/>
              <w:jc w:val="center"/>
              <w:rPr>
                <w:rFonts w:ascii="Arial CYR" w:hAnsi="Arial CYR" w:cs="Arial CYR"/>
              </w:rPr>
            </w:pPr>
            <w:r>
              <w:t>4,630</w:t>
            </w:r>
          </w:p>
          <w:p w14:paraId="07220B05" w14:textId="77777777" w:rsidR="0009021E" w:rsidRDefault="0009021E" w:rsidP="00ED582E">
            <w:pPr>
              <w:jc w:val="center"/>
            </w:pPr>
          </w:p>
        </w:tc>
      </w:tr>
      <w:tr w:rsidR="0009021E" w14:paraId="73B26E0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9907EB" w14:textId="77777777" w:rsidR="0009021E" w:rsidRDefault="0009021E" w:rsidP="00ED582E">
            <w:r>
              <w:t xml:space="preserve"> 6</w:t>
            </w:r>
          </w:p>
        </w:tc>
        <w:tc>
          <w:tcPr>
            <w:tcW w:w="1701" w:type="dxa"/>
            <w:tcBorders>
              <w:top w:val="single" w:sz="4" w:space="0" w:color="auto"/>
              <w:bottom w:val="single" w:sz="4" w:space="0" w:color="auto"/>
            </w:tcBorders>
            <w:vAlign w:val="center"/>
          </w:tcPr>
          <w:p w14:paraId="52D1AD71" w14:textId="77777777" w:rsidR="0009021E" w:rsidRDefault="0009021E" w:rsidP="00ED582E">
            <w:pPr>
              <w:rPr>
                <w:lang w:val="en-US"/>
              </w:rPr>
            </w:pPr>
            <w:r>
              <w:rPr>
                <w:lang w:val="en-US"/>
              </w:rPr>
              <w:t>CN53A</w:t>
            </w:r>
          </w:p>
          <w:p w14:paraId="50F7B78B" w14:textId="77777777" w:rsidR="0009021E" w:rsidRDefault="0009021E" w:rsidP="00ED582E"/>
        </w:tc>
        <w:tc>
          <w:tcPr>
            <w:tcW w:w="4961" w:type="dxa"/>
            <w:tcBorders>
              <w:top w:val="single" w:sz="4" w:space="0" w:color="auto"/>
              <w:bottom w:val="single" w:sz="4" w:space="0" w:color="auto"/>
            </w:tcBorders>
            <w:vAlign w:val="center"/>
          </w:tcPr>
          <w:p w14:paraId="4A493420" w14:textId="77777777" w:rsidR="0009021E" w:rsidRDefault="0009021E" w:rsidP="00ED582E">
            <w:pPr>
              <w:adjustRightInd w:val="0"/>
              <w:rPr>
                <w:lang w:val="en-US"/>
              </w:rPr>
            </w:pPr>
            <w:r>
              <w:t>Grunduirea suprafetelor sub teracota</w:t>
            </w:r>
          </w:p>
          <w:p w14:paraId="7561874A" w14:textId="77777777" w:rsidR="0009021E" w:rsidRDefault="0009021E" w:rsidP="00ED582E"/>
        </w:tc>
        <w:tc>
          <w:tcPr>
            <w:tcW w:w="1560" w:type="dxa"/>
            <w:tcBorders>
              <w:top w:val="single" w:sz="4" w:space="0" w:color="auto"/>
              <w:bottom w:val="single" w:sz="4" w:space="0" w:color="auto"/>
            </w:tcBorders>
            <w:vAlign w:val="center"/>
          </w:tcPr>
          <w:p w14:paraId="39900FA7"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66B5578D" w14:textId="77777777" w:rsidR="0009021E" w:rsidRDefault="0009021E" w:rsidP="00ED582E">
            <w:pPr>
              <w:adjustRightInd w:val="0"/>
              <w:jc w:val="center"/>
              <w:rPr>
                <w:rFonts w:ascii="Arial CYR" w:hAnsi="Arial CYR" w:cs="Arial CYR"/>
              </w:rPr>
            </w:pPr>
            <w:r>
              <w:t>5,265</w:t>
            </w:r>
          </w:p>
          <w:p w14:paraId="55ECACEA" w14:textId="77777777" w:rsidR="0009021E" w:rsidRDefault="0009021E" w:rsidP="00ED582E">
            <w:pPr>
              <w:jc w:val="center"/>
            </w:pPr>
          </w:p>
        </w:tc>
      </w:tr>
      <w:tr w:rsidR="0009021E" w14:paraId="00F02BD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345817" w14:textId="77777777" w:rsidR="0009021E" w:rsidRDefault="0009021E" w:rsidP="00ED582E">
            <w:r>
              <w:lastRenderedPageBreak/>
              <w:t xml:space="preserve"> 7</w:t>
            </w:r>
          </w:p>
        </w:tc>
        <w:tc>
          <w:tcPr>
            <w:tcW w:w="1701" w:type="dxa"/>
            <w:tcBorders>
              <w:top w:val="single" w:sz="4" w:space="0" w:color="auto"/>
              <w:bottom w:val="single" w:sz="4" w:space="0" w:color="auto"/>
            </w:tcBorders>
            <w:vAlign w:val="center"/>
          </w:tcPr>
          <w:p w14:paraId="362437E8" w14:textId="77777777" w:rsidR="0009021E" w:rsidRDefault="0009021E" w:rsidP="00ED582E">
            <w:pPr>
              <w:rPr>
                <w:lang w:val="en-US"/>
              </w:rPr>
            </w:pPr>
            <w:r>
              <w:rPr>
                <w:lang w:val="en-US"/>
              </w:rPr>
              <w:t>CI24A</w:t>
            </w:r>
          </w:p>
          <w:p w14:paraId="2681990C" w14:textId="77777777" w:rsidR="0009021E" w:rsidRDefault="0009021E" w:rsidP="00ED582E"/>
        </w:tc>
        <w:tc>
          <w:tcPr>
            <w:tcW w:w="4961" w:type="dxa"/>
            <w:tcBorders>
              <w:top w:val="single" w:sz="4" w:space="0" w:color="auto"/>
              <w:bottom w:val="single" w:sz="4" w:space="0" w:color="auto"/>
            </w:tcBorders>
            <w:vAlign w:val="center"/>
          </w:tcPr>
          <w:p w14:paraId="54D92C10" w14:textId="77777777" w:rsidR="0009021E" w:rsidRDefault="0009021E" w:rsidP="00ED582E">
            <w:pPr>
              <w:adjustRightInd w:val="0"/>
              <w:rPr>
                <w:lang w:val="en-US"/>
              </w:rPr>
            </w:pPr>
            <w:r w:rsidRPr="00C13472">
              <w:rPr>
                <w:lang w:val="en-US"/>
              </w:rPr>
              <w:t>Placarea treptelor cu placi de granit ceramic incleiate, cu grosimea sub 15 mm / Placarea treptelor cu placi ceramice gr.10mm antiderapante</w:t>
            </w:r>
          </w:p>
          <w:p w14:paraId="2A7C3F53"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7B962100"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497CF2A3" w14:textId="77777777" w:rsidR="0009021E" w:rsidRDefault="0009021E" w:rsidP="00ED582E">
            <w:pPr>
              <w:adjustRightInd w:val="0"/>
              <w:jc w:val="center"/>
              <w:rPr>
                <w:rFonts w:ascii="Arial CYR" w:hAnsi="Arial CYR" w:cs="Arial CYR"/>
              </w:rPr>
            </w:pPr>
            <w:r>
              <w:t>5,265</w:t>
            </w:r>
          </w:p>
          <w:p w14:paraId="597537F2" w14:textId="77777777" w:rsidR="0009021E" w:rsidRDefault="0009021E" w:rsidP="00ED582E">
            <w:pPr>
              <w:jc w:val="center"/>
            </w:pPr>
          </w:p>
        </w:tc>
      </w:tr>
      <w:tr w:rsidR="0009021E" w14:paraId="4E7A4EDF" w14:textId="77777777" w:rsidTr="00ED582E">
        <w:tc>
          <w:tcPr>
            <w:tcW w:w="709" w:type="dxa"/>
            <w:tcBorders>
              <w:top w:val="nil"/>
              <w:left w:val="single" w:sz="6" w:space="0" w:color="auto"/>
              <w:bottom w:val="nil"/>
              <w:right w:val="nil"/>
            </w:tcBorders>
          </w:tcPr>
          <w:p w14:paraId="18CF74CF" w14:textId="77777777" w:rsidR="0009021E" w:rsidRDefault="0009021E" w:rsidP="00ED582E">
            <w:pPr>
              <w:jc w:val="center"/>
            </w:pPr>
            <w:r>
              <w:t xml:space="preserve"> </w:t>
            </w:r>
          </w:p>
        </w:tc>
        <w:tc>
          <w:tcPr>
            <w:tcW w:w="1701" w:type="dxa"/>
            <w:tcBorders>
              <w:top w:val="nil"/>
              <w:left w:val="single" w:sz="6" w:space="0" w:color="auto"/>
              <w:bottom w:val="nil"/>
              <w:right w:val="nil"/>
            </w:tcBorders>
          </w:tcPr>
          <w:p w14:paraId="69C0F387" w14:textId="77777777" w:rsidR="0009021E" w:rsidRDefault="0009021E" w:rsidP="00ED582E"/>
        </w:tc>
        <w:tc>
          <w:tcPr>
            <w:tcW w:w="4961" w:type="dxa"/>
            <w:tcBorders>
              <w:top w:val="nil"/>
              <w:left w:val="single" w:sz="6" w:space="0" w:color="auto"/>
              <w:bottom w:val="nil"/>
              <w:right w:val="nil"/>
            </w:tcBorders>
          </w:tcPr>
          <w:p w14:paraId="2A4B6E94" w14:textId="77777777" w:rsidR="0009021E" w:rsidRPr="007F2714" w:rsidRDefault="0009021E" w:rsidP="00ED582E">
            <w:pPr>
              <w:rPr>
                <w:b/>
                <w:bCs/>
                <w:sz w:val="22"/>
                <w:szCs w:val="22"/>
                <w:lang w:val="en-US"/>
              </w:rPr>
            </w:pPr>
            <w:r>
              <w:rPr>
                <w:b/>
                <w:bCs/>
                <w:sz w:val="22"/>
                <w:szCs w:val="22"/>
                <w:lang w:val="en-US"/>
              </w:rPr>
              <w:t xml:space="preserve">Capitolul </w:t>
            </w:r>
            <w:r w:rsidRPr="00B40365">
              <w:rPr>
                <w:b/>
                <w:bCs/>
                <w:sz w:val="22"/>
                <w:szCs w:val="22"/>
              </w:rPr>
              <w:t>3. Prag 2</w:t>
            </w:r>
          </w:p>
          <w:p w14:paraId="2ADDEE8C" w14:textId="77777777" w:rsidR="0009021E" w:rsidRDefault="0009021E" w:rsidP="00ED582E">
            <w:pPr>
              <w:rPr>
                <w:b/>
                <w:bCs/>
                <w:sz w:val="22"/>
                <w:szCs w:val="22"/>
              </w:rPr>
            </w:pPr>
          </w:p>
        </w:tc>
        <w:tc>
          <w:tcPr>
            <w:tcW w:w="1560" w:type="dxa"/>
            <w:tcBorders>
              <w:top w:val="nil"/>
              <w:left w:val="single" w:sz="6" w:space="0" w:color="auto"/>
              <w:bottom w:val="nil"/>
              <w:right w:val="nil"/>
            </w:tcBorders>
          </w:tcPr>
          <w:p w14:paraId="1F152EFA" w14:textId="77777777" w:rsidR="0009021E" w:rsidRDefault="0009021E" w:rsidP="00ED582E"/>
        </w:tc>
        <w:tc>
          <w:tcPr>
            <w:tcW w:w="1559" w:type="dxa"/>
            <w:tcBorders>
              <w:top w:val="nil"/>
              <w:left w:val="single" w:sz="6" w:space="0" w:color="auto"/>
              <w:bottom w:val="nil"/>
              <w:right w:val="single" w:sz="4" w:space="0" w:color="auto"/>
            </w:tcBorders>
          </w:tcPr>
          <w:p w14:paraId="0AB7F68E" w14:textId="77777777" w:rsidR="0009021E" w:rsidRDefault="0009021E" w:rsidP="00ED582E"/>
        </w:tc>
      </w:tr>
      <w:tr w:rsidR="0009021E" w14:paraId="49607D0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309E13" w14:textId="77777777" w:rsidR="0009021E" w:rsidRDefault="0009021E" w:rsidP="00ED582E">
            <w:r>
              <w:t>8</w:t>
            </w:r>
          </w:p>
        </w:tc>
        <w:tc>
          <w:tcPr>
            <w:tcW w:w="1701" w:type="dxa"/>
            <w:tcBorders>
              <w:top w:val="single" w:sz="4" w:space="0" w:color="auto"/>
              <w:bottom w:val="single" w:sz="4" w:space="0" w:color="auto"/>
            </w:tcBorders>
            <w:vAlign w:val="center"/>
          </w:tcPr>
          <w:p w14:paraId="752D094E" w14:textId="77777777" w:rsidR="0009021E" w:rsidRDefault="0009021E" w:rsidP="00ED582E">
            <w:pPr>
              <w:rPr>
                <w:lang w:val="en-US"/>
              </w:rPr>
            </w:pPr>
            <w:r>
              <w:rPr>
                <w:lang w:val="en-US"/>
              </w:rPr>
              <w:t>RpCK42A</w:t>
            </w:r>
          </w:p>
          <w:p w14:paraId="5BCADD56" w14:textId="77777777" w:rsidR="0009021E" w:rsidRDefault="0009021E" w:rsidP="00ED582E"/>
        </w:tc>
        <w:tc>
          <w:tcPr>
            <w:tcW w:w="4961" w:type="dxa"/>
            <w:tcBorders>
              <w:top w:val="single" w:sz="4" w:space="0" w:color="auto"/>
              <w:bottom w:val="single" w:sz="4" w:space="0" w:color="auto"/>
            </w:tcBorders>
            <w:vAlign w:val="center"/>
          </w:tcPr>
          <w:p w14:paraId="109A0A95" w14:textId="77777777" w:rsidR="0009021E" w:rsidRDefault="0009021E" w:rsidP="00ED582E">
            <w:pPr>
              <w:adjustRightInd w:val="0"/>
              <w:rPr>
                <w:lang w:val="en-US"/>
              </w:rPr>
            </w:pPr>
            <w:r w:rsidRPr="00C13472">
              <w:rPr>
                <w:lang w:val="en-US"/>
              </w:rPr>
              <w:t>Desfacerea pardoselilor reci din beton sau mortar de ciment</w:t>
            </w:r>
          </w:p>
          <w:p w14:paraId="00949D8C"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606CA5CD"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43218E2D" w14:textId="77777777" w:rsidR="0009021E" w:rsidRDefault="0009021E" w:rsidP="00ED582E">
            <w:pPr>
              <w:adjustRightInd w:val="0"/>
              <w:jc w:val="center"/>
              <w:rPr>
                <w:rFonts w:ascii="Arial CYR" w:hAnsi="Arial CYR" w:cs="Arial CYR"/>
              </w:rPr>
            </w:pPr>
            <w:r>
              <w:t>2,434</w:t>
            </w:r>
          </w:p>
          <w:p w14:paraId="79583E71" w14:textId="77777777" w:rsidR="0009021E" w:rsidRDefault="0009021E" w:rsidP="00ED582E">
            <w:pPr>
              <w:jc w:val="center"/>
            </w:pPr>
          </w:p>
        </w:tc>
      </w:tr>
      <w:tr w:rsidR="0009021E" w14:paraId="685574D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AA02EA" w14:textId="77777777" w:rsidR="0009021E" w:rsidRDefault="0009021E" w:rsidP="00ED582E">
            <w:r>
              <w:t xml:space="preserve"> 9</w:t>
            </w:r>
          </w:p>
        </w:tc>
        <w:tc>
          <w:tcPr>
            <w:tcW w:w="1701" w:type="dxa"/>
            <w:tcBorders>
              <w:top w:val="single" w:sz="4" w:space="0" w:color="auto"/>
              <w:bottom w:val="single" w:sz="4" w:space="0" w:color="auto"/>
            </w:tcBorders>
            <w:vAlign w:val="center"/>
          </w:tcPr>
          <w:p w14:paraId="363E7E69" w14:textId="77777777" w:rsidR="0009021E" w:rsidRDefault="0009021E" w:rsidP="00ED582E">
            <w:pPr>
              <w:rPr>
                <w:lang w:val="en-US"/>
              </w:rPr>
            </w:pPr>
            <w:r>
              <w:rPr>
                <w:lang w:val="en-US"/>
              </w:rPr>
              <w:t>RpCK01B1</w:t>
            </w:r>
          </w:p>
          <w:p w14:paraId="16844CDA" w14:textId="77777777" w:rsidR="0009021E" w:rsidRDefault="0009021E" w:rsidP="00ED582E"/>
        </w:tc>
        <w:tc>
          <w:tcPr>
            <w:tcW w:w="4961" w:type="dxa"/>
            <w:tcBorders>
              <w:top w:val="single" w:sz="4" w:space="0" w:color="auto"/>
              <w:bottom w:val="single" w:sz="4" w:space="0" w:color="auto"/>
            </w:tcBorders>
            <w:vAlign w:val="center"/>
          </w:tcPr>
          <w:p w14:paraId="6C84FE57" w14:textId="77777777" w:rsidR="0009021E" w:rsidRDefault="0009021E" w:rsidP="00ED582E">
            <w:pPr>
              <w:adjustRightInd w:val="0"/>
              <w:rPr>
                <w:lang w:val="en-US"/>
              </w:rPr>
            </w:pPr>
            <w:r w:rsidRPr="00C13472">
              <w:rPr>
                <w:lang w:val="en-US"/>
              </w:rPr>
              <w:t>Repararea stratului-suport pentru pardoseli executat din mortar din ciment M 100-T de 3 cm grosime cu fata driscuita fin, pentru lucrari noi (refaceri totale)</w:t>
            </w:r>
          </w:p>
          <w:p w14:paraId="451E43D2"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351C9EA4"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25FEBAC5" w14:textId="77777777" w:rsidR="0009021E" w:rsidRDefault="0009021E" w:rsidP="00ED582E">
            <w:pPr>
              <w:adjustRightInd w:val="0"/>
              <w:jc w:val="center"/>
              <w:rPr>
                <w:rFonts w:ascii="Arial CYR" w:hAnsi="Arial CYR" w:cs="Arial CYR"/>
              </w:rPr>
            </w:pPr>
            <w:r>
              <w:t>2,434</w:t>
            </w:r>
          </w:p>
          <w:p w14:paraId="384FCC18" w14:textId="77777777" w:rsidR="0009021E" w:rsidRDefault="0009021E" w:rsidP="00ED582E">
            <w:pPr>
              <w:jc w:val="center"/>
            </w:pPr>
          </w:p>
        </w:tc>
      </w:tr>
      <w:tr w:rsidR="0009021E" w14:paraId="1FFF952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70E1FB" w14:textId="77777777" w:rsidR="0009021E" w:rsidRDefault="0009021E" w:rsidP="00ED582E">
            <w:r>
              <w:t xml:space="preserve"> 10</w:t>
            </w:r>
          </w:p>
        </w:tc>
        <w:tc>
          <w:tcPr>
            <w:tcW w:w="1701" w:type="dxa"/>
            <w:tcBorders>
              <w:top w:val="single" w:sz="4" w:space="0" w:color="auto"/>
              <w:bottom w:val="single" w:sz="4" w:space="0" w:color="auto"/>
            </w:tcBorders>
            <w:vAlign w:val="center"/>
          </w:tcPr>
          <w:p w14:paraId="529A2DA7" w14:textId="77777777" w:rsidR="0009021E" w:rsidRDefault="0009021E" w:rsidP="00ED582E">
            <w:pPr>
              <w:rPr>
                <w:lang w:val="en-US"/>
              </w:rPr>
            </w:pPr>
            <w:r>
              <w:rPr>
                <w:lang w:val="en-US"/>
              </w:rPr>
              <w:t>CB02B</w:t>
            </w:r>
          </w:p>
          <w:p w14:paraId="7FD646D7" w14:textId="77777777" w:rsidR="0009021E" w:rsidRDefault="0009021E" w:rsidP="00ED582E"/>
        </w:tc>
        <w:tc>
          <w:tcPr>
            <w:tcW w:w="4961" w:type="dxa"/>
            <w:tcBorders>
              <w:top w:val="single" w:sz="4" w:space="0" w:color="auto"/>
              <w:bottom w:val="single" w:sz="4" w:space="0" w:color="auto"/>
            </w:tcBorders>
            <w:vAlign w:val="center"/>
          </w:tcPr>
          <w:p w14:paraId="5A68AAE1" w14:textId="77777777" w:rsidR="0009021E" w:rsidRDefault="0009021E" w:rsidP="00ED582E">
            <w:pPr>
              <w:adjustRightInd w:val="0"/>
              <w:rPr>
                <w:lang w:val="en-US"/>
              </w:rPr>
            </w:pPr>
            <w:r w:rsidRPr="00C13472">
              <w:rPr>
                <w:lang w:val="en-US"/>
              </w:rPr>
              <w:t>Cofraje din panouri refolosibile, cu asteriala din scinduri de rasinoase scurte si subscurte pentru turnarea betonului in elevatii, pereti drepti si diafragme  inclusiv sprijinirile la inaltimi pina la 20 m inclusiv</w:t>
            </w:r>
          </w:p>
          <w:p w14:paraId="7C704E7B"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7B7FAF3A"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6C724FA9" w14:textId="77777777" w:rsidR="0009021E" w:rsidRDefault="0009021E" w:rsidP="00ED582E">
            <w:pPr>
              <w:adjustRightInd w:val="0"/>
              <w:jc w:val="center"/>
              <w:rPr>
                <w:rFonts w:ascii="Arial CYR" w:hAnsi="Arial CYR" w:cs="Arial CYR"/>
              </w:rPr>
            </w:pPr>
            <w:r>
              <w:t>0,213</w:t>
            </w:r>
          </w:p>
          <w:p w14:paraId="7866EF84" w14:textId="77777777" w:rsidR="0009021E" w:rsidRDefault="0009021E" w:rsidP="00ED582E">
            <w:pPr>
              <w:jc w:val="center"/>
            </w:pPr>
          </w:p>
        </w:tc>
      </w:tr>
      <w:tr w:rsidR="0009021E" w14:paraId="6671D6F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0A29A0" w14:textId="77777777" w:rsidR="0009021E" w:rsidRDefault="0009021E" w:rsidP="00ED582E">
            <w:r>
              <w:t xml:space="preserve"> 11</w:t>
            </w:r>
          </w:p>
        </w:tc>
        <w:tc>
          <w:tcPr>
            <w:tcW w:w="1701" w:type="dxa"/>
            <w:tcBorders>
              <w:top w:val="single" w:sz="4" w:space="0" w:color="auto"/>
              <w:bottom w:val="single" w:sz="4" w:space="0" w:color="auto"/>
            </w:tcBorders>
            <w:vAlign w:val="center"/>
          </w:tcPr>
          <w:p w14:paraId="3FEBAFE6" w14:textId="77777777" w:rsidR="0009021E" w:rsidRDefault="0009021E" w:rsidP="00ED582E">
            <w:pPr>
              <w:rPr>
                <w:lang w:val="en-US"/>
              </w:rPr>
            </w:pPr>
            <w:r>
              <w:rPr>
                <w:lang w:val="en-US"/>
              </w:rPr>
              <w:t>RpCB04A</w:t>
            </w:r>
          </w:p>
          <w:p w14:paraId="4FC7DD0D" w14:textId="77777777" w:rsidR="0009021E" w:rsidRDefault="0009021E" w:rsidP="00ED582E"/>
        </w:tc>
        <w:tc>
          <w:tcPr>
            <w:tcW w:w="4961" w:type="dxa"/>
            <w:tcBorders>
              <w:top w:val="single" w:sz="4" w:space="0" w:color="auto"/>
              <w:bottom w:val="single" w:sz="4" w:space="0" w:color="auto"/>
            </w:tcBorders>
            <w:vAlign w:val="center"/>
          </w:tcPr>
          <w:p w14:paraId="4178150A" w14:textId="77777777" w:rsidR="0009021E" w:rsidRDefault="0009021E" w:rsidP="00ED582E">
            <w:pPr>
              <w:adjustRightInd w:val="0"/>
              <w:rPr>
                <w:lang w:val="en-US"/>
              </w:rPr>
            </w:pPr>
            <w:r w:rsidRPr="00C13472">
              <w:rPr>
                <w:lang w:val="en-US"/>
              </w:rPr>
              <w:t>Beton armat turnat in stilpi, nervuri, placi, podeste, scari, ziduri de sprijin, cuzineti din beton armat, plansee, diafragme, rampe de scara etc., la cladiri existente preparat cu betoniera pe santier si turnare cu mijloace clasice cu beton armat clasa C-15/12 Bc15 (B200)</w:t>
            </w:r>
          </w:p>
          <w:p w14:paraId="36CBE7E4"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478BE5B4" w14:textId="77777777" w:rsidR="0009021E" w:rsidRDefault="0009021E" w:rsidP="00ED582E">
            <w:pPr>
              <w:jc w:val="center"/>
            </w:pPr>
            <w:r>
              <w:t>m3</w:t>
            </w:r>
          </w:p>
        </w:tc>
        <w:tc>
          <w:tcPr>
            <w:tcW w:w="1559" w:type="dxa"/>
            <w:tcBorders>
              <w:top w:val="single" w:sz="4" w:space="0" w:color="auto"/>
              <w:bottom w:val="single" w:sz="4" w:space="0" w:color="auto"/>
            </w:tcBorders>
            <w:vAlign w:val="center"/>
          </w:tcPr>
          <w:p w14:paraId="5CF7F5FE" w14:textId="77777777" w:rsidR="0009021E" w:rsidRDefault="0009021E" w:rsidP="00ED582E">
            <w:pPr>
              <w:adjustRightInd w:val="0"/>
              <w:jc w:val="center"/>
              <w:rPr>
                <w:rFonts w:ascii="Arial CYR" w:hAnsi="Arial CYR" w:cs="Arial CYR"/>
              </w:rPr>
            </w:pPr>
            <w:r>
              <w:t>0,064</w:t>
            </w:r>
          </w:p>
          <w:p w14:paraId="2FA4F5AE" w14:textId="77777777" w:rsidR="0009021E" w:rsidRDefault="0009021E" w:rsidP="00ED582E">
            <w:pPr>
              <w:jc w:val="center"/>
            </w:pPr>
          </w:p>
        </w:tc>
      </w:tr>
      <w:tr w:rsidR="0009021E" w14:paraId="5DF4469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50E23A" w14:textId="77777777" w:rsidR="0009021E" w:rsidRDefault="0009021E" w:rsidP="00ED582E">
            <w:r>
              <w:t xml:space="preserve"> 12</w:t>
            </w:r>
          </w:p>
        </w:tc>
        <w:tc>
          <w:tcPr>
            <w:tcW w:w="1701" w:type="dxa"/>
            <w:tcBorders>
              <w:top w:val="single" w:sz="4" w:space="0" w:color="auto"/>
              <w:bottom w:val="single" w:sz="4" w:space="0" w:color="auto"/>
            </w:tcBorders>
            <w:vAlign w:val="center"/>
          </w:tcPr>
          <w:p w14:paraId="1203A7C2" w14:textId="77777777" w:rsidR="0009021E" w:rsidRDefault="0009021E" w:rsidP="00ED582E">
            <w:pPr>
              <w:rPr>
                <w:lang w:val="en-US"/>
              </w:rPr>
            </w:pPr>
            <w:r>
              <w:rPr>
                <w:lang w:val="en-US"/>
              </w:rPr>
              <w:t>CN53A</w:t>
            </w:r>
          </w:p>
          <w:p w14:paraId="31478B67" w14:textId="77777777" w:rsidR="0009021E" w:rsidRDefault="0009021E" w:rsidP="00ED582E"/>
        </w:tc>
        <w:tc>
          <w:tcPr>
            <w:tcW w:w="4961" w:type="dxa"/>
            <w:tcBorders>
              <w:top w:val="single" w:sz="4" w:space="0" w:color="auto"/>
              <w:bottom w:val="single" w:sz="4" w:space="0" w:color="auto"/>
            </w:tcBorders>
            <w:vAlign w:val="center"/>
          </w:tcPr>
          <w:p w14:paraId="20BBC4AA" w14:textId="77777777" w:rsidR="0009021E" w:rsidRDefault="0009021E" w:rsidP="00ED582E">
            <w:pPr>
              <w:adjustRightInd w:val="0"/>
              <w:rPr>
                <w:lang w:val="en-US"/>
              </w:rPr>
            </w:pPr>
            <w:r>
              <w:t>Grunduirea suprafetelor sub teracota</w:t>
            </w:r>
          </w:p>
          <w:p w14:paraId="5E7463DB" w14:textId="77777777" w:rsidR="0009021E" w:rsidRDefault="0009021E" w:rsidP="00ED582E"/>
        </w:tc>
        <w:tc>
          <w:tcPr>
            <w:tcW w:w="1560" w:type="dxa"/>
            <w:tcBorders>
              <w:top w:val="single" w:sz="4" w:space="0" w:color="auto"/>
              <w:bottom w:val="single" w:sz="4" w:space="0" w:color="auto"/>
            </w:tcBorders>
            <w:vAlign w:val="center"/>
          </w:tcPr>
          <w:p w14:paraId="3227A7F2"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3662AB28" w14:textId="77777777" w:rsidR="0009021E" w:rsidRDefault="0009021E" w:rsidP="00ED582E">
            <w:pPr>
              <w:adjustRightInd w:val="0"/>
              <w:jc w:val="center"/>
              <w:rPr>
                <w:rFonts w:ascii="Arial CYR" w:hAnsi="Arial CYR" w:cs="Arial CYR"/>
              </w:rPr>
            </w:pPr>
            <w:r>
              <w:t>3,070</w:t>
            </w:r>
          </w:p>
          <w:p w14:paraId="024CF8DF" w14:textId="77777777" w:rsidR="0009021E" w:rsidRDefault="0009021E" w:rsidP="00ED582E">
            <w:pPr>
              <w:jc w:val="center"/>
            </w:pPr>
          </w:p>
        </w:tc>
      </w:tr>
      <w:tr w:rsidR="0009021E" w14:paraId="3550017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452F47" w14:textId="77777777" w:rsidR="0009021E" w:rsidRDefault="0009021E" w:rsidP="00ED582E">
            <w:r>
              <w:t xml:space="preserve"> 13</w:t>
            </w:r>
          </w:p>
        </w:tc>
        <w:tc>
          <w:tcPr>
            <w:tcW w:w="1701" w:type="dxa"/>
            <w:tcBorders>
              <w:top w:val="single" w:sz="4" w:space="0" w:color="auto"/>
              <w:bottom w:val="single" w:sz="4" w:space="0" w:color="auto"/>
            </w:tcBorders>
            <w:vAlign w:val="center"/>
          </w:tcPr>
          <w:p w14:paraId="1C33A384" w14:textId="77777777" w:rsidR="0009021E" w:rsidRDefault="0009021E" w:rsidP="00ED582E">
            <w:pPr>
              <w:rPr>
                <w:lang w:val="en-US"/>
              </w:rPr>
            </w:pPr>
            <w:r>
              <w:rPr>
                <w:lang w:val="en-US"/>
              </w:rPr>
              <w:t>CI24A</w:t>
            </w:r>
          </w:p>
          <w:p w14:paraId="0414C803" w14:textId="77777777" w:rsidR="0009021E" w:rsidRDefault="0009021E" w:rsidP="00ED582E"/>
        </w:tc>
        <w:tc>
          <w:tcPr>
            <w:tcW w:w="4961" w:type="dxa"/>
            <w:tcBorders>
              <w:top w:val="single" w:sz="4" w:space="0" w:color="auto"/>
              <w:bottom w:val="single" w:sz="4" w:space="0" w:color="auto"/>
            </w:tcBorders>
            <w:vAlign w:val="center"/>
          </w:tcPr>
          <w:p w14:paraId="2C49D263" w14:textId="77777777" w:rsidR="0009021E" w:rsidRDefault="0009021E" w:rsidP="00ED582E">
            <w:pPr>
              <w:adjustRightInd w:val="0"/>
              <w:rPr>
                <w:lang w:val="en-US"/>
              </w:rPr>
            </w:pPr>
            <w:r w:rsidRPr="00C13472">
              <w:rPr>
                <w:lang w:val="en-US"/>
              </w:rPr>
              <w:t>Placarea treptelor cu placi de granit ceramic incleiate, cu grosimea sub 15 mm / Placarea treptelor cu placi ceramice gr.10mm antiderapante</w:t>
            </w:r>
          </w:p>
          <w:p w14:paraId="2718FBC1"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047EE226"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12B686C7" w14:textId="77777777" w:rsidR="0009021E" w:rsidRDefault="0009021E" w:rsidP="00ED582E">
            <w:pPr>
              <w:adjustRightInd w:val="0"/>
              <w:jc w:val="center"/>
              <w:rPr>
                <w:rFonts w:ascii="Arial CYR" w:hAnsi="Arial CYR" w:cs="Arial CYR"/>
              </w:rPr>
            </w:pPr>
            <w:r>
              <w:t>3,070</w:t>
            </w:r>
          </w:p>
          <w:p w14:paraId="7F5D31E4" w14:textId="77777777" w:rsidR="0009021E" w:rsidRDefault="0009021E" w:rsidP="00ED582E">
            <w:pPr>
              <w:jc w:val="center"/>
            </w:pPr>
          </w:p>
        </w:tc>
      </w:tr>
      <w:tr w:rsidR="0009021E" w14:paraId="1FD5DA88" w14:textId="77777777" w:rsidTr="00ED582E">
        <w:tc>
          <w:tcPr>
            <w:tcW w:w="709" w:type="dxa"/>
            <w:tcBorders>
              <w:top w:val="nil"/>
              <w:left w:val="single" w:sz="6" w:space="0" w:color="auto"/>
              <w:bottom w:val="nil"/>
              <w:right w:val="nil"/>
            </w:tcBorders>
          </w:tcPr>
          <w:p w14:paraId="59554C5B" w14:textId="77777777" w:rsidR="0009021E" w:rsidRDefault="0009021E" w:rsidP="00ED582E">
            <w:pPr>
              <w:jc w:val="center"/>
            </w:pPr>
            <w:r>
              <w:t xml:space="preserve"> </w:t>
            </w:r>
          </w:p>
        </w:tc>
        <w:tc>
          <w:tcPr>
            <w:tcW w:w="1701" w:type="dxa"/>
            <w:tcBorders>
              <w:top w:val="nil"/>
              <w:left w:val="single" w:sz="6" w:space="0" w:color="auto"/>
              <w:bottom w:val="nil"/>
              <w:right w:val="nil"/>
            </w:tcBorders>
          </w:tcPr>
          <w:p w14:paraId="385F3140" w14:textId="77777777" w:rsidR="0009021E" w:rsidRDefault="0009021E" w:rsidP="00ED582E"/>
        </w:tc>
        <w:tc>
          <w:tcPr>
            <w:tcW w:w="4961" w:type="dxa"/>
            <w:tcBorders>
              <w:top w:val="nil"/>
              <w:left w:val="single" w:sz="6" w:space="0" w:color="auto"/>
              <w:bottom w:val="nil"/>
              <w:right w:val="nil"/>
            </w:tcBorders>
          </w:tcPr>
          <w:p w14:paraId="36F13732" w14:textId="77777777" w:rsidR="0009021E" w:rsidRPr="007F2714" w:rsidRDefault="0009021E" w:rsidP="00ED582E">
            <w:pPr>
              <w:rPr>
                <w:b/>
                <w:bCs/>
                <w:sz w:val="22"/>
                <w:szCs w:val="22"/>
                <w:lang w:val="en-US"/>
              </w:rPr>
            </w:pPr>
            <w:r>
              <w:rPr>
                <w:b/>
                <w:bCs/>
                <w:sz w:val="22"/>
                <w:szCs w:val="22"/>
                <w:lang w:val="en-US"/>
              </w:rPr>
              <w:t xml:space="preserve">Capitolul </w:t>
            </w:r>
            <w:r w:rsidRPr="00B40365">
              <w:rPr>
                <w:b/>
                <w:bCs/>
                <w:sz w:val="22"/>
                <w:szCs w:val="22"/>
              </w:rPr>
              <w:t>4. Prag 3</w:t>
            </w:r>
          </w:p>
          <w:p w14:paraId="5EDF55EC" w14:textId="77777777" w:rsidR="0009021E" w:rsidRDefault="0009021E" w:rsidP="00ED582E">
            <w:pPr>
              <w:rPr>
                <w:b/>
                <w:bCs/>
                <w:sz w:val="22"/>
                <w:szCs w:val="22"/>
              </w:rPr>
            </w:pPr>
          </w:p>
        </w:tc>
        <w:tc>
          <w:tcPr>
            <w:tcW w:w="1560" w:type="dxa"/>
            <w:tcBorders>
              <w:top w:val="nil"/>
              <w:left w:val="single" w:sz="6" w:space="0" w:color="auto"/>
              <w:bottom w:val="nil"/>
              <w:right w:val="nil"/>
            </w:tcBorders>
          </w:tcPr>
          <w:p w14:paraId="38F039FE" w14:textId="77777777" w:rsidR="0009021E" w:rsidRDefault="0009021E" w:rsidP="00ED582E"/>
        </w:tc>
        <w:tc>
          <w:tcPr>
            <w:tcW w:w="1559" w:type="dxa"/>
            <w:tcBorders>
              <w:top w:val="nil"/>
              <w:left w:val="single" w:sz="6" w:space="0" w:color="auto"/>
              <w:bottom w:val="nil"/>
              <w:right w:val="single" w:sz="4" w:space="0" w:color="auto"/>
            </w:tcBorders>
          </w:tcPr>
          <w:p w14:paraId="72ED9764" w14:textId="77777777" w:rsidR="0009021E" w:rsidRDefault="0009021E" w:rsidP="00ED582E"/>
        </w:tc>
      </w:tr>
      <w:tr w:rsidR="0009021E" w14:paraId="150E2AE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2D48FA" w14:textId="77777777" w:rsidR="0009021E" w:rsidRDefault="0009021E" w:rsidP="00ED582E">
            <w:r>
              <w:t>14</w:t>
            </w:r>
          </w:p>
        </w:tc>
        <w:tc>
          <w:tcPr>
            <w:tcW w:w="1701" w:type="dxa"/>
            <w:tcBorders>
              <w:top w:val="single" w:sz="4" w:space="0" w:color="auto"/>
              <w:bottom w:val="single" w:sz="4" w:space="0" w:color="auto"/>
            </w:tcBorders>
            <w:vAlign w:val="center"/>
          </w:tcPr>
          <w:p w14:paraId="66559A26" w14:textId="77777777" w:rsidR="0009021E" w:rsidRDefault="0009021E" w:rsidP="00ED582E">
            <w:pPr>
              <w:rPr>
                <w:lang w:val="en-US"/>
              </w:rPr>
            </w:pPr>
            <w:r>
              <w:rPr>
                <w:lang w:val="en-US"/>
              </w:rPr>
              <w:t>RpCK42A</w:t>
            </w:r>
          </w:p>
          <w:p w14:paraId="7D07A341" w14:textId="77777777" w:rsidR="0009021E" w:rsidRDefault="0009021E" w:rsidP="00ED582E"/>
        </w:tc>
        <w:tc>
          <w:tcPr>
            <w:tcW w:w="4961" w:type="dxa"/>
            <w:tcBorders>
              <w:top w:val="single" w:sz="4" w:space="0" w:color="auto"/>
              <w:bottom w:val="single" w:sz="4" w:space="0" w:color="auto"/>
            </w:tcBorders>
            <w:vAlign w:val="center"/>
          </w:tcPr>
          <w:p w14:paraId="290EF3B2" w14:textId="77777777" w:rsidR="0009021E" w:rsidRDefault="0009021E" w:rsidP="00ED582E">
            <w:pPr>
              <w:adjustRightInd w:val="0"/>
              <w:rPr>
                <w:lang w:val="en-US"/>
              </w:rPr>
            </w:pPr>
            <w:r w:rsidRPr="00C13472">
              <w:rPr>
                <w:lang w:val="en-US"/>
              </w:rPr>
              <w:t>Desfacerea pardoselilor reci din beton sau mortar de ciment</w:t>
            </w:r>
          </w:p>
          <w:p w14:paraId="3DA7A98A"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641FDD9C"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358598A4" w14:textId="77777777" w:rsidR="0009021E" w:rsidRDefault="0009021E" w:rsidP="00ED582E">
            <w:pPr>
              <w:adjustRightInd w:val="0"/>
              <w:jc w:val="center"/>
              <w:rPr>
                <w:rFonts w:ascii="Arial CYR" w:hAnsi="Arial CYR" w:cs="Arial CYR"/>
              </w:rPr>
            </w:pPr>
            <w:r>
              <w:t>2,800</w:t>
            </w:r>
          </w:p>
          <w:p w14:paraId="613DA5CA" w14:textId="77777777" w:rsidR="0009021E" w:rsidRDefault="0009021E" w:rsidP="00ED582E">
            <w:pPr>
              <w:jc w:val="center"/>
            </w:pPr>
          </w:p>
        </w:tc>
      </w:tr>
      <w:tr w:rsidR="0009021E" w14:paraId="3B7971C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907E56" w14:textId="77777777" w:rsidR="0009021E" w:rsidRDefault="0009021E" w:rsidP="00ED582E">
            <w:r>
              <w:t xml:space="preserve"> 15</w:t>
            </w:r>
          </w:p>
        </w:tc>
        <w:tc>
          <w:tcPr>
            <w:tcW w:w="1701" w:type="dxa"/>
            <w:tcBorders>
              <w:top w:val="single" w:sz="4" w:space="0" w:color="auto"/>
              <w:bottom w:val="single" w:sz="4" w:space="0" w:color="auto"/>
            </w:tcBorders>
            <w:vAlign w:val="center"/>
          </w:tcPr>
          <w:p w14:paraId="514B9FB4" w14:textId="77777777" w:rsidR="0009021E" w:rsidRDefault="0009021E" w:rsidP="00ED582E">
            <w:pPr>
              <w:rPr>
                <w:lang w:val="en-US"/>
              </w:rPr>
            </w:pPr>
            <w:r>
              <w:rPr>
                <w:lang w:val="en-US"/>
              </w:rPr>
              <w:t>RpCK01B1</w:t>
            </w:r>
          </w:p>
          <w:p w14:paraId="5D3A9CE6" w14:textId="77777777" w:rsidR="0009021E" w:rsidRDefault="0009021E" w:rsidP="00ED582E"/>
        </w:tc>
        <w:tc>
          <w:tcPr>
            <w:tcW w:w="4961" w:type="dxa"/>
            <w:tcBorders>
              <w:top w:val="single" w:sz="4" w:space="0" w:color="auto"/>
              <w:bottom w:val="single" w:sz="4" w:space="0" w:color="auto"/>
            </w:tcBorders>
            <w:vAlign w:val="center"/>
          </w:tcPr>
          <w:p w14:paraId="2CA1FB99" w14:textId="77777777" w:rsidR="0009021E" w:rsidRDefault="0009021E" w:rsidP="00ED582E">
            <w:pPr>
              <w:adjustRightInd w:val="0"/>
              <w:rPr>
                <w:lang w:val="en-US"/>
              </w:rPr>
            </w:pPr>
            <w:r w:rsidRPr="00C13472">
              <w:rPr>
                <w:lang w:val="en-US"/>
              </w:rPr>
              <w:t>Repararea stratului-suport pentru pardoseli executat din mortar din ciment M 100-T de 3 cm grosime cu fata driscuita fin, pentru lucrari noi (refaceri totale)</w:t>
            </w:r>
          </w:p>
          <w:p w14:paraId="5D3DE077"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29D924CD"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0A6591B6" w14:textId="77777777" w:rsidR="0009021E" w:rsidRDefault="0009021E" w:rsidP="00ED582E">
            <w:pPr>
              <w:adjustRightInd w:val="0"/>
              <w:jc w:val="center"/>
              <w:rPr>
                <w:rFonts w:ascii="Arial CYR" w:hAnsi="Arial CYR" w:cs="Arial CYR"/>
              </w:rPr>
            </w:pPr>
            <w:r>
              <w:t>2,800</w:t>
            </w:r>
          </w:p>
          <w:p w14:paraId="7593A04C" w14:textId="77777777" w:rsidR="0009021E" w:rsidRDefault="0009021E" w:rsidP="00ED582E">
            <w:pPr>
              <w:jc w:val="center"/>
            </w:pPr>
          </w:p>
        </w:tc>
      </w:tr>
      <w:tr w:rsidR="0009021E" w14:paraId="0002520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0DD38D" w14:textId="77777777" w:rsidR="0009021E" w:rsidRDefault="0009021E" w:rsidP="00ED582E">
            <w:r>
              <w:t xml:space="preserve"> 16</w:t>
            </w:r>
          </w:p>
        </w:tc>
        <w:tc>
          <w:tcPr>
            <w:tcW w:w="1701" w:type="dxa"/>
            <w:tcBorders>
              <w:top w:val="single" w:sz="4" w:space="0" w:color="auto"/>
              <w:bottom w:val="single" w:sz="4" w:space="0" w:color="auto"/>
            </w:tcBorders>
            <w:vAlign w:val="center"/>
          </w:tcPr>
          <w:p w14:paraId="5679AB47" w14:textId="77777777" w:rsidR="0009021E" w:rsidRDefault="0009021E" w:rsidP="00ED582E">
            <w:pPr>
              <w:rPr>
                <w:lang w:val="en-US"/>
              </w:rPr>
            </w:pPr>
            <w:r>
              <w:rPr>
                <w:lang w:val="en-US"/>
              </w:rPr>
              <w:t>CN53A</w:t>
            </w:r>
          </w:p>
          <w:p w14:paraId="14ACA195" w14:textId="77777777" w:rsidR="0009021E" w:rsidRDefault="0009021E" w:rsidP="00ED582E"/>
        </w:tc>
        <w:tc>
          <w:tcPr>
            <w:tcW w:w="4961" w:type="dxa"/>
            <w:tcBorders>
              <w:top w:val="single" w:sz="4" w:space="0" w:color="auto"/>
              <w:bottom w:val="single" w:sz="4" w:space="0" w:color="auto"/>
            </w:tcBorders>
            <w:vAlign w:val="center"/>
          </w:tcPr>
          <w:p w14:paraId="3DBF7BFD" w14:textId="77777777" w:rsidR="0009021E" w:rsidRDefault="0009021E" w:rsidP="00ED582E">
            <w:pPr>
              <w:adjustRightInd w:val="0"/>
              <w:rPr>
                <w:lang w:val="en-US"/>
              </w:rPr>
            </w:pPr>
            <w:r>
              <w:t>Grunduirea suprafetelor sub teracota</w:t>
            </w:r>
          </w:p>
          <w:p w14:paraId="76046EDA" w14:textId="77777777" w:rsidR="0009021E" w:rsidRDefault="0009021E" w:rsidP="00ED582E"/>
        </w:tc>
        <w:tc>
          <w:tcPr>
            <w:tcW w:w="1560" w:type="dxa"/>
            <w:tcBorders>
              <w:top w:val="single" w:sz="4" w:space="0" w:color="auto"/>
              <w:bottom w:val="single" w:sz="4" w:space="0" w:color="auto"/>
            </w:tcBorders>
            <w:vAlign w:val="center"/>
          </w:tcPr>
          <w:p w14:paraId="231D8826"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3EFCE376" w14:textId="77777777" w:rsidR="0009021E" w:rsidRDefault="0009021E" w:rsidP="00ED582E">
            <w:pPr>
              <w:adjustRightInd w:val="0"/>
              <w:jc w:val="center"/>
              <w:rPr>
                <w:rFonts w:ascii="Arial CYR" w:hAnsi="Arial CYR" w:cs="Arial CYR"/>
              </w:rPr>
            </w:pPr>
            <w:r>
              <w:t>3,931</w:t>
            </w:r>
          </w:p>
          <w:p w14:paraId="06AEEE8D" w14:textId="77777777" w:rsidR="0009021E" w:rsidRDefault="0009021E" w:rsidP="00ED582E">
            <w:pPr>
              <w:jc w:val="center"/>
            </w:pPr>
          </w:p>
        </w:tc>
      </w:tr>
      <w:tr w:rsidR="0009021E" w14:paraId="17117C2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123A06" w14:textId="77777777" w:rsidR="0009021E" w:rsidRDefault="0009021E" w:rsidP="00ED582E">
            <w:r>
              <w:t xml:space="preserve"> 17</w:t>
            </w:r>
          </w:p>
        </w:tc>
        <w:tc>
          <w:tcPr>
            <w:tcW w:w="1701" w:type="dxa"/>
            <w:tcBorders>
              <w:top w:val="single" w:sz="4" w:space="0" w:color="auto"/>
              <w:bottom w:val="single" w:sz="4" w:space="0" w:color="auto"/>
            </w:tcBorders>
            <w:vAlign w:val="center"/>
          </w:tcPr>
          <w:p w14:paraId="7A48E3B3" w14:textId="77777777" w:rsidR="0009021E" w:rsidRDefault="0009021E" w:rsidP="00ED582E">
            <w:pPr>
              <w:rPr>
                <w:lang w:val="en-US"/>
              </w:rPr>
            </w:pPr>
            <w:r>
              <w:rPr>
                <w:lang w:val="en-US"/>
              </w:rPr>
              <w:t>CI24A</w:t>
            </w:r>
          </w:p>
          <w:p w14:paraId="59544AD4" w14:textId="77777777" w:rsidR="0009021E" w:rsidRDefault="0009021E" w:rsidP="00ED582E"/>
        </w:tc>
        <w:tc>
          <w:tcPr>
            <w:tcW w:w="4961" w:type="dxa"/>
            <w:tcBorders>
              <w:top w:val="single" w:sz="4" w:space="0" w:color="auto"/>
              <w:bottom w:val="single" w:sz="4" w:space="0" w:color="auto"/>
            </w:tcBorders>
            <w:vAlign w:val="center"/>
          </w:tcPr>
          <w:p w14:paraId="11C78A26" w14:textId="77777777" w:rsidR="0009021E" w:rsidRDefault="0009021E" w:rsidP="00ED582E">
            <w:pPr>
              <w:adjustRightInd w:val="0"/>
              <w:rPr>
                <w:lang w:val="en-US"/>
              </w:rPr>
            </w:pPr>
            <w:r w:rsidRPr="00C13472">
              <w:rPr>
                <w:lang w:val="en-US"/>
              </w:rPr>
              <w:t>Placarea treptelor cu placi de granit ceramic incleiate, cu grosimea sub 15 mm / Placarea treptelor cu placi ceramice gr.10mm antiderapante</w:t>
            </w:r>
          </w:p>
          <w:p w14:paraId="2F0B9332"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6A1AB243" w14:textId="77777777" w:rsidR="0009021E" w:rsidRDefault="0009021E" w:rsidP="00ED582E">
            <w:pPr>
              <w:jc w:val="center"/>
            </w:pPr>
            <w:r>
              <w:lastRenderedPageBreak/>
              <w:t>m2</w:t>
            </w:r>
          </w:p>
        </w:tc>
        <w:tc>
          <w:tcPr>
            <w:tcW w:w="1559" w:type="dxa"/>
            <w:tcBorders>
              <w:top w:val="single" w:sz="4" w:space="0" w:color="auto"/>
              <w:bottom w:val="single" w:sz="4" w:space="0" w:color="auto"/>
            </w:tcBorders>
            <w:vAlign w:val="center"/>
          </w:tcPr>
          <w:p w14:paraId="1D35B106" w14:textId="77777777" w:rsidR="0009021E" w:rsidRDefault="0009021E" w:rsidP="00ED582E">
            <w:pPr>
              <w:adjustRightInd w:val="0"/>
              <w:jc w:val="center"/>
              <w:rPr>
                <w:rFonts w:ascii="Arial CYR" w:hAnsi="Arial CYR" w:cs="Arial CYR"/>
              </w:rPr>
            </w:pPr>
            <w:r>
              <w:t>3,931</w:t>
            </w:r>
          </w:p>
          <w:p w14:paraId="2FD4F03F" w14:textId="77777777" w:rsidR="0009021E" w:rsidRDefault="0009021E" w:rsidP="00ED582E">
            <w:pPr>
              <w:jc w:val="center"/>
            </w:pPr>
          </w:p>
        </w:tc>
      </w:tr>
      <w:tr w:rsidR="0009021E" w14:paraId="5C687A34" w14:textId="77777777" w:rsidTr="00ED582E">
        <w:tc>
          <w:tcPr>
            <w:tcW w:w="709" w:type="dxa"/>
            <w:tcBorders>
              <w:top w:val="nil"/>
              <w:left w:val="single" w:sz="6" w:space="0" w:color="auto"/>
              <w:bottom w:val="nil"/>
              <w:right w:val="nil"/>
            </w:tcBorders>
          </w:tcPr>
          <w:p w14:paraId="14D4A0CA" w14:textId="77777777" w:rsidR="0009021E" w:rsidRDefault="0009021E" w:rsidP="00ED582E">
            <w:pPr>
              <w:jc w:val="center"/>
            </w:pPr>
            <w:r>
              <w:t xml:space="preserve"> </w:t>
            </w:r>
          </w:p>
        </w:tc>
        <w:tc>
          <w:tcPr>
            <w:tcW w:w="1701" w:type="dxa"/>
            <w:tcBorders>
              <w:top w:val="nil"/>
              <w:left w:val="single" w:sz="6" w:space="0" w:color="auto"/>
              <w:bottom w:val="nil"/>
              <w:right w:val="nil"/>
            </w:tcBorders>
          </w:tcPr>
          <w:p w14:paraId="3C2916D6" w14:textId="77777777" w:rsidR="0009021E" w:rsidRDefault="0009021E" w:rsidP="00ED582E"/>
        </w:tc>
        <w:tc>
          <w:tcPr>
            <w:tcW w:w="4961" w:type="dxa"/>
            <w:tcBorders>
              <w:top w:val="nil"/>
              <w:left w:val="single" w:sz="6" w:space="0" w:color="auto"/>
              <w:bottom w:val="nil"/>
              <w:right w:val="nil"/>
            </w:tcBorders>
          </w:tcPr>
          <w:p w14:paraId="0F5DE517" w14:textId="77777777" w:rsidR="0009021E" w:rsidRPr="007F2714" w:rsidRDefault="0009021E" w:rsidP="00ED582E">
            <w:pPr>
              <w:rPr>
                <w:b/>
                <w:bCs/>
                <w:sz w:val="22"/>
                <w:szCs w:val="22"/>
                <w:lang w:val="en-US"/>
              </w:rPr>
            </w:pPr>
            <w:r>
              <w:rPr>
                <w:b/>
                <w:bCs/>
                <w:sz w:val="22"/>
                <w:szCs w:val="22"/>
                <w:lang w:val="en-US"/>
              </w:rPr>
              <w:t xml:space="preserve">Capitolul </w:t>
            </w:r>
            <w:r w:rsidRPr="00B40365">
              <w:rPr>
                <w:b/>
                <w:bCs/>
                <w:sz w:val="22"/>
                <w:szCs w:val="22"/>
              </w:rPr>
              <w:t>5. Prag 4</w:t>
            </w:r>
          </w:p>
          <w:p w14:paraId="202A5290" w14:textId="77777777" w:rsidR="0009021E" w:rsidRDefault="0009021E" w:rsidP="00ED582E">
            <w:pPr>
              <w:rPr>
                <w:b/>
                <w:bCs/>
                <w:sz w:val="22"/>
                <w:szCs w:val="22"/>
              </w:rPr>
            </w:pPr>
          </w:p>
        </w:tc>
        <w:tc>
          <w:tcPr>
            <w:tcW w:w="1560" w:type="dxa"/>
            <w:tcBorders>
              <w:top w:val="nil"/>
              <w:left w:val="single" w:sz="6" w:space="0" w:color="auto"/>
              <w:bottom w:val="nil"/>
              <w:right w:val="nil"/>
            </w:tcBorders>
          </w:tcPr>
          <w:p w14:paraId="12AE226D" w14:textId="77777777" w:rsidR="0009021E" w:rsidRDefault="0009021E" w:rsidP="00ED582E"/>
        </w:tc>
        <w:tc>
          <w:tcPr>
            <w:tcW w:w="1559" w:type="dxa"/>
            <w:tcBorders>
              <w:top w:val="nil"/>
              <w:left w:val="single" w:sz="6" w:space="0" w:color="auto"/>
              <w:bottom w:val="nil"/>
              <w:right w:val="single" w:sz="4" w:space="0" w:color="auto"/>
            </w:tcBorders>
          </w:tcPr>
          <w:p w14:paraId="3D6B6758" w14:textId="77777777" w:rsidR="0009021E" w:rsidRDefault="0009021E" w:rsidP="00ED582E"/>
        </w:tc>
      </w:tr>
      <w:tr w:rsidR="0009021E" w14:paraId="0DB731E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24F190" w14:textId="77777777" w:rsidR="0009021E" w:rsidRDefault="0009021E" w:rsidP="00ED582E">
            <w:r>
              <w:t>18</w:t>
            </w:r>
          </w:p>
        </w:tc>
        <w:tc>
          <w:tcPr>
            <w:tcW w:w="1701" w:type="dxa"/>
            <w:tcBorders>
              <w:top w:val="single" w:sz="4" w:space="0" w:color="auto"/>
              <w:bottom w:val="single" w:sz="4" w:space="0" w:color="auto"/>
            </w:tcBorders>
            <w:vAlign w:val="center"/>
          </w:tcPr>
          <w:p w14:paraId="3753DE88" w14:textId="77777777" w:rsidR="0009021E" w:rsidRDefault="0009021E" w:rsidP="00ED582E">
            <w:pPr>
              <w:rPr>
                <w:lang w:val="en-US"/>
              </w:rPr>
            </w:pPr>
            <w:r>
              <w:rPr>
                <w:lang w:val="en-US"/>
              </w:rPr>
              <w:t>RpCK42A</w:t>
            </w:r>
          </w:p>
          <w:p w14:paraId="278CCA3E" w14:textId="77777777" w:rsidR="0009021E" w:rsidRDefault="0009021E" w:rsidP="00ED582E"/>
        </w:tc>
        <w:tc>
          <w:tcPr>
            <w:tcW w:w="4961" w:type="dxa"/>
            <w:tcBorders>
              <w:top w:val="single" w:sz="4" w:space="0" w:color="auto"/>
              <w:bottom w:val="single" w:sz="4" w:space="0" w:color="auto"/>
            </w:tcBorders>
            <w:vAlign w:val="center"/>
          </w:tcPr>
          <w:p w14:paraId="5F378743" w14:textId="77777777" w:rsidR="0009021E" w:rsidRDefault="0009021E" w:rsidP="00ED582E">
            <w:pPr>
              <w:adjustRightInd w:val="0"/>
              <w:rPr>
                <w:lang w:val="en-US"/>
              </w:rPr>
            </w:pPr>
            <w:r w:rsidRPr="00C13472">
              <w:rPr>
                <w:lang w:val="en-US"/>
              </w:rPr>
              <w:t>Desfacerea pardoselilor reci din beton sau mortar de ciment</w:t>
            </w:r>
          </w:p>
          <w:p w14:paraId="704CEDE7"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524FAB95"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557645EC" w14:textId="77777777" w:rsidR="0009021E" w:rsidRDefault="0009021E" w:rsidP="00ED582E">
            <w:pPr>
              <w:adjustRightInd w:val="0"/>
              <w:jc w:val="center"/>
              <w:rPr>
                <w:rFonts w:ascii="Arial CYR" w:hAnsi="Arial CYR" w:cs="Arial CYR"/>
              </w:rPr>
            </w:pPr>
            <w:r>
              <w:t>2,430</w:t>
            </w:r>
          </w:p>
          <w:p w14:paraId="356563EC" w14:textId="77777777" w:rsidR="0009021E" w:rsidRDefault="0009021E" w:rsidP="00ED582E">
            <w:pPr>
              <w:jc w:val="center"/>
            </w:pPr>
          </w:p>
        </w:tc>
      </w:tr>
      <w:tr w:rsidR="0009021E" w14:paraId="7B01F7A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010962" w14:textId="77777777" w:rsidR="0009021E" w:rsidRDefault="0009021E" w:rsidP="00ED582E">
            <w:r>
              <w:t xml:space="preserve"> 19</w:t>
            </w:r>
          </w:p>
        </w:tc>
        <w:tc>
          <w:tcPr>
            <w:tcW w:w="1701" w:type="dxa"/>
            <w:tcBorders>
              <w:top w:val="single" w:sz="4" w:space="0" w:color="auto"/>
              <w:bottom w:val="single" w:sz="4" w:space="0" w:color="auto"/>
            </w:tcBorders>
            <w:vAlign w:val="center"/>
          </w:tcPr>
          <w:p w14:paraId="6AD1D87B" w14:textId="77777777" w:rsidR="0009021E" w:rsidRDefault="0009021E" w:rsidP="00ED582E">
            <w:pPr>
              <w:rPr>
                <w:lang w:val="en-US"/>
              </w:rPr>
            </w:pPr>
            <w:r>
              <w:rPr>
                <w:lang w:val="en-US"/>
              </w:rPr>
              <w:t>RpCK01B1</w:t>
            </w:r>
          </w:p>
          <w:p w14:paraId="0F6AC565" w14:textId="77777777" w:rsidR="0009021E" w:rsidRDefault="0009021E" w:rsidP="00ED582E"/>
        </w:tc>
        <w:tc>
          <w:tcPr>
            <w:tcW w:w="4961" w:type="dxa"/>
            <w:tcBorders>
              <w:top w:val="single" w:sz="4" w:space="0" w:color="auto"/>
              <w:bottom w:val="single" w:sz="4" w:space="0" w:color="auto"/>
            </w:tcBorders>
            <w:vAlign w:val="center"/>
          </w:tcPr>
          <w:p w14:paraId="0E237DF3" w14:textId="77777777" w:rsidR="0009021E" w:rsidRDefault="0009021E" w:rsidP="00ED582E">
            <w:pPr>
              <w:adjustRightInd w:val="0"/>
              <w:rPr>
                <w:lang w:val="en-US"/>
              </w:rPr>
            </w:pPr>
            <w:r w:rsidRPr="00C13472">
              <w:rPr>
                <w:lang w:val="en-US"/>
              </w:rPr>
              <w:t>Repararea stratului-suport pentru pardoseli executat din mortar din ciment M 100-T de 3 cm grosime cu fata driscuita fin, pentru lucrari noi (refaceri totale)</w:t>
            </w:r>
          </w:p>
          <w:p w14:paraId="02A386FB"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567E0B65"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3C881515" w14:textId="77777777" w:rsidR="0009021E" w:rsidRDefault="0009021E" w:rsidP="00ED582E">
            <w:pPr>
              <w:adjustRightInd w:val="0"/>
              <w:jc w:val="center"/>
              <w:rPr>
                <w:rFonts w:ascii="Arial CYR" w:hAnsi="Arial CYR" w:cs="Arial CYR"/>
              </w:rPr>
            </w:pPr>
            <w:r>
              <w:t>2,434</w:t>
            </w:r>
          </w:p>
          <w:p w14:paraId="4B9DACFB" w14:textId="77777777" w:rsidR="0009021E" w:rsidRDefault="0009021E" w:rsidP="00ED582E">
            <w:pPr>
              <w:jc w:val="center"/>
            </w:pPr>
          </w:p>
        </w:tc>
      </w:tr>
      <w:tr w:rsidR="0009021E" w14:paraId="322799E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8736D6" w14:textId="77777777" w:rsidR="0009021E" w:rsidRDefault="0009021E" w:rsidP="00ED582E">
            <w:r>
              <w:t xml:space="preserve"> 20</w:t>
            </w:r>
          </w:p>
        </w:tc>
        <w:tc>
          <w:tcPr>
            <w:tcW w:w="1701" w:type="dxa"/>
            <w:tcBorders>
              <w:top w:val="single" w:sz="4" w:space="0" w:color="auto"/>
              <w:bottom w:val="single" w:sz="4" w:space="0" w:color="auto"/>
            </w:tcBorders>
            <w:vAlign w:val="center"/>
          </w:tcPr>
          <w:p w14:paraId="7F4F6FCD" w14:textId="77777777" w:rsidR="0009021E" w:rsidRDefault="0009021E" w:rsidP="00ED582E">
            <w:pPr>
              <w:rPr>
                <w:lang w:val="en-US"/>
              </w:rPr>
            </w:pPr>
            <w:r>
              <w:rPr>
                <w:lang w:val="en-US"/>
              </w:rPr>
              <w:t>CB02B</w:t>
            </w:r>
          </w:p>
          <w:p w14:paraId="2581174A" w14:textId="77777777" w:rsidR="0009021E" w:rsidRDefault="0009021E" w:rsidP="00ED582E"/>
        </w:tc>
        <w:tc>
          <w:tcPr>
            <w:tcW w:w="4961" w:type="dxa"/>
            <w:tcBorders>
              <w:top w:val="single" w:sz="4" w:space="0" w:color="auto"/>
              <w:bottom w:val="single" w:sz="4" w:space="0" w:color="auto"/>
            </w:tcBorders>
            <w:vAlign w:val="center"/>
          </w:tcPr>
          <w:p w14:paraId="6467499F" w14:textId="77777777" w:rsidR="0009021E" w:rsidRDefault="0009021E" w:rsidP="00ED582E">
            <w:pPr>
              <w:adjustRightInd w:val="0"/>
              <w:rPr>
                <w:lang w:val="en-US"/>
              </w:rPr>
            </w:pPr>
            <w:r w:rsidRPr="00C13472">
              <w:rPr>
                <w:lang w:val="en-US"/>
              </w:rPr>
              <w:t>Cofraje din panouri refolosibile, cu asteriala din scinduri de rasinoase scurte si subscurte pentru turnarea betonului in elevatii, pereti drepti si diafragme  inclusiv sprijinirile la inaltimi pina la 20 m inclusiv</w:t>
            </w:r>
          </w:p>
          <w:p w14:paraId="69804D7F"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7A2A0130"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387C7889" w14:textId="77777777" w:rsidR="0009021E" w:rsidRDefault="0009021E" w:rsidP="00ED582E">
            <w:pPr>
              <w:adjustRightInd w:val="0"/>
              <w:jc w:val="center"/>
              <w:rPr>
                <w:rFonts w:ascii="Arial CYR" w:hAnsi="Arial CYR" w:cs="Arial CYR"/>
              </w:rPr>
            </w:pPr>
            <w:r>
              <w:t>0,216</w:t>
            </w:r>
          </w:p>
          <w:p w14:paraId="1A290167" w14:textId="77777777" w:rsidR="0009021E" w:rsidRDefault="0009021E" w:rsidP="00ED582E">
            <w:pPr>
              <w:jc w:val="center"/>
            </w:pPr>
          </w:p>
        </w:tc>
      </w:tr>
      <w:tr w:rsidR="0009021E" w14:paraId="254F60C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47B8FD" w14:textId="77777777" w:rsidR="0009021E" w:rsidRDefault="0009021E" w:rsidP="00ED582E">
            <w:r>
              <w:t xml:space="preserve"> 21</w:t>
            </w:r>
          </w:p>
        </w:tc>
        <w:tc>
          <w:tcPr>
            <w:tcW w:w="1701" w:type="dxa"/>
            <w:tcBorders>
              <w:top w:val="single" w:sz="4" w:space="0" w:color="auto"/>
              <w:bottom w:val="single" w:sz="4" w:space="0" w:color="auto"/>
            </w:tcBorders>
            <w:vAlign w:val="center"/>
          </w:tcPr>
          <w:p w14:paraId="3E9090BC" w14:textId="77777777" w:rsidR="0009021E" w:rsidRDefault="0009021E" w:rsidP="00ED582E">
            <w:pPr>
              <w:rPr>
                <w:lang w:val="en-US"/>
              </w:rPr>
            </w:pPr>
            <w:r>
              <w:rPr>
                <w:lang w:val="en-US"/>
              </w:rPr>
              <w:t>RpCB04A</w:t>
            </w:r>
          </w:p>
          <w:p w14:paraId="4B0D596F" w14:textId="77777777" w:rsidR="0009021E" w:rsidRDefault="0009021E" w:rsidP="00ED582E"/>
        </w:tc>
        <w:tc>
          <w:tcPr>
            <w:tcW w:w="4961" w:type="dxa"/>
            <w:tcBorders>
              <w:top w:val="single" w:sz="4" w:space="0" w:color="auto"/>
              <w:bottom w:val="single" w:sz="4" w:space="0" w:color="auto"/>
            </w:tcBorders>
            <w:vAlign w:val="center"/>
          </w:tcPr>
          <w:p w14:paraId="5A2CC8B2" w14:textId="77777777" w:rsidR="0009021E" w:rsidRDefault="0009021E" w:rsidP="00ED582E">
            <w:pPr>
              <w:adjustRightInd w:val="0"/>
              <w:rPr>
                <w:lang w:val="en-US"/>
              </w:rPr>
            </w:pPr>
            <w:r w:rsidRPr="00C13472">
              <w:rPr>
                <w:lang w:val="en-US"/>
              </w:rPr>
              <w:t>Beton armat turnat in stilpi, nervuri, placi, podeste, scari, ziduri de sprijin, cuzineti din beton armat, plansee, diafragme, rampe de scara etc., la cladiri existente preparat cu betoniera pe santier si turnare cu mijloace clasice cu beton armat clasa C-15/12 Bc15 (B200)</w:t>
            </w:r>
          </w:p>
          <w:p w14:paraId="031C388C"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6CB20B34" w14:textId="77777777" w:rsidR="0009021E" w:rsidRDefault="0009021E" w:rsidP="00ED582E">
            <w:pPr>
              <w:jc w:val="center"/>
            </w:pPr>
            <w:r>
              <w:t>m3</w:t>
            </w:r>
          </w:p>
        </w:tc>
        <w:tc>
          <w:tcPr>
            <w:tcW w:w="1559" w:type="dxa"/>
            <w:tcBorders>
              <w:top w:val="single" w:sz="4" w:space="0" w:color="auto"/>
              <w:bottom w:val="single" w:sz="4" w:space="0" w:color="auto"/>
            </w:tcBorders>
            <w:vAlign w:val="center"/>
          </w:tcPr>
          <w:p w14:paraId="0564BA84" w14:textId="77777777" w:rsidR="0009021E" w:rsidRDefault="0009021E" w:rsidP="00ED582E">
            <w:pPr>
              <w:adjustRightInd w:val="0"/>
              <w:jc w:val="center"/>
              <w:rPr>
                <w:rFonts w:ascii="Arial CYR" w:hAnsi="Arial CYR" w:cs="Arial CYR"/>
              </w:rPr>
            </w:pPr>
            <w:r>
              <w:t>0,065</w:t>
            </w:r>
          </w:p>
          <w:p w14:paraId="0453FE4C" w14:textId="77777777" w:rsidR="0009021E" w:rsidRDefault="0009021E" w:rsidP="00ED582E">
            <w:pPr>
              <w:jc w:val="center"/>
            </w:pPr>
          </w:p>
        </w:tc>
      </w:tr>
      <w:tr w:rsidR="0009021E" w14:paraId="1C132AC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3FC053" w14:textId="77777777" w:rsidR="0009021E" w:rsidRDefault="0009021E" w:rsidP="00ED582E">
            <w:r>
              <w:t xml:space="preserve"> 22</w:t>
            </w:r>
          </w:p>
        </w:tc>
        <w:tc>
          <w:tcPr>
            <w:tcW w:w="1701" w:type="dxa"/>
            <w:tcBorders>
              <w:top w:val="single" w:sz="4" w:space="0" w:color="auto"/>
              <w:bottom w:val="single" w:sz="4" w:space="0" w:color="auto"/>
            </w:tcBorders>
            <w:vAlign w:val="center"/>
          </w:tcPr>
          <w:p w14:paraId="35C225CA" w14:textId="77777777" w:rsidR="0009021E" w:rsidRDefault="0009021E" w:rsidP="00ED582E">
            <w:pPr>
              <w:rPr>
                <w:lang w:val="en-US"/>
              </w:rPr>
            </w:pPr>
            <w:r>
              <w:rPr>
                <w:lang w:val="en-US"/>
              </w:rPr>
              <w:t>CN53A</w:t>
            </w:r>
          </w:p>
          <w:p w14:paraId="7430971D" w14:textId="77777777" w:rsidR="0009021E" w:rsidRDefault="0009021E" w:rsidP="00ED582E"/>
        </w:tc>
        <w:tc>
          <w:tcPr>
            <w:tcW w:w="4961" w:type="dxa"/>
            <w:tcBorders>
              <w:top w:val="single" w:sz="4" w:space="0" w:color="auto"/>
              <w:bottom w:val="single" w:sz="4" w:space="0" w:color="auto"/>
            </w:tcBorders>
            <w:vAlign w:val="center"/>
          </w:tcPr>
          <w:p w14:paraId="0722207C" w14:textId="77777777" w:rsidR="0009021E" w:rsidRDefault="0009021E" w:rsidP="00ED582E">
            <w:pPr>
              <w:adjustRightInd w:val="0"/>
              <w:rPr>
                <w:lang w:val="en-US"/>
              </w:rPr>
            </w:pPr>
            <w:r>
              <w:t>Grunduirea suprafetelor sub teracota</w:t>
            </w:r>
          </w:p>
          <w:p w14:paraId="4344ECB8" w14:textId="77777777" w:rsidR="0009021E" w:rsidRDefault="0009021E" w:rsidP="00ED582E"/>
        </w:tc>
        <w:tc>
          <w:tcPr>
            <w:tcW w:w="1560" w:type="dxa"/>
            <w:tcBorders>
              <w:top w:val="single" w:sz="4" w:space="0" w:color="auto"/>
              <w:bottom w:val="single" w:sz="4" w:space="0" w:color="auto"/>
            </w:tcBorders>
            <w:vAlign w:val="center"/>
          </w:tcPr>
          <w:p w14:paraId="463A271C"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3FFB35F6" w14:textId="77777777" w:rsidR="0009021E" w:rsidRDefault="0009021E" w:rsidP="00ED582E">
            <w:pPr>
              <w:adjustRightInd w:val="0"/>
              <w:jc w:val="center"/>
              <w:rPr>
                <w:rFonts w:ascii="Arial CYR" w:hAnsi="Arial CYR" w:cs="Arial CYR"/>
              </w:rPr>
            </w:pPr>
            <w:r>
              <w:t>4,430</w:t>
            </w:r>
          </w:p>
          <w:p w14:paraId="23520193" w14:textId="77777777" w:rsidR="0009021E" w:rsidRDefault="0009021E" w:rsidP="00ED582E">
            <w:pPr>
              <w:jc w:val="center"/>
            </w:pPr>
          </w:p>
        </w:tc>
      </w:tr>
      <w:tr w:rsidR="0009021E" w14:paraId="101EA98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5C43D2" w14:textId="77777777" w:rsidR="0009021E" w:rsidRDefault="0009021E" w:rsidP="00ED582E">
            <w:r>
              <w:t xml:space="preserve"> 23</w:t>
            </w:r>
          </w:p>
        </w:tc>
        <w:tc>
          <w:tcPr>
            <w:tcW w:w="1701" w:type="dxa"/>
            <w:tcBorders>
              <w:top w:val="single" w:sz="4" w:space="0" w:color="auto"/>
              <w:bottom w:val="single" w:sz="4" w:space="0" w:color="auto"/>
            </w:tcBorders>
            <w:vAlign w:val="center"/>
          </w:tcPr>
          <w:p w14:paraId="3CA2A5FB" w14:textId="77777777" w:rsidR="0009021E" w:rsidRDefault="0009021E" w:rsidP="00ED582E">
            <w:pPr>
              <w:rPr>
                <w:lang w:val="en-US"/>
              </w:rPr>
            </w:pPr>
            <w:r>
              <w:rPr>
                <w:lang w:val="en-US"/>
              </w:rPr>
              <w:t>CI24A</w:t>
            </w:r>
          </w:p>
          <w:p w14:paraId="46C66E17" w14:textId="77777777" w:rsidR="0009021E" w:rsidRDefault="0009021E" w:rsidP="00ED582E"/>
        </w:tc>
        <w:tc>
          <w:tcPr>
            <w:tcW w:w="4961" w:type="dxa"/>
            <w:tcBorders>
              <w:top w:val="single" w:sz="4" w:space="0" w:color="auto"/>
              <w:bottom w:val="single" w:sz="4" w:space="0" w:color="auto"/>
            </w:tcBorders>
            <w:vAlign w:val="center"/>
          </w:tcPr>
          <w:p w14:paraId="457A5560" w14:textId="77777777" w:rsidR="0009021E" w:rsidRDefault="0009021E" w:rsidP="00ED582E">
            <w:pPr>
              <w:adjustRightInd w:val="0"/>
              <w:rPr>
                <w:lang w:val="en-US"/>
              </w:rPr>
            </w:pPr>
            <w:r w:rsidRPr="00C13472">
              <w:rPr>
                <w:lang w:val="en-US"/>
              </w:rPr>
              <w:t>Placarea treptelor cu placi de granit ceramic incleiate, cu grosimea sub 15 mm / Placarea treptelor cu placi ceramice gr.10mm antiderapante</w:t>
            </w:r>
          </w:p>
          <w:p w14:paraId="012A28BC"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49695424"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68CDCA7C" w14:textId="77777777" w:rsidR="0009021E" w:rsidRDefault="0009021E" w:rsidP="00ED582E">
            <w:pPr>
              <w:adjustRightInd w:val="0"/>
              <w:jc w:val="center"/>
              <w:rPr>
                <w:rFonts w:ascii="Arial CYR" w:hAnsi="Arial CYR" w:cs="Arial CYR"/>
              </w:rPr>
            </w:pPr>
            <w:r>
              <w:t>4,430</w:t>
            </w:r>
          </w:p>
          <w:p w14:paraId="39DDE172" w14:textId="77777777" w:rsidR="0009021E" w:rsidRDefault="0009021E" w:rsidP="00ED582E">
            <w:pPr>
              <w:jc w:val="center"/>
            </w:pPr>
          </w:p>
        </w:tc>
      </w:tr>
      <w:tr w:rsidR="0009021E" w14:paraId="1EEDCC40" w14:textId="77777777" w:rsidTr="00ED582E">
        <w:tc>
          <w:tcPr>
            <w:tcW w:w="709" w:type="dxa"/>
            <w:tcBorders>
              <w:top w:val="nil"/>
              <w:left w:val="single" w:sz="6" w:space="0" w:color="auto"/>
              <w:bottom w:val="nil"/>
              <w:right w:val="nil"/>
            </w:tcBorders>
          </w:tcPr>
          <w:p w14:paraId="035B8FF2" w14:textId="77777777" w:rsidR="0009021E" w:rsidRDefault="0009021E" w:rsidP="00ED582E">
            <w:pPr>
              <w:jc w:val="center"/>
            </w:pPr>
            <w:r>
              <w:t xml:space="preserve"> </w:t>
            </w:r>
          </w:p>
        </w:tc>
        <w:tc>
          <w:tcPr>
            <w:tcW w:w="1701" w:type="dxa"/>
            <w:tcBorders>
              <w:top w:val="nil"/>
              <w:left w:val="single" w:sz="6" w:space="0" w:color="auto"/>
              <w:bottom w:val="nil"/>
              <w:right w:val="nil"/>
            </w:tcBorders>
          </w:tcPr>
          <w:p w14:paraId="6AADE4D8" w14:textId="77777777" w:rsidR="0009021E" w:rsidRDefault="0009021E" w:rsidP="00ED582E"/>
        </w:tc>
        <w:tc>
          <w:tcPr>
            <w:tcW w:w="4961" w:type="dxa"/>
            <w:tcBorders>
              <w:top w:val="nil"/>
              <w:left w:val="single" w:sz="6" w:space="0" w:color="auto"/>
              <w:bottom w:val="nil"/>
              <w:right w:val="nil"/>
            </w:tcBorders>
          </w:tcPr>
          <w:p w14:paraId="2C311992" w14:textId="77777777" w:rsidR="0009021E" w:rsidRPr="007F2714" w:rsidRDefault="0009021E" w:rsidP="00ED582E">
            <w:pPr>
              <w:rPr>
                <w:b/>
                <w:bCs/>
                <w:sz w:val="22"/>
                <w:szCs w:val="22"/>
                <w:lang w:val="en-US"/>
              </w:rPr>
            </w:pPr>
            <w:r>
              <w:rPr>
                <w:b/>
                <w:bCs/>
                <w:sz w:val="22"/>
                <w:szCs w:val="22"/>
                <w:lang w:val="en-US"/>
              </w:rPr>
              <w:t xml:space="preserve">Capitolul </w:t>
            </w:r>
            <w:r w:rsidRPr="00B40365">
              <w:rPr>
                <w:b/>
                <w:bCs/>
                <w:sz w:val="22"/>
                <w:szCs w:val="22"/>
              </w:rPr>
              <w:t>6. Prag 5</w:t>
            </w:r>
          </w:p>
          <w:p w14:paraId="72AECD7A" w14:textId="77777777" w:rsidR="0009021E" w:rsidRDefault="0009021E" w:rsidP="00ED582E">
            <w:pPr>
              <w:rPr>
                <w:b/>
                <w:bCs/>
                <w:sz w:val="22"/>
                <w:szCs w:val="22"/>
              </w:rPr>
            </w:pPr>
          </w:p>
        </w:tc>
        <w:tc>
          <w:tcPr>
            <w:tcW w:w="1560" w:type="dxa"/>
            <w:tcBorders>
              <w:top w:val="nil"/>
              <w:left w:val="single" w:sz="6" w:space="0" w:color="auto"/>
              <w:bottom w:val="nil"/>
              <w:right w:val="nil"/>
            </w:tcBorders>
          </w:tcPr>
          <w:p w14:paraId="370DC08D" w14:textId="77777777" w:rsidR="0009021E" w:rsidRDefault="0009021E" w:rsidP="00ED582E"/>
        </w:tc>
        <w:tc>
          <w:tcPr>
            <w:tcW w:w="1559" w:type="dxa"/>
            <w:tcBorders>
              <w:top w:val="nil"/>
              <w:left w:val="single" w:sz="6" w:space="0" w:color="auto"/>
              <w:bottom w:val="nil"/>
              <w:right w:val="single" w:sz="4" w:space="0" w:color="auto"/>
            </w:tcBorders>
          </w:tcPr>
          <w:p w14:paraId="25A0A52F" w14:textId="77777777" w:rsidR="0009021E" w:rsidRDefault="0009021E" w:rsidP="00ED582E"/>
        </w:tc>
      </w:tr>
      <w:tr w:rsidR="0009021E" w14:paraId="280EAE9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C1745D" w14:textId="77777777" w:rsidR="0009021E" w:rsidRDefault="0009021E" w:rsidP="00ED582E">
            <w:r>
              <w:t>24</w:t>
            </w:r>
          </w:p>
        </w:tc>
        <w:tc>
          <w:tcPr>
            <w:tcW w:w="1701" w:type="dxa"/>
            <w:tcBorders>
              <w:top w:val="single" w:sz="4" w:space="0" w:color="auto"/>
              <w:bottom w:val="single" w:sz="4" w:space="0" w:color="auto"/>
            </w:tcBorders>
            <w:vAlign w:val="center"/>
          </w:tcPr>
          <w:p w14:paraId="4F99E7B4" w14:textId="77777777" w:rsidR="0009021E" w:rsidRDefault="0009021E" w:rsidP="00ED582E">
            <w:pPr>
              <w:rPr>
                <w:lang w:val="en-US"/>
              </w:rPr>
            </w:pPr>
            <w:r>
              <w:rPr>
                <w:lang w:val="en-US"/>
              </w:rPr>
              <w:t>RpCK42A</w:t>
            </w:r>
          </w:p>
          <w:p w14:paraId="5E5ACF03" w14:textId="77777777" w:rsidR="0009021E" w:rsidRDefault="0009021E" w:rsidP="00ED582E"/>
        </w:tc>
        <w:tc>
          <w:tcPr>
            <w:tcW w:w="4961" w:type="dxa"/>
            <w:tcBorders>
              <w:top w:val="single" w:sz="4" w:space="0" w:color="auto"/>
              <w:bottom w:val="single" w:sz="4" w:space="0" w:color="auto"/>
            </w:tcBorders>
            <w:vAlign w:val="center"/>
          </w:tcPr>
          <w:p w14:paraId="5CC49223" w14:textId="77777777" w:rsidR="0009021E" w:rsidRDefault="0009021E" w:rsidP="00ED582E">
            <w:pPr>
              <w:adjustRightInd w:val="0"/>
              <w:rPr>
                <w:lang w:val="en-US"/>
              </w:rPr>
            </w:pPr>
            <w:r w:rsidRPr="00C13472">
              <w:rPr>
                <w:lang w:val="en-US"/>
              </w:rPr>
              <w:t>Desfacerea pardoselilor reci din beton sau mortar de ciment</w:t>
            </w:r>
          </w:p>
          <w:p w14:paraId="7C271FB4"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03F8382D"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648FCC85" w14:textId="77777777" w:rsidR="0009021E" w:rsidRDefault="0009021E" w:rsidP="00ED582E">
            <w:pPr>
              <w:adjustRightInd w:val="0"/>
              <w:jc w:val="center"/>
              <w:rPr>
                <w:rFonts w:ascii="Arial CYR" w:hAnsi="Arial CYR" w:cs="Arial CYR"/>
              </w:rPr>
            </w:pPr>
            <w:r>
              <w:t>4,122</w:t>
            </w:r>
          </w:p>
          <w:p w14:paraId="7BA5F0AA" w14:textId="77777777" w:rsidR="0009021E" w:rsidRDefault="0009021E" w:rsidP="00ED582E">
            <w:pPr>
              <w:jc w:val="center"/>
            </w:pPr>
          </w:p>
        </w:tc>
      </w:tr>
      <w:tr w:rsidR="0009021E" w14:paraId="14E2E75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4D4C18" w14:textId="77777777" w:rsidR="0009021E" w:rsidRDefault="0009021E" w:rsidP="00ED582E">
            <w:r>
              <w:t xml:space="preserve"> 25</w:t>
            </w:r>
          </w:p>
        </w:tc>
        <w:tc>
          <w:tcPr>
            <w:tcW w:w="1701" w:type="dxa"/>
            <w:tcBorders>
              <w:top w:val="single" w:sz="4" w:space="0" w:color="auto"/>
              <w:bottom w:val="single" w:sz="4" w:space="0" w:color="auto"/>
            </w:tcBorders>
            <w:vAlign w:val="center"/>
          </w:tcPr>
          <w:p w14:paraId="6E6D221D" w14:textId="77777777" w:rsidR="0009021E" w:rsidRDefault="0009021E" w:rsidP="00ED582E">
            <w:pPr>
              <w:rPr>
                <w:lang w:val="en-US"/>
              </w:rPr>
            </w:pPr>
            <w:r>
              <w:rPr>
                <w:lang w:val="en-US"/>
              </w:rPr>
              <w:t>CC03C</w:t>
            </w:r>
          </w:p>
          <w:p w14:paraId="6BC293DD" w14:textId="77777777" w:rsidR="0009021E" w:rsidRDefault="0009021E" w:rsidP="00ED582E"/>
        </w:tc>
        <w:tc>
          <w:tcPr>
            <w:tcW w:w="4961" w:type="dxa"/>
            <w:tcBorders>
              <w:top w:val="single" w:sz="4" w:space="0" w:color="auto"/>
              <w:bottom w:val="single" w:sz="4" w:space="0" w:color="auto"/>
            </w:tcBorders>
            <w:vAlign w:val="center"/>
          </w:tcPr>
          <w:p w14:paraId="22AF83B1" w14:textId="77777777" w:rsidR="0009021E" w:rsidRDefault="0009021E" w:rsidP="00ED582E">
            <w:pPr>
              <w:adjustRightInd w:val="0"/>
              <w:rPr>
                <w:lang w:val="en-US"/>
              </w:rPr>
            </w:pPr>
            <w:r w:rsidRPr="00C13472">
              <w:rPr>
                <w:lang w:val="en-US"/>
              </w:rPr>
              <w:t>Montare plase sudate la inaltimi mai mici sau egale cu 35 m, la placi / Plasa 4Bp I 100x100 (1.98 kg/m2)</w:t>
            </w:r>
          </w:p>
          <w:p w14:paraId="425BE143"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59DD9783" w14:textId="77777777" w:rsidR="0009021E" w:rsidRDefault="0009021E" w:rsidP="00ED582E">
            <w:pPr>
              <w:jc w:val="center"/>
            </w:pPr>
            <w:r>
              <w:t>kg</w:t>
            </w:r>
          </w:p>
        </w:tc>
        <w:tc>
          <w:tcPr>
            <w:tcW w:w="1559" w:type="dxa"/>
            <w:tcBorders>
              <w:top w:val="single" w:sz="4" w:space="0" w:color="auto"/>
              <w:bottom w:val="single" w:sz="4" w:space="0" w:color="auto"/>
            </w:tcBorders>
            <w:vAlign w:val="center"/>
          </w:tcPr>
          <w:p w14:paraId="250A6411" w14:textId="77777777" w:rsidR="0009021E" w:rsidRDefault="0009021E" w:rsidP="00ED582E">
            <w:pPr>
              <w:adjustRightInd w:val="0"/>
              <w:jc w:val="center"/>
              <w:rPr>
                <w:rFonts w:ascii="Arial CYR" w:hAnsi="Arial CYR" w:cs="Arial CYR"/>
              </w:rPr>
            </w:pPr>
            <w:r>
              <w:t>4,600</w:t>
            </w:r>
          </w:p>
          <w:p w14:paraId="1AADB419" w14:textId="77777777" w:rsidR="0009021E" w:rsidRDefault="0009021E" w:rsidP="00ED582E">
            <w:pPr>
              <w:jc w:val="center"/>
            </w:pPr>
          </w:p>
        </w:tc>
      </w:tr>
      <w:tr w:rsidR="0009021E" w14:paraId="6AFDEB1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D1E0A7" w14:textId="77777777" w:rsidR="0009021E" w:rsidRDefault="0009021E" w:rsidP="00ED582E">
            <w:r>
              <w:t xml:space="preserve"> 26</w:t>
            </w:r>
          </w:p>
        </w:tc>
        <w:tc>
          <w:tcPr>
            <w:tcW w:w="1701" w:type="dxa"/>
            <w:tcBorders>
              <w:top w:val="single" w:sz="4" w:space="0" w:color="auto"/>
              <w:bottom w:val="single" w:sz="4" w:space="0" w:color="auto"/>
            </w:tcBorders>
            <w:vAlign w:val="center"/>
          </w:tcPr>
          <w:p w14:paraId="11A43DAA" w14:textId="77777777" w:rsidR="0009021E" w:rsidRDefault="0009021E" w:rsidP="00ED582E">
            <w:pPr>
              <w:rPr>
                <w:lang w:val="en-US"/>
              </w:rPr>
            </w:pPr>
            <w:r>
              <w:rPr>
                <w:lang w:val="en-US"/>
              </w:rPr>
              <w:t>CG01A</w:t>
            </w:r>
          </w:p>
          <w:p w14:paraId="64DE51D0" w14:textId="77777777" w:rsidR="0009021E" w:rsidRDefault="0009021E" w:rsidP="00ED582E"/>
        </w:tc>
        <w:tc>
          <w:tcPr>
            <w:tcW w:w="4961" w:type="dxa"/>
            <w:tcBorders>
              <w:top w:val="single" w:sz="4" w:space="0" w:color="auto"/>
              <w:bottom w:val="single" w:sz="4" w:space="0" w:color="auto"/>
            </w:tcBorders>
            <w:vAlign w:val="center"/>
          </w:tcPr>
          <w:p w14:paraId="3FF57519" w14:textId="77777777" w:rsidR="0009021E" w:rsidRDefault="0009021E" w:rsidP="00ED582E">
            <w:pPr>
              <w:adjustRightInd w:val="0"/>
              <w:rPr>
                <w:lang w:val="en-US"/>
              </w:rPr>
            </w:pPr>
            <w:r w:rsidRPr="00C13472">
              <w:rPr>
                <w:lang w:val="en-US"/>
              </w:rPr>
              <w:t>Strat suport pentru pardoseli executat din mortar din ciment M 100-T de 3 cm grosime cu fata driscuita fin</w:t>
            </w:r>
          </w:p>
          <w:p w14:paraId="469A266F"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22C14ED0"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6CF936E9" w14:textId="77777777" w:rsidR="0009021E" w:rsidRDefault="0009021E" w:rsidP="00ED582E">
            <w:pPr>
              <w:adjustRightInd w:val="0"/>
              <w:jc w:val="center"/>
              <w:rPr>
                <w:rFonts w:ascii="Arial CYR" w:hAnsi="Arial CYR" w:cs="Arial CYR"/>
              </w:rPr>
            </w:pPr>
            <w:r>
              <w:t>2,322</w:t>
            </w:r>
          </w:p>
          <w:p w14:paraId="2FBC6F13" w14:textId="77777777" w:rsidR="0009021E" w:rsidRDefault="0009021E" w:rsidP="00ED582E">
            <w:pPr>
              <w:jc w:val="center"/>
            </w:pPr>
          </w:p>
        </w:tc>
      </w:tr>
      <w:tr w:rsidR="0009021E" w14:paraId="5A51CA9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2FC9BD" w14:textId="77777777" w:rsidR="0009021E" w:rsidRDefault="0009021E" w:rsidP="00ED582E">
            <w:r>
              <w:t xml:space="preserve"> 27</w:t>
            </w:r>
          </w:p>
        </w:tc>
        <w:tc>
          <w:tcPr>
            <w:tcW w:w="1701" w:type="dxa"/>
            <w:tcBorders>
              <w:top w:val="single" w:sz="4" w:space="0" w:color="auto"/>
              <w:bottom w:val="single" w:sz="4" w:space="0" w:color="auto"/>
            </w:tcBorders>
            <w:vAlign w:val="center"/>
          </w:tcPr>
          <w:p w14:paraId="065B1422" w14:textId="77777777" w:rsidR="0009021E" w:rsidRDefault="0009021E" w:rsidP="00ED582E">
            <w:pPr>
              <w:rPr>
                <w:lang w:val="en-US"/>
              </w:rPr>
            </w:pPr>
            <w:r>
              <w:rPr>
                <w:lang w:val="en-US"/>
              </w:rPr>
              <w:t>CB02B</w:t>
            </w:r>
          </w:p>
          <w:p w14:paraId="6F1FFFDD" w14:textId="77777777" w:rsidR="0009021E" w:rsidRDefault="0009021E" w:rsidP="00ED582E"/>
        </w:tc>
        <w:tc>
          <w:tcPr>
            <w:tcW w:w="4961" w:type="dxa"/>
            <w:tcBorders>
              <w:top w:val="single" w:sz="4" w:space="0" w:color="auto"/>
              <w:bottom w:val="single" w:sz="4" w:space="0" w:color="auto"/>
            </w:tcBorders>
            <w:vAlign w:val="center"/>
          </w:tcPr>
          <w:p w14:paraId="39A7C53C" w14:textId="77777777" w:rsidR="0009021E" w:rsidRDefault="0009021E" w:rsidP="00ED582E">
            <w:pPr>
              <w:adjustRightInd w:val="0"/>
              <w:rPr>
                <w:lang w:val="en-US"/>
              </w:rPr>
            </w:pPr>
            <w:r w:rsidRPr="00C13472">
              <w:rPr>
                <w:lang w:val="en-US"/>
              </w:rPr>
              <w:t>Cofraje din panouri refolosibile, cu asteriala din scinduri de rasinoase scurte si subscurte pentru turnarea betonului in elevatii, pereti drepti si diafragme  inclusiv sprijinirile la inaltimi pina la 20 m inclusiv</w:t>
            </w:r>
          </w:p>
          <w:p w14:paraId="744663B0"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4B6B4F6C"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6ED2BF11" w14:textId="77777777" w:rsidR="0009021E" w:rsidRDefault="0009021E" w:rsidP="00ED582E">
            <w:pPr>
              <w:adjustRightInd w:val="0"/>
              <w:jc w:val="center"/>
              <w:rPr>
                <w:rFonts w:ascii="Arial CYR" w:hAnsi="Arial CYR" w:cs="Arial CYR"/>
              </w:rPr>
            </w:pPr>
            <w:r>
              <w:t>2,061</w:t>
            </w:r>
          </w:p>
          <w:p w14:paraId="25F8F167" w14:textId="77777777" w:rsidR="0009021E" w:rsidRDefault="0009021E" w:rsidP="00ED582E">
            <w:pPr>
              <w:jc w:val="center"/>
            </w:pPr>
          </w:p>
        </w:tc>
      </w:tr>
      <w:tr w:rsidR="0009021E" w14:paraId="1DB088D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D507D4" w14:textId="77777777" w:rsidR="0009021E" w:rsidRDefault="0009021E" w:rsidP="00ED582E">
            <w:r>
              <w:t xml:space="preserve"> 28</w:t>
            </w:r>
          </w:p>
        </w:tc>
        <w:tc>
          <w:tcPr>
            <w:tcW w:w="1701" w:type="dxa"/>
            <w:tcBorders>
              <w:top w:val="single" w:sz="4" w:space="0" w:color="auto"/>
              <w:bottom w:val="single" w:sz="4" w:space="0" w:color="auto"/>
            </w:tcBorders>
            <w:vAlign w:val="center"/>
          </w:tcPr>
          <w:p w14:paraId="1D99F9C1" w14:textId="77777777" w:rsidR="0009021E" w:rsidRDefault="0009021E" w:rsidP="00ED582E">
            <w:pPr>
              <w:rPr>
                <w:lang w:val="en-US"/>
              </w:rPr>
            </w:pPr>
            <w:r>
              <w:rPr>
                <w:lang w:val="en-US"/>
              </w:rPr>
              <w:t>CN53A</w:t>
            </w:r>
          </w:p>
          <w:p w14:paraId="370F1B42" w14:textId="77777777" w:rsidR="0009021E" w:rsidRDefault="0009021E" w:rsidP="00ED582E"/>
        </w:tc>
        <w:tc>
          <w:tcPr>
            <w:tcW w:w="4961" w:type="dxa"/>
            <w:tcBorders>
              <w:top w:val="single" w:sz="4" w:space="0" w:color="auto"/>
              <w:bottom w:val="single" w:sz="4" w:space="0" w:color="auto"/>
            </w:tcBorders>
            <w:vAlign w:val="center"/>
          </w:tcPr>
          <w:p w14:paraId="59958B04" w14:textId="77777777" w:rsidR="0009021E" w:rsidRDefault="0009021E" w:rsidP="00ED582E">
            <w:pPr>
              <w:adjustRightInd w:val="0"/>
              <w:rPr>
                <w:lang w:val="en-US"/>
              </w:rPr>
            </w:pPr>
            <w:r>
              <w:lastRenderedPageBreak/>
              <w:t>Grunduirea suprafetelor sub teracota</w:t>
            </w:r>
          </w:p>
          <w:p w14:paraId="590302B3" w14:textId="77777777" w:rsidR="0009021E" w:rsidRDefault="0009021E" w:rsidP="00ED582E"/>
        </w:tc>
        <w:tc>
          <w:tcPr>
            <w:tcW w:w="1560" w:type="dxa"/>
            <w:tcBorders>
              <w:top w:val="single" w:sz="4" w:space="0" w:color="auto"/>
              <w:bottom w:val="single" w:sz="4" w:space="0" w:color="auto"/>
            </w:tcBorders>
            <w:vAlign w:val="center"/>
          </w:tcPr>
          <w:p w14:paraId="638B7C98" w14:textId="77777777" w:rsidR="0009021E" w:rsidRDefault="0009021E" w:rsidP="00ED582E">
            <w:pPr>
              <w:jc w:val="center"/>
            </w:pPr>
            <w:r>
              <w:lastRenderedPageBreak/>
              <w:t>m2</w:t>
            </w:r>
          </w:p>
        </w:tc>
        <w:tc>
          <w:tcPr>
            <w:tcW w:w="1559" w:type="dxa"/>
            <w:tcBorders>
              <w:top w:val="single" w:sz="4" w:space="0" w:color="auto"/>
              <w:bottom w:val="single" w:sz="4" w:space="0" w:color="auto"/>
            </w:tcBorders>
            <w:vAlign w:val="center"/>
          </w:tcPr>
          <w:p w14:paraId="7937BED0" w14:textId="77777777" w:rsidR="0009021E" w:rsidRDefault="0009021E" w:rsidP="00ED582E">
            <w:pPr>
              <w:adjustRightInd w:val="0"/>
              <w:jc w:val="center"/>
              <w:rPr>
                <w:rFonts w:ascii="Arial CYR" w:hAnsi="Arial CYR" w:cs="Arial CYR"/>
              </w:rPr>
            </w:pPr>
            <w:r>
              <w:t>10,300</w:t>
            </w:r>
          </w:p>
          <w:p w14:paraId="6AA02B78" w14:textId="77777777" w:rsidR="0009021E" w:rsidRDefault="0009021E" w:rsidP="00ED582E">
            <w:pPr>
              <w:jc w:val="center"/>
            </w:pPr>
          </w:p>
        </w:tc>
      </w:tr>
      <w:tr w:rsidR="0009021E" w14:paraId="1D982F8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7D74D2" w14:textId="77777777" w:rsidR="0009021E" w:rsidRDefault="0009021E" w:rsidP="00ED582E">
            <w:r>
              <w:lastRenderedPageBreak/>
              <w:t xml:space="preserve"> 29</w:t>
            </w:r>
          </w:p>
        </w:tc>
        <w:tc>
          <w:tcPr>
            <w:tcW w:w="1701" w:type="dxa"/>
            <w:tcBorders>
              <w:top w:val="single" w:sz="4" w:space="0" w:color="auto"/>
              <w:bottom w:val="single" w:sz="4" w:space="0" w:color="auto"/>
            </w:tcBorders>
            <w:vAlign w:val="center"/>
          </w:tcPr>
          <w:p w14:paraId="1FF76D4A" w14:textId="77777777" w:rsidR="0009021E" w:rsidRDefault="0009021E" w:rsidP="00ED582E">
            <w:pPr>
              <w:rPr>
                <w:lang w:val="en-US"/>
              </w:rPr>
            </w:pPr>
            <w:r>
              <w:rPr>
                <w:lang w:val="en-US"/>
              </w:rPr>
              <w:t>CI24A</w:t>
            </w:r>
          </w:p>
          <w:p w14:paraId="722870EB" w14:textId="77777777" w:rsidR="0009021E" w:rsidRDefault="0009021E" w:rsidP="00ED582E"/>
        </w:tc>
        <w:tc>
          <w:tcPr>
            <w:tcW w:w="4961" w:type="dxa"/>
            <w:tcBorders>
              <w:top w:val="single" w:sz="4" w:space="0" w:color="auto"/>
              <w:bottom w:val="single" w:sz="4" w:space="0" w:color="auto"/>
            </w:tcBorders>
            <w:vAlign w:val="center"/>
          </w:tcPr>
          <w:p w14:paraId="1480DAB0" w14:textId="77777777" w:rsidR="0009021E" w:rsidRDefault="0009021E" w:rsidP="00ED582E">
            <w:pPr>
              <w:adjustRightInd w:val="0"/>
              <w:rPr>
                <w:lang w:val="en-US"/>
              </w:rPr>
            </w:pPr>
            <w:r w:rsidRPr="00C13472">
              <w:rPr>
                <w:lang w:val="en-US"/>
              </w:rPr>
              <w:t>Placarea treptelor cu placi de granit ceramic incleiate, cu grosimea sub 15 mm / Placarea treptelor cu placi ceramice gr.10mm antiderapante</w:t>
            </w:r>
          </w:p>
          <w:p w14:paraId="2E525A65"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2862A0F8"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6AC6207C" w14:textId="77777777" w:rsidR="0009021E" w:rsidRDefault="0009021E" w:rsidP="00ED582E">
            <w:pPr>
              <w:adjustRightInd w:val="0"/>
              <w:jc w:val="center"/>
              <w:rPr>
                <w:rFonts w:ascii="Arial CYR" w:hAnsi="Arial CYR" w:cs="Arial CYR"/>
              </w:rPr>
            </w:pPr>
            <w:r>
              <w:t>10,300</w:t>
            </w:r>
          </w:p>
          <w:p w14:paraId="4DD91F72" w14:textId="77777777" w:rsidR="0009021E" w:rsidRDefault="0009021E" w:rsidP="00ED582E">
            <w:pPr>
              <w:jc w:val="center"/>
            </w:pPr>
          </w:p>
        </w:tc>
      </w:tr>
      <w:tr w:rsidR="0009021E" w14:paraId="40DAE206" w14:textId="77777777" w:rsidTr="00ED582E">
        <w:tc>
          <w:tcPr>
            <w:tcW w:w="709" w:type="dxa"/>
            <w:tcBorders>
              <w:top w:val="nil"/>
              <w:left w:val="single" w:sz="6" w:space="0" w:color="auto"/>
              <w:bottom w:val="nil"/>
              <w:right w:val="nil"/>
            </w:tcBorders>
          </w:tcPr>
          <w:p w14:paraId="72653DF0" w14:textId="77777777" w:rsidR="0009021E" w:rsidRDefault="0009021E" w:rsidP="00ED582E">
            <w:pPr>
              <w:jc w:val="center"/>
            </w:pPr>
            <w:r>
              <w:t xml:space="preserve"> </w:t>
            </w:r>
          </w:p>
        </w:tc>
        <w:tc>
          <w:tcPr>
            <w:tcW w:w="1701" w:type="dxa"/>
            <w:tcBorders>
              <w:top w:val="nil"/>
              <w:left w:val="single" w:sz="6" w:space="0" w:color="auto"/>
              <w:bottom w:val="nil"/>
              <w:right w:val="nil"/>
            </w:tcBorders>
          </w:tcPr>
          <w:p w14:paraId="31061AD9" w14:textId="77777777" w:rsidR="0009021E" w:rsidRDefault="0009021E" w:rsidP="00ED582E"/>
        </w:tc>
        <w:tc>
          <w:tcPr>
            <w:tcW w:w="4961" w:type="dxa"/>
            <w:tcBorders>
              <w:top w:val="nil"/>
              <w:left w:val="single" w:sz="6" w:space="0" w:color="auto"/>
              <w:bottom w:val="nil"/>
              <w:right w:val="nil"/>
            </w:tcBorders>
          </w:tcPr>
          <w:p w14:paraId="5240B7A5" w14:textId="77777777" w:rsidR="0009021E" w:rsidRPr="007F2714" w:rsidRDefault="0009021E" w:rsidP="00ED582E">
            <w:pPr>
              <w:rPr>
                <w:b/>
                <w:bCs/>
                <w:sz w:val="22"/>
                <w:szCs w:val="22"/>
                <w:lang w:val="en-US"/>
              </w:rPr>
            </w:pPr>
            <w:r>
              <w:rPr>
                <w:b/>
                <w:bCs/>
                <w:sz w:val="22"/>
                <w:szCs w:val="22"/>
                <w:lang w:val="en-US"/>
              </w:rPr>
              <w:t xml:space="preserve">Capitolul </w:t>
            </w:r>
            <w:r w:rsidRPr="00B40365">
              <w:rPr>
                <w:b/>
                <w:bCs/>
                <w:sz w:val="22"/>
                <w:szCs w:val="22"/>
              </w:rPr>
              <w:t>7. Prag 6</w:t>
            </w:r>
          </w:p>
          <w:p w14:paraId="17D2135B" w14:textId="77777777" w:rsidR="0009021E" w:rsidRDefault="0009021E" w:rsidP="00ED582E">
            <w:pPr>
              <w:rPr>
                <w:b/>
                <w:bCs/>
                <w:sz w:val="22"/>
                <w:szCs w:val="22"/>
              </w:rPr>
            </w:pPr>
          </w:p>
        </w:tc>
        <w:tc>
          <w:tcPr>
            <w:tcW w:w="1560" w:type="dxa"/>
            <w:tcBorders>
              <w:top w:val="nil"/>
              <w:left w:val="single" w:sz="6" w:space="0" w:color="auto"/>
              <w:bottom w:val="nil"/>
              <w:right w:val="nil"/>
            </w:tcBorders>
          </w:tcPr>
          <w:p w14:paraId="713D3870" w14:textId="77777777" w:rsidR="0009021E" w:rsidRDefault="0009021E" w:rsidP="00ED582E"/>
        </w:tc>
        <w:tc>
          <w:tcPr>
            <w:tcW w:w="1559" w:type="dxa"/>
            <w:tcBorders>
              <w:top w:val="nil"/>
              <w:left w:val="single" w:sz="6" w:space="0" w:color="auto"/>
              <w:bottom w:val="nil"/>
              <w:right w:val="single" w:sz="4" w:space="0" w:color="auto"/>
            </w:tcBorders>
          </w:tcPr>
          <w:p w14:paraId="54AB0B3C" w14:textId="77777777" w:rsidR="0009021E" w:rsidRDefault="0009021E" w:rsidP="00ED582E"/>
        </w:tc>
      </w:tr>
      <w:tr w:rsidR="0009021E" w14:paraId="17C4F2F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1DE93B" w14:textId="77777777" w:rsidR="0009021E" w:rsidRDefault="0009021E" w:rsidP="00ED582E">
            <w:r>
              <w:t>30</w:t>
            </w:r>
          </w:p>
        </w:tc>
        <w:tc>
          <w:tcPr>
            <w:tcW w:w="1701" w:type="dxa"/>
            <w:tcBorders>
              <w:top w:val="single" w:sz="4" w:space="0" w:color="auto"/>
              <w:bottom w:val="single" w:sz="4" w:space="0" w:color="auto"/>
            </w:tcBorders>
            <w:vAlign w:val="center"/>
          </w:tcPr>
          <w:p w14:paraId="1E89493D" w14:textId="77777777" w:rsidR="0009021E" w:rsidRDefault="0009021E" w:rsidP="00ED582E">
            <w:pPr>
              <w:rPr>
                <w:lang w:val="en-US"/>
              </w:rPr>
            </w:pPr>
            <w:r>
              <w:rPr>
                <w:lang w:val="en-US"/>
              </w:rPr>
              <w:t>RpCK42A</w:t>
            </w:r>
          </w:p>
          <w:p w14:paraId="13CB639B" w14:textId="77777777" w:rsidR="0009021E" w:rsidRDefault="0009021E" w:rsidP="00ED582E"/>
        </w:tc>
        <w:tc>
          <w:tcPr>
            <w:tcW w:w="4961" w:type="dxa"/>
            <w:tcBorders>
              <w:top w:val="single" w:sz="4" w:space="0" w:color="auto"/>
              <w:bottom w:val="single" w:sz="4" w:space="0" w:color="auto"/>
            </w:tcBorders>
            <w:vAlign w:val="center"/>
          </w:tcPr>
          <w:p w14:paraId="7CB8FEDB" w14:textId="77777777" w:rsidR="0009021E" w:rsidRDefault="0009021E" w:rsidP="00ED582E">
            <w:pPr>
              <w:adjustRightInd w:val="0"/>
              <w:rPr>
                <w:lang w:val="en-US"/>
              </w:rPr>
            </w:pPr>
            <w:r w:rsidRPr="00C13472">
              <w:rPr>
                <w:lang w:val="en-US"/>
              </w:rPr>
              <w:t>Desfacerea pardoselilor reci din beton sau mortar de ciment</w:t>
            </w:r>
          </w:p>
          <w:p w14:paraId="601617AF"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4A9785CA"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31F481D5" w14:textId="77777777" w:rsidR="0009021E" w:rsidRDefault="0009021E" w:rsidP="00ED582E">
            <w:pPr>
              <w:adjustRightInd w:val="0"/>
              <w:jc w:val="center"/>
              <w:rPr>
                <w:rFonts w:ascii="Arial CYR" w:hAnsi="Arial CYR" w:cs="Arial CYR"/>
              </w:rPr>
            </w:pPr>
            <w:r>
              <w:t>2,010</w:t>
            </w:r>
          </w:p>
          <w:p w14:paraId="0C258DFE" w14:textId="77777777" w:rsidR="0009021E" w:rsidRDefault="0009021E" w:rsidP="00ED582E">
            <w:pPr>
              <w:jc w:val="center"/>
            </w:pPr>
          </w:p>
        </w:tc>
      </w:tr>
      <w:tr w:rsidR="0009021E" w14:paraId="084F9C7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A8945C" w14:textId="77777777" w:rsidR="0009021E" w:rsidRDefault="0009021E" w:rsidP="00ED582E">
            <w:r>
              <w:t xml:space="preserve"> 31</w:t>
            </w:r>
          </w:p>
        </w:tc>
        <w:tc>
          <w:tcPr>
            <w:tcW w:w="1701" w:type="dxa"/>
            <w:tcBorders>
              <w:top w:val="single" w:sz="4" w:space="0" w:color="auto"/>
              <w:bottom w:val="single" w:sz="4" w:space="0" w:color="auto"/>
            </w:tcBorders>
            <w:vAlign w:val="center"/>
          </w:tcPr>
          <w:p w14:paraId="53508FF2" w14:textId="77777777" w:rsidR="0009021E" w:rsidRDefault="0009021E" w:rsidP="00ED582E">
            <w:pPr>
              <w:rPr>
                <w:lang w:val="en-US"/>
              </w:rPr>
            </w:pPr>
            <w:r>
              <w:rPr>
                <w:lang w:val="en-US"/>
              </w:rPr>
              <w:t>RpCK01B1</w:t>
            </w:r>
          </w:p>
          <w:p w14:paraId="54AF20F0" w14:textId="77777777" w:rsidR="0009021E" w:rsidRDefault="0009021E" w:rsidP="00ED582E"/>
        </w:tc>
        <w:tc>
          <w:tcPr>
            <w:tcW w:w="4961" w:type="dxa"/>
            <w:tcBorders>
              <w:top w:val="single" w:sz="4" w:space="0" w:color="auto"/>
              <w:bottom w:val="single" w:sz="4" w:space="0" w:color="auto"/>
            </w:tcBorders>
            <w:vAlign w:val="center"/>
          </w:tcPr>
          <w:p w14:paraId="5D8F71D9" w14:textId="77777777" w:rsidR="0009021E" w:rsidRDefault="0009021E" w:rsidP="00ED582E">
            <w:pPr>
              <w:adjustRightInd w:val="0"/>
              <w:rPr>
                <w:lang w:val="en-US"/>
              </w:rPr>
            </w:pPr>
            <w:r w:rsidRPr="00C13472">
              <w:rPr>
                <w:lang w:val="en-US"/>
              </w:rPr>
              <w:t>Repararea stratului-suport pentru pardoseli executat din mortar din ciment M 100-T de 3 cm grosime cu fata driscuita fin, pentru lucrari noi (refaceri totale)</w:t>
            </w:r>
          </w:p>
          <w:p w14:paraId="630F89CA"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6626032A"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5B545AF7" w14:textId="77777777" w:rsidR="0009021E" w:rsidRDefault="0009021E" w:rsidP="00ED582E">
            <w:pPr>
              <w:adjustRightInd w:val="0"/>
              <w:jc w:val="center"/>
              <w:rPr>
                <w:rFonts w:ascii="Arial CYR" w:hAnsi="Arial CYR" w:cs="Arial CYR"/>
              </w:rPr>
            </w:pPr>
            <w:r>
              <w:t>2,010</w:t>
            </w:r>
          </w:p>
          <w:p w14:paraId="4E32A779" w14:textId="77777777" w:rsidR="0009021E" w:rsidRDefault="0009021E" w:rsidP="00ED582E">
            <w:pPr>
              <w:jc w:val="center"/>
            </w:pPr>
          </w:p>
        </w:tc>
      </w:tr>
      <w:tr w:rsidR="0009021E" w14:paraId="6BAA1B9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3203A0" w14:textId="77777777" w:rsidR="0009021E" w:rsidRDefault="0009021E" w:rsidP="00ED582E">
            <w:r>
              <w:t xml:space="preserve"> 32</w:t>
            </w:r>
          </w:p>
        </w:tc>
        <w:tc>
          <w:tcPr>
            <w:tcW w:w="1701" w:type="dxa"/>
            <w:tcBorders>
              <w:top w:val="single" w:sz="4" w:space="0" w:color="auto"/>
              <w:bottom w:val="single" w:sz="4" w:space="0" w:color="auto"/>
            </w:tcBorders>
            <w:vAlign w:val="center"/>
          </w:tcPr>
          <w:p w14:paraId="26C20A23" w14:textId="77777777" w:rsidR="0009021E" w:rsidRDefault="0009021E" w:rsidP="00ED582E">
            <w:pPr>
              <w:rPr>
                <w:lang w:val="en-US"/>
              </w:rPr>
            </w:pPr>
            <w:r>
              <w:rPr>
                <w:lang w:val="en-US"/>
              </w:rPr>
              <w:t>CN53A</w:t>
            </w:r>
          </w:p>
          <w:p w14:paraId="7D0BA1AD" w14:textId="77777777" w:rsidR="0009021E" w:rsidRDefault="0009021E" w:rsidP="00ED582E"/>
        </w:tc>
        <w:tc>
          <w:tcPr>
            <w:tcW w:w="4961" w:type="dxa"/>
            <w:tcBorders>
              <w:top w:val="single" w:sz="4" w:space="0" w:color="auto"/>
              <w:bottom w:val="single" w:sz="4" w:space="0" w:color="auto"/>
            </w:tcBorders>
            <w:vAlign w:val="center"/>
          </w:tcPr>
          <w:p w14:paraId="42465632" w14:textId="77777777" w:rsidR="0009021E" w:rsidRDefault="0009021E" w:rsidP="00ED582E">
            <w:pPr>
              <w:adjustRightInd w:val="0"/>
              <w:rPr>
                <w:lang w:val="en-US"/>
              </w:rPr>
            </w:pPr>
            <w:r>
              <w:t>Grunduirea suprafetelor sub teracota</w:t>
            </w:r>
          </w:p>
          <w:p w14:paraId="1F6588D1" w14:textId="77777777" w:rsidR="0009021E" w:rsidRDefault="0009021E" w:rsidP="00ED582E"/>
        </w:tc>
        <w:tc>
          <w:tcPr>
            <w:tcW w:w="1560" w:type="dxa"/>
            <w:tcBorders>
              <w:top w:val="single" w:sz="4" w:space="0" w:color="auto"/>
              <w:bottom w:val="single" w:sz="4" w:space="0" w:color="auto"/>
            </w:tcBorders>
            <w:vAlign w:val="center"/>
          </w:tcPr>
          <w:p w14:paraId="153E8CCD"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1BAC43E8" w14:textId="77777777" w:rsidR="0009021E" w:rsidRDefault="0009021E" w:rsidP="00ED582E">
            <w:pPr>
              <w:adjustRightInd w:val="0"/>
              <w:jc w:val="center"/>
              <w:rPr>
                <w:rFonts w:ascii="Arial CYR" w:hAnsi="Arial CYR" w:cs="Arial CYR"/>
              </w:rPr>
            </w:pPr>
            <w:r>
              <w:t>2,930</w:t>
            </w:r>
          </w:p>
          <w:p w14:paraId="3AB5CDEF" w14:textId="77777777" w:rsidR="0009021E" w:rsidRDefault="0009021E" w:rsidP="00ED582E">
            <w:pPr>
              <w:jc w:val="center"/>
            </w:pPr>
          </w:p>
        </w:tc>
      </w:tr>
      <w:tr w:rsidR="0009021E" w14:paraId="57A6855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F09065" w14:textId="77777777" w:rsidR="0009021E" w:rsidRDefault="0009021E" w:rsidP="00ED582E">
            <w:r>
              <w:t xml:space="preserve"> 33</w:t>
            </w:r>
          </w:p>
        </w:tc>
        <w:tc>
          <w:tcPr>
            <w:tcW w:w="1701" w:type="dxa"/>
            <w:tcBorders>
              <w:top w:val="single" w:sz="4" w:space="0" w:color="auto"/>
              <w:bottom w:val="single" w:sz="4" w:space="0" w:color="auto"/>
            </w:tcBorders>
            <w:vAlign w:val="center"/>
          </w:tcPr>
          <w:p w14:paraId="62E0634F" w14:textId="77777777" w:rsidR="0009021E" w:rsidRDefault="0009021E" w:rsidP="00ED582E">
            <w:pPr>
              <w:rPr>
                <w:lang w:val="en-US"/>
              </w:rPr>
            </w:pPr>
            <w:r>
              <w:rPr>
                <w:lang w:val="en-US"/>
              </w:rPr>
              <w:t>CI24A</w:t>
            </w:r>
          </w:p>
          <w:p w14:paraId="554EA7D6" w14:textId="77777777" w:rsidR="0009021E" w:rsidRDefault="0009021E" w:rsidP="00ED582E"/>
        </w:tc>
        <w:tc>
          <w:tcPr>
            <w:tcW w:w="4961" w:type="dxa"/>
            <w:tcBorders>
              <w:top w:val="single" w:sz="4" w:space="0" w:color="auto"/>
              <w:bottom w:val="single" w:sz="4" w:space="0" w:color="auto"/>
            </w:tcBorders>
            <w:vAlign w:val="center"/>
          </w:tcPr>
          <w:p w14:paraId="4589AA4A" w14:textId="77777777" w:rsidR="0009021E" w:rsidRDefault="0009021E" w:rsidP="00ED582E">
            <w:pPr>
              <w:adjustRightInd w:val="0"/>
              <w:rPr>
                <w:lang w:val="en-US"/>
              </w:rPr>
            </w:pPr>
            <w:r w:rsidRPr="00C13472">
              <w:rPr>
                <w:lang w:val="en-US"/>
              </w:rPr>
              <w:t>Placarea treptelor cu placi de granit ceramic incleiate, cu grosimea sub 15 mm / Placarea treptelor cu placi ceramice gr.10mm antiderapante</w:t>
            </w:r>
          </w:p>
          <w:p w14:paraId="4D56A1CA"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0F89921C"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2BB6F9D7" w14:textId="77777777" w:rsidR="0009021E" w:rsidRDefault="0009021E" w:rsidP="00ED582E">
            <w:pPr>
              <w:adjustRightInd w:val="0"/>
              <w:jc w:val="center"/>
              <w:rPr>
                <w:rFonts w:ascii="Arial CYR" w:hAnsi="Arial CYR" w:cs="Arial CYR"/>
              </w:rPr>
            </w:pPr>
            <w:r>
              <w:t>2,930</w:t>
            </w:r>
          </w:p>
          <w:p w14:paraId="259B7364" w14:textId="77777777" w:rsidR="0009021E" w:rsidRDefault="0009021E" w:rsidP="00ED582E">
            <w:pPr>
              <w:jc w:val="center"/>
            </w:pPr>
          </w:p>
        </w:tc>
      </w:tr>
      <w:tr w:rsidR="0009021E" w14:paraId="30228963" w14:textId="77777777" w:rsidTr="00ED582E">
        <w:tc>
          <w:tcPr>
            <w:tcW w:w="709" w:type="dxa"/>
            <w:tcBorders>
              <w:top w:val="nil"/>
              <w:left w:val="single" w:sz="6" w:space="0" w:color="auto"/>
              <w:bottom w:val="nil"/>
              <w:right w:val="nil"/>
            </w:tcBorders>
          </w:tcPr>
          <w:p w14:paraId="2A56356C" w14:textId="77777777" w:rsidR="0009021E" w:rsidRDefault="0009021E" w:rsidP="00ED582E">
            <w:pPr>
              <w:jc w:val="center"/>
            </w:pPr>
            <w:r>
              <w:t xml:space="preserve"> </w:t>
            </w:r>
          </w:p>
        </w:tc>
        <w:tc>
          <w:tcPr>
            <w:tcW w:w="1701" w:type="dxa"/>
            <w:tcBorders>
              <w:top w:val="nil"/>
              <w:left w:val="single" w:sz="6" w:space="0" w:color="auto"/>
              <w:bottom w:val="nil"/>
              <w:right w:val="nil"/>
            </w:tcBorders>
          </w:tcPr>
          <w:p w14:paraId="484C2968" w14:textId="77777777" w:rsidR="0009021E" w:rsidRDefault="0009021E" w:rsidP="00ED582E"/>
        </w:tc>
        <w:tc>
          <w:tcPr>
            <w:tcW w:w="4961" w:type="dxa"/>
            <w:tcBorders>
              <w:top w:val="nil"/>
              <w:left w:val="single" w:sz="6" w:space="0" w:color="auto"/>
              <w:bottom w:val="nil"/>
              <w:right w:val="nil"/>
            </w:tcBorders>
          </w:tcPr>
          <w:p w14:paraId="2CDD44F6" w14:textId="77777777" w:rsidR="0009021E" w:rsidRPr="007F2714" w:rsidRDefault="0009021E" w:rsidP="00ED582E">
            <w:pPr>
              <w:rPr>
                <w:b/>
                <w:bCs/>
                <w:sz w:val="22"/>
                <w:szCs w:val="22"/>
                <w:lang w:val="en-US"/>
              </w:rPr>
            </w:pPr>
            <w:r>
              <w:rPr>
                <w:b/>
                <w:bCs/>
                <w:sz w:val="22"/>
                <w:szCs w:val="22"/>
                <w:lang w:val="en-US"/>
              </w:rPr>
              <w:t xml:space="preserve">Capitolul </w:t>
            </w:r>
            <w:r w:rsidRPr="00B40365">
              <w:rPr>
                <w:b/>
                <w:bCs/>
                <w:sz w:val="22"/>
                <w:szCs w:val="22"/>
              </w:rPr>
              <w:t>8. Prag 7</w:t>
            </w:r>
          </w:p>
          <w:p w14:paraId="3FAB6477" w14:textId="77777777" w:rsidR="0009021E" w:rsidRDefault="0009021E" w:rsidP="00ED582E">
            <w:pPr>
              <w:rPr>
                <w:b/>
                <w:bCs/>
                <w:sz w:val="22"/>
                <w:szCs w:val="22"/>
              </w:rPr>
            </w:pPr>
          </w:p>
        </w:tc>
        <w:tc>
          <w:tcPr>
            <w:tcW w:w="1560" w:type="dxa"/>
            <w:tcBorders>
              <w:top w:val="nil"/>
              <w:left w:val="single" w:sz="6" w:space="0" w:color="auto"/>
              <w:bottom w:val="nil"/>
              <w:right w:val="nil"/>
            </w:tcBorders>
          </w:tcPr>
          <w:p w14:paraId="2D39ED91" w14:textId="77777777" w:rsidR="0009021E" w:rsidRDefault="0009021E" w:rsidP="00ED582E"/>
        </w:tc>
        <w:tc>
          <w:tcPr>
            <w:tcW w:w="1559" w:type="dxa"/>
            <w:tcBorders>
              <w:top w:val="nil"/>
              <w:left w:val="single" w:sz="6" w:space="0" w:color="auto"/>
              <w:bottom w:val="nil"/>
              <w:right w:val="single" w:sz="4" w:space="0" w:color="auto"/>
            </w:tcBorders>
          </w:tcPr>
          <w:p w14:paraId="225BA054" w14:textId="77777777" w:rsidR="0009021E" w:rsidRDefault="0009021E" w:rsidP="00ED582E"/>
        </w:tc>
      </w:tr>
      <w:tr w:rsidR="0009021E" w14:paraId="6904910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FD70C2" w14:textId="77777777" w:rsidR="0009021E" w:rsidRDefault="0009021E" w:rsidP="00ED582E">
            <w:r>
              <w:t>34</w:t>
            </w:r>
          </w:p>
        </w:tc>
        <w:tc>
          <w:tcPr>
            <w:tcW w:w="1701" w:type="dxa"/>
            <w:tcBorders>
              <w:top w:val="single" w:sz="4" w:space="0" w:color="auto"/>
              <w:bottom w:val="single" w:sz="4" w:space="0" w:color="auto"/>
            </w:tcBorders>
            <w:vAlign w:val="center"/>
          </w:tcPr>
          <w:p w14:paraId="10DB9B7F" w14:textId="77777777" w:rsidR="0009021E" w:rsidRDefault="0009021E" w:rsidP="00ED582E">
            <w:pPr>
              <w:rPr>
                <w:lang w:val="en-US"/>
              </w:rPr>
            </w:pPr>
            <w:r>
              <w:rPr>
                <w:lang w:val="en-US"/>
              </w:rPr>
              <w:t>RpCK42A</w:t>
            </w:r>
          </w:p>
          <w:p w14:paraId="53E90285" w14:textId="77777777" w:rsidR="0009021E" w:rsidRDefault="0009021E" w:rsidP="00ED582E"/>
        </w:tc>
        <w:tc>
          <w:tcPr>
            <w:tcW w:w="4961" w:type="dxa"/>
            <w:tcBorders>
              <w:top w:val="single" w:sz="4" w:space="0" w:color="auto"/>
              <w:bottom w:val="single" w:sz="4" w:space="0" w:color="auto"/>
            </w:tcBorders>
            <w:vAlign w:val="center"/>
          </w:tcPr>
          <w:p w14:paraId="2D1288AD" w14:textId="77777777" w:rsidR="0009021E" w:rsidRDefault="0009021E" w:rsidP="00ED582E">
            <w:pPr>
              <w:adjustRightInd w:val="0"/>
              <w:rPr>
                <w:lang w:val="en-US"/>
              </w:rPr>
            </w:pPr>
            <w:r w:rsidRPr="00C13472">
              <w:rPr>
                <w:lang w:val="en-US"/>
              </w:rPr>
              <w:t>Desfacerea pardoselilor reci din beton sau mortar de ciment</w:t>
            </w:r>
          </w:p>
          <w:p w14:paraId="3B121EF4"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413A42C5"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73204805" w14:textId="77777777" w:rsidR="0009021E" w:rsidRDefault="0009021E" w:rsidP="00ED582E">
            <w:pPr>
              <w:adjustRightInd w:val="0"/>
              <w:jc w:val="center"/>
              <w:rPr>
                <w:rFonts w:ascii="Arial CYR" w:hAnsi="Arial CYR" w:cs="Arial CYR"/>
              </w:rPr>
            </w:pPr>
            <w:r>
              <w:t>1,620</w:t>
            </w:r>
          </w:p>
          <w:p w14:paraId="3877DA75" w14:textId="77777777" w:rsidR="0009021E" w:rsidRDefault="0009021E" w:rsidP="00ED582E">
            <w:pPr>
              <w:jc w:val="center"/>
            </w:pPr>
          </w:p>
        </w:tc>
      </w:tr>
      <w:tr w:rsidR="0009021E" w14:paraId="38849EE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3D4B54" w14:textId="77777777" w:rsidR="0009021E" w:rsidRDefault="0009021E" w:rsidP="00ED582E">
            <w:r>
              <w:t xml:space="preserve"> 35</w:t>
            </w:r>
          </w:p>
        </w:tc>
        <w:tc>
          <w:tcPr>
            <w:tcW w:w="1701" w:type="dxa"/>
            <w:tcBorders>
              <w:top w:val="single" w:sz="4" w:space="0" w:color="auto"/>
              <w:bottom w:val="single" w:sz="4" w:space="0" w:color="auto"/>
            </w:tcBorders>
            <w:vAlign w:val="center"/>
          </w:tcPr>
          <w:p w14:paraId="1D7FCAC8" w14:textId="77777777" w:rsidR="0009021E" w:rsidRDefault="0009021E" w:rsidP="00ED582E">
            <w:pPr>
              <w:rPr>
                <w:lang w:val="en-US"/>
              </w:rPr>
            </w:pPr>
            <w:r>
              <w:rPr>
                <w:lang w:val="en-US"/>
              </w:rPr>
              <w:t>RpCK01B1</w:t>
            </w:r>
          </w:p>
          <w:p w14:paraId="4A931879" w14:textId="77777777" w:rsidR="0009021E" w:rsidRDefault="0009021E" w:rsidP="00ED582E"/>
        </w:tc>
        <w:tc>
          <w:tcPr>
            <w:tcW w:w="4961" w:type="dxa"/>
            <w:tcBorders>
              <w:top w:val="single" w:sz="4" w:space="0" w:color="auto"/>
              <w:bottom w:val="single" w:sz="4" w:space="0" w:color="auto"/>
            </w:tcBorders>
            <w:vAlign w:val="center"/>
          </w:tcPr>
          <w:p w14:paraId="081EAE2E" w14:textId="77777777" w:rsidR="0009021E" w:rsidRDefault="0009021E" w:rsidP="00ED582E">
            <w:pPr>
              <w:adjustRightInd w:val="0"/>
              <w:rPr>
                <w:lang w:val="en-US"/>
              </w:rPr>
            </w:pPr>
            <w:r w:rsidRPr="00C13472">
              <w:rPr>
                <w:lang w:val="en-US"/>
              </w:rPr>
              <w:t>Repararea stratului-suport pentru pardoseli executat din mortar din ciment M 100-T de 3 cm grosime cu fata driscuita fin, pentru lucrari noi (refaceri totale)</w:t>
            </w:r>
          </w:p>
          <w:p w14:paraId="1C0CD47C"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33404E3F"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45069F61" w14:textId="77777777" w:rsidR="0009021E" w:rsidRDefault="0009021E" w:rsidP="00ED582E">
            <w:pPr>
              <w:adjustRightInd w:val="0"/>
              <w:jc w:val="center"/>
              <w:rPr>
                <w:rFonts w:ascii="Arial CYR" w:hAnsi="Arial CYR" w:cs="Arial CYR"/>
              </w:rPr>
            </w:pPr>
            <w:r>
              <w:t>1,620</w:t>
            </w:r>
          </w:p>
          <w:p w14:paraId="2A1D1392" w14:textId="77777777" w:rsidR="0009021E" w:rsidRDefault="0009021E" w:rsidP="00ED582E">
            <w:pPr>
              <w:jc w:val="center"/>
            </w:pPr>
          </w:p>
        </w:tc>
      </w:tr>
      <w:tr w:rsidR="0009021E" w14:paraId="51586E6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D00B95" w14:textId="77777777" w:rsidR="0009021E" w:rsidRDefault="0009021E" w:rsidP="00ED582E">
            <w:r>
              <w:t xml:space="preserve"> 36</w:t>
            </w:r>
          </w:p>
        </w:tc>
        <w:tc>
          <w:tcPr>
            <w:tcW w:w="1701" w:type="dxa"/>
            <w:tcBorders>
              <w:top w:val="single" w:sz="4" w:space="0" w:color="auto"/>
              <w:bottom w:val="single" w:sz="4" w:space="0" w:color="auto"/>
            </w:tcBorders>
            <w:vAlign w:val="center"/>
          </w:tcPr>
          <w:p w14:paraId="125937E9" w14:textId="77777777" w:rsidR="0009021E" w:rsidRDefault="0009021E" w:rsidP="00ED582E">
            <w:pPr>
              <w:rPr>
                <w:lang w:val="en-US"/>
              </w:rPr>
            </w:pPr>
            <w:r>
              <w:rPr>
                <w:lang w:val="en-US"/>
              </w:rPr>
              <w:t>CN53A</w:t>
            </w:r>
          </w:p>
          <w:p w14:paraId="03C2A4E3" w14:textId="77777777" w:rsidR="0009021E" w:rsidRDefault="0009021E" w:rsidP="00ED582E"/>
        </w:tc>
        <w:tc>
          <w:tcPr>
            <w:tcW w:w="4961" w:type="dxa"/>
            <w:tcBorders>
              <w:top w:val="single" w:sz="4" w:space="0" w:color="auto"/>
              <w:bottom w:val="single" w:sz="4" w:space="0" w:color="auto"/>
            </w:tcBorders>
            <w:vAlign w:val="center"/>
          </w:tcPr>
          <w:p w14:paraId="5D3C57A1" w14:textId="77777777" w:rsidR="0009021E" w:rsidRDefault="0009021E" w:rsidP="00ED582E">
            <w:pPr>
              <w:adjustRightInd w:val="0"/>
              <w:rPr>
                <w:lang w:val="en-US"/>
              </w:rPr>
            </w:pPr>
            <w:r>
              <w:t>Grunduirea suprafetelor sub teracota</w:t>
            </w:r>
          </w:p>
          <w:p w14:paraId="6EFA9A0C" w14:textId="77777777" w:rsidR="0009021E" w:rsidRDefault="0009021E" w:rsidP="00ED582E"/>
        </w:tc>
        <w:tc>
          <w:tcPr>
            <w:tcW w:w="1560" w:type="dxa"/>
            <w:tcBorders>
              <w:top w:val="single" w:sz="4" w:space="0" w:color="auto"/>
              <w:bottom w:val="single" w:sz="4" w:space="0" w:color="auto"/>
            </w:tcBorders>
            <w:vAlign w:val="center"/>
          </w:tcPr>
          <w:p w14:paraId="1EF4A10B"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29D2DF04" w14:textId="77777777" w:rsidR="0009021E" w:rsidRDefault="0009021E" w:rsidP="00ED582E">
            <w:pPr>
              <w:adjustRightInd w:val="0"/>
              <w:jc w:val="center"/>
              <w:rPr>
                <w:rFonts w:ascii="Arial CYR" w:hAnsi="Arial CYR" w:cs="Arial CYR"/>
              </w:rPr>
            </w:pPr>
            <w:r>
              <w:t>2,410</w:t>
            </w:r>
          </w:p>
          <w:p w14:paraId="19C262E3" w14:textId="77777777" w:rsidR="0009021E" w:rsidRDefault="0009021E" w:rsidP="00ED582E">
            <w:pPr>
              <w:jc w:val="center"/>
            </w:pPr>
          </w:p>
        </w:tc>
      </w:tr>
      <w:tr w:rsidR="0009021E" w14:paraId="3443F40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90AB14" w14:textId="77777777" w:rsidR="0009021E" w:rsidRDefault="0009021E" w:rsidP="00ED582E">
            <w:r>
              <w:t xml:space="preserve"> 37</w:t>
            </w:r>
          </w:p>
        </w:tc>
        <w:tc>
          <w:tcPr>
            <w:tcW w:w="1701" w:type="dxa"/>
            <w:tcBorders>
              <w:top w:val="single" w:sz="4" w:space="0" w:color="auto"/>
              <w:bottom w:val="single" w:sz="4" w:space="0" w:color="auto"/>
            </w:tcBorders>
            <w:vAlign w:val="center"/>
          </w:tcPr>
          <w:p w14:paraId="70FFFE8C" w14:textId="77777777" w:rsidR="0009021E" w:rsidRDefault="0009021E" w:rsidP="00ED582E">
            <w:pPr>
              <w:rPr>
                <w:lang w:val="en-US"/>
              </w:rPr>
            </w:pPr>
            <w:r>
              <w:rPr>
                <w:lang w:val="en-US"/>
              </w:rPr>
              <w:t>CI24A</w:t>
            </w:r>
          </w:p>
          <w:p w14:paraId="27D52A5C" w14:textId="77777777" w:rsidR="0009021E" w:rsidRDefault="0009021E" w:rsidP="00ED582E"/>
        </w:tc>
        <w:tc>
          <w:tcPr>
            <w:tcW w:w="4961" w:type="dxa"/>
            <w:tcBorders>
              <w:top w:val="single" w:sz="4" w:space="0" w:color="auto"/>
              <w:bottom w:val="single" w:sz="4" w:space="0" w:color="auto"/>
            </w:tcBorders>
            <w:vAlign w:val="center"/>
          </w:tcPr>
          <w:p w14:paraId="37C6DBAC" w14:textId="77777777" w:rsidR="0009021E" w:rsidRDefault="0009021E" w:rsidP="00ED582E">
            <w:pPr>
              <w:adjustRightInd w:val="0"/>
              <w:rPr>
                <w:lang w:val="en-US"/>
              </w:rPr>
            </w:pPr>
            <w:r w:rsidRPr="00C13472">
              <w:rPr>
                <w:lang w:val="en-US"/>
              </w:rPr>
              <w:t>Placarea treptelor cu placi de granit ceramic incleiate, cu grosimea sub 15 mm / Placarea treptelor cu placi ceramice gr.10mm antiderapante</w:t>
            </w:r>
          </w:p>
          <w:p w14:paraId="62E61D90"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3109137A"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443CF3F4" w14:textId="77777777" w:rsidR="0009021E" w:rsidRDefault="0009021E" w:rsidP="00ED582E">
            <w:pPr>
              <w:adjustRightInd w:val="0"/>
              <w:jc w:val="center"/>
              <w:rPr>
                <w:rFonts w:ascii="Arial CYR" w:hAnsi="Arial CYR" w:cs="Arial CYR"/>
              </w:rPr>
            </w:pPr>
            <w:r>
              <w:t>2,410</w:t>
            </w:r>
          </w:p>
          <w:p w14:paraId="7167C02A" w14:textId="77777777" w:rsidR="0009021E" w:rsidRDefault="0009021E" w:rsidP="00ED582E">
            <w:pPr>
              <w:jc w:val="center"/>
            </w:pPr>
          </w:p>
        </w:tc>
      </w:tr>
      <w:tr w:rsidR="0009021E" w14:paraId="740D9B76" w14:textId="77777777" w:rsidTr="00ED582E">
        <w:tc>
          <w:tcPr>
            <w:tcW w:w="709" w:type="dxa"/>
            <w:tcBorders>
              <w:top w:val="nil"/>
              <w:left w:val="single" w:sz="6" w:space="0" w:color="auto"/>
              <w:bottom w:val="nil"/>
              <w:right w:val="nil"/>
            </w:tcBorders>
          </w:tcPr>
          <w:p w14:paraId="2DF4C82B" w14:textId="77777777" w:rsidR="0009021E" w:rsidRDefault="0009021E" w:rsidP="00ED582E">
            <w:pPr>
              <w:jc w:val="center"/>
            </w:pPr>
            <w:r>
              <w:t xml:space="preserve"> </w:t>
            </w:r>
          </w:p>
        </w:tc>
        <w:tc>
          <w:tcPr>
            <w:tcW w:w="1701" w:type="dxa"/>
            <w:tcBorders>
              <w:top w:val="nil"/>
              <w:left w:val="single" w:sz="6" w:space="0" w:color="auto"/>
              <w:bottom w:val="nil"/>
              <w:right w:val="nil"/>
            </w:tcBorders>
          </w:tcPr>
          <w:p w14:paraId="22AFF27D" w14:textId="77777777" w:rsidR="0009021E" w:rsidRDefault="0009021E" w:rsidP="00ED582E"/>
        </w:tc>
        <w:tc>
          <w:tcPr>
            <w:tcW w:w="4961" w:type="dxa"/>
            <w:tcBorders>
              <w:top w:val="nil"/>
              <w:left w:val="single" w:sz="6" w:space="0" w:color="auto"/>
              <w:bottom w:val="nil"/>
              <w:right w:val="nil"/>
            </w:tcBorders>
          </w:tcPr>
          <w:p w14:paraId="52F66938" w14:textId="77777777" w:rsidR="0009021E" w:rsidRPr="007F2714" w:rsidRDefault="0009021E" w:rsidP="00ED582E">
            <w:pPr>
              <w:rPr>
                <w:b/>
                <w:bCs/>
                <w:sz w:val="22"/>
                <w:szCs w:val="22"/>
                <w:lang w:val="en-US"/>
              </w:rPr>
            </w:pPr>
            <w:r>
              <w:rPr>
                <w:b/>
                <w:bCs/>
                <w:sz w:val="22"/>
                <w:szCs w:val="22"/>
                <w:lang w:val="en-US"/>
              </w:rPr>
              <w:t xml:space="preserve">Capitolul </w:t>
            </w:r>
            <w:r w:rsidRPr="00B40365">
              <w:rPr>
                <w:b/>
                <w:bCs/>
                <w:sz w:val="22"/>
                <w:szCs w:val="22"/>
              </w:rPr>
              <w:t>9. Prag 8</w:t>
            </w:r>
          </w:p>
          <w:p w14:paraId="522F71F1" w14:textId="77777777" w:rsidR="0009021E" w:rsidRDefault="0009021E" w:rsidP="00ED582E">
            <w:pPr>
              <w:rPr>
                <w:b/>
                <w:bCs/>
                <w:sz w:val="22"/>
                <w:szCs w:val="22"/>
              </w:rPr>
            </w:pPr>
          </w:p>
        </w:tc>
        <w:tc>
          <w:tcPr>
            <w:tcW w:w="1560" w:type="dxa"/>
            <w:tcBorders>
              <w:top w:val="nil"/>
              <w:left w:val="single" w:sz="6" w:space="0" w:color="auto"/>
              <w:bottom w:val="nil"/>
              <w:right w:val="nil"/>
            </w:tcBorders>
          </w:tcPr>
          <w:p w14:paraId="01331A46" w14:textId="77777777" w:rsidR="0009021E" w:rsidRDefault="0009021E" w:rsidP="00ED582E"/>
        </w:tc>
        <w:tc>
          <w:tcPr>
            <w:tcW w:w="1559" w:type="dxa"/>
            <w:tcBorders>
              <w:top w:val="nil"/>
              <w:left w:val="single" w:sz="6" w:space="0" w:color="auto"/>
              <w:bottom w:val="nil"/>
              <w:right w:val="single" w:sz="4" w:space="0" w:color="auto"/>
            </w:tcBorders>
          </w:tcPr>
          <w:p w14:paraId="20839C3D" w14:textId="77777777" w:rsidR="0009021E" w:rsidRDefault="0009021E" w:rsidP="00ED582E"/>
        </w:tc>
      </w:tr>
      <w:tr w:rsidR="0009021E" w14:paraId="186502E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11F843" w14:textId="77777777" w:rsidR="0009021E" w:rsidRDefault="0009021E" w:rsidP="00ED582E">
            <w:r>
              <w:t>38</w:t>
            </w:r>
          </w:p>
        </w:tc>
        <w:tc>
          <w:tcPr>
            <w:tcW w:w="1701" w:type="dxa"/>
            <w:tcBorders>
              <w:top w:val="single" w:sz="4" w:space="0" w:color="auto"/>
              <w:bottom w:val="single" w:sz="4" w:space="0" w:color="auto"/>
            </w:tcBorders>
            <w:vAlign w:val="center"/>
          </w:tcPr>
          <w:p w14:paraId="516E0445" w14:textId="77777777" w:rsidR="0009021E" w:rsidRDefault="0009021E" w:rsidP="00ED582E">
            <w:pPr>
              <w:rPr>
                <w:lang w:val="en-US"/>
              </w:rPr>
            </w:pPr>
            <w:r>
              <w:rPr>
                <w:lang w:val="en-US"/>
              </w:rPr>
              <w:t>RpCK42A</w:t>
            </w:r>
          </w:p>
          <w:p w14:paraId="04A6B46B" w14:textId="77777777" w:rsidR="0009021E" w:rsidRDefault="0009021E" w:rsidP="00ED582E"/>
        </w:tc>
        <w:tc>
          <w:tcPr>
            <w:tcW w:w="4961" w:type="dxa"/>
            <w:tcBorders>
              <w:top w:val="single" w:sz="4" w:space="0" w:color="auto"/>
              <w:bottom w:val="single" w:sz="4" w:space="0" w:color="auto"/>
            </w:tcBorders>
            <w:vAlign w:val="center"/>
          </w:tcPr>
          <w:p w14:paraId="0A642F30" w14:textId="77777777" w:rsidR="0009021E" w:rsidRDefault="0009021E" w:rsidP="00ED582E">
            <w:pPr>
              <w:adjustRightInd w:val="0"/>
              <w:rPr>
                <w:lang w:val="en-US"/>
              </w:rPr>
            </w:pPr>
            <w:r w:rsidRPr="00C13472">
              <w:rPr>
                <w:lang w:val="en-US"/>
              </w:rPr>
              <w:t>Desfacerea pardoselilor reci din beton sau mortar de ciment</w:t>
            </w:r>
          </w:p>
          <w:p w14:paraId="4072EE66"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14308E1B"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25C86D7D" w14:textId="77777777" w:rsidR="0009021E" w:rsidRDefault="0009021E" w:rsidP="00ED582E">
            <w:pPr>
              <w:adjustRightInd w:val="0"/>
              <w:jc w:val="center"/>
              <w:rPr>
                <w:rFonts w:ascii="Arial CYR" w:hAnsi="Arial CYR" w:cs="Arial CYR"/>
              </w:rPr>
            </w:pPr>
            <w:r>
              <w:t>10,500</w:t>
            </w:r>
          </w:p>
          <w:p w14:paraId="151D196C" w14:textId="77777777" w:rsidR="0009021E" w:rsidRDefault="0009021E" w:rsidP="00ED582E">
            <w:pPr>
              <w:jc w:val="center"/>
            </w:pPr>
          </w:p>
        </w:tc>
      </w:tr>
      <w:tr w:rsidR="0009021E" w14:paraId="52EBBB8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2C1F84" w14:textId="77777777" w:rsidR="0009021E" w:rsidRDefault="0009021E" w:rsidP="00ED582E">
            <w:r>
              <w:t xml:space="preserve"> 39</w:t>
            </w:r>
          </w:p>
        </w:tc>
        <w:tc>
          <w:tcPr>
            <w:tcW w:w="1701" w:type="dxa"/>
            <w:tcBorders>
              <w:top w:val="single" w:sz="4" w:space="0" w:color="auto"/>
              <w:bottom w:val="single" w:sz="4" w:space="0" w:color="auto"/>
            </w:tcBorders>
            <w:vAlign w:val="center"/>
          </w:tcPr>
          <w:p w14:paraId="15C20A7C" w14:textId="77777777" w:rsidR="0009021E" w:rsidRDefault="0009021E" w:rsidP="00ED582E">
            <w:pPr>
              <w:rPr>
                <w:lang w:val="en-US"/>
              </w:rPr>
            </w:pPr>
            <w:r>
              <w:rPr>
                <w:lang w:val="en-US"/>
              </w:rPr>
              <w:t>RpCK01B1</w:t>
            </w:r>
          </w:p>
          <w:p w14:paraId="5018F084" w14:textId="77777777" w:rsidR="0009021E" w:rsidRDefault="0009021E" w:rsidP="00ED582E"/>
        </w:tc>
        <w:tc>
          <w:tcPr>
            <w:tcW w:w="4961" w:type="dxa"/>
            <w:tcBorders>
              <w:top w:val="single" w:sz="4" w:space="0" w:color="auto"/>
              <w:bottom w:val="single" w:sz="4" w:space="0" w:color="auto"/>
            </w:tcBorders>
            <w:vAlign w:val="center"/>
          </w:tcPr>
          <w:p w14:paraId="67CFDE01" w14:textId="77777777" w:rsidR="0009021E" w:rsidRDefault="0009021E" w:rsidP="00ED582E">
            <w:pPr>
              <w:adjustRightInd w:val="0"/>
              <w:rPr>
                <w:lang w:val="en-US"/>
              </w:rPr>
            </w:pPr>
            <w:r w:rsidRPr="00C13472">
              <w:rPr>
                <w:lang w:val="en-US"/>
              </w:rPr>
              <w:t>Repararea stratului-suport pentru pardoseli executat din mortar din ciment M 100-T de 3 cm grosime cu fata driscuita fin, pentru lucrari noi (refaceri totale)</w:t>
            </w:r>
          </w:p>
          <w:p w14:paraId="2C84B557"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7A2D906F"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410AFD9E" w14:textId="77777777" w:rsidR="0009021E" w:rsidRDefault="0009021E" w:rsidP="00ED582E">
            <w:pPr>
              <w:adjustRightInd w:val="0"/>
              <w:jc w:val="center"/>
              <w:rPr>
                <w:rFonts w:ascii="Arial CYR" w:hAnsi="Arial CYR" w:cs="Arial CYR"/>
              </w:rPr>
            </w:pPr>
            <w:r>
              <w:t>10,500</w:t>
            </w:r>
          </w:p>
          <w:p w14:paraId="5DB063A6" w14:textId="77777777" w:rsidR="0009021E" w:rsidRDefault="0009021E" w:rsidP="00ED582E">
            <w:pPr>
              <w:jc w:val="center"/>
            </w:pPr>
          </w:p>
        </w:tc>
      </w:tr>
      <w:tr w:rsidR="0009021E" w14:paraId="4D5D220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873823" w14:textId="77777777" w:rsidR="0009021E" w:rsidRDefault="0009021E" w:rsidP="00ED582E">
            <w:r>
              <w:t xml:space="preserve"> 40</w:t>
            </w:r>
          </w:p>
        </w:tc>
        <w:tc>
          <w:tcPr>
            <w:tcW w:w="1701" w:type="dxa"/>
            <w:tcBorders>
              <w:top w:val="single" w:sz="4" w:space="0" w:color="auto"/>
              <w:bottom w:val="single" w:sz="4" w:space="0" w:color="auto"/>
            </w:tcBorders>
            <w:vAlign w:val="center"/>
          </w:tcPr>
          <w:p w14:paraId="368172BA" w14:textId="77777777" w:rsidR="0009021E" w:rsidRDefault="0009021E" w:rsidP="00ED582E">
            <w:pPr>
              <w:rPr>
                <w:lang w:val="en-US"/>
              </w:rPr>
            </w:pPr>
            <w:r>
              <w:rPr>
                <w:lang w:val="en-US"/>
              </w:rPr>
              <w:t>CN53A</w:t>
            </w:r>
          </w:p>
          <w:p w14:paraId="1F1B2582" w14:textId="77777777" w:rsidR="0009021E" w:rsidRDefault="0009021E" w:rsidP="00ED582E"/>
        </w:tc>
        <w:tc>
          <w:tcPr>
            <w:tcW w:w="4961" w:type="dxa"/>
            <w:tcBorders>
              <w:top w:val="single" w:sz="4" w:space="0" w:color="auto"/>
              <w:bottom w:val="single" w:sz="4" w:space="0" w:color="auto"/>
            </w:tcBorders>
            <w:vAlign w:val="center"/>
          </w:tcPr>
          <w:p w14:paraId="6F7AC131" w14:textId="77777777" w:rsidR="0009021E" w:rsidRDefault="0009021E" w:rsidP="00ED582E">
            <w:pPr>
              <w:adjustRightInd w:val="0"/>
              <w:rPr>
                <w:lang w:val="en-US"/>
              </w:rPr>
            </w:pPr>
            <w:r>
              <w:lastRenderedPageBreak/>
              <w:t>Grunduirea suprafetelor sub teracota</w:t>
            </w:r>
          </w:p>
          <w:p w14:paraId="53527441" w14:textId="77777777" w:rsidR="0009021E" w:rsidRDefault="0009021E" w:rsidP="00ED582E"/>
        </w:tc>
        <w:tc>
          <w:tcPr>
            <w:tcW w:w="1560" w:type="dxa"/>
            <w:tcBorders>
              <w:top w:val="single" w:sz="4" w:space="0" w:color="auto"/>
              <w:bottom w:val="single" w:sz="4" w:space="0" w:color="auto"/>
            </w:tcBorders>
            <w:vAlign w:val="center"/>
          </w:tcPr>
          <w:p w14:paraId="1D42BA68" w14:textId="77777777" w:rsidR="0009021E" w:rsidRDefault="0009021E" w:rsidP="00ED582E">
            <w:pPr>
              <w:jc w:val="center"/>
            </w:pPr>
            <w:r>
              <w:lastRenderedPageBreak/>
              <w:t>m2</w:t>
            </w:r>
          </w:p>
        </w:tc>
        <w:tc>
          <w:tcPr>
            <w:tcW w:w="1559" w:type="dxa"/>
            <w:tcBorders>
              <w:top w:val="single" w:sz="4" w:space="0" w:color="auto"/>
              <w:bottom w:val="single" w:sz="4" w:space="0" w:color="auto"/>
            </w:tcBorders>
            <w:vAlign w:val="center"/>
          </w:tcPr>
          <w:p w14:paraId="23F5E4A0" w14:textId="77777777" w:rsidR="0009021E" w:rsidRDefault="0009021E" w:rsidP="00ED582E">
            <w:pPr>
              <w:adjustRightInd w:val="0"/>
              <w:jc w:val="center"/>
              <w:rPr>
                <w:rFonts w:ascii="Arial CYR" w:hAnsi="Arial CYR" w:cs="Arial CYR"/>
              </w:rPr>
            </w:pPr>
            <w:r>
              <w:t>12,600</w:t>
            </w:r>
          </w:p>
          <w:p w14:paraId="2B50947C" w14:textId="77777777" w:rsidR="0009021E" w:rsidRDefault="0009021E" w:rsidP="00ED582E">
            <w:pPr>
              <w:jc w:val="center"/>
            </w:pPr>
          </w:p>
        </w:tc>
      </w:tr>
      <w:tr w:rsidR="0009021E" w14:paraId="2BA93E8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EF3D3D" w14:textId="77777777" w:rsidR="0009021E" w:rsidRDefault="0009021E" w:rsidP="00ED582E">
            <w:r>
              <w:lastRenderedPageBreak/>
              <w:t xml:space="preserve"> 41</w:t>
            </w:r>
          </w:p>
        </w:tc>
        <w:tc>
          <w:tcPr>
            <w:tcW w:w="1701" w:type="dxa"/>
            <w:tcBorders>
              <w:top w:val="single" w:sz="4" w:space="0" w:color="auto"/>
              <w:bottom w:val="single" w:sz="4" w:space="0" w:color="auto"/>
            </w:tcBorders>
            <w:vAlign w:val="center"/>
          </w:tcPr>
          <w:p w14:paraId="5D0D06B4" w14:textId="77777777" w:rsidR="0009021E" w:rsidRDefault="0009021E" w:rsidP="00ED582E">
            <w:pPr>
              <w:rPr>
                <w:lang w:val="en-US"/>
              </w:rPr>
            </w:pPr>
            <w:r>
              <w:rPr>
                <w:lang w:val="en-US"/>
              </w:rPr>
              <w:t>CI24A</w:t>
            </w:r>
          </w:p>
          <w:p w14:paraId="57C71469" w14:textId="77777777" w:rsidR="0009021E" w:rsidRDefault="0009021E" w:rsidP="00ED582E"/>
        </w:tc>
        <w:tc>
          <w:tcPr>
            <w:tcW w:w="4961" w:type="dxa"/>
            <w:tcBorders>
              <w:top w:val="single" w:sz="4" w:space="0" w:color="auto"/>
              <w:bottom w:val="single" w:sz="4" w:space="0" w:color="auto"/>
            </w:tcBorders>
            <w:vAlign w:val="center"/>
          </w:tcPr>
          <w:p w14:paraId="0B66E500" w14:textId="77777777" w:rsidR="0009021E" w:rsidRDefault="0009021E" w:rsidP="00ED582E">
            <w:pPr>
              <w:adjustRightInd w:val="0"/>
              <w:rPr>
                <w:lang w:val="en-US"/>
              </w:rPr>
            </w:pPr>
            <w:r w:rsidRPr="00C13472">
              <w:rPr>
                <w:lang w:val="en-US"/>
              </w:rPr>
              <w:t>Placarea treptelor cu placi de granit ceramic incleiate, cu grosimea sub 15 mm / Placarea treptelor cu placi ceramice gr.10mm antiderapante</w:t>
            </w:r>
          </w:p>
          <w:p w14:paraId="056BF736"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19F78DAA"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49026B54" w14:textId="77777777" w:rsidR="0009021E" w:rsidRDefault="0009021E" w:rsidP="00ED582E">
            <w:pPr>
              <w:adjustRightInd w:val="0"/>
              <w:jc w:val="center"/>
              <w:rPr>
                <w:rFonts w:ascii="Arial CYR" w:hAnsi="Arial CYR" w:cs="Arial CYR"/>
              </w:rPr>
            </w:pPr>
            <w:r>
              <w:t>12,600</w:t>
            </w:r>
          </w:p>
          <w:p w14:paraId="7CDC54AC" w14:textId="77777777" w:rsidR="0009021E" w:rsidRDefault="0009021E" w:rsidP="00ED582E">
            <w:pPr>
              <w:jc w:val="center"/>
            </w:pPr>
          </w:p>
        </w:tc>
      </w:tr>
      <w:tr w:rsidR="0009021E" w14:paraId="335540A9" w14:textId="77777777" w:rsidTr="00ED582E">
        <w:tc>
          <w:tcPr>
            <w:tcW w:w="709" w:type="dxa"/>
            <w:tcBorders>
              <w:top w:val="nil"/>
              <w:left w:val="single" w:sz="6" w:space="0" w:color="auto"/>
              <w:bottom w:val="nil"/>
              <w:right w:val="nil"/>
            </w:tcBorders>
          </w:tcPr>
          <w:p w14:paraId="16D168A3" w14:textId="77777777" w:rsidR="0009021E" w:rsidRDefault="0009021E" w:rsidP="00ED582E">
            <w:pPr>
              <w:jc w:val="center"/>
            </w:pPr>
            <w:r>
              <w:t xml:space="preserve"> </w:t>
            </w:r>
          </w:p>
        </w:tc>
        <w:tc>
          <w:tcPr>
            <w:tcW w:w="1701" w:type="dxa"/>
            <w:tcBorders>
              <w:top w:val="nil"/>
              <w:left w:val="single" w:sz="6" w:space="0" w:color="auto"/>
              <w:bottom w:val="nil"/>
              <w:right w:val="nil"/>
            </w:tcBorders>
          </w:tcPr>
          <w:p w14:paraId="7AA7FEA4" w14:textId="77777777" w:rsidR="0009021E" w:rsidRDefault="0009021E" w:rsidP="00ED582E"/>
        </w:tc>
        <w:tc>
          <w:tcPr>
            <w:tcW w:w="4961" w:type="dxa"/>
            <w:tcBorders>
              <w:top w:val="nil"/>
              <w:left w:val="single" w:sz="6" w:space="0" w:color="auto"/>
              <w:bottom w:val="nil"/>
              <w:right w:val="nil"/>
            </w:tcBorders>
          </w:tcPr>
          <w:p w14:paraId="19E0DA15" w14:textId="77777777" w:rsidR="0009021E" w:rsidRPr="007F2714" w:rsidRDefault="0009021E" w:rsidP="00ED582E">
            <w:pPr>
              <w:rPr>
                <w:b/>
                <w:bCs/>
                <w:sz w:val="22"/>
                <w:szCs w:val="22"/>
                <w:lang w:val="en-US"/>
              </w:rPr>
            </w:pPr>
            <w:r>
              <w:rPr>
                <w:b/>
                <w:bCs/>
                <w:sz w:val="22"/>
                <w:szCs w:val="22"/>
                <w:lang w:val="en-US"/>
              </w:rPr>
              <w:t xml:space="preserve">Capitolul </w:t>
            </w:r>
            <w:r w:rsidRPr="00B40365">
              <w:rPr>
                <w:b/>
                <w:bCs/>
                <w:sz w:val="22"/>
                <w:szCs w:val="22"/>
              </w:rPr>
              <w:t>10. Prag 9</w:t>
            </w:r>
          </w:p>
          <w:p w14:paraId="621B1EE2" w14:textId="77777777" w:rsidR="0009021E" w:rsidRDefault="0009021E" w:rsidP="00ED582E">
            <w:pPr>
              <w:rPr>
                <w:b/>
                <w:bCs/>
                <w:sz w:val="22"/>
                <w:szCs w:val="22"/>
              </w:rPr>
            </w:pPr>
          </w:p>
        </w:tc>
        <w:tc>
          <w:tcPr>
            <w:tcW w:w="1560" w:type="dxa"/>
            <w:tcBorders>
              <w:top w:val="nil"/>
              <w:left w:val="single" w:sz="6" w:space="0" w:color="auto"/>
              <w:bottom w:val="nil"/>
              <w:right w:val="nil"/>
            </w:tcBorders>
          </w:tcPr>
          <w:p w14:paraId="457CBA57" w14:textId="77777777" w:rsidR="0009021E" w:rsidRDefault="0009021E" w:rsidP="00ED582E"/>
        </w:tc>
        <w:tc>
          <w:tcPr>
            <w:tcW w:w="1559" w:type="dxa"/>
            <w:tcBorders>
              <w:top w:val="nil"/>
              <w:left w:val="single" w:sz="6" w:space="0" w:color="auto"/>
              <w:bottom w:val="nil"/>
              <w:right w:val="single" w:sz="4" w:space="0" w:color="auto"/>
            </w:tcBorders>
          </w:tcPr>
          <w:p w14:paraId="5D056735" w14:textId="77777777" w:rsidR="0009021E" w:rsidRDefault="0009021E" w:rsidP="00ED582E"/>
        </w:tc>
      </w:tr>
      <w:tr w:rsidR="0009021E" w14:paraId="53F27D4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9E5627" w14:textId="77777777" w:rsidR="0009021E" w:rsidRDefault="0009021E" w:rsidP="00ED582E">
            <w:r>
              <w:t>42</w:t>
            </w:r>
          </w:p>
        </w:tc>
        <w:tc>
          <w:tcPr>
            <w:tcW w:w="1701" w:type="dxa"/>
            <w:tcBorders>
              <w:top w:val="single" w:sz="4" w:space="0" w:color="auto"/>
              <w:bottom w:val="single" w:sz="4" w:space="0" w:color="auto"/>
            </w:tcBorders>
            <w:vAlign w:val="center"/>
          </w:tcPr>
          <w:p w14:paraId="1D5C104E" w14:textId="77777777" w:rsidR="0009021E" w:rsidRDefault="0009021E" w:rsidP="00ED582E">
            <w:pPr>
              <w:rPr>
                <w:lang w:val="en-US"/>
              </w:rPr>
            </w:pPr>
            <w:r>
              <w:rPr>
                <w:lang w:val="en-US"/>
              </w:rPr>
              <w:t>RpCK42A</w:t>
            </w:r>
          </w:p>
          <w:p w14:paraId="6FEA36A8" w14:textId="77777777" w:rsidR="0009021E" w:rsidRDefault="0009021E" w:rsidP="00ED582E"/>
        </w:tc>
        <w:tc>
          <w:tcPr>
            <w:tcW w:w="4961" w:type="dxa"/>
            <w:tcBorders>
              <w:top w:val="single" w:sz="4" w:space="0" w:color="auto"/>
              <w:bottom w:val="single" w:sz="4" w:space="0" w:color="auto"/>
            </w:tcBorders>
            <w:vAlign w:val="center"/>
          </w:tcPr>
          <w:p w14:paraId="073FBF53" w14:textId="77777777" w:rsidR="0009021E" w:rsidRDefault="0009021E" w:rsidP="00ED582E">
            <w:pPr>
              <w:adjustRightInd w:val="0"/>
              <w:rPr>
                <w:lang w:val="en-US"/>
              </w:rPr>
            </w:pPr>
            <w:r w:rsidRPr="00C13472">
              <w:rPr>
                <w:lang w:val="en-US"/>
              </w:rPr>
              <w:t>Desfacerea pardoselilor reci din beton sau mortar de ciment</w:t>
            </w:r>
          </w:p>
          <w:p w14:paraId="339B8308"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6FFEA65D"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17414389" w14:textId="77777777" w:rsidR="0009021E" w:rsidRDefault="0009021E" w:rsidP="00ED582E">
            <w:pPr>
              <w:adjustRightInd w:val="0"/>
              <w:jc w:val="center"/>
              <w:rPr>
                <w:rFonts w:ascii="Arial CYR" w:hAnsi="Arial CYR" w:cs="Arial CYR"/>
              </w:rPr>
            </w:pPr>
            <w:r>
              <w:t>3,576</w:t>
            </w:r>
          </w:p>
          <w:p w14:paraId="3DC89B16" w14:textId="77777777" w:rsidR="0009021E" w:rsidRDefault="0009021E" w:rsidP="00ED582E">
            <w:pPr>
              <w:jc w:val="center"/>
            </w:pPr>
          </w:p>
        </w:tc>
      </w:tr>
      <w:tr w:rsidR="0009021E" w14:paraId="06CC1A6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BDB271" w14:textId="77777777" w:rsidR="0009021E" w:rsidRDefault="0009021E" w:rsidP="00ED582E">
            <w:r>
              <w:t xml:space="preserve"> 43</w:t>
            </w:r>
          </w:p>
        </w:tc>
        <w:tc>
          <w:tcPr>
            <w:tcW w:w="1701" w:type="dxa"/>
            <w:tcBorders>
              <w:top w:val="single" w:sz="4" w:space="0" w:color="auto"/>
              <w:bottom w:val="single" w:sz="4" w:space="0" w:color="auto"/>
            </w:tcBorders>
            <w:vAlign w:val="center"/>
          </w:tcPr>
          <w:p w14:paraId="407346C2" w14:textId="77777777" w:rsidR="0009021E" w:rsidRDefault="0009021E" w:rsidP="00ED582E">
            <w:pPr>
              <w:rPr>
                <w:lang w:val="en-US"/>
              </w:rPr>
            </w:pPr>
            <w:r>
              <w:rPr>
                <w:lang w:val="en-US"/>
              </w:rPr>
              <w:t>RpCK01B1</w:t>
            </w:r>
          </w:p>
          <w:p w14:paraId="216E52AD" w14:textId="77777777" w:rsidR="0009021E" w:rsidRDefault="0009021E" w:rsidP="00ED582E"/>
        </w:tc>
        <w:tc>
          <w:tcPr>
            <w:tcW w:w="4961" w:type="dxa"/>
            <w:tcBorders>
              <w:top w:val="single" w:sz="4" w:space="0" w:color="auto"/>
              <w:bottom w:val="single" w:sz="4" w:space="0" w:color="auto"/>
            </w:tcBorders>
            <w:vAlign w:val="center"/>
          </w:tcPr>
          <w:p w14:paraId="2066744B" w14:textId="77777777" w:rsidR="0009021E" w:rsidRDefault="0009021E" w:rsidP="00ED582E">
            <w:pPr>
              <w:adjustRightInd w:val="0"/>
              <w:rPr>
                <w:lang w:val="en-US"/>
              </w:rPr>
            </w:pPr>
            <w:r w:rsidRPr="00C13472">
              <w:rPr>
                <w:lang w:val="en-US"/>
              </w:rPr>
              <w:t>Repararea stratului-suport pentru pardoseli executat din mortar din ciment M 100-T de 3 cm grosime cu fata driscuita fin, pentru lucrari noi (refaceri totale)</w:t>
            </w:r>
          </w:p>
          <w:p w14:paraId="158812A0"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203F5281"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384CD231" w14:textId="77777777" w:rsidR="0009021E" w:rsidRDefault="0009021E" w:rsidP="00ED582E">
            <w:pPr>
              <w:adjustRightInd w:val="0"/>
              <w:jc w:val="center"/>
              <w:rPr>
                <w:rFonts w:ascii="Arial CYR" w:hAnsi="Arial CYR" w:cs="Arial CYR"/>
              </w:rPr>
            </w:pPr>
            <w:r>
              <w:t>4,056</w:t>
            </w:r>
          </w:p>
          <w:p w14:paraId="76286588" w14:textId="77777777" w:rsidR="0009021E" w:rsidRDefault="0009021E" w:rsidP="00ED582E">
            <w:pPr>
              <w:jc w:val="center"/>
            </w:pPr>
          </w:p>
        </w:tc>
      </w:tr>
      <w:tr w:rsidR="0009021E" w14:paraId="522C021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1DAEF8" w14:textId="77777777" w:rsidR="0009021E" w:rsidRDefault="0009021E" w:rsidP="00ED582E">
            <w:r>
              <w:t xml:space="preserve"> 44</w:t>
            </w:r>
          </w:p>
        </w:tc>
        <w:tc>
          <w:tcPr>
            <w:tcW w:w="1701" w:type="dxa"/>
            <w:tcBorders>
              <w:top w:val="single" w:sz="4" w:space="0" w:color="auto"/>
              <w:bottom w:val="single" w:sz="4" w:space="0" w:color="auto"/>
            </w:tcBorders>
            <w:vAlign w:val="center"/>
          </w:tcPr>
          <w:p w14:paraId="10CE39DC" w14:textId="77777777" w:rsidR="0009021E" w:rsidRDefault="0009021E" w:rsidP="00ED582E">
            <w:pPr>
              <w:rPr>
                <w:lang w:val="en-US"/>
              </w:rPr>
            </w:pPr>
            <w:r>
              <w:rPr>
                <w:lang w:val="en-US"/>
              </w:rPr>
              <w:t>CN53A</w:t>
            </w:r>
          </w:p>
          <w:p w14:paraId="528E77A0" w14:textId="77777777" w:rsidR="0009021E" w:rsidRDefault="0009021E" w:rsidP="00ED582E"/>
        </w:tc>
        <w:tc>
          <w:tcPr>
            <w:tcW w:w="4961" w:type="dxa"/>
            <w:tcBorders>
              <w:top w:val="single" w:sz="4" w:space="0" w:color="auto"/>
              <w:bottom w:val="single" w:sz="4" w:space="0" w:color="auto"/>
            </w:tcBorders>
            <w:vAlign w:val="center"/>
          </w:tcPr>
          <w:p w14:paraId="3E9012A3" w14:textId="77777777" w:rsidR="0009021E" w:rsidRDefault="0009021E" w:rsidP="00ED582E">
            <w:pPr>
              <w:adjustRightInd w:val="0"/>
              <w:rPr>
                <w:lang w:val="en-US"/>
              </w:rPr>
            </w:pPr>
            <w:r>
              <w:t>Grunduirea suprafetelor sub teracota</w:t>
            </w:r>
          </w:p>
          <w:p w14:paraId="3827C511" w14:textId="77777777" w:rsidR="0009021E" w:rsidRDefault="0009021E" w:rsidP="00ED582E"/>
        </w:tc>
        <w:tc>
          <w:tcPr>
            <w:tcW w:w="1560" w:type="dxa"/>
            <w:tcBorders>
              <w:top w:val="single" w:sz="4" w:space="0" w:color="auto"/>
              <w:bottom w:val="single" w:sz="4" w:space="0" w:color="auto"/>
            </w:tcBorders>
            <w:vAlign w:val="center"/>
          </w:tcPr>
          <w:p w14:paraId="68BFEC73"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25DED85D" w14:textId="77777777" w:rsidR="0009021E" w:rsidRDefault="0009021E" w:rsidP="00ED582E">
            <w:pPr>
              <w:adjustRightInd w:val="0"/>
              <w:jc w:val="center"/>
              <w:rPr>
                <w:rFonts w:ascii="Arial CYR" w:hAnsi="Arial CYR" w:cs="Arial CYR"/>
              </w:rPr>
            </w:pPr>
            <w:r>
              <w:t>4,500</w:t>
            </w:r>
          </w:p>
          <w:p w14:paraId="711F206E" w14:textId="77777777" w:rsidR="0009021E" w:rsidRDefault="0009021E" w:rsidP="00ED582E">
            <w:pPr>
              <w:jc w:val="center"/>
            </w:pPr>
          </w:p>
        </w:tc>
      </w:tr>
      <w:tr w:rsidR="0009021E" w14:paraId="1CA3F41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58F602" w14:textId="77777777" w:rsidR="0009021E" w:rsidRDefault="0009021E" w:rsidP="00ED582E">
            <w:r>
              <w:t xml:space="preserve"> 45</w:t>
            </w:r>
          </w:p>
        </w:tc>
        <w:tc>
          <w:tcPr>
            <w:tcW w:w="1701" w:type="dxa"/>
            <w:tcBorders>
              <w:top w:val="single" w:sz="4" w:space="0" w:color="auto"/>
              <w:bottom w:val="single" w:sz="4" w:space="0" w:color="auto"/>
            </w:tcBorders>
            <w:vAlign w:val="center"/>
          </w:tcPr>
          <w:p w14:paraId="58E299C5" w14:textId="77777777" w:rsidR="0009021E" w:rsidRDefault="0009021E" w:rsidP="00ED582E">
            <w:pPr>
              <w:rPr>
                <w:lang w:val="en-US"/>
              </w:rPr>
            </w:pPr>
            <w:r>
              <w:rPr>
                <w:lang w:val="en-US"/>
              </w:rPr>
              <w:t>CI24A</w:t>
            </w:r>
          </w:p>
          <w:p w14:paraId="0831FBE7" w14:textId="77777777" w:rsidR="0009021E" w:rsidRDefault="0009021E" w:rsidP="00ED582E"/>
        </w:tc>
        <w:tc>
          <w:tcPr>
            <w:tcW w:w="4961" w:type="dxa"/>
            <w:tcBorders>
              <w:top w:val="single" w:sz="4" w:space="0" w:color="auto"/>
              <w:bottom w:val="single" w:sz="4" w:space="0" w:color="auto"/>
            </w:tcBorders>
            <w:vAlign w:val="center"/>
          </w:tcPr>
          <w:p w14:paraId="00997E86" w14:textId="77777777" w:rsidR="0009021E" w:rsidRDefault="0009021E" w:rsidP="00ED582E">
            <w:pPr>
              <w:adjustRightInd w:val="0"/>
              <w:rPr>
                <w:lang w:val="en-US"/>
              </w:rPr>
            </w:pPr>
            <w:r w:rsidRPr="00C13472">
              <w:rPr>
                <w:lang w:val="en-US"/>
              </w:rPr>
              <w:t>Placarea treptelor cu placi de granit ceramic incleiate, cu grosimea sub 15 mm / Placarea treptelor cu placi ceramice gr.10mm antiderapante</w:t>
            </w:r>
          </w:p>
          <w:p w14:paraId="1B979799"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219F95E9"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0246DC02" w14:textId="77777777" w:rsidR="0009021E" w:rsidRDefault="0009021E" w:rsidP="00ED582E">
            <w:pPr>
              <w:adjustRightInd w:val="0"/>
              <w:jc w:val="center"/>
              <w:rPr>
                <w:rFonts w:ascii="Arial CYR" w:hAnsi="Arial CYR" w:cs="Arial CYR"/>
              </w:rPr>
            </w:pPr>
            <w:r>
              <w:t>4,500</w:t>
            </w:r>
          </w:p>
          <w:p w14:paraId="7372F813" w14:textId="77777777" w:rsidR="0009021E" w:rsidRDefault="0009021E" w:rsidP="00ED582E">
            <w:pPr>
              <w:jc w:val="center"/>
            </w:pPr>
          </w:p>
        </w:tc>
      </w:tr>
      <w:tr w:rsidR="0009021E" w14:paraId="44087AA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D70C69" w14:textId="77777777" w:rsidR="0009021E" w:rsidRDefault="0009021E" w:rsidP="00ED582E">
            <w:r>
              <w:t xml:space="preserve"> 46</w:t>
            </w:r>
          </w:p>
        </w:tc>
        <w:tc>
          <w:tcPr>
            <w:tcW w:w="1701" w:type="dxa"/>
            <w:tcBorders>
              <w:top w:val="single" w:sz="4" w:space="0" w:color="auto"/>
              <w:bottom w:val="single" w:sz="4" w:space="0" w:color="auto"/>
            </w:tcBorders>
            <w:vAlign w:val="center"/>
          </w:tcPr>
          <w:p w14:paraId="4D0408FC" w14:textId="77777777" w:rsidR="0009021E" w:rsidRDefault="0009021E" w:rsidP="00ED582E">
            <w:pPr>
              <w:rPr>
                <w:lang w:val="en-US"/>
              </w:rPr>
            </w:pPr>
            <w:r>
              <w:rPr>
                <w:lang w:val="en-US"/>
              </w:rPr>
              <w:t>DI109</w:t>
            </w:r>
          </w:p>
          <w:p w14:paraId="2ED99A84" w14:textId="77777777" w:rsidR="0009021E" w:rsidRDefault="0009021E" w:rsidP="00ED582E"/>
        </w:tc>
        <w:tc>
          <w:tcPr>
            <w:tcW w:w="4961" w:type="dxa"/>
            <w:tcBorders>
              <w:top w:val="single" w:sz="4" w:space="0" w:color="auto"/>
              <w:bottom w:val="single" w:sz="4" w:space="0" w:color="auto"/>
            </w:tcBorders>
            <w:vAlign w:val="center"/>
          </w:tcPr>
          <w:p w14:paraId="6D09942A" w14:textId="77777777" w:rsidR="0009021E" w:rsidRDefault="0009021E" w:rsidP="00ED582E">
            <w:pPr>
              <w:adjustRightInd w:val="0"/>
              <w:rPr>
                <w:lang w:val="en-US"/>
              </w:rPr>
            </w:pPr>
            <w:r w:rsidRPr="00C13472">
              <w:rPr>
                <w:lang w:val="en-US"/>
              </w:rPr>
              <w:t>Decaparea mecanizata a imbracamintei din beton asfaltic, inclusiv stratul suport din pietris</w:t>
            </w:r>
          </w:p>
          <w:p w14:paraId="238603C6"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674B87C9" w14:textId="77777777" w:rsidR="0009021E" w:rsidRDefault="0009021E" w:rsidP="00ED582E">
            <w:pPr>
              <w:jc w:val="center"/>
            </w:pPr>
            <w:r>
              <w:t>m3</w:t>
            </w:r>
          </w:p>
        </w:tc>
        <w:tc>
          <w:tcPr>
            <w:tcW w:w="1559" w:type="dxa"/>
            <w:tcBorders>
              <w:top w:val="single" w:sz="4" w:space="0" w:color="auto"/>
              <w:bottom w:val="single" w:sz="4" w:space="0" w:color="auto"/>
            </w:tcBorders>
            <w:vAlign w:val="center"/>
          </w:tcPr>
          <w:p w14:paraId="57A52773" w14:textId="77777777" w:rsidR="0009021E" w:rsidRDefault="0009021E" w:rsidP="00ED582E">
            <w:pPr>
              <w:adjustRightInd w:val="0"/>
              <w:jc w:val="center"/>
              <w:rPr>
                <w:rFonts w:ascii="Arial CYR" w:hAnsi="Arial CYR" w:cs="Arial CYR"/>
              </w:rPr>
            </w:pPr>
            <w:r>
              <w:t>7,160</w:t>
            </w:r>
          </w:p>
          <w:p w14:paraId="75E74329" w14:textId="77777777" w:rsidR="0009021E" w:rsidRDefault="0009021E" w:rsidP="00ED582E">
            <w:pPr>
              <w:jc w:val="center"/>
            </w:pPr>
          </w:p>
        </w:tc>
      </w:tr>
      <w:tr w:rsidR="0009021E" w14:paraId="3EA9274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56FF37" w14:textId="77777777" w:rsidR="0009021E" w:rsidRDefault="0009021E" w:rsidP="00ED582E">
            <w:r>
              <w:t xml:space="preserve"> 47</w:t>
            </w:r>
          </w:p>
        </w:tc>
        <w:tc>
          <w:tcPr>
            <w:tcW w:w="1701" w:type="dxa"/>
            <w:tcBorders>
              <w:top w:val="single" w:sz="4" w:space="0" w:color="auto"/>
              <w:bottom w:val="single" w:sz="4" w:space="0" w:color="auto"/>
            </w:tcBorders>
            <w:vAlign w:val="center"/>
          </w:tcPr>
          <w:p w14:paraId="68899594" w14:textId="77777777" w:rsidR="0009021E" w:rsidRDefault="0009021E" w:rsidP="00ED582E">
            <w:pPr>
              <w:rPr>
                <w:lang w:val="en-US"/>
              </w:rPr>
            </w:pPr>
            <w:r>
              <w:rPr>
                <w:lang w:val="en-US"/>
              </w:rPr>
              <w:t>TsC53A</w:t>
            </w:r>
          </w:p>
          <w:p w14:paraId="013C3C3D" w14:textId="77777777" w:rsidR="0009021E" w:rsidRDefault="0009021E" w:rsidP="00ED582E"/>
        </w:tc>
        <w:tc>
          <w:tcPr>
            <w:tcW w:w="4961" w:type="dxa"/>
            <w:tcBorders>
              <w:top w:val="single" w:sz="4" w:space="0" w:color="auto"/>
              <w:bottom w:val="single" w:sz="4" w:space="0" w:color="auto"/>
            </w:tcBorders>
            <w:vAlign w:val="center"/>
          </w:tcPr>
          <w:p w14:paraId="7EDFB218" w14:textId="77777777" w:rsidR="0009021E" w:rsidRDefault="0009021E" w:rsidP="00ED582E">
            <w:pPr>
              <w:adjustRightInd w:val="0"/>
              <w:rPr>
                <w:lang w:val="en-US"/>
              </w:rPr>
            </w:pPr>
            <w:r>
              <w:t>Compactarea pamintului cu pietris</w:t>
            </w:r>
          </w:p>
          <w:p w14:paraId="66C03CED" w14:textId="77777777" w:rsidR="0009021E" w:rsidRDefault="0009021E" w:rsidP="00ED582E"/>
        </w:tc>
        <w:tc>
          <w:tcPr>
            <w:tcW w:w="1560" w:type="dxa"/>
            <w:tcBorders>
              <w:top w:val="single" w:sz="4" w:space="0" w:color="auto"/>
              <w:bottom w:val="single" w:sz="4" w:space="0" w:color="auto"/>
            </w:tcBorders>
            <w:vAlign w:val="center"/>
          </w:tcPr>
          <w:p w14:paraId="77EE3F5D" w14:textId="77777777" w:rsidR="0009021E" w:rsidRDefault="0009021E" w:rsidP="00ED582E">
            <w:pPr>
              <w:jc w:val="center"/>
            </w:pPr>
            <w:r>
              <w:t>100m2</w:t>
            </w:r>
          </w:p>
        </w:tc>
        <w:tc>
          <w:tcPr>
            <w:tcW w:w="1559" w:type="dxa"/>
            <w:tcBorders>
              <w:top w:val="single" w:sz="4" w:space="0" w:color="auto"/>
              <w:bottom w:val="single" w:sz="4" w:space="0" w:color="auto"/>
            </w:tcBorders>
            <w:vAlign w:val="center"/>
          </w:tcPr>
          <w:p w14:paraId="0A01C8E0" w14:textId="77777777" w:rsidR="0009021E" w:rsidRDefault="0009021E" w:rsidP="00ED582E">
            <w:pPr>
              <w:adjustRightInd w:val="0"/>
              <w:jc w:val="center"/>
              <w:rPr>
                <w:rFonts w:ascii="Arial CYR" w:hAnsi="Arial CYR" w:cs="Arial CYR"/>
              </w:rPr>
            </w:pPr>
            <w:r>
              <w:t>0,478</w:t>
            </w:r>
          </w:p>
          <w:p w14:paraId="0183F70C" w14:textId="77777777" w:rsidR="0009021E" w:rsidRDefault="0009021E" w:rsidP="00ED582E">
            <w:pPr>
              <w:jc w:val="center"/>
            </w:pPr>
          </w:p>
        </w:tc>
      </w:tr>
      <w:tr w:rsidR="0009021E" w14:paraId="57BCC07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54B72A" w14:textId="77777777" w:rsidR="0009021E" w:rsidRDefault="0009021E" w:rsidP="00ED582E">
            <w:r>
              <w:t xml:space="preserve"> 48</w:t>
            </w:r>
          </w:p>
        </w:tc>
        <w:tc>
          <w:tcPr>
            <w:tcW w:w="1701" w:type="dxa"/>
            <w:tcBorders>
              <w:top w:val="single" w:sz="4" w:space="0" w:color="auto"/>
              <w:bottom w:val="single" w:sz="4" w:space="0" w:color="auto"/>
            </w:tcBorders>
            <w:vAlign w:val="center"/>
          </w:tcPr>
          <w:p w14:paraId="1F03D2E7" w14:textId="77777777" w:rsidR="0009021E" w:rsidRDefault="0009021E" w:rsidP="00ED582E">
            <w:pPr>
              <w:rPr>
                <w:lang w:val="en-US"/>
              </w:rPr>
            </w:pPr>
            <w:r>
              <w:rPr>
                <w:lang w:val="en-US"/>
              </w:rPr>
              <w:t>TsC54C</w:t>
            </w:r>
          </w:p>
          <w:p w14:paraId="70BE9925" w14:textId="77777777" w:rsidR="0009021E" w:rsidRDefault="0009021E" w:rsidP="00ED582E"/>
        </w:tc>
        <w:tc>
          <w:tcPr>
            <w:tcW w:w="4961" w:type="dxa"/>
            <w:tcBorders>
              <w:top w:val="single" w:sz="4" w:space="0" w:color="auto"/>
              <w:bottom w:val="single" w:sz="4" w:space="0" w:color="auto"/>
            </w:tcBorders>
            <w:vAlign w:val="center"/>
          </w:tcPr>
          <w:p w14:paraId="5B06073E" w14:textId="77777777" w:rsidR="0009021E" w:rsidRDefault="0009021E" w:rsidP="00ED582E">
            <w:pPr>
              <w:adjustRightInd w:val="0"/>
              <w:rPr>
                <w:lang w:val="en-US"/>
              </w:rPr>
            </w:pPr>
            <w:r>
              <w:t>Strat de fundatie din pietris</w:t>
            </w:r>
          </w:p>
          <w:p w14:paraId="1150B775" w14:textId="77777777" w:rsidR="0009021E" w:rsidRDefault="0009021E" w:rsidP="00ED582E"/>
        </w:tc>
        <w:tc>
          <w:tcPr>
            <w:tcW w:w="1560" w:type="dxa"/>
            <w:tcBorders>
              <w:top w:val="single" w:sz="4" w:space="0" w:color="auto"/>
              <w:bottom w:val="single" w:sz="4" w:space="0" w:color="auto"/>
            </w:tcBorders>
            <w:vAlign w:val="center"/>
          </w:tcPr>
          <w:p w14:paraId="609AC67D" w14:textId="77777777" w:rsidR="0009021E" w:rsidRDefault="0009021E" w:rsidP="00ED582E">
            <w:pPr>
              <w:jc w:val="center"/>
            </w:pPr>
            <w:r>
              <w:t>m3</w:t>
            </w:r>
          </w:p>
        </w:tc>
        <w:tc>
          <w:tcPr>
            <w:tcW w:w="1559" w:type="dxa"/>
            <w:tcBorders>
              <w:top w:val="single" w:sz="4" w:space="0" w:color="auto"/>
              <w:bottom w:val="single" w:sz="4" w:space="0" w:color="auto"/>
            </w:tcBorders>
            <w:vAlign w:val="center"/>
          </w:tcPr>
          <w:p w14:paraId="2CBD9216" w14:textId="77777777" w:rsidR="0009021E" w:rsidRDefault="0009021E" w:rsidP="00ED582E">
            <w:pPr>
              <w:adjustRightInd w:val="0"/>
              <w:jc w:val="center"/>
              <w:rPr>
                <w:rFonts w:ascii="Arial CYR" w:hAnsi="Arial CYR" w:cs="Arial CYR"/>
              </w:rPr>
            </w:pPr>
            <w:r>
              <w:t>4,777</w:t>
            </w:r>
          </w:p>
          <w:p w14:paraId="7F9A2650" w14:textId="77777777" w:rsidR="0009021E" w:rsidRDefault="0009021E" w:rsidP="00ED582E">
            <w:pPr>
              <w:jc w:val="center"/>
            </w:pPr>
          </w:p>
        </w:tc>
      </w:tr>
      <w:tr w:rsidR="0009021E" w14:paraId="53CD642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30D412" w14:textId="77777777" w:rsidR="0009021E" w:rsidRDefault="0009021E" w:rsidP="00ED582E">
            <w:r>
              <w:t xml:space="preserve"> 49</w:t>
            </w:r>
          </w:p>
        </w:tc>
        <w:tc>
          <w:tcPr>
            <w:tcW w:w="1701" w:type="dxa"/>
            <w:tcBorders>
              <w:top w:val="single" w:sz="4" w:space="0" w:color="auto"/>
              <w:bottom w:val="single" w:sz="4" w:space="0" w:color="auto"/>
            </w:tcBorders>
            <w:vAlign w:val="center"/>
          </w:tcPr>
          <w:p w14:paraId="0F44A8E2" w14:textId="77777777" w:rsidR="0009021E" w:rsidRDefault="0009021E" w:rsidP="00ED582E">
            <w:pPr>
              <w:rPr>
                <w:lang w:val="en-US"/>
              </w:rPr>
            </w:pPr>
            <w:r>
              <w:rPr>
                <w:lang w:val="en-US"/>
              </w:rPr>
              <w:t>DE18B</w:t>
            </w:r>
          </w:p>
          <w:p w14:paraId="580FA0C5" w14:textId="77777777" w:rsidR="0009021E" w:rsidRDefault="0009021E" w:rsidP="00ED582E"/>
        </w:tc>
        <w:tc>
          <w:tcPr>
            <w:tcW w:w="4961" w:type="dxa"/>
            <w:tcBorders>
              <w:top w:val="single" w:sz="4" w:space="0" w:color="auto"/>
              <w:bottom w:val="single" w:sz="4" w:space="0" w:color="auto"/>
            </w:tcBorders>
            <w:vAlign w:val="center"/>
          </w:tcPr>
          <w:p w14:paraId="6A978805" w14:textId="77777777" w:rsidR="0009021E" w:rsidRDefault="0009021E" w:rsidP="00ED582E">
            <w:pPr>
              <w:adjustRightInd w:val="0"/>
              <w:rPr>
                <w:lang w:val="en-US"/>
              </w:rPr>
            </w:pPr>
            <w:r w:rsidRPr="00C13472">
              <w:rPr>
                <w:lang w:val="en-US"/>
              </w:rPr>
              <w:t>Pavaje executate din placi de trotuare din beton prefabricat gr.=40 mm asezate pe un strat din amestec uscat de ciment si nisip, in proportie 1:6, rostuit cu amestec uscat de ciment si nisip, grosime strat de 10 cm / la ciment si nisip se modifica norma de consum pentru strat</w:t>
            </w:r>
          </w:p>
          <w:p w14:paraId="524A1B94"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0010EEF6"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24ABFFF4" w14:textId="77777777" w:rsidR="0009021E" w:rsidRDefault="0009021E" w:rsidP="00ED582E">
            <w:pPr>
              <w:adjustRightInd w:val="0"/>
              <w:jc w:val="center"/>
              <w:rPr>
                <w:rFonts w:ascii="Arial CYR" w:hAnsi="Arial CYR" w:cs="Arial CYR"/>
              </w:rPr>
            </w:pPr>
            <w:r>
              <w:t>47,770</w:t>
            </w:r>
          </w:p>
          <w:p w14:paraId="7586EA09" w14:textId="77777777" w:rsidR="0009021E" w:rsidRDefault="0009021E" w:rsidP="00ED582E">
            <w:pPr>
              <w:jc w:val="center"/>
            </w:pPr>
          </w:p>
        </w:tc>
      </w:tr>
      <w:tr w:rsidR="0009021E" w14:paraId="3629377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8873B5" w14:textId="77777777" w:rsidR="0009021E" w:rsidRDefault="0009021E" w:rsidP="00ED582E">
            <w:r>
              <w:t xml:space="preserve"> 50</w:t>
            </w:r>
          </w:p>
        </w:tc>
        <w:tc>
          <w:tcPr>
            <w:tcW w:w="1701" w:type="dxa"/>
            <w:tcBorders>
              <w:top w:val="single" w:sz="4" w:space="0" w:color="auto"/>
              <w:bottom w:val="single" w:sz="4" w:space="0" w:color="auto"/>
            </w:tcBorders>
            <w:vAlign w:val="center"/>
          </w:tcPr>
          <w:p w14:paraId="52CB8F11" w14:textId="77777777" w:rsidR="0009021E" w:rsidRDefault="0009021E" w:rsidP="00ED582E">
            <w:pPr>
              <w:rPr>
                <w:lang w:val="en-US"/>
              </w:rPr>
            </w:pPr>
            <w:r>
              <w:rPr>
                <w:lang w:val="en-US"/>
              </w:rPr>
              <w:t>DE11A</w:t>
            </w:r>
          </w:p>
          <w:p w14:paraId="663C4E5F" w14:textId="77777777" w:rsidR="0009021E" w:rsidRDefault="0009021E" w:rsidP="00ED582E"/>
        </w:tc>
        <w:tc>
          <w:tcPr>
            <w:tcW w:w="4961" w:type="dxa"/>
            <w:tcBorders>
              <w:top w:val="single" w:sz="4" w:space="0" w:color="auto"/>
              <w:bottom w:val="single" w:sz="4" w:space="0" w:color="auto"/>
            </w:tcBorders>
            <w:vAlign w:val="center"/>
          </w:tcPr>
          <w:p w14:paraId="3297927E" w14:textId="77777777" w:rsidR="0009021E" w:rsidRDefault="0009021E" w:rsidP="00ED582E">
            <w:pPr>
              <w:adjustRightInd w:val="0"/>
              <w:rPr>
                <w:lang w:val="en-US"/>
              </w:rPr>
            </w:pPr>
            <w:r w:rsidRPr="00C13472">
              <w:rPr>
                <w:lang w:val="en-US"/>
              </w:rPr>
              <w:t>Borduri mici, prefabricate din beton cu sectiunea de 100x20x8 cm, asezate pe o fundatie din beton, de 10x20 cm</w:t>
            </w:r>
          </w:p>
          <w:p w14:paraId="7BDBA889"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34DD9BE3" w14:textId="77777777" w:rsidR="0009021E" w:rsidRDefault="0009021E" w:rsidP="00ED582E">
            <w:pPr>
              <w:jc w:val="center"/>
            </w:pPr>
            <w:r>
              <w:t>m</w:t>
            </w:r>
          </w:p>
        </w:tc>
        <w:tc>
          <w:tcPr>
            <w:tcW w:w="1559" w:type="dxa"/>
            <w:tcBorders>
              <w:top w:val="single" w:sz="4" w:space="0" w:color="auto"/>
              <w:bottom w:val="single" w:sz="4" w:space="0" w:color="auto"/>
            </w:tcBorders>
            <w:vAlign w:val="center"/>
          </w:tcPr>
          <w:p w14:paraId="34B220B8" w14:textId="77777777" w:rsidR="0009021E" w:rsidRDefault="0009021E" w:rsidP="00ED582E">
            <w:pPr>
              <w:adjustRightInd w:val="0"/>
              <w:jc w:val="center"/>
              <w:rPr>
                <w:rFonts w:ascii="Arial CYR" w:hAnsi="Arial CYR" w:cs="Arial CYR"/>
              </w:rPr>
            </w:pPr>
            <w:r>
              <w:t>30,000</w:t>
            </w:r>
          </w:p>
          <w:p w14:paraId="309DF0BC" w14:textId="77777777" w:rsidR="0009021E" w:rsidRDefault="0009021E" w:rsidP="00ED582E">
            <w:pPr>
              <w:jc w:val="center"/>
            </w:pPr>
          </w:p>
        </w:tc>
      </w:tr>
      <w:tr w:rsidR="0009021E" w14:paraId="76A0AAE2" w14:textId="77777777" w:rsidTr="00ED582E">
        <w:tc>
          <w:tcPr>
            <w:tcW w:w="709" w:type="dxa"/>
            <w:tcBorders>
              <w:top w:val="nil"/>
              <w:left w:val="single" w:sz="6" w:space="0" w:color="auto"/>
              <w:bottom w:val="nil"/>
              <w:right w:val="nil"/>
            </w:tcBorders>
          </w:tcPr>
          <w:p w14:paraId="66426C0F" w14:textId="77777777" w:rsidR="0009021E" w:rsidRDefault="0009021E" w:rsidP="00ED582E">
            <w:pPr>
              <w:jc w:val="center"/>
            </w:pPr>
            <w:r>
              <w:t xml:space="preserve"> </w:t>
            </w:r>
          </w:p>
        </w:tc>
        <w:tc>
          <w:tcPr>
            <w:tcW w:w="1701" w:type="dxa"/>
            <w:tcBorders>
              <w:top w:val="nil"/>
              <w:left w:val="single" w:sz="6" w:space="0" w:color="auto"/>
              <w:bottom w:val="nil"/>
              <w:right w:val="nil"/>
            </w:tcBorders>
          </w:tcPr>
          <w:p w14:paraId="1D385764" w14:textId="77777777" w:rsidR="0009021E" w:rsidRDefault="0009021E" w:rsidP="00ED582E"/>
        </w:tc>
        <w:tc>
          <w:tcPr>
            <w:tcW w:w="4961" w:type="dxa"/>
            <w:tcBorders>
              <w:top w:val="nil"/>
              <w:left w:val="single" w:sz="6" w:space="0" w:color="auto"/>
              <w:bottom w:val="nil"/>
              <w:right w:val="nil"/>
            </w:tcBorders>
          </w:tcPr>
          <w:p w14:paraId="157D45F0" w14:textId="77777777" w:rsidR="0009021E" w:rsidRPr="007F2714" w:rsidRDefault="0009021E" w:rsidP="00ED582E">
            <w:pPr>
              <w:rPr>
                <w:b/>
                <w:bCs/>
                <w:sz w:val="22"/>
                <w:szCs w:val="22"/>
                <w:lang w:val="en-US"/>
              </w:rPr>
            </w:pPr>
            <w:r>
              <w:rPr>
                <w:b/>
                <w:bCs/>
                <w:sz w:val="22"/>
                <w:szCs w:val="22"/>
                <w:lang w:val="en-US"/>
              </w:rPr>
              <w:t xml:space="preserve">Capitolul </w:t>
            </w:r>
            <w:r w:rsidRPr="00B40365">
              <w:rPr>
                <w:b/>
                <w:bCs/>
                <w:sz w:val="22"/>
                <w:szCs w:val="22"/>
              </w:rPr>
              <w:t>11. Deseuri praguri</w:t>
            </w:r>
          </w:p>
          <w:p w14:paraId="01F0BAEB" w14:textId="77777777" w:rsidR="0009021E" w:rsidRDefault="0009021E" w:rsidP="00ED582E">
            <w:pPr>
              <w:rPr>
                <w:b/>
                <w:bCs/>
                <w:sz w:val="22"/>
                <w:szCs w:val="22"/>
              </w:rPr>
            </w:pPr>
          </w:p>
        </w:tc>
        <w:tc>
          <w:tcPr>
            <w:tcW w:w="1560" w:type="dxa"/>
            <w:tcBorders>
              <w:top w:val="nil"/>
              <w:left w:val="single" w:sz="6" w:space="0" w:color="auto"/>
              <w:bottom w:val="nil"/>
              <w:right w:val="nil"/>
            </w:tcBorders>
          </w:tcPr>
          <w:p w14:paraId="0B3F7BBA" w14:textId="77777777" w:rsidR="0009021E" w:rsidRDefault="0009021E" w:rsidP="00ED582E"/>
        </w:tc>
        <w:tc>
          <w:tcPr>
            <w:tcW w:w="1559" w:type="dxa"/>
            <w:tcBorders>
              <w:top w:val="nil"/>
              <w:left w:val="single" w:sz="6" w:space="0" w:color="auto"/>
              <w:bottom w:val="nil"/>
              <w:right w:val="single" w:sz="4" w:space="0" w:color="auto"/>
            </w:tcBorders>
          </w:tcPr>
          <w:p w14:paraId="1D7A4473" w14:textId="77777777" w:rsidR="0009021E" w:rsidRDefault="0009021E" w:rsidP="00ED582E"/>
        </w:tc>
      </w:tr>
      <w:tr w:rsidR="0009021E" w14:paraId="00092C5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C89D1F" w14:textId="77777777" w:rsidR="0009021E" w:rsidRDefault="0009021E" w:rsidP="00ED582E">
            <w:r>
              <w:t>51</w:t>
            </w:r>
          </w:p>
        </w:tc>
        <w:tc>
          <w:tcPr>
            <w:tcW w:w="1701" w:type="dxa"/>
            <w:tcBorders>
              <w:top w:val="single" w:sz="4" w:space="0" w:color="auto"/>
              <w:bottom w:val="single" w:sz="4" w:space="0" w:color="auto"/>
            </w:tcBorders>
            <w:vAlign w:val="center"/>
          </w:tcPr>
          <w:p w14:paraId="0740779F" w14:textId="77777777" w:rsidR="0009021E" w:rsidRDefault="0009021E" w:rsidP="00ED582E">
            <w:pPr>
              <w:rPr>
                <w:lang w:val="en-US"/>
              </w:rPr>
            </w:pPr>
            <w:r>
              <w:rPr>
                <w:lang w:val="en-US"/>
              </w:rPr>
              <w:t>TsH92B</w:t>
            </w:r>
          </w:p>
          <w:p w14:paraId="4F39BB91" w14:textId="77777777" w:rsidR="0009021E" w:rsidRDefault="0009021E" w:rsidP="00ED582E"/>
        </w:tc>
        <w:tc>
          <w:tcPr>
            <w:tcW w:w="4961" w:type="dxa"/>
            <w:tcBorders>
              <w:top w:val="single" w:sz="4" w:space="0" w:color="auto"/>
              <w:bottom w:val="single" w:sz="4" w:space="0" w:color="auto"/>
            </w:tcBorders>
            <w:vAlign w:val="center"/>
          </w:tcPr>
          <w:p w14:paraId="74DD9B57" w14:textId="77777777" w:rsidR="0009021E" w:rsidRDefault="0009021E" w:rsidP="00ED582E">
            <w:pPr>
              <w:adjustRightInd w:val="0"/>
              <w:rPr>
                <w:lang w:val="en-US"/>
              </w:rPr>
            </w:pPr>
            <w:r w:rsidRPr="00C13472">
              <w:rPr>
                <w:lang w:val="en-US"/>
              </w:rPr>
              <w:t>Incarcarea in auto sol (pamint) cu bolovani, cu pietre</w:t>
            </w:r>
          </w:p>
          <w:p w14:paraId="749D477F"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50CCCCBF" w14:textId="77777777" w:rsidR="0009021E" w:rsidRDefault="0009021E" w:rsidP="00ED582E">
            <w:pPr>
              <w:jc w:val="center"/>
            </w:pPr>
            <w:r>
              <w:t>t</w:t>
            </w:r>
          </w:p>
        </w:tc>
        <w:tc>
          <w:tcPr>
            <w:tcW w:w="1559" w:type="dxa"/>
            <w:tcBorders>
              <w:top w:val="single" w:sz="4" w:space="0" w:color="auto"/>
              <w:bottom w:val="single" w:sz="4" w:space="0" w:color="auto"/>
            </w:tcBorders>
            <w:vAlign w:val="center"/>
          </w:tcPr>
          <w:p w14:paraId="5BD78DBB" w14:textId="77777777" w:rsidR="0009021E" w:rsidRDefault="0009021E" w:rsidP="00ED582E">
            <w:pPr>
              <w:adjustRightInd w:val="0"/>
              <w:jc w:val="center"/>
              <w:rPr>
                <w:rFonts w:ascii="Arial CYR" w:hAnsi="Arial CYR" w:cs="Arial CYR"/>
              </w:rPr>
            </w:pPr>
            <w:r>
              <w:t>13,850</w:t>
            </w:r>
          </w:p>
          <w:p w14:paraId="776530AC" w14:textId="77777777" w:rsidR="0009021E" w:rsidRDefault="0009021E" w:rsidP="00ED582E">
            <w:pPr>
              <w:jc w:val="center"/>
            </w:pPr>
          </w:p>
        </w:tc>
      </w:tr>
      <w:tr w:rsidR="0009021E" w14:paraId="33A8129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F72187" w14:textId="77777777" w:rsidR="0009021E" w:rsidRDefault="0009021E" w:rsidP="00ED582E">
            <w:r>
              <w:t xml:space="preserve"> 52</w:t>
            </w:r>
          </w:p>
        </w:tc>
        <w:tc>
          <w:tcPr>
            <w:tcW w:w="1701" w:type="dxa"/>
            <w:tcBorders>
              <w:top w:val="single" w:sz="4" w:space="0" w:color="auto"/>
              <w:bottom w:val="single" w:sz="4" w:space="0" w:color="auto"/>
            </w:tcBorders>
            <w:vAlign w:val="center"/>
          </w:tcPr>
          <w:p w14:paraId="75CE3805" w14:textId="77777777" w:rsidR="0009021E" w:rsidRDefault="0009021E" w:rsidP="00ED582E">
            <w:pPr>
              <w:rPr>
                <w:lang w:val="en-US"/>
              </w:rPr>
            </w:pPr>
            <w:r>
              <w:rPr>
                <w:lang w:val="en-US"/>
              </w:rPr>
              <w:t>TsI50A10</w:t>
            </w:r>
          </w:p>
          <w:p w14:paraId="034808BD" w14:textId="77777777" w:rsidR="0009021E" w:rsidRDefault="0009021E" w:rsidP="00ED582E"/>
        </w:tc>
        <w:tc>
          <w:tcPr>
            <w:tcW w:w="4961" w:type="dxa"/>
            <w:tcBorders>
              <w:top w:val="single" w:sz="4" w:space="0" w:color="auto"/>
              <w:bottom w:val="single" w:sz="4" w:space="0" w:color="auto"/>
            </w:tcBorders>
            <w:vAlign w:val="center"/>
          </w:tcPr>
          <w:p w14:paraId="7D83E3F1" w14:textId="77777777" w:rsidR="0009021E" w:rsidRDefault="0009021E" w:rsidP="00ED582E">
            <w:pPr>
              <w:adjustRightInd w:val="0"/>
              <w:rPr>
                <w:lang w:val="en-US"/>
              </w:rPr>
            </w:pPr>
            <w:r w:rsidRPr="00C13472">
              <w:rPr>
                <w:lang w:val="en-US"/>
              </w:rPr>
              <w:t>Transportarea pamintului cu autobasculanta de 5 t la distanta de 10 km</w:t>
            </w:r>
          </w:p>
          <w:p w14:paraId="47CC97FA"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0EEF334E" w14:textId="77777777" w:rsidR="0009021E" w:rsidRDefault="0009021E" w:rsidP="00ED582E">
            <w:pPr>
              <w:jc w:val="center"/>
            </w:pPr>
            <w:r>
              <w:t>t</w:t>
            </w:r>
          </w:p>
        </w:tc>
        <w:tc>
          <w:tcPr>
            <w:tcW w:w="1559" w:type="dxa"/>
            <w:tcBorders>
              <w:top w:val="single" w:sz="4" w:space="0" w:color="auto"/>
              <w:bottom w:val="single" w:sz="4" w:space="0" w:color="auto"/>
            </w:tcBorders>
            <w:vAlign w:val="center"/>
          </w:tcPr>
          <w:p w14:paraId="098FF6E1" w14:textId="77777777" w:rsidR="0009021E" w:rsidRDefault="0009021E" w:rsidP="00ED582E">
            <w:pPr>
              <w:adjustRightInd w:val="0"/>
              <w:jc w:val="center"/>
              <w:rPr>
                <w:rFonts w:ascii="Arial CYR" w:hAnsi="Arial CYR" w:cs="Arial CYR"/>
              </w:rPr>
            </w:pPr>
            <w:r>
              <w:t>13,850</w:t>
            </w:r>
          </w:p>
          <w:p w14:paraId="72FECA69" w14:textId="77777777" w:rsidR="0009021E" w:rsidRDefault="0009021E" w:rsidP="00ED582E">
            <w:pPr>
              <w:jc w:val="center"/>
            </w:pPr>
          </w:p>
        </w:tc>
      </w:tr>
      <w:tr w:rsidR="0009021E" w14:paraId="53249516" w14:textId="77777777" w:rsidTr="00ED582E">
        <w:tc>
          <w:tcPr>
            <w:tcW w:w="709" w:type="dxa"/>
            <w:tcBorders>
              <w:top w:val="nil"/>
              <w:left w:val="single" w:sz="6" w:space="0" w:color="auto"/>
              <w:bottom w:val="nil"/>
              <w:right w:val="nil"/>
            </w:tcBorders>
          </w:tcPr>
          <w:p w14:paraId="51DDC275" w14:textId="77777777" w:rsidR="0009021E" w:rsidRDefault="0009021E" w:rsidP="00ED582E">
            <w:pPr>
              <w:jc w:val="center"/>
            </w:pPr>
            <w:r>
              <w:t xml:space="preserve"> </w:t>
            </w:r>
          </w:p>
        </w:tc>
        <w:tc>
          <w:tcPr>
            <w:tcW w:w="1701" w:type="dxa"/>
            <w:tcBorders>
              <w:top w:val="nil"/>
              <w:left w:val="single" w:sz="6" w:space="0" w:color="auto"/>
              <w:bottom w:val="nil"/>
              <w:right w:val="nil"/>
            </w:tcBorders>
          </w:tcPr>
          <w:p w14:paraId="4379E4A9" w14:textId="77777777" w:rsidR="0009021E" w:rsidRDefault="0009021E" w:rsidP="00ED582E"/>
        </w:tc>
        <w:tc>
          <w:tcPr>
            <w:tcW w:w="4961" w:type="dxa"/>
            <w:tcBorders>
              <w:top w:val="nil"/>
              <w:left w:val="single" w:sz="6" w:space="0" w:color="auto"/>
              <w:bottom w:val="nil"/>
              <w:right w:val="nil"/>
            </w:tcBorders>
          </w:tcPr>
          <w:p w14:paraId="3645FF49" w14:textId="77777777" w:rsidR="0009021E" w:rsidRPr="007F2714" w:rsidRDefault="0009021E" w:rsidP="00ED582E">
            <w:pPr>
              <w:rPr>
                <w:b/>
                <w:bCs/>
                <w:sz w:val="22"/>
                <w:szCs w:val="22"/>
                <w:lang w:val="en-US"/>
              </w:rPr>
            </w:pPr>
            <w:r>
              <w:rPr>
                <w:b/>
                <w:bCs/>
                <w:sz w:val="22"/>
                <w:szCs w:val="22"/>
                <w:lang w:val="en-US"/>
              </w:rPr>
              <w:t xml:space="preserve">Capitolul </w:t>
            </w:r>
            <w:r w:rsidRPr="00B40365">
              <w:rPr>
                <w:b/>
                <w:bCs/>
                <w:sz w:val="22"/>
                <w:szCs w:val="22"/>
              </w:rPr>
              <w:t>12. Intrarea centrala</w:t>
            </w:r>
          </w:p>
          <w:p w14:paraId="365F6FD5" w14:textId="77777777" w:rsidR="0009021E" w:rsidRDefault="0009021E" w:rsidP="00ED582E">
            <w:pPr>
              <w:rPr>
                <w:b/>
                <w:bCs/>
                <w:sz w:val="22"/>
                <w:szCs w:val="22"/>
              </w:rPr>
            </w:pPr>
          </w:p>
        </w:tc>
        <w:tc>
          <w:tcPr>
            <w:tcW w:w="1560" w:type="dxa"/>
            <w:tcBorders>
              <w:top w:val="nil"/>
              <w:left w:val="single" w:sz="6" w:space="0" w:color="auto"/>
              <w:bottom w:val="nil"/>
              <w:right w:val="nil"/>
            </w:tcBorders>
          </w:tcPr>
          <w:p w14:paraId="06520FD4" w14:textId="77777777" w:rsidR="0009021E" w:rsidRDefault="0009021E" w:rsidP="00ED582E"/>
        </w:tc>
        <w:tc>
          <w:tcPr>
            <w:tcW w:w="1559" w:type="dxa"/>
            <w:tcBorders>
              <w:top w:val="nil"/>
              <w:left w:val="single" w:sz="6" w:space="0" w:color="auto"/>
              <w:bottom w:val="nil"/>
              <w:right w:val="single" w:sz="4" w:space="0" w:color="auto"/>
            </w:tcBorders>
          </w:tcPr>
          <w:p w14:paraId="1535FC81" w14:textId="77777777" w:rsidR="0009021E" w:rsidRDefault="0009021E" w:rsidP="00ED582E"/>
        </w:tc>
      </w:tr>
      <w:tr w:rsidR="0009021E" w14:paraId="02466B39" w14:textId="77777777" w:rsidTr="00ED582E">
        <w:tc>
          <w:tcPr>
            <w:tcW w:w="709" w:type="dxa"/>
            <w:tcBorders>
              <w:top w:val="nil"/>
              <w:left w:val="single" w:sz="6" w:space="0" w:color="auto"/>
              <w:bottom w:val="nil"/>
              <w:right w:val="nil"/>
            </w:tcBorders>
          </w:tcPr>
          <w:p w14:paraId="3D785DFC" w14:textId="77777777" w:rsidR="0009021E" w:rsidRDefault="0009021E" w:rsidP="00ED582E">
            <w:pPr>
              <w:jc w:val="center"/>
            </w:pPr>
          </w:p>
        </w:tc>
        <w:tc>
          <w:tcPr>
            <w:tcW w:w="1701" w:type="dxa"/>
            <w:tcBorders>
              <w:top w:val="nil"/>
              <w:left w:val="single" w:sz="6" w:space="0" w:color="auto"/>
              <w:bottom w:val="nil"/>
              <w:right w:val="nil"/>
            </w:tcBorders>
          </w:tcPr>
          <w:p w14:paraId="4DBA6317" w14:textId="77777777" w:rsidR="0009021E" w:rsidRDefault="0009021E" w:rsidP="00ED582E"/>
        </w:tc>
        <w:tc>
          <w:tcPr>
            <w:tcW w:w="4961" w:type="dxa"/>
            <w:tcBorders>
              <w:top w:val="nil"/>
              <w:left w:val="single" w:sz="6" w:space="0" w:color="auto"/>
              <w:bottom w:val="nil"/>
              <w:right w:val="nil"/>
            </w:tcBorders>
          </w:tcPr>
          <w:p w14:paraId="02783B55" w14:textId="77777777" w:rsidR="0009021E" w:rsidRPr="007F2714" w:rsidRDefault="0009021E" w:rsidP="00ED582E">
            <w:pPr>
              <w:rPr>
                <w:b/>
                <w:bCs/>
                <w:sz w:val="22"/>
                <w:szCs w:val="22"/>
                <w:lang w:val="en-US"/>
              </w:rPr>
            </w:pPr>
            <w:r>
              <w:rPr>
                <w:b/>
                <w:bCs/>
                <w:sz w:val="22"/>
                <w:szCs w:val="22"/>
                <w:lang w:val="en-US"/>
              </w:rPr>
              <w:t xml:space="preserve">Capitolul </w:t>
            </w:r>
            <w:r w:rsidRPr="00B40365">
              <w:rPr>
                <w:b/>
                <w:bCs/>
                <w:sz w:val="22"/>
                <w:szCs w:val="22"/>
              </w:rPr>
              <w:t>12.1. Demolari</w:t>
            </w:r>
          </w:p>
          <w:p w14:paraId="5988D46A" w14:textId="77777777" w:rsidR="0009021E" w:rsidRDefault="0009021E" w:rsidP="00ED582E">
            <w:pPr>
              <w:rPr>
                <w:b/>
                <w:bCs/>
                <w:sz w:val="22"/>
                <w:szCs w:val="22"/>
              </w:rPr>
            </w:pPr>
          </w:p>
        </w:tc>
        <w:tc>
          <w:tcPr>
            <w:tcW w:w="1560" w:type="dxa"/>
            <w:tcBorders>
              <w:top w:val="nil"/>
              <w:left w:val="single" w:sz="6" w:space="0" w:color="auto"/>
              <w:bottom w:val="nil"/>
              <w:right w:val="nil"/>
            </w:tcBorders>
          </w:tcPr>
          <w:p w14:paraId="7149CA9D" w14:textId="77777777" w:rsidR="0009021E" w:rsidRDefault="0009021E" w:rsidP="00ED582E"/>
        </w:tc>
        <w:tc>
          <w:tcPr>
            <w:tcW w:w="1559" w:type="dxa"/>
            <w:tcBorders>
              <w:top w:val="nil"/>
              <w:left w:val="single" w:sz="6" w:space="0" w:color="auto"/>
              <w:bottom w:val="nil"/>
              <w:right w:val="single" w:sz="4" w:space="0" w:color="auto"/>
            </w:tcBorders>
          </w:tcPr>
          <w:p w14:paraId="36EECD4A" w14:textId="77777777" w:rsidR="0009021E" w:rsidRDefault="0009021E" w:rsidP="00ED582E"/>
        </w:tc>
      </w:tr>
      <w:tr w:rsidR="0009021E" w14:paraId="1448E3A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8C2D4A" w14:textId="77777777" w:rsidR="0009021E" w:rsidRDefault="0009021E" w:rsidP="00ED582E">
            <w:r>
              <w:t>53</w:t>
            </w:r>
          </w:p>
        </w:tc>
        <w:tc>
          <w:tcPr>
            <w:tcW w:w="1701" w:type="dxa"/>
            <w:tcBorders>
              <w:top w:val="single" w:sz="4" w:space="0" w:color="auto"/>
              <w:bottom w:val="single" w:sz="4" w:space="0" w:color="auto"/>
            </w:tcBorders>
            <w:vAlign w:val="center"/>
          </w:tcPr>
          <w:p w14:paraId="36B269F2" w14:textId="77777777" w:rsidR="0009021E" w:rsidRDefault="0009021E" w:rsidP="00ED582E">
            <w:pPr>
              <w:rPr>
                <w:lang w:val="en-US"/>
              </w:rPr>
            </w:pPr>
            <w:r>
              <w:rPr>
                <w:lang w:val="en-US"/>
              </w:rPr>
              <w:t>DC04B</w:t>
            </w:r>
          </w:p>
          <w:p w14:paraId="75972F45" w14:textId="77777777" w:rsidR="0009021E" w:rsidRDefault="0009021E" w:rsidP="00ED582E"/>
        </w:tc>
        <w:tc>
          <w:tcPr>
            <w:tcW w:w="4961" w:type="dxa"/>
            <w:tcBorders>
              <w:top w:val="single" w:sz="4" w:space="0" w:color="auto"/>
              <w:bottom w:val="single" w:sz="4" w:space="0" w:color="auto"/>
            </w:tcBorders>
            <w:vAlign w:val="center"/>
          </w:tcPr>
          <w:p w14:paraId="43FD5969" w14:textId="77777777" w:rsidR="0009021E" w:rsidRDefault="0009021E" w:rsidP="00ED582E">
            <w:pPr>
              <w:adjustRightInd w:val="0"/>
              <w:rPr>
                <w:lang w:val="en-US"/>
              </w:rPr>
            </w:pPr>
            <w:r w:rsidRPr="00C13472">
              <w:rPr>
                <w:lang w:val="en-US"/>
              </w:rPr>
              <w:t>Taierea cu masina cu discuri diamantate a asfaltului pentru demontarea bordurelor</w:t>
            </w:r>
          </w:p>
          <w:p w14:paraId="695BE7FC"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05DF9C65" w14:textId="77777777" w:rsidR="0009021E" w:rsidRDefault="0009021E" w:rsidP="00ED582E">
            <w:pPr>
              <w:jc w:val="center"/>
            </w:pPr>
            <w:r>
              <w:t>m</w:t>
            </w:r>
          </w:p>
        </w:tc>
        <w:tc>
          <w:tcPr>
            <w:tcW w:w="1559" w:type="dxa"/>
            <w:tcBorders>
              <w:top w:val="single" w:sz="4" w:space="0" w:color="auto"/>
              <w:bottom w:val="single" w:sz="4" w:space="0" w:color="auto"/>
            </w:tcBorders>
            <w:vAlign w:val="center"/>
          </w:tcPr>
          <w:p w14:paraId="6E7F8D1B" w14:textId="77777777" w:rsidR="0009021E" w:rsidRDefault="0009021E" w:rsidP="00ED582E">
            <w:pPr>
              <w:adjustRightInd w:val="0"/>
              <w:jc w:val="center"/>
              <w:rPr>
                <w:rFonts w:ascii="Arial CYR" w:hAnsi="Arial CYR" w:cs="Arial CYR"/>
              </w:rPr>
            </w:pPr>
            <w:r>
              <w:t>7,800</w:t>
            </w:r>
          </w:p>
          <w:p w14:paraId="2E552A6A" w14:textId="77777777" w:rsidR="0009021E" w:rsidRDefault="0009021E" w:rsidP="00ED582E">
            <w:pPr>
              <w:jc w:val="center"/>
            </w:pPr>
          </w:p>
        </w:tc>
      </w:tr>
      <w:tr w:rsidR="0009021E" w14:paraId="1752DC4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531C0B" w14:textId="77777777" w:rsidR="0009021E" w:rsidRDefault="0009021E" w:rsidP="00ED582E">
            <w:r>
              <w:t xml:space="preserve"> 54</w:t>
            </w:r>
          </w:p>
        </w:tc>
        <w:tc>
          <w:tcPr>
            <w:tcW w:w="1701" w:type="dxa"/>
            <w:tcBorders>
              <w:top w:val="single" w:sz="4" w:space="0" w:color="auto"/>
              <w:bottom w:val="single" w:sz="4" w:space="0" w:color="auto"/>
            </w:tcBorders>
            <w:vAlign w:val="center"/>
          </w:tcPr>
          <w:p w14:paraId="4E67B4AD" w14:textId="77777777" w:rsidR="0009021E" w:rsidRDefault="0009021E" w:rsidP="00ED582E">
            <w:pPr>
              <w:rPr>
                <w:lang w:val="en-US"/>
              </w:rPr>
            </w:pPr>
            <w:r>
              <w:rPr>
                <w:lang w:val="en-US"/>
              </w:rPr>
              <w:t>DI109</w:t>
            </w:r>
          </w:p>
          <w:p w14:paraId="7B8B3326" w14:textId="77777777" w:rsidR="0009021E" w:rsidRDefault="0009021E" w:rsidP="00ED582E"/>
        </w:tc>
        <w:tc>
          <w:tcPr>
            <w:tcW w:w="4961" w:type="dxa"/>
            <w:tcBorders>
              <w:top w:val="single" w:sz="4" w:space="0" w:color="auto"/>
              <w:bottom w:val="single" w:sz="4" w:space="0" w:color="auto"/>
            </w:tcBorders>
            <w:vAlign w:val="center"/>
          </w:tcPr>
          <w:p w14:paraId="263644FF" w14:textId="77777777" w:rsidR="0009021E" w:rsidRDefault="0009021E" w:rsidP="00ED582E">
            <w:pPr>
              <w:adjustRightInd w:val="0"/>
              <w:rPr>
                <w:lang w:val="en-US"/>
              </w:rPr>
            </w:pPr>
            <w:r w:rsidRPr="00C13472">
              <w:rPr>
                <w:lang w:val="en-US"/>
              </w:rPr>
              <w:t>Decaparea mecanizata a imbracamintei din beton asfaltic</w:t>
            </w:r>
          </w:p>
          <w:p w14:paraId="0B01BEC9"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5D00D7D2" w14:textId="77777777" w:rsidR="0009021E" w:rsidRDefault="0009021E" w:rsidP="00ED582E">
            <w:pPr>
              <w:jc w:val="center"/>
            </w:pPr>
            <w:r>
              <w:t>m3</w:t>
            </w:r>
          </w:p>
        </w:tc>
        <w:tc>
          <w:tcPr>
            <w:tcW w:w="1559" w:type="dxa"/>
            <w:tcBorders>
              <w:top w:val="single" w:sz="4" w:space="0" w:color="auto"/>
              <w:bottom w:val="single" w:sz="4" w:space="0" w:color="auto"/>
            </w:tcBorders>
            <w:vAlign w:val="center"/>
          </w:tcPr>
          <w:p w14:paraId="046472FA" w14:textId="77777777" w:rsidR="0009021E" w:rsidRDefault="0009021E" w:rsidP="00ED582E">
            <w:pPr>
              <w:adjustRightInd w:val="0"/>
              <w:jc w:val="center"/>
              <w:rPr>
                <w:rFonts w:ascii="Arial CYR" w:hAnsi="Arial CYR" w:cs="Arial CYR"/>
              </w:rPr>
            </w:pPr>
            <w:r>
              <w:t>1,080</w:t>
            </w:r>
          </w:p>
          <w:p w14:paraId="1C9B9293" w14:textId="77777777" w:rsidR="0009021E" w:rsidRDefault="0009021E" w:rsidP="00ED582E">
            <w:pPr>
              <w:jc w:val="center"/>
            </w:pPr>
          </w:p>
        </w:tc>
      </w:tr>
      <w:tr w:rsidR="0009021E" w14:paraId="1000ACC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D8950F" w14:textId="77777777" w:rsidR="0009021E" w:rsidRDefault="0009021E" w:rsidP="00ED582E">
            <w:r>
              <w:t xml:space="preserve"> 55</w:t>
            </w:r>
          </w:p>
        </w:tc>
        <w:tc>
          <w:tcPr>
            <w:tcW w:w="1701" w:type="dxa"/>
            <w:tcBorders>
              <w:top w:val="single" w:sz="4" w:space="0" w:color="auto"/>
              <w:bottom w:val="single" w:sz="4" w:space="0" w:color="auto"/>
            </w:tcBorders>
            <w:vAlign w:val="center"/>
          </w:tcPr>
          <w:p w14:paraId="6FDB4C6B" w14:textId="77777777" w:rsidR="0009021E" w:rsidRDefault="0009021E" w:rsidP="00ED582E">
            <w:pPr>
              <w:rPr>
                <w:lang w:val="en-US"/>
              </w:rPr>
            </w:pPr>
            <w:r>
              <w:rPr>
                <w:lang w:val="en-US"/>
              </w:rPr>
              <w:t>TsC59B</w:t>
            </w:r>
          </w:p>
          <w:p w14:paraId="4B0F9B42" w14:textId="77777777" w:rsidR="0009021E" w:rsidRDefault="0009021E" w:rsidP="00ED582E"/>
        </w:tc>
        <w:tc>
          <w:tcPr>
            <w:tcW w:w="4961" w:type="dxa"/>
            <w:tcBorders>
              <w:top w:val="single" w:sz="4" w:space="0" w:color="auto"/>
              <w:bottom w:val="single" w:sz="4" w:space="0" w:color="auto"/>
            </w:tcBorders>
            <w:vAlign w:val="center"/>
          </w:tcPr>
          <w:p w14:paraId="30C40C84" w14:textId="77777777" w:rsidR="0009021E" w:rsidRDefault="0009021E" w:rsidP="00ED582E">
            <w:pPr>
              <w:adjustRightInd w:val="0"/>
              <w:rPr>
                <w:lang w:val="en-US"/>
              </w:rPr>
            </w:pPr>
            <w:r w:rsidRPr="00C13472">
              <w:rPr>
                <w:lang w:val="en-US"/>
              </w:rPr>
              <w:t>Sapatura mecanica a pamintului cu excavator cu o cupa de 0,15 m3 cu descarcare in autobasculanta:  teren de categoria 2</w:t>
            </w:r>
          </w:p>
          <w:p w14:paraId="6C21001D"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490E4269" w14:textId="77777777" w:rsidR="0009021E" w:rsidRDefault="0009021E" w:rsidP="00ED582E">
            <w:pPr>
              <w:jc w:val="center"/>
            </w:pPr>
            <w:r>
              <w:t>100 m3</w:t>
            </w:r>
          </w:p>
        </w:tc>
        <w:tc>
          <w:tcPr>
            <w:tcW w:w="1559" w:type="dxa"/>
            <w:tcBorders>
              <w:top w:val="single" w:sz="4" w:space="0" w:color="auto"/>
              <w:bottom w:val="single" w:sz="4" w:space="0" w:color="auto"/>
            </w:tcBorders>
            <w:vAlign w:val="center"/>
          </w:tcPr>
          <w:p w14:paraId="431682F2" w14:textId="77777777" w:rsidR="0009021E" w:rsidRDefault="0009021E" w:rsidP="00ED582E">
            <w:pPr>
              <w:adjustRightInd w:val="0"/>
              <w:jc w:val="center"/>
              <w:rPr>
                <w:rFonts w:ascii="Arial CYR" w:hAnsi="Arial CYR" w:cs="Arial CYR"/>
              </w:rPr>
            </w:pPr>
            <w:r>
              <w:t>0,010</w:t>
            </w:r>
          </w:p>
          <w:p w14:paraId="51AA5EB8" w14:textId="77777777" w:rsidR="0009021E" w:rsidRDefault="0009021E" w:rsidP="00ED582E">
            <w:pPr>
              <w:jc w:val="center"/>
            </w:pPr>
          </w:p>
        </w:tc>
      </w:tr>
      <w:tr w:rsidR="0009021E" w14:paraId="5C0CD19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F0683F" w14:textId="77777777" w:rsidR="0009021E" w:rsidRDefault="0009021E" w:rsidP="00ED582E">
            <w:r>
              <w:t xml:space="preserve"> 56</w:t>
            </w:r>
          </w:p>
        </w:tc>
        <w:tc>
          <w:tcPr>
            <w:tcW w:w="1701" w:type="dxa"/>
            <w:tcBorders>
              <w:top w:val="single" w:sz="4" w:space="0" w:color="auto"/>
              <w:bottom w:val="single" w:sz="4" w:space="0" w:color="auto"/>
            </w:tcBorders>
            <w:vAlign w:val="center"/>
          </w:tcPr>
          <w:p w14:paraId="15DBDD3B" w14:textId="77777777" w:rsidR="0009021E" w:rsidRDefault="0009021E" w:rsidP="00ED582E">
            <w:pPr>
              <w:rPr>
                <w:lang w:val="en-US"/>
              </w:rPr>
            </w:pPr>
            <w:r>
              <w:rPr>
                <w:lang w:val="en-US"/>
              </w:rPr>
              <w:t>TsI50A10</w:t>
            </w:r>
          </w:p>
          <w:p w14:paraId="2EC2D795" w14:textId="77777777" w:rsidR="0009021E" w:rsidRDefault="0009021E" w:rsidP="00ED582E"/>
        </w:tc>
        <w:tc>
          <w:tcPr>
            <w:tcW w:w="4961" w:type="dxa"/>
            <w:tcBorders>
              <w:top w:val="single" w:sz="4" w:space="0" w:color="auto"/>
              <w:bottom w:val="single" w:sz="4" w:space="0" w:color="auto"/>
            </w:tcBorders>
            <w:vAlign w:val="center"/>
          </w:tcPr>
          <w:p w14:paraId="03D53CFC" w14:textId="77777777" w:rsidR="0009021E" w:rsidRDefault="0009021E" w:rsidP="00ED582E">
            <w:pPr>
              <w:adjustRightInd w:val="0"/>
              <w:rPr>
                <w:lang w:val="en-US"/>
              </w:rPr>
            </w:pPr>
            <w:r w:rsidRPr="00C13472">
              <w:rPr>
                <w:lang w:val="en-US"/>
              </w:rPr>
              <w:t>Transportarea pamintului cu autobasculanta de 5 t la distanta de 10 km</w:t>
            </w:r>
          </w:p>
          <w:p w14:paraId="26913876"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2C2FC117" w14:textId="77777777" w:rsidR="0009021E" w:rsidRDefault="0009021E" w:rsidP="00ED582E">
            <w:pPr>
              <w:jc w:val="center"/>
            </w:pPr>
            <w:r>
              <w:t>t</w:t>
            </w:r>
          </w:p>
        </w:tc>
        <w:tc>
          <w:tcPr>
            <w:tcW w:w="1559" w:type="dxa"/>
            <w:tcBorders>
              <w:top w:val="single" w:sz="4" w:space="0" w:color="auto"/>
              <w:bottom w:val="single" w:sz="4" w:space="0" w:color="auto"/>
            </w:tcBorders>
            <w:vAlign w:val="center"/>
          </w:tcPr>
          <w:p w14:paraId="3F0F4800" w14:textId="77777777" w:rsidR="0009021E" w:rsidRDefault="0009021E" w:rsidP="00ED582E">
            <w:pPr>
              <w:adjustRightInd w:val="0"/>
              <w:jc w:val="center"/>
              <w:rPr>
                <w:rFonts w:ascii="Arial CYR" w:hAnsi="Arial CYR" w:cs="Arial CYR"/>
              </w:rPr>
            </w:pPr>
            <w:r>
              <w:t>2,300</w:t>
            </w:r>
          </w:p>
          <w:p w14:paraId="484A0E21" w14:textId="77777777" w:rsidR="0009021E" w:rsidRDefault="0009021E" w:rsidP="00ED582E">
            <w:pPr>
              <w:jc w:val="center"/>
            </w:pPr>
          </w:p>
        </w:tc>
      </w:tr>
      <w:tr w:rsidR="0009021E" w14:paraId="7AF25F69" w14:textId="77777777" w:rsidTr="00ED582E">
        <w:tc>
          <w:tcPr>
            <w:tcW w:w="709" w:type="dxa"/>
            <w:tcBorders>
              <w:top w:val="nil"/>
              <w:left w:val="single" w:sz="6" w:space="0" w:color="auto"/>
              <w:bottom w:val="nil"/>
              <w:right w:val="nil"/>
            </w:tcBorders>
          </w:tcPr>
          <w:p w14:paraId="72D08FC0" w14:textId="77777777" w:rsidR="0009021E" w:rsidRDefault="0009021E" w:rsidP="00ED582E">
            <w:pPr>
              <w:jc w:val="center"/>
            </w:pPr>
            <w:r>
              <w:t xml:space="preserve"> </w:t>
            </w:r>
          </w:p>
        </w:tc>
        <w:tc>
          <w:tcPr>
            <w:tcW w:w="1701" w:type="dxa"/>
            <w:tcBorders>
              <w:top w:val="nil"/>
              <w:left w:val="single" w:sz="6" w:space="0" w:color="auto"/>
              <w:bottom w:val="nil"/>
              <w:right w:val="nil"/>
            </w:tcBorders>
          </w:tcPr>
          <w:p w14:paraId="46279E0E" w14:textId="77777777" w:rsidR="0009021E" w:rsidRDefault="0009021E" w:rsidP="00ED582E"/>
        </w:tc>
        <w:tc>
          <w:tcPr>
            <w:tcW w:w="4961" w:type="dxa"/>
            <w:tcBorders>
              <w:top w:val="nil"/>
              <w:left w:val="single" w:sz="6" w:space="0" w:color="auto"/>
              <w:bottom w:val="nil"/>
              <w:right w:val="nil"/>
            </w:tcBorders>
          </w:tcPr>
          <w:p w14:paraId="78E748BD" w14:textId="77777777" w:rsidR="0009021E" w:rsidRPr="007F2714" w:rsidRDefault="0009021E" w:rsidP="00ED582E">
            <w:pPr>
              <w:rPr>
                <w:b/>
                <w:bCs/>
                <w:sz w:val="22"/>
                <w:szCs w:val="22"/>
                <w:lang w:val="en-US"/>
              </w:rPr>
            </w:pPr>
            <w:r>
              <w:rPr>
                <w:b/>
                <w:bCs/>
                <w:sz w:val="22"/>
                <w:szCs w:val="22"/>
                <w:lang w:val="en-US"/>
              </w:rPr>
              <w:t xml:space="preserve">Capitolul </w:t>
            </w:r>
            <w:r w:rsidRPr="00B40365">
              <w:rPr>
                <w:b/>
                <w:bCs/>
                <w:sz w:val="22"/>
                <w:szCs w:val="22"/>
              </w:rPr>
              <w:t>12.2. Pandus</w:t>
            </w:r>
          </w:p>
          <w:p w14:paraId="5BDE69B4" w14:textId="77777777" w:rsidR="0009021E" w:rsidRDefault="0009021E" w:rsidP="00ED582E">
            <w:pPr>
              <w:rPr>
                <w:b/>
                <w:bCs/>
                <w:sz w:val="22"/>
                <w:szCs w:val="22"/>
              </w:rPr>
            </w:pPr>
          </w:p>
        </w:tc>
        <w:tc>
          <w:tcPr>
            <w:tcW w:w="1560" w:type="dxa"/>
            <w:tcBorders>
              <w:top w:val="nil"/>
              <w:left w:val="single" w:sz="6" w:space="0" w:color="auto"/>
              <w:bottom w:val="nil"/>
              <w:right w:val="nil"/>
            </w:tcBorders>
          </w:tcPr>
          <w:p w14:paraId="7E89FFB8" w14:textId="77777777" w:rsidR="0009021E" w:rsidRDefault="0009021E" w:rsidP="00ED582E"/>
        </w:tc>
        <w:tc>
          <w:tcPr>
            <w:tcW w:w="1559" w:type="dxa"/>
            <w:tcBorders>
              <w:top w:val="nil"/>
              <w:left w:val="single" w:sz="6" w:space="0" w:color="auto"/>
              <w:bottom w:val="nil"/>
              <w:right w:val="single" w:sz="4" w:space="0" w:color="auto"/>
            </w:tcBorders>
          </w:tcPr>
          <w:p w14:paraId="0F24342D" w14:textId="77777777" w:rsidR="0009021E" w:rsidRDefault="0009021E" w:rsidP="00ED582E"/>
        </w:tc>
      </w:tr>
      <w:tr w:rsidR="0009021E" w14:paraId="26BE1B6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4340C5" w14:textId="77777777" w:rsidR="0009021E" w:rsidRDefault="0009021E" w:rsidP="00ED582E">
            <w:r>
              <w:t>57</w:t>
            </w:r>
          </w:p>
        </w:tc>
        <w:tc>
          <w:tcPr>
            <w:tcW w:w="1701" w:type="dxa"/>
            <w:tcBorders>
              <w:top w:val="single" w:sz="4" w:space="0" w:color="auto"/>
              <w:bottom w:val="single" w:sz="4" w:space="0" w:color="auto"/>
            </w:tcBorders>
            <w:vAlign w:val="center"/>
          </w:tcPr>
          <w:p w14:paraId="1218A8B3" w14:textId="77777777" w:rsidR="0009021E" w:rsidRDefault="0009021E" w:rsidP="00ED582E">
            <w:pPr>
              <w:rPr>
                <w:lang w:val="en-US"/>
              </w:rPr>
            </w:pPr>
            <w:r>
              <w:rPr>
                <w:lang w:val="en-US"/>
              </w:rPr>
              <w:t>RpCA01A</w:t>
            </w:r>
          </w:p>
          <w:p w14:paraId="570C9A6A" w14:textId="77777777" w:rsidR="0009021E" w:rsidRDefault="0009021E" w:rsidP="00ED582E"/>
        </w:tc>
        <w:tc>
          <w:tcPr>
            <w:tcW w:w="4961" w:type="dxa"/>
            <w:tcBorders>
              <w:top w:val="single" w:sz="4" w:space="0" w:color="auto"/>
              <w:bottom w:val="single" w:sz="4" w:space="0" w:color="auto"/>
            </w:tcBorders>
            <w:vAlign w:val="center"/>
          </w:tcPr>
          <w:p w14:paraId="198CC7FA" w14:textId="77777777" w:rsidR="0009021E" w:rsidRDefault="0009021E" w:rsidP="00ED582E">
            <w:pPr>
              <w:adjustRightInd w:val="0"/>
              <w:rPr>
                <w:lang w:val="en-US"/>
              </w:rPr>
            </w:pPr>
            <w:r w:rsidRPr="00C13472">
              <w:rPr>
                <w:lang w:val="en-US"/>
              </w:rPr>
              <w:t>Sapaturi manuale de pamint in spatii limitate, avind sub 1,00 m latime si maximum 1,5 m adincime, cu taluz vertical, pentru gropi poligonale de fundatii, santuri, canale etc., executate in cantitati de pina la 20 mc cu maluri nesprijinite</w:t>
            </w:r>
          </w:p>
          <w:p w14:paraId="48E071C6"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65799C5C" w14:textId="77777777" w:rsidR="0009021E" w:rsidRDefault="0009021E" w:rsidP="00ED582E">
            <w:pPr>
              <w:jc w:val="center"/>
            </w:pPr>
            <w:r>
              <w:t>m3</w:t>
            </w:r>
          </w:p>
        </w:tc>
        <w:tc>
          <w:tcPr>
            <w:tcW w:w="1559" w:type="dxa"/>
            <w:tcBorders>
              <w:top w:val="single" w:sz="4" w:space="0" w:color="auto"/>
              <w:bottom w:val="single" w:sz="4" w:space="0" w:color="auto"/>
            </w:tcBorders>
            <w:vAlign w:val="center"/>
          </w:tcPr>
          <w:p w14:paraId="057050B0" w14:textId="77777777" w:rsidR="0009021E" w:rsidRDefault="0009021E" w:rsidP="00ED582E">
            <w:pPr>
              <w:adjustRightInd w:val="0"/>
              <w:jc w:val="center"/>
              <w:rPr>
                <w:rFonts w:ascii="Arial CYR" w:hAnsi="Arial CYR" w:cs="Arial CYR"/>
              </w:rPr>
            </w:pPr>
            <w:r>
              <w:t>3,500</w:t>
            </w:r>
          </w:p>
          <w:p w14:paraId="40D42C8E" w14:textId="77777777" w:rsidR="0009021E" w:rsidRDefault="0009021E" w:rsidP="00ED582E">
            <w:pPr>
              <w:jc w:val="center"/>
            </w:pPr>
          </w:p>
        </w:tc>
      </w:tr>
      <w:tr w:rsidR="0009021E" w14:paraId="4CABDA1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E13C2" w14:textId="77777777" w:rsidR="0009021E" w:rsidRDefault="0009021E" w:rsidP="00ED582E">
            <w:r>
              <w:t xml:space="preserve"> 58</w:t>
            </w:r>
          </w:p>
        </w:tc>
        <w:tc>
          <w:tcPr>
            <w:tcW w:w="1701" w:type="dxa"/>
            <w:tcBorders>
              <w:top w:val="single" w:sz="4" w:space="0" w:color="auto"/>
              <w:bottom w:val="single" w:sz="4" w:space="0" w:color="auto"/>
            </w:tcBorders>
            <w:vAlign w:val="center"/>
          </w:tcPr>
          <w:p w14:paraId="10B8F569" w14:textId="77777777" w:rsidR="0009021E" w:rsidRDefault="0009021E" w:rsidP="00ED582E">
            <w:pPr>
              <w:rPr>
                <w:lang w:val="en-US"/>
              </w:rPr>
            </w:pPr>
            <w:r>
              <w:rPr>
                <w:lang w:val="en-US"/>
              </w:rPr>
              <w:t>TsH92B</w:t>
            </w:r>
          </w:p>
          <w:p w14:paraId="22AB8142" w14:textId="77777777" w:rsidR="0009021E" w:rsidRDefault="0009021E" w:rsidP="00ED582E"/>
        </w:tc>
        <w:tc>
          <w:tcPr>
            <w:tcW w:w="4961" w:type="dxa"/>
            <w:tcBorders>
              <w:top w:val="single" w:sz="4" w:space="0" w:color="auto"/>
              <w:bottom w:val="single" w:sz="4" w:space="0" w:color="auto"/>
            </w:tcBorders>
            <w:vAlign w:val="center"/>
          </w:tcPr>
          <w:p w14:paraId="288A78BA" w14:textId="77777777" w:rsidR="0009021E" w:rsidRDefault="0009021E" w:rsidP="00ED582E">
            <w:pPr>
              <w:adjustRightInd w:val="0"/>
              <w:rPr>
                <w:lang w:val="en-US"/>
              </w:rPr>
            </w:pPr>
            <w:r w:rsidRPr="00C13472">
              <w:rPr>
                <w:lang w:val="en-US"/>
              </w:rPr>
              <w:t>Incarcarea in auto sol (pamint) cu bolovani, cu pietre</w:t>
            </w:r>
          </w:p>
          <w:p w14:paraId="63463070"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16BD33B9" w14:textId="77777777" w:rsidR="0009021E" w:rsidRDefault="0009021E" w:rsidP="00ED582E">
            <w:pPr>
              <w:jc w:val="center"/>
            </w:pPr>
            <w:r>
              <w:t>t</w:t>
            </w:r>
          </w:p>
        </w:tc>
        <w:tc>
          <w:tcPr>
            <w:tcW w:w="1559" w:type="dxa"/>
            <w:tcBorders>
              <w:top w:val="single" w:sz="4" w:space="0" w:color="auto"/>
              <w:bottom w:val="single" w:sz="4" w:space="0" w:color="auto"/>
            </w:tcBorders>
            <w:vAlign w:val="center"/>
          </w:tcPr>
          <w:p w14:paraId="7375FD6C" w14:textId="77777777" w:rsidR="0009021E" w:rsidRDefault="0009021E" w:rsidP="00ED582E">
            <w:pPr>
              <w:adjustRightInd w:val="0"/>
              <w:jc w:val="center"/>
              <w:rPr>
                <w:rFonts w:ascii="Arial CYR" w:hAnsi="Arial CYR" w:cs="Arial CYR"/>
              </w:rPr>
            </w:pPr>
            <w:r>
              <w:t>3,450</w:t>
            </w:r>
          </w:p>
          <w:p w14:paraId="10880170" w14:textId="77777777" w:rsidR="0009021E" w:rsidRDefault="0009021E" w:rsidP="00ED582E">
            <w:pPr>
              <w:jc w:val="center"/>
            </w:pPr>
          </w:p>
        </w:tc>
      </w:tr>
      <w:tr w:rsidR="0009021E" w14:paraId="270EE6F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D97060" w14:textId="77777777" w:rsidR="0009021E" w:rsidRDefault="0009021E" w:rsidP="00ED582E">
            <w:r>
              <w:t xml:space="preserve"> 59</w:t>
            </w:r>
          </w:p>
        </w:tc>
        <w:tc>
          <w:tcPr>
            <w:tcW w:w="1701" w:type="dxa"/>
            <w:tcBorders>
              <w:top w:val="single" w:sz="4" w:space="0" w:color="auto"/>
              <w:bottom w:val="single" w:sz="4" w:space="0" w:color="auto"/>
            </w:tcBorders>
            <w:vAlign w:val="center"/>
          </w:tcPr>
          <w:p w14:paraId="6BB90789" w14:textId="77777777" w:rsidR="0009021E" w:rsidRDefault="0009021E" w:rsidP="00ED582E">
            <w:pPr>
              <w:rPr>
                <w:lang w:val="en-US"/>
              </w:rPr>
            </w:pPr>
            <w:r>
              <w:rPr>
                <w:lang w:val="en-US"/>
              </w:rPr>
              <w:t>TsI50A10</w:t>
            </w:r>
          </w:p>
          <w:p w14:paraId="34630BEE" w14:textId="77777777" w:rsidR="0009021E" w:rsidRDefault="0009021E" w:rsidP="00ED582E"/>
        </w:tc>
        <w:tc>
          <w:tcPr>
            <w:tcW w:w="4961" w:type="dxa"/>
            <w:tcBorders>
              <w:top w:val="single" w:sz="4" w:space="0" w:color="auto"/>
              <w:bottom w:val="single" w:sz="4" w:space="0" w:color="auto"/>
            </w:tcBorders>
            <w:vAlign w:val="center"/>
          </w:tcPr>
          <w:p w14:paraId="56CD785C" w14:textId="77777777" w:rsidR="0009021E" w:rsidRDefault="0009021E" w:rsidP="00ED582E">
            <w:pPr>
              <w:adjustRightInd w:val="0"/>
              <w:rPr>
                <w:lang w:val="en-US"/>
              </w:rPr>
            </w:pPr>
            <w:r w:rsidRPr="00C13472">
              <w:rPr>
                <w:lang w:val="en-US"/>
              </w:rPr>
              <w:t>Transportarea pamintului cu autobasculanta de 5 t la distanta de 10 km</w:t>
            </w:r>
          </w:p>
          <w:p w14:paraId="238F4587"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4A6B194B" w14:textId="77777777" w:rsidR="0009021E" w:rsidRDefault="0009021E" w:rsidP="00ED582E">
            <w:pPr>
              <w:jc w:val="center"/>
            </w:pPr>
            <w:r>
              <w:t>t</w:t>
            </w:r>
          </w:p>
        </w:tc>
        <w:tc>
          <w:tcPr>
            <w:tcW w:w="1559" w:type="dxa"/>
            <w:tcBorders>
              <w:top w:val="single" w:sz="4" w:space="0" w:color="auto"/>
              <w:bottom w:val="single" w:sz="4" w:space="0" w:color="auto"/>
            </w:tcBorders>
            <w:vAlign w:val="center"/>
          </w:tcPr>
          <w:p w14:paraId="09B63681" w14:textId="77777777" w:rsidR="0009021E" w:rsidRDefault="0009021E" w:rsidP="00ED582E">
            <w:pPr>
              <w:adjustRightInd w:val="0"/>
              <w:jc w:val="center"/>
              <w:rPr>
                <w:rFonts w:ascii="Arial CYR" w:hAnsi="Arial CYR" w:cs="Arial CYR"/>
              </w:rPr>
            </w:pPr>
            <w:r>
              <w:t>3,450</w:t>
            </w:r>
          </w:p>
          <w:p w14:paraId="2E55A7B0" w14:textId="77777777" w:rsidR="0009021E" w:rsidRDefault="0009021E" w:rsidP="00ED582E">
            <w:pPr>
              <w:jc w:val="center"/>
            </w:pPr>
          </w:p>
        </w:tc>
      </w:tr>
      <w:tr w:rsidR="0009021E" w14:paraId="3A306F4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ED438" w14:textId="77777777" w:rsidR="0009021E" w:rsidRDefault="0009021E" w:rsidP="00ED582E">
            <w:r>
              <w:t xml:space="preserve"> 60</w:t>
            </w:r>
          </w:p>
        </w:tc>
        <w:tc>
          <w:tcPr>
            <w:tcW w:w="1701" w:type="dxa"/>
            <w:tcBorders>
              <w:top w:val="single" w:sz="4" w:space="0" w:color="auto"/>
              <w:bottom w:val="single" w:sz="4" w:space="0" w:color="auto"/>
            </w:tcBorders>
            <w:vAlign w:val="center"/>
          </w:tcPr>
          <w:p w14:paraId="10E016F4" w14:textId="77777777" w:rsidR="0009021E" w:rsidRDefault="0009021E" w:rsidP="00ED582E">
            <w:pPr>
              <w:rPr>
                <w:lang w:val="en-US"/>
              </w:rPr>
            </w:pPr>
            <w:r>
              <w:rPr>
                <w:lang w:val="en-US"/>
              </w:rPr>
              <w:t>RpCA06A</w:t>
            </w:r>
          </w:p>
          <w:p w14:paraId="7FDD415E" w14:textId="77777777" w:rsidR="0009021E" w:rsidRDefault="0009021E" w:rsidP="00ED582E"/>
        </w:tc>
        <w:tc>
          <w:tcPr>
            <w:tcW w:w="4961" w:type="dxa"/>
            <w:tcBorders>
              <w:top w:val="single" w:sz="4" w:space="0" w:color="auto"/>
              <w:bottom w:val="single" w:sz="4" w:space="0" w:color="auto"/>
            </w:tcBorders>
            <w:vAlign w:val="center"/>
          </w:tcPr>
          <w:p w14:paraId="6621A2DD" w14:textId="77777777" w:rsidR="0009021E" w:rsidRDefault="0009021E" w:rsidP="00ED582E">
            <w:pPr>
              <w:adjustRightInd w:val="0"/>
              <w:rPr>
                <w:lang w:val="en-US"/>
              </w:rPr>
            </w:pPr>
            <w:r w:rsidRPr="00C13472">
              <w:rPr>
                <w:lang w:val="en-US"/>
              </w:rPr>
              <w:t>Umplutura de pamint, executata in straturi orizontale de 20-30 cm grosime, udata si batuta bine cu maiul de mina si in cantitati de pina la 20 mc, la un punct de lucru, inclusiv imprastierea pamintului in straturi</w:t>
            </w:r>
          </w:p>
          <w:p w14:paraId="3371F1E5"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3559B077" w14:textId="77777777" w:rsidR="0009021E" w:rsidRDefault="0009021E" w:rsidP="00ED582E">
            <w:pPr>
              <w:jc w:val="center"/>
            </w:pPr>
            <w:r>
              <w:t>m3</w:t>
            </w:r>
          </w:p>
        </w:tc>
        <w:tc>
          <w:tcPr>
            <w:tcW w:w="1559" w:type="dxa"/>
            <w:tcBorders>
              <w:top w:val="single" w:sz="4" w:space="0" w:color="auto"/>
              <w:bottom w:val="single" w:sz="4" w:space="0" w:color="auto"/>
            </w:tcBorders>
            <w:vAlign w:val="center"/>
          </w:tcPr>
          <w:p w14:paraId="4CD389A4" w14:textId="77777777" w:rsidR="0009021E" w:rsidRDefault="0009021E" w:rsidP="00ED582E">
            <w:pPr>
              <w:adjustRightInd w:val="0"/>
              <w:jc w:val="center"/>
              <w:rPr>
                <w:rFonts w:ascii="Arial CYR" w:hAnsi="Arial CYR" w:cs="Arial CYR"/>
              </w:rPr>
            </w:pPr>
            <w:r>
              <w:t>1,450</w:t>
            </w:r>
          </w:p>
          <w:p w14:paraId="6A542C32" w14:textId="77777777" w:rsidR="0009021E" w:rsidRDefault="0009021E" w:rsidP="00ED582E">
            <w:pPr>
              <w:jc w:val="center"/>
            </w:pPr>
          </w:p>
        </w:tc>
      </w:tr>
      <w:tr w:rsidR="0009021E" w14:paraId="738B424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29CCF5" w14:textId="77777777" w:rsidR="0009021E" w:rsidRDefault="0009021E" w:rsidP="00ED582E">
            <w:r>
              <w:t xml:space="preserve"> 61</w:t>
            </w:r>
          </w:p>
        </w:tc>
        <w:tc>
          <w:tcPr>
            <w:tcW w:w="1701" w:type="dxa"/>
            <w:tcBorders>
              <w:top w:val="single" w:sz="4" w:space="0" w:color="auto"/>
              <w:bottom w:val="single" w:sz="4" w:space="0" w:color="auto"/>
            </w:tcBorders>
            <w:vAlign w:val="center"/>
          </w:tcPr>
          <w:p w14:paraId="31A8CEDD" w14:textId="77777777" w:rsidR="0009021E" w:rsidRDefault="0009021E" w:rsidP="00ED582E">
            <w:pPr>
              <w:rPr>
                <w:lang w:val="en-US"/>
              </w:rPr>
            </w:pPr>
            <w:r>
              <w:rPr>
                <w:lang w:val="en-US"/>
              </w:rPr>
              <w:t>CB02C</w:t>
            </w:r>
          </w:p>
          <w:p w14:paraId="3414B181" w14:textId="77777777" w:rsidR="0009021E" w:rsidRDefault="0009021E" w:rsidP="00ED582E"/>
        </w:tc>
        <w:tc>
          <w:tcPr>
            <w:tcW w:w="4961" w:type="dxa"/>
            <w:tcBorders>
              <w:top w:val="single" w:sz="4" w:space="0" w:color="auto"/>
              <w:bottom w:val="single" w:sz="4" w:space="0" w:color="auto"/>
            </w:tcBorders>
            <w:vAlign w:val="center"/>
          </w:tcPr>
          <w:p w14:paraId="18EA64B4" w14:textId="77777777" w:rsidR="0009021E" w:rsidRDefault="0009021E" w:rsidP="00ED582E">
            <w:pPr>
              <w:adjustRightInd w:val="0"/>
              <w:rPr>
                <w:lang w:val="en-US"/>
              </w:rPr>
            </w:pPr>
            <w:r w:rsidRPr="00C13472">
              <w:rPr>
                <w:lang w:val="en-US"/>
              </w:rPr>
              <w:t>Cofraje din panouri refolosibile, cu asteriala din scinduri de rasinoase scurte si subscurte pentru turnarea betonului in placi si grinzi exclusiv sustinerile la inaltimi pina la 20 m inclusiv</w:t>
            </w:r>
          </w:p>
          <w:p w14:paraId="732601C3"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141E94C5"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743E1803" w14:textId="77777777" w:rsidR="0009021E" w:rsidRDefault="0009021E" w:rsidP="00ED582E">
            <w:pPr>
              <w:adjustRightInd w:val="0"/>
              <w:jc w:val="center"/>
              <w:rPr>
                <w:rFonts w:ascii="Arial CYR" w:hAnsi="Arial CYR" w:cs="Arial CYR"/>
              </w:rPr>
            </w:pPr>
            <w:r>
              <w:t>26,500</w:t>
            </w:r>
          </w:p>
          <w:p w14:paraId="0D2C321D" w14:textId="77777777" w:rsidR="0009021E" w:rsidRDefault="0009021E" w:rsidP="00ED582E">
            <w:pPr>
              <w:jc w:val="center"/>
            </w:pPr>
          </w:p>
        </w:tc>
      </w:tr>
      <w:tr w:rsidR="0009021E" w14:paraId="3DBF3DF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7B4D8D" w14:textId="77777777" w:rsidR="0009021E" w:rsidRDefault="0009021E" w:rsidP="00ED582E">
            <w:r>
              <w:t xml:space="preserve"> 62</w:t>
            </w:r>
          </w:p>
        </w:tc>
        <w:tc>
          <w:tcPr>
            <w:tcW w:w="1701" w:type="dxa"/>
            <w:tcBorders>
              <w:top w:val="single" w:sz="4" w:space="0" w:color="auto"/>
              <w:bottom w:val="single" w:sz="4" w:space="0" w:color="auto"/>
            </w:tcBorders>
            <w:vAlign w:val="center"/>
          </w:tcPr>
          <w:p w14:paraId="555B0272" w14:textId="77777777" w:rsidR="0009021E" w:rsidRDefault="0009021E" w:rsidP="00ED582E">
            <w:pPr>
              <w:rPr>
                <w:lang w:val="en-US"/>
              </w:rPr>
            </w:pPr>
            <w:r>
              <w:rPr>
                <w:lang w:val="en-US"/>
              </w:rPr>
              <w:t>TsC54B</w:t>
            </w:r>
          </w:p>
          <w:p w14:paraId="1F79C2A8" w14:textId="77777777" w:rsidR="0009021E" w:rsidRDefault="0009021E" w:rsidP="00ED582E"/>
        </w:tc>
        <w:tc>
          <w:tcPr>
            <w:tcW w:w="4961" w:type="dxa"/>
            <w:tcBorders>
              <w:top w:val="single" w:sz="4" w:space="0" w:color="auto"/>
              <w:bottom w:val="single" w:sz="4" w:space="0" w:color="auto"/>
            </w:tcBorders>
            <w:vAlign w:val="center"/>
          </w:tcPr>
          <w:p w14:paraId="1D2D6872" w14:textId="77777777" w:rsidR="0009021E" w:rsidRDefault="0009021E" w:rsidP="00ED582E">
            <w:pPr>
              <w:adjustRightInd w:val="0"/>
              <w:rPr>
                <w:lang w:val="en-US"/>
              </w:rPr>
            </w:pPr>
            <w:r w:rsidRPr="00C13472">
              <w:rPr>
                <w:lang w:val="en-US"/>
              </w:rPr>
              <w:t>Strat de fundatie din piatra sparta</w:t>
            </w:r>
          </w:p>
          <w:p w14:paraId="720CA6D7"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6A69869B" w14:textId="77777777" w:rsidR="0009021E" w:rsidRDefault="0009021E" w:rsidP="00ED582E">
            <w:pPr>
              <w:jc w:val="center"/>
            </w:pPr>
            <w:r>
              <w:t>m3</w:t>
            </w:r>
          </w:p>
        </w:tc>
        <w:tc>
          <w:tcPr>
            <w:tcW w:w="1559" w:type="dxa"/>
            <w:tcBorders>
              <w:top w:val="single" w:sz="4" w:space="0" w:color="auto"/>
              <w:bottom w:val="single" w:sz="4" w:space="0" w:color="auto"/>
            </w:tcBorders>
            <w:vAlign w:val="center"/>
          </w:tcPr>
          <w:p w14:paraId="6D5DD5ED" w14:textId="77777777" w:rsidR="0009021E" w:rsidRDefault="0009021E" w:rsidP="00ED582E">
            <w:pPr>
              <w:adjustRightInd w:val="0"/>
              <w:jc w:val="center"/>
              <w:rPr>
                <w:rFonts w:ascii="Arial CYR" w:hAnsi="Arial CYR" w:cs="Arial CYR"/>
              </w:rPr>
            </w:pPr>
            <w:r>
              <w:t>0,750</w:t>
            </w:r>
          </w:p>
          <w:p w14:paraId="43E4DB56" w14:textId="77777777" w:rsidR="0009021E" w:rsidRDefault="0009021E" w:rsidP="00ED582E">
            <w:pPr>
              <w:jc w:val="center"/>
            </w:pPr>
          </w:p>
        </w:tc>
      </w:tr>
      <w:tr w:rsidR="0009021E" w14:paraId="110489B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BA2B9D" w14:textId="77777777" w:rsidR="0009021E" w:rsidRDefault="0009021E" w:rsidP="00ED582E">
            <w:r>
              <w:t xml:space="preserve"> 63</w:t>
            </w:r>
          </w:p>
        </w:tc>
        <w:tc>
          <w:tcPr>
            <w:tcW w:w="1701" w:type="dxa"/>
            <w:tcBorders>
              <w:top w:val="single" w:sz="4" w:space="0" w:color="auto"/>
              <w:bottom w:val="single" w:sz="4" w:space="0" w:color="auto"/>
            </w:tcBorders>
            <w:vAlign w:val="center"/>
          </w:tcPr>
          <w:p w14:paraId="3D2806EB" w14:textId="77777777" w:rsidR="0009021E" w:rsidRDefault="0009021E" w:rsidP="00ED582E">
            <w:pPr>
              <w:rPr>
                <w:lang w:val="en-US"/>
              </w:rPr>
            </w:pPr>
            <w:r>
              <w:rPr>
                <w:lang w:val="en-US"/>
              </w:rPr>
              <w:t>CC03C</w:t>
            </w:r>
          </w:p>
          <w:p w14:paraId="439E39F7" w14:textId="77777777" w:rsidR="0009021E" w:rsidRDefault="0009021E" w:rsidP="00ED582E"/>
        </w:tc>
        <w:tc>
          <w:tcPr>
            <w:tcW w:w="4961" w:type="dxa"/>
            <w:tcBorders>
              <w:top w:val="single" w:sz="4" w:space="0" w:color="auto"/>
              <w:bottom w:val="single" w:sz="4" w:space="0" w:color="auto"/>
            </w:tcBorders>
            <w:vAlign w:val="center"/>
          </w:tcPr>
          <w:p w14:paraId="28229558" w14:textId="77777777" w:rsidR="0009021E" w:rsidRDefault="0009021E" w:rsidP="00ED582E">
            <w:pPr>
              <w:adjustRightInd w:val="0"/>
              <w:rPr>
                <w:lang w:val="en-US"/>
              </w:rPr>
            </w:pPr>
            <w:r w:rsidRPr="00C13472">
              <w:rPr>
                <w:lang w:val="en-US"/>
              </w:rPr>
              <w:t xml:space="preserve">Montare plase sudate la inaltimi mai mici sau egale cu 35 m, la placi / Plasa Bp-I w100 </w:t>
            </w:r>
            <w:r>
              <w:t>ф</w:t>
            </w:r>
            <w:r w:rsidRPr="00C13472">
              <w:rPr>
                <w:lang w:val="en-US"/>
              </w:rPr>
              <w:t>5</w:t>
            </w:r>
          </w:p>
          <w:p w14:paraId="51C817ED"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044AB977" w14:textId="77777777" w:rsidR="0009021E" w:rsidRDefault="0009021E" w:rsidP="00ED582E">
            <w:pPr>
              <w:jc w:val="center"/>
            </w:pPr>
            <w:r>
              <w:t>kg</w:t>
            </w:r>
          </w:p>
        </w:tc>
        <w:tc>
          <w:tcPr>
            <w:tcW w:w="1559" w:type="dxa"/>
            <w:tcBorders>
              <w:top w:val="single" w:sz="4" w:space="0" w:color="auto"/>
              <w:bottom w:val="single" w:sz="4" w:space="0" w:color="auto"/>
            </w:tcBorders>
            <w:vAlign w:val="center"/>
          </w:tcPr>
          <w:p w14:paraId="41B9BFF4" w14:textId="77777777" w:rsidR="0009021E" w:rsidRDefault="0009021E" w:rsidP="00ED582E">
            <w:pPr>
              <w:adjustRightInd w:val="0"/>
              <w:jc w:val="center"/>
              <w:rPr>
                <w:rFonts w:ascii="Arial CYR" w:hAnsi="Arial CYR" w:cs="Arial CYR"/>
              </w:rPr>
            </w:pPr>
            <w:r>
              <w:t>24,600</w:t>
            </w:r>
          </w:p>
          <w:p w14:paraId="0E05D68D" w14:textId="77777777" w:rsidR="0009021E" w:rsidRDefault="0009021E" w:rsidP="00ED582E">
            <w:pPr>
              <w:jc w:val="center"/>
            </w:pPr>
          </w:p>
        </w:tc>
      </w:tr>
      <w:tr w:rsidR="0009021E" w14:paraId="0F72253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23BE37" w14:textId="77777777" w:rsidR="0009021E" w:rsidRDefault="0009021E" w:rsidP="00ED582E">
            <w:r>
              <w:t xml:space="preserve"> 64</w:t>
            </w:r>
          </w:p>
        </w:tc>
        <w:tc>
          <w:tcPr>
            <w:tcW w:w="1701" w:type="dxa"/>
            <w:tcBorders>
              <w:top w:val="single" w:sz="4" w:space="0" w:color="auto"/>
              <w:bottom w:val="single" w:sz="4" w:space="0" w:color="auto"/>
            </w:tcBorders>
            <w:vAlign w:val="center"/>
          </w:tcPr>
          <w:p w14:paraId="54453F89" w14:textId="77777777" w:rsidR="0009021E" w:rsidRDefault="0009021E" w:rsidP="00ED582E">
            <w:pPr>
              <w:rPr>
                <w:lang w:val="en-US"/>
              </w:rPr>
            </w:pPr>
            <w:r>
              <w:rPr>
                <w:lang w:val="en-US"/>
              </w:rPr>
              <w:t>CA03G</w:t>
            </w:r>
          </w:p>
          <w:p w14:paraId="7FA358D6" w14:textId="77777777" w:rsidR="0009021E" w:rsidRDefault="0009021E" w:rsidP="00ED582E"/>
        </w:tc>
        <w:tc>
          <w:tcPr>
            <w:tcW w:w="4961" w:type="dxa"/>
            <w:tcBorders>
              <w:top w:val="single" w:sz="4" w:space="0" w:color="auto"/>
              <w:bottom w:val="single" w:sz="4" w:space="0" w:color="auto"/>
            </w:tcBorders>
            <w:vAlign w:val="center"/>
          </w:tcPr>
          <w:p w14:paraId="3894036D" w14:textId="77777777" w:rsidR="0009021E" w:rsidRDefault="0009021E" w:rsidP="00ED582E">
            <w:pPr>
              <w:adjustRightInd w:val="0"/>
              <w:rPr>
                <w:lang w:val="en-US"/>
              </w:rPr>
            </w:pPr>
            <w:r w:rsidRPr="00C13472">
              <w:rPr>
                <w:lang w:val="en-US"/>
              </w:rPr>
              <w:t xml:space="preserve">Beton armat turnat cu mijloace clasice,  in fundatii, socluri, ziduri de sprijin, pereti sub cota zero, preparat cu centrala de betoane sau beton marfa conform. art. </w:t>
            </w:r>
            <w:r>
              <w:t>CA01, turnare cu mijloace clasice, beton armat clasa C12/15</w:t>
            </w:r>
          </w:p>
          <w:p w14:paraId="215445D7" w14:textId="77777777" w:rsidR="0009021E" w:rsidRDefault="0009021E" w:rsidP="00ED582E"/>
        </w:tc>
        <w:tc>
          <w:tcPr>
            <w:tcW w:w="1560" w:type="dxa"/>
            <w:tcBorders>
              <w:top w:val="single" w:sz="4" w:space="0" w:color="auto"/>
              <w:bottom w:val="single" w:sz="4" w:space="0" w:color="auto"/>
            </w:tcBorders>
            <w:vAlign w:val="center"/>
          </w:tcPr>
          <w:p w14:paraId="39080965" w14:textId="77777777" w:rsidR="0009021E" w:rsidRDefault="0009021E" w:rsidP="00ED582E">
            <w:pPr>
              <w:jc w:val="center"/>
            </w:pPr>
            <w:r>
              <w:lastRenderedPageBreak/>
              <w:t>m3</w:t>
            </w:r>
          </w:p>
        </w:tc>
        <w:tc>
          <w:tcPr>
            <w:tcW w:w="1559" w:type="dxa"/>
            <w:tcBorders>
              <w:top w:val="single" w:sz="4" w:space="0" w:color="auto"/>
              <w:bottom w:val="single" w:sz="4" w:space="0" w:color="auto"/>
            </w:tcBorders>
            <w:vAlign w:val="center"/>
          </w:tcPr>
          <w:p w14:paraId="045D3BB1" w14:textId="77777777" w:rsidR="0009021E" w:rsidRDefault="0009021E" w:rsidP="00ED582E">
            <w:pPr>
              <w:adjustRightInd w:val="0"/>
              <w:jc w:val="center"/>
              <w:rPr>
                <w:rFonts w:ascii="Arial CYR" w:hAnsi="Arial CYR" w:cs="Arial CYR"/>
              </w:rPr>
            </w:pPr>
            <w:r>
              <w:t>5,300</w:t>
            </w:r>
          </w:p>
          <w:p w14:paraId="07C79A2B" w14:textId="77777777" w:rsidR="0009021E" w:rsidRDefault="0009021E" w:rsidP="00ED582E">
            <w:pPr>
              <w:jc w:val="center"/>
            </w:pPr>
          </w:p>
        </w:tc>
      </w:tr>
      <w:tr w:rsidR="0009021E" w14:paraId="006FC701" w14:textId="77777777" w:rsidTr="00ED582E">
        <w:tc>
          <w:tcPr>
            <w:tcW w:w="709" w:type="dxa"/>
            <w:tcBorders>
              <w:top w:val="nil"/>
              <w:left w:val="single" w:sz="6" w:space="0" w:color="auto"/>
              <w:bottom w:val="nil"/>
              <w:right w:val="nil"/>
            </w:tcBorders>
          </w:tcPr>
          <w:p w14:paraId="29095371" w14:textId="77777777" w:rsidR="0009021E" w:rsidRDefault="0009021E" w:rsidP="00ED582E">
            <w:pPr>
              <w:jc w:val="center"/>
            </w:pPr>
            <w:r>
              <w:t xml:space="preserve"> </w:t>
            </w:r>
          </w:p>
        </w:tc>
        <w:tc>
          <w:tcPr>
            <w:tcW w:w="1701" w:type="dxa"/>
            <w:tcBorders>
              <w:top w:val="nil"/>
              <w:left w:val="single" w:sz="6" w:space="0" w:color="auto"/>
              <w:bottom w:val="nil"/>
              <w:right w:val="nil"/>
            </w:tcBorders>
          </w:tcPr>
          <w:p w14:paraId="65D2E7F2" w14:textId="77777777" w:rsidR="0009021E" w:rsidRDefault="0009021E" w:rsidP="00ED582E"/>
        </w:tc>
        <w:tc>
          <w:tcPr>
            <w:tcW w:w="4961" w:type="dxa"/>
            <w:tcBorders>
              <w:top w:val="nil"/>
              <w:left w:val="single" w:sz="6" w:space="0" w:color="auto"/>
              <w:bottom w:val="nil"/>
              <w:right w:val="nil"/>
            </w:tcBorders>
          </w:tcPr>
          <w:p w14:paraId="67191D35" w14:textId="77777777" w:rsidR="0009021E" w:rsidRPr="007F2714" w:rsidRDefault="0009021E" w:rsidP="00ED582E">
            <w:pPr>
              <w:rPr>
                <w:b/>
                <w:bCs/>
                <w:sz w:val="22"/>
                <w:szCs w:val="22"/>
                <w:lang w:val="en-US"/>
              </w:rPr>
            </w:pPr>
            <w:r>
              <w:rPr>
                <w:b/>
                <w:bCs/>
                <w:sz w:val="22"/>
                <w:szCs w:val="22"/>
                <w:lang w:val="en-US"/>
              </w:rPr>
              <w:t xml:space="preserve">Capitolul </w:t>
            </w:r>
            <w:r w:rsidRPr="00B40365">
              <w:rPr>
                <w:b/>
                <w:bCs/>
                <w:sz w:val="22"/>
                <w:szCs w:val="22"/>
              </w:rPr>
              <w:t>12.3. Balustrada</w:t>
            </w:r>
          </w:p>
          <w:p w14:paraId="4982627B" w14:textId="77777777" w:rsidR="0009021E" w:rsidRDefault="0009021E" w:rsidP="00ED582E">
            <w:pPr>
              <w:rPr>
                <w:b/>
                <w:bCs/>
                <w:sz w:val="22"/>
                <w:szCs w:val="22"/>
              </w:rPr>
            </w:pPr>
          </w:p>
        </w:tc>
        <w:tc>
          <w:tcPr>
            <w:tcW w:w="1560" w:type="dxa"/>
            <w:tcBorders>
              <w:top w:val="nil"/>
              <w:left w:val="single" w:sz="6" w:space="0" w:color="auto"/>
              <w:bottom w:val="nil"/>
              <w:right w:val="nil"/>
            </w:tcBorders>
          </w:tcPr>
          <w:p w14:paraId="2A08D590" w14:textId="77777777" w:rsidR="0009021E" w:rsidRDefault="0009021E" w:rsidP="00ED582E"/>
        </w:tc>
        <w:tc>
          <w:tcPr>
            <w:tcW w:w="1559" w:type="dxa"/>
            <w:tcBorders>
              <w:top w:val="nil"/>
              <w:left w:val="single" w:sz="6" w:space="0" w:color="auto"/>
              <w:bottom w:val="nil"/>
              <w:right w:val="single" w:sz="4" w:space="0" w:color="auto"/>
            </w:tcBorders>
          </w:tcPr>
          <w:p w14:paraId="2FF5B6BA" w14:textId="77777777" w:rsidR="0009021E" w:rsidRDefault="0009021E" w:rsidP="00ED582E"/>
        </w:tc>
      </w:tr>
      <w:tr w:rsidR="0009021E" w14:paraId="4E89305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322523" w14:textId="77777777" w:rsidR="0009021E" w:rsidRDefault="0009021E" w:rsidP="00ED582E">
            <w:r>
              <w:t>65</w:t>
            </w:r>
          </w:p>
        </w:tc>
        <w:tc>
          <w:tcPr>
            <w:tcW w:w="1701" w:type="dxa"/>
            <w:tcBorders>
              <w:top w:val="single" w:sz="4" w:space="0" w:color="auto"/>
              <w:bottom w:val="single" w:sz="4" w:space="0" w:color="auto"/>
            </w:tcBorders>
            <w:vAlign w:val="center"/>
          </w:tcPr>
          <w:p w14:paraId="2DC79D43" w14:textId="77777777" w:rsidR="0009021E" w:rsidRDefault="0009021E" w:rsidP="00ED582E">
            <w:pPr>
              <w:rPr>
                <w:lang w:val="en-US"/>
              </w:rPr>
            </w:pPr>
            <w:r>
              <w:rPr>
                <w:lang w:val="en-US"/>
              </w:rPr>
              <w:t>CH06A</w:t>
            </w:r>
          </w:p>
          <w:p w14:paraId="5DE8E7B5" w14:textId="77777777" w:rsidR="0009021E" w:rsidRDefault="0009021E" w:rsidP="00ED582E"/>
        </w:tc>
        <w:tc>
          <w:tcPr>
            <w:tcW w:w="4961" w:type="dxa"/>
            <w:tcBorders>
              <w:top w:val="single" w:sz="4" w:space="0" w:color="auto"/>
              <w:bottom w:val="single" w:sz="4" w:space="0" w:color="auto"/>
            </w:tcBorders>
            <w:vAlign w:val="center"/>
          </w:tcPr>
          <w:p w14:paraId="4B0DF8D3" w14:textId="77777777" w:rsidR="0009021E" w:rsidRDefault="0009021E" w:rsidP="00ED582E">
            <w:pPr>
              <w:adjustRightInd w:val="0"/>
              <w:rPr>
                <w:lang w:val="en-US"/>
              </w:rPr>
            </w:pPr>
            <w:r w:rsidRPr="00C13472">
              <w:rPr>
                <w:lang w:val="en-US"/>
              </w:rPr>
              <w:t>Balustrada din otel inoxidabil cu doua maini curente</w:t>
            </w:r>
          </w:p>
          <w:p w14:paraId="720F89F8"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592CEEB2" w14:textId="77777777" w:rsidR="0009021E" w:rsidRDefault="0009021E" w:rsidP="00ED582E">
            <w:pPr>
              <w:jc w:val="center"/>
            </w:pPr>
            <w:r>
              <w:t>m</w:t>
            </w:r>
          </w:p>
        </w:tc>
        <w:tc>
          <w:tcPr>
            <w:tcW w:w="1559" w:type="dxa"/>
            <w:tcBorders>
              <w:top w:val="single" w:sz="4" w:space="0" w:color="auto"/>
              <w:bottom w:val="single" w:sz="4" w:space="0" w:color="auto"/>
            </w:tcBorders>
            <w:vAlign w:val="center"/>
          </w:tcPr>
          <w:p w14:paraId="2BCE0964" w14:textId="77777777" w:rsidR="0009021E" w:rsidRDefault="0009021E" w:rsidP="00ED582E">
            <w:pPr>
              <w:adjustRightInd w:val="0"/>
              <w:jc w:val="center"/>
              <w:rPr>
                <w:rFonts w:ascii="Arial CYR" w:hAnsi="Arial CYR" w:cs="Arial CYR"/>
              </w:rPr>
            </w:pPr>
            <w:r>
              <w:t>7,000</w:t>
            </w:r>
          </w:p>
          <w:p w14:paraId="1A4B1C4B" w14:textId="77777777" w:rsidR="0009021E" w:rsidRDefault="0009021E" w:rsidP="00ED582E">
            <w:pPr>
              <w:jc w:val="center"/>
            </w:pPr>
          </w:p>
        </w:tc>
      </w:tr>
      <w:tr w:rsidR="0009021E" w14:paraId="42DE5E14" w14:textId="77777777" w:rsidTr="00ED582E">
        <w:tc>
          <w:tcPr>
            <w:tcW w:w="709" w:type="dxa"/>
            <w:tcBorders>
              <w:top w:val="nil"/>
              <w:left w:val="single" w:sz="6" w:space="0" w:color="auto"/>
              <w:bottom w:val="nil"/>
              <w:right w:val="nil"/>
            </w:tcBorders>
          </w:tcPr>
          <w:p w14:paraId="0010D500" w14:textId="77777777" w:rsidR="0009021E" w:rsidRDefault="0009021E" w:rsidP="00ED582E">
            <w:pPr>
              <w:jc w:val="center"/>
            </w:pPr>
            <w:r>
              <w:t xml:space="preserve"> </w:t>
            </w:r>
          </w:p>
        </w:tc>
        <w:tc>
          <w:tcPr>
            <w:tcW w:w="1701" w:type="dxa"/>
            <w:tcBorders>
              <w:top w:val="nil"/>
              <w:left w:val="single" w:sz="6" w:space="0" w:color="auto"/>
              <w:bottom w:val="nil"/>
              <w:right w:val="nil"/>
            </w:tcBorders>
          </w:tcPr>
          <w:p w14:paraId="20C80E7C" w14:textId="77777777" w:rsidR="0009021E" w:rsidRDefault="0009021E" w:rsidP="00ED582E"/>
        </w:tc>
        <w:tc>
          <w:tcPr>
            <w:tcW w:w="4961" w:type="dxa"/>
            <w:tcBorders>
              <w:top w:val="nil"/>
              <w:left w:val="single" w:sz="6" w:space="0" w:color="auto"/>
              <w:bottom w:val="nil"/>
              <w:right w:val="nil"/>
            </w:tcBorders>
          </w:tcPr>
          <w:p w14:paraId="7D0FA90B" w14:textId="71BDB55B" w:rsidR="0009021E" w:rsidRPr="000F3AD1" w:rsidRDefault="0009021E" w:rsidP="00ED582E">
            <w:pPr>
              <w:rPr>
                <w:b/>
                <w:bCs/>
                <w:sz w:val="22"/>
                <w:szCs w:val="22"/>
                <w:lang w:val="en-US"/>
              </w:rPr>
            </w:pPr>
            <w:r>
              <w:rPr>
                <w:b/>
                <w:bCs/>
                <w:sz w:val="22"/>
                <w:szCs w:val="22"/>
                <w:lang w:val="en-US"/>
              </w:rPr>
              <w:t xml:space="preserve">Capitolul </w:t>
            </w:r>
            <w:r w:rsidRPr="00B40365">
              <w:rPr>
                <w:b/>
                <w:bCs/>
                <w:sz w:val="22"/>
                <w:szCs w:val="22"/>
              </w:rPr>
              <w:t>12.4. Finisari</w:t>
            </w:r>
          </w:p>
        </w:tc>
        <w:tc>
          <w:tcPr>
            <w:tcW w:w="1560" w:type="dxa"/>
            <w:tcBorders>
              <w:top w:val="nil"/>
              <w:left w:val="single" w:sz="6" w:space="0" w:color="auto"/>
              <w:bottom w:val="nil"/>
              <w:right w:val="nil"/>
            </w:tcBorders>
          </w:tcPr>
          <w:p w14:paraId="5CD50A39" w14:textId="77777777" w:rsidR="0009021E" w:rsidRDefault="0009021E" w:rsidP="00ED582E"/>
        </w:tc>
        <w:tc>
          <w:tcPr>
            <w:tcW w:w="1559" w:type="dxa"/>
            <w:tcBorders>
              <w:top w:val="nil"/>
              <w:left w:val="single" w:sz="6" w:space="0" w:color="auto"/>
              <w:bottom w:val="nil"/>
              <w:right w:val="single" w:sz="4" w:space="0" w:color="auto"/>
            </w:tcBorders>
          </w:tcPr>
          <w:p w14:paraId="73F61707" w14:textId="77777777" w:rsidR="0009021E" w:rsidRDefault="0009021E" w:rsidP="00ED582E"/>
        </w:tc>
      </w:tr>
      <w:tr w:rsidR="0009021E" w14:paraId="4CBD273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CC0CE4" w14:textId="77777777" w:rsidR="0009021E" w:rsidRDefault="0009021E" w:rsidP="00ED582E">
            <w:r>
              <w:t>66</w:t>
            </w:r>
          </w:p>
        </w:tc>
        <w:tc>
          <w:tcPr>
            <w:tcW w:w="1701" w:type="dxa"/>
            <w:tcBorders>
              <w:top w:val="single" w:sz="4" w:space="0" w:color="auto"/>
              <w:bottom w:val="single" w:sz="4" w:space="0" w:color="auto"/>
            </w:tcBorders>
            <w:vAlign w:val="center"/>
          </w:tcPr>
          <w:p w14:paraId="1A1768B0" w14:textId="77777777" w:rsidR="0009021E" w:rsidRDefault="0009021E" w:rsidP="00ED582E">
            <w:pPr>
              <w:rPr>
                <w:lang w:val="en-US"/>
              </w:rPr>
            </w:pPr>
            <w:r>
              <w:rPr>
                <w:lang w:val="en-US"/>
              </w:rPr>
              <w:t>RpCK01B</w:t>
            </w:r>
          </w:p>
          <w:p w14:paraId="0F17E3F5" w14:textId="77777777" w:rsidR="0009021E" w:rsidRDefault="0009021E" w:rsidP="00ED582E"/>
        </w:tc>
        <w:tc>
          <w:tcPr>
            <w:tcW w:w="4961" w:type="dxa"/>
            <w:tcBorders>
              <w:top w:val="single" w:sz="4" w:space="0" w:color="auto"/>
              <w:bottom w:val="single" w:sz="4" w:space="0" w:color="auto"/>
            </w:tcBorders>
            <w:vAlign w:val="center"/>
          </w:tcPr>
          <w:p w14:paraId="2290F470" w14:textId="77777777" w:rsidR="0009021E" w:rsidRDefault="0009021E" w:rsidP="00ED582E">
            <w:pPr>
              <w:adjustRightInd w:val="0"/>
              <w:rPr>
                <w:lang w:val="en-US"/>
              </w:rPr>
            </w:pPr>
            <w:r w:rsidRPr="00C13472">
              <w:rPr>
                <w:lang w:val="en-US"/>
              </w:rPr>
              <w:t>Repararea stratului-suport pentru pardoseli executat din mortar din ciment M 100-T de 3 cm grosime cu fata driscuita fin</w:t>
            </w:r>
          </w:p>
          <w:p w14:paraId="2DFE3CA3"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0D690BCA"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11F5FE4E" w14:textId="77777777" w:rsidR="0009021E" w:rsidRDefault="0009021E" w:rsidP="00ED582E">
            <w:pPr>
              <w:adjustRightInd w:val="0"/>
              <w:jc w:val="center"/>
              <w:rPr>
                <w:rFonts w:ascii="Arial CYR" w:hAnsi="Arial CYR" w:cs="Arial CYR"/>
              </w:rPr>
            </w:pPr>
            <w:r>
              <w:t>61,950</w:t>
            </w:r>
          </w:p>
          <w:p w14:paraId="2529B979" w14:textId="77777777" w:rsidR="0009021E" w:rsidRDefault="0009021E" w:rsidP="00ED582E">
            <w:pPr>
              <w:jc w:val="center"/>
            </w:pPr>
          </w:p>
        </w:tc>
      </w:tr>
      <w:tr w:rsidR="0009021E" w14:paraId="2B560B6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95E457" w14:textId="77777777" w:rsidR="0009021E" w:rsidRDefault="0009021E" w:rsidP="00ED582E">
            <w:r>
              <w:t xml:space="preserve"> 67</w:t>
            </w:r>
          </w:p>
        </w:tc>
        <w:tc>
          <w:tcPr>
            <w:tcW w:w="1701" w:type="dxa"/>
            <w:tcBorders>
              <w:top w:val="single" w:sz="4" w:space="0" w:color="auto"/>
              <w:bottom w:val="single" w:sz="4" w:space="0" w:color="auto"/>
            </w:tcBorders>
            <w:vAlign w:val="center"/>
          </w:tcPr>
          <w:p w14:paraId="0465870B" w14:textId="77777777" w:rsidR="0009021E" w:rsidRDefault="0009021E" w:rsidP="00ED582E">
            <w:pPr>
              <w:rPr>
                <w:lang w:val="en-US"/>
              </w:rPr>
            </w:pPr>
            <w:r>
              <w:rPr>
                <w:lang w:val="en-US"/>
              </w:rPr>
              <w:t>CN53A</w:t>
            </w:r>
          </w:p>
          <w:p w14:paraId="45FA75A1" w14:textId="77777777" w:rsidR="0009021E" w:rsidRDefault="0009021E" w:rsidP="00ED582E"/>
        </w:tc>
        <w:tc>
          <w:tcPr>
            <w:tcW w:w="4961" w:type="dxa"/>
            <w:tcBorders>
              <w:top w:val="single" w:sz="4" w:space="0" w:color="auto"/>
              <w:bottom w:val="single" w:sz="4" w:space="0" w:color="auto"/>
            </w:tcBorders>
            <w:vAlign w:val="center"/>
          </w:tcPr>
          <w:p w14:paraId="347F8A04" w14:textId="77777777" w:rsidR="0009021E" w:rsidRDefault="0009021E" w:rsidP="00ED582E">
            <w:pPr>
              <w:adjustRightInd w:val="0"/>
              <w:rPr>
                <w:lang w:val="en-US"/>
              </w:rPr>
            </w:pPr>
            <w:r>
              <w:t>Grunduirea suprafetelor sub teracota</w:t>
            </w:r>
          </w:p>
          <w:p w14:paraId="1BDE7DD8" w14:textId="77777777" w:rsidR="0009021E" w:rsidRDefault="0009021E" w:rsidP="00ED582E"/>
        </w:tc>
        <w:tc>
          <w:tcPr>
            <w:tcW w:w="1560" w:type="dxa"/>
            <w:tcBorders>
              <w:top w:val="single" w:sz="4" w:space="0" w:color="auto"/>
              <w:bottom w:val="single" w:sz="4" w:space="0" w:color="auto"/>
            </w:tcBorders>
            <w:vAlign w:val="center"/>
          </w:tcPr>
          <w:p w14:paraId="418E7866"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11ADABFC" w14:textId="77777777" w:rsidR="0009021E" w:rsidRDefault="0009021E" w:rsidP="00ED582E">
            <w:pPr>
              <w:adjustRightInd w:val="0"/>
              <w:jc w:val="center"/>
              <w:rPr>
                <w:rFonts w:ascii="Arial CYR" w:hAnsi="Arial CYR" w:cs="Arial CYR"/>
              </w:rPr>
            </w:pPr>
            <w:r>
              <w:t>61,950</w:t>
            </w:r>
          </w:p>
          <w:p w14:paraId="4EABAE99" w14:textId="77777777" w:rsidR="0009021E" w:rsidRDefault="0009021E" w:rsidP="00ED582E">
            <w:pPr>
              <w:jc w:val="center"/>
            </w:pPr>
          </w:p>
        </w:tc>
      </w:tr>
      <w:tr w:rsidR="0009021E" w14:paraId="1B11DF8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0171BA" w14:textId="77777777" w:rsidR="0009021E" w:rsidRDefault="0009021E" w:rsidP="00ED582E">
            <w:r>
              <w:t xml:space="preserve"> 68</w:t>
            </w:r>
          </w:p>
        </w:tc>
        <w:tc>
          <w:tcPr>
            <w:tcW w:w="1701" w:type="dxa"/>
            <w:tcBorders>
              <w:top w:val="single" w:sz="4" w:space="0" w:color="auto"/>
              <w:bottom w:val="single" w:sz="4" w:space="0" w:color="auto"/>
            </w:tcBorders>
            <w:vAlign w:val="center"/>
          </w:tcPr>
          <w:p w14:paraId="15749C3A" w14:textId="77777777" w:rsidR="0009021E" w:rsidRDefault="0009021E" w:rsidP="00ED582E">
            <w:pPr>
              <w:rPr>
                <w:lang w:val="en-US"/>
              </w:rPr>
            </w:pPr>
            <w:r>
              <w:rPr>
                <w:lang w:val="en-US"/>
              </w:rPr>
              <w:t>CG17D1</w:t>
            </w:r>
          </w:p>
          <w:p w14:paraId="359A24A1" w14:textId="77777777" w:rsidR="0009021E" w:rsidRDefault="0009021E" w:rsidP="00ED582E"/>
        </w:tc>
        <w:tc>
          <w:tcPr>
            <w:tcW w:w="4961" w:type="dxa"/>
            <w:tcBorders>
              <w:top w:val="single" w:sz="4" w:space="0" w:color="auto"/>
              <w:bottom w:val="single" w:sz="4" w:space="0" w:color="auto"/>
            </w:tcBorders>
            <w:vAlign w:val="center"/>
          </w:tcPr>
          <w:p w14:paraId="302DC17F" w14:textId="2E4424B4" w:rsidR="0009021E" w:rsidRPr="00C13472" w:rsidRDefault="0009021E" w:rsidP="000F3AD1">
            <w:pPr>
              <w:adjustRightInd w:val="0"/>
              <w:rPr>
                <w:lang w:val="en-US"/>
              </w:rPr>
            </w:pPr>
            <w:r w:rsidRPr="00C13472">
              <w:rPr>
                <w:lang w:val="en-US"/>
              </w:rPr>
              <w:t>Pardoseli din placi de gresie ceramica antiderapanta gr.10mm inclusiv stratul suport din mortar adeziv, executate pe suprafete: egale sau mai mici de 16 m2</w:t>
            </w:r>
          </w:p>
        </w:tc>
        <w:tc>
          <w:tcPr>
            <w:tcW w:w="1560" w:type="dxa"/>
            <w:tcBorders>
              <w:top w:val="single" w:sz="4" w:space="0" w:color="auto"/>
              <w:bottom w:val="single" w:sz="4" w:space="0" w:color="auto"/>
            </w:tcBorders>
            <w:vAlign w:val="center"/>
          </w:tcPr>
          <w:p w14:paraId="6664E4C0"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47A87BC2" w14:textId="77777777" w:rsidR="0009021E" w:rsidRDefault="0009021E" w:rsidP="00ED582E">
            <w:pPr>
              <w:adjustRightInd w:val="0"/>
              <w:jc w:val="center"/>
              <w:rPr>
                <w:rFonts w:ascii="Arial CYR" w:hAnsi="Arial CYR" w:cs="Arial CYR"/>
              </w:rPr>
            </w:pPr>
            <w:r>
              <w:t>61,950</w:t>
            </w:r>
          </w:p>
          <w:p w14:paraId="25A08B6F" w14:textId="77777777" w:rsidR="0009021E" w:rsidRDefault="0009021E" w:rsidP="00ED582E">
            <w:pPr>
              <w:jc w:val="center"/>
            </w:pPr>
          </w:p>
        </w:tc>
      </w:tr>
      <w:tr w:rsidR="0009021E" w14:paraId="67860CA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B89BA7" w14:textId="77777777" w:rsidR="0009021E" w:rsidRDefault="0009021E" w:rsidP="00ED582E">
            <w:r>
              <w:t xml:space="preserve"> 69</w:t>
            </w:r>
          </w:p>
        </w:tc>
        <w:tc>
          <w:tcPr>
            <w:tcW w:w="1701" w:type="dxa"/>
            <w:tcBorders>
              <w:top w:val="single" w:sz="4" w:space="0" w:color="auto"/>
              <w:bottom w:val="single" w:sz="4" w:space="0" w:color="auto"/>
            </w:tcBorders>
            <w:vAlign w:val="center"/>
          </w:tcPr>
          <w:p w14:paraId="20382133" w14:textId="77777777" w:rsidR="0009021E" w:rsidRDefault="0009021E" w:rsidP="00ED582E">
            <w:pPr>
              <w:rPr>
                <w:lang w:val="en-US"/>
              </w:rPr>
            </w:pPr>
            <w:r>
              <w:rPr>
                <w:lang w:val="en-US"/>
              </w:rPr>
              <w:t>CF15A</w:t>
            </w:r>
          </w:p>
          <w:p w14:paraId="245E589A" w14:textId="77777777" w:rsidR="0009021E" w:rsidRDefault="0009021E" w:rsidP="00ED582E"/>
        </w:tc>
        <w:tc>
          <w:tcPr>
            <w:tcW w:w="4961" w:type="dxa"/>
            <w:tcBorders>
              <w:top w:val="single" w:sz="4" w:space="0" w:color="auto"/>
              <w:bottom w:val="single" w:sz="4" w:space="0" w:color="auto"/>
            </w:tcBorders>
            <w:vAlign w:val="center"/>
          </w:tcPr>
          <w:p w14:paraId="5279D2D4" w14:textId="77777777" w:rsidR="0009021E" w:rsidRDefault="0009021E" w:rsidP="00ED582E">
            <w:pPr>
              <w:adjustRightInd w:val="0"/>
              <w:rPr>
                <w:lang w:val="en-US"/>
              </w:rPr>
            </w:pPr>
            <w:r w:rsidRPr="00C13472">
              <w:rPr>
                <w:lang w:val="en-US"/>
              </w:rPr>
              <w:t>Tencuieli interioare si exterioare sclivisite, executate manual, cu mortar de ciment M 100-T de 2 cm grosime medie, la pereti din beton sau caramida, cu suprafete plane</w:t>
            </w:r>
          </w:p>
          <w:p w14:paraId="2699E26A"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788FB659"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3C537D3A" w14:textId="77777777" w:rsidR="0009021E" w:rsidRDefault="0009021E" w:rsidP="00ED582E">
            <w:pPr>
              <w:adjustRightInd w:val="0"/>
              <w:jc w:val="center"/>
              <w:rPr>
                <w:rFonts w:ascii="Arial CYR" w:hAnsi="Arial CYR" w:cs="Arial CYR"/>
              </w:rPr>
            </w:pPr>
            <w:r>
              <w:t>5,250</w:t>
            </w:r>
          </w:p>
          <w:p w14:paraId="69F7EE83" w14:textId="77777777" w:rsidR="0009021E" w:rsidRDefault="0009021E" w:rsidP="00ED582E">
            <w:pPr>
              <w:jc w:val="center"/>
            </w:pPr>
          </w:p>
        </w:tc>
      </w:tr>
      <w:tr w:rsidR="0009021E" w14:paraId="0AC3781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9F4BB1" w14:textId="77777777" w:rsidR="0009021E" w:rsidRDefault="0009021E" w:rsidP="00ED582E">
            <w:r>
              <w:t xml:space="preserve"> 70</w:t>
            </w:r>
          </w:p>
        </w:tc>
        <w:tc>
          <w:tcPr>
            <w:tcW w:w="1701" w:type="dxa"/>
            <w:tcBorders>
              <w:top w:val="single" w:sz="4" w:space="0" w:color="auto"/>
              <w:bottom w:val="single" w:sz="4" w:space="0" w:color="auto"/>
            </w:tcBorders>
            <w:vAlign w:val="center"/>
          </w:tcPr>
          <w:p w14:paraId="2627788E" w14:textId="77777777" w:rsidR="0009021E" w:rsidRDefault="0009021E" w:rsidP="00ED582E">
            <w:pPr>
              <w:rPr>
                <w:lang w:val="en-US"/>
              </w:rPr>
            </w:pPr>
            <w:r>
              <w:rPr>
                <w:lang w:val="en-US"/>
              </w:rPr>
              <w:t>CN53A</w:t>
            </w:r>
          </w:p>
          <w:p w14:paraId="53489C5A" w14:textId="77777777" w:rsidR="0009021E" w:rsidRDefault="0009021E" w:rsidP="00ED582E"/>
        </w:tc>
        <w:tc>
          <w:tcPr>
            <w:tcW w:w="4961" w:type="dxa"/>
            <w:tcBorders>
              <w:top w:val="single" w:sz="4" w:space="0" w:color="auto"/>
              <w:bottom w:val="single" w:sz="4" w:space="0" w:color="auto"/>
            </w:tcBorders>
            <w:vAlign w:val="center"/>
          </w:tcPr>
          <w:p w14:paraId="23A30E73" w14:textId="77777777" w:rsidR="0009021E" w:rsidRDefault="0009021E" w:rsidP="00ED582E">
            <w:pPr>
              <w:adjustRightInd w:val="0"/>
              <w:rPr>
                <w:lang w:val="en-US"/>
              </w:rPr>
            </w:pPr>
            <w:r>
              <w:t>Grunduirea suprafetelor sub teracota</w:t>
            </w:r>
          </w:p>
          <w:p w14:paraId="416E1EE1" w14:textId="77777777" w:rsidR="0009021E" w:rsidRDefault="0009021E" w:rsidP="00ED582E"/>
        </w:tc>
        <w:tc>
          <w:tcPr>
            <w:tcW w:w="1560" w:type="dxa"/>
            <w:tcBorders>
              <w:top w:val="single" w:sz="4" w:space="0" w:color="auto"/>
              <w:bottom w:val="single" w:sz="4" w:space="0" w:color="auto"/>
            </w:tcBorders>
            <w:vAlign w:val="center"/>
          </w:tcPr>
          <w:p w14:paraId="38A3740E"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71A82083" w14:textId="77777777" w:rsidR="0009021E" w:rsidRDefault="0009021E" w:rsidP="00ED582E">
            <w:pPr>
              <w:adjustRightInd w:val="0"/>
              <w:jc w:val="center"/>
              <w:rPr>
                <w:rFonts w:ascii="Arial CYR" w:hAnsi="Arial CYR" w:cs="Arial CYR"/>
              </w:rPr>
            </w:pPr>
            <w:r>
              <w:t>5,250</w:t>
            </w:r>
          </w:p>
          <w:p w14:paraId="59F44337" w14:textId="77777777" w:rsidR="0009021E" w:rsidRDefault="0009021E" w:rsidP="00ED582E">
            <w:pPr>
              <w:jc w:val="center"/>
            </w:pPr>
          </w:p>
        </w:tc>
      </w:tr>
      <w:tr w:rsidR="0009021E" w14:paraId="6ED95A90"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E3AFEE" w14:textId="77777777" w:rsidR="0009021E" w:rsidRDefault="0009021E" w:rsidP="00ED582E">
            <w:r>
              <w:t xml:space="preserve"> 71</w:t>
            </w:r>
          </w:p>
        </w:tc>
        <w:tc>
          <w:tcPr>
            <w:tcW w:w="1701" w:type="dxa"/>
            <w:tcBorders>
              <w:top w:val="single" w:sz="4" w:space="0" w:color="auto"/>
              <w:bottom w:val="single" w:sz="4" w:space="0" w:color="auto"/>
            </w:tcBorders>
            <w:vAlign w:val="center"/>
          </w:tcPr>
          <w:p w14:paraId="44E0E433" w14:textId="77777777" w:rsidR="0009021E" w:rsidRDefault="0009021E" w:rsidP="00ED582E">
            <w:pPr>
              <w:rPr>
                <w:lang w:val="en-US"/>
              </w:rPr>
            </w:pPr>
            <w:r>
              <w:rPr>
                <w:lang w:val="en-US"/>
              </w:rPr>
              <w:t>CI21A</w:t>
            </w:r>
          </w:p>
          <w:p w14:paraId="029F4ED9" w14:textId="77777777" w:rsidR="0009021E" w:rsidRDefault="0009021E" w:rsidP="00ED582E"/>
        </w:tc>
        <w:tc>
          <w:tcPr>
            <w:tcW w:w="4961" w:type="dxa"/>
            <w:tcBorders>
              <w:top w:val="single" w:sz="4" w:space="0" w:color="auto"/>
              <w:bottom w:val="single" w:sz="4" w:space="0" w:color="auto"/>
            </w:tcBorders>
            <w:vAlign w:val="center"/>
          </w:tcPr>
          <w:p w14:paraId="34A097E6" w14:textId="77777777" w:rsidR="0009021E" w:rsidRDefault="0009021E" w:rsidP="00ED582E">
            <w:pPr>
              <w:adjustRightInd w:val="0"/>
              <w:rPr>
                <w:lang w:val="en-US"/>
              </w:rPr>
            </w:pPr>
            <w:r w:rsidRPr="00C13472">
              <w:rPr>
                <w:lang w:val="en-US"/>
              </w:rPr>
              <w:t>Placarea peretilor cu placi din ceramica-granit: dimensiuni pina la 400 x 400 mm</w:t>
            </w:r>
          </w:p>
          <w:p w14:paraId="0FF02DD3"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0C1AA4EA"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75354D64" w14:textId="77777777" w:rsidR="0009021E" w:rsidRDefault="0009021E" w:rsidP="00ED582E">
            <w:pPr>
              <w:adjustRightInd w:val="0"/>
              <w:jc w:val="center"/>
              <w:rPr>
                <w:rFonts w:ascii="Arial CYR" w:hAnsi="Arial CYR" w:cs="Arial CYR"/>
              </w:rPr>
            </w:pPr>
            <w:r>
              <w:t>5,250</w:t>
            </w:r>
          </w:p>
          <w:p w14:paraId="18E6F1DD" w14:textId="77777777" w:rsidR="0009021E" w:rsidRDefault="0009021E" w:rsidP="00ED582E">
            <w:pPr>
              <w:jc w:val="center"/>
            </w:pPr>
          </w:p>
        </w:tc>
      </w:tr>
      <w:tr w:rsidR="0009021E" w14:paraId="61006C1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7437C2" w14:textId="77777777" w:rsidR="0009021E" w:rsidRDefault="0009021E" w:rsidP="00ED582E">
            <w:r>
              <w:t xml:space="preserve"> 72</w:t>
            </w:r>
          </w:p>
        </w:tc>
        <w:tc>
          <w:tcPr>
            <w:tcW w:w="1701" w:type="dxa"/>
            <w:tcBorders>
              <w:top w:val="single" w:sz="4" w:space="0" w:color="auto"/>
              <w:bottom w:val="single" w:sz="4" w:space="0" w:color="auto"/>
            </w:tcBorders>
            <w:vAlign w:val="center"/>
          </w:tcPr>
          <w:p w14:paraId="3C8BC141" w14:textId="77777777" w:rsidR="0009021E" w:rsidRDefault="0009021E" w:rsidP="00ED582E">
            <w:pPr>
              <w:rPr>
                <w:lang w:val="en-US"/>
              </w:rPr>
            </w:pPr>
            <w:r>
              <w:rPr>
                <w:lang w:val="en-US"/>
              </w:rPr>
              <w:t>CI14B</w:t>
            </w:r>
          </w:p>
          <w:p w14:paraId="5881A1CB" w14:textId="77777777" w:rsidR="0009021E" w:rsidRDefault="0009021E" w:rsidP="00ED582E"/>
        </w:tc>
        <w:tc>
          <w:tcPr>
            <w:tcW w:w="4961" w:type="dxa"/>
            <w:tcBorders>
              <w:top w:val="single" w:sz="4" w:space="0" w:color="auto"/>
              <w:bottom w:val="single" w:sz="4" w:space="0" w:color="auto"/>
            </w:tcBorders>
            <w:vAlign w:val="center"/>
          </w:tcPr>
          <w:p w14:paraId="39F3E12D" w14:textId="5C67DF23" w:rsidR="0009021E" w:rsidRPr="00C13472" w:rsidRDefault="0009021E" w:rsidP="000F3AD1">
            <w:pPr>
              <w:adjustRightInd w:val="0"/>
              <w:rPr>
                <w:lang w:val="en-US"/>
              </w:rPr>
            </w:pPr>
            <w:r w:rsidRPr="00C13472">
              <w:rPr>
                <w:lang w:val="en-US"/>
              </w:rPr>
              <w:t>Elemente liniare din placi din gresie portelanata aplicate cu adeziv</w:t>
            </w:r>
          </w:p>
        </w:tc>
        <w:tc>
          <w:tcPr>
            <w:tcW w:w="1560" w:type="dxa"/>
            <w:tcBorders>
              <w:top w:val="single" w:sz="4" w:space="0" w:color="auto"/>
              <w:bottom w:val="single" w:sz="4" w:space="0" w:color="auto"/>
            </w:tcBorders>
            <w:vAlign w:val="center"/>
          </w:tcPr>
          <w:p w14:paraId="5C125F61" w14:textId="77777777" w:rsidR="0009021E" w:rsidRDefault="0009021E" w:rsidP="00ED582E">
            <w:pPr>
              <w:jc w:val="center"/>
            </w:pPr>
            <w:r>
              <w:t>m</w:t>
            </w:r>
          </w:p>
        </w:tc>
        <w:tc>
          <w:tcPr>
            <w:tcW w:w="1559" w:type="dxa"/>
            <w:tcBorders>
              <w:top w:val="single" w:sz="4" w:space="0" w:color="auto"/>
              <w:bottom w:val="single" w:sz="4" w:space="0" w:color="auto"/>
            </w:tcBorders>
            <w:vAlign w:val="center"/>
          </w:tcPr>
          <w:p w14:paraId="47E1E0E8" w14:textId="77777777" w:rsidR="0009021E" w:rsidRDefault="0009021E" w:rsidP="00ED582E">
            <w:pPr>
              <w:adjustRightInd w:val="0"/>
              <w:jc w:val="center"/>
              <w:rPr>
                <w:rFonts w:ascii="Arial CYR" w:hAnsi="Arial CYR" w:cs="Arial CYR"/>
              </w:rPr>
            </w:pPr>
            <w:r>
              <w:t>9,560</w:t>
            </w:r>
          </w:p>
          <w:p w14:paraId="3F7E07DC" w14:textId="77777777" w:rsidR="0009021E" w:rsidRDefault="0009021E" w:rsidP="00ED582E">
            <w:pPr>
              <w:jc w:val="center"/>
            </w:pPr>
          </w:p>
        </w:tc>
      </w:tr>
      <w:tr w:rsidR="0009021E" w14:paraId="23A56FCA" w14:textId="77777777" w:rsidTr="00ED582E">
        <w:tc>
          <w:tcPr>
            <w:tcW w:w="709" w:type="dxa"/>
            <w:tcBorders>
              <w:top w:val="nil"/>
              <w:left w:val="single" w:sz="6" w:space="0" w:color="auto"/>
              <w:bottom w:val="nil"/>
              <w:right w:val="nil"/>
            </w:tcBorders>
          </w:tcPr>
          <w:p w14:paraId="6840BBFF" w14:textId="77777777" w:rsidR="0009021E" w:rsidRDefault="0009021E" w:rsidP="00ED582E">
            <w:pPr>
              <w:jc w:val="center"/>
            </w:pPr>
            <w:r>
              <w:t xml:space="preserve"> </w:t>
            </w:r>
          </w:p>
        </w:tc>
        <w:tc>
          <w:tcPr>
            <w:tcW w:w="1701" w:type="dxa"/>
            <w:tcBorders>
              <w:top w:val="nil"/>
              <w:left w:val="single" w:sz="6" w:space="0" w:color="auto"/>
              <w:bottom w:val="nil"/>
              <w:right w:val="nil"/>
            </w:tcBorders>
          </w:tcPr>
          <w:p w14:paraId="16792491" w14:textId="77777777" w:rsidR="0009021E" w:rsidRDefault="0009021E" w:rsidP="00ED582E"/>
        </w:tc>
        <w:tc>
          <w:tcPr>
            <w:tcW w:w="4961" w:type="dxa"/>
            <w:tcBorders>
              <w:top w:val="nil"/>
              <w:left w:val="single" w:sz="6" w:space="0" w:color="auto"/>
              <w:bottom w:val="nil"/>
              <w:right w:val="nil"/>
            </w:tcBorders>
          </w:tcPr>
          <w:p w14:paraId="079EF58B" w14:textId="6D9F5A83" w:rsidR="0009021E" w:rsidRPr="000F3AD1" w:rsidRDefault="0009021E" w:rsidP="00ED582E">
            <w:pPr>
              <w:rPr>
                <w:b/>
                <w:bCs/>
                <w:sz w:val="22"/>
                <w:szCs w:val="22"/>
                <w:lang w:val="en-US"/>
              </w:rPr>
            </w:pPr>
            <w:r>
              <w:rPr>
                <w:b/>
                <w:bCs/>
                <w:sz w:val="22"/>
                <w:szCs w:val="22"/>
                <w:lang w:val="en-US"/>
              </w:rPr>
              <w:t xml:space="preserve">Capitolul </w:t>
            </w:r>
            <w:r w:rsidRPr="00B40365">
              <w:rPr>
                <w:b/>
                <w:bCs/>
                <w:sz w:val="22"/>
                <w:szCs w:val="22"/>
              </w:rPr>
              <w:t>13. Trotuar</w:t>
            </w:r>
          </w:p>
        </w:tc>
        <w:tc>
          <w:tcPr>
            <w:tcW w:w="1560" w:type="dxa"/>
            <w:tcBorders>
              <w:top w:val="nil"/>
              <w:left w:val="single" w:sz="6" w:space="0" w:color="auto"/>
              <w:bottom w:val="nil"/>
              <w:right w:val="nil"/>
            </w:tcBorders>
          </w:tcPr>
          <w:p w14:paraId="783E9D59" w14:textId="77777777" w:rsidR="0009021E" w:rsidRDefault="0009021E" w:rsidP="00ED582E"/>
        </w:tc>
        <w:tc>
          <w:tcPr>
            <w:tcW w:w="1559" w:type="dxa"/>
            <w:tcBorders>
              <w:top w:val="nil"/>
              <w:left w:val="single" w:sz="6" w:space="0" w:color="auto"/>
              <w:bottom w:val="nil"/>
              <w:right w:val="single" w:sz="4" w:space="0" w:color="auto"/>
            </w:tcBorders>
          </w:tcPr>
          <w:p w14:paraId="152766F5" w14:textId="77777777" w:rsidR="0009021E" w:rsidRDefault="0009021E" w:rsidP="00ED582E"/>
        </w:tc>
      </w:tr>
      <w:tr w:rsidR="0009021E" w14:paraId="0263899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BE675C" w14:textId="77777777" w:rsidR="0009021E" w:rsidRDefault="0009021E" w:rsidP="00ED582E">
            <w:r>
              <w:t>73</w:t>
            </w:r>
          </w:p>
        </w:tc>
        <w:tc>
          <w:tcPr>
            <w:tcW w:w="1701" w:type="dxa"/>
            <w:tcBorders>
              <w:top w:val="single" w:sz="4" w:space="0" w:color="auto"/>
              <w:bottom w:val="single" w:sz="4" w:space="0" w:color="auto"/>
            </w:tcBorders>
            <w:vAlign w:val="center"/>
          </w:tcPr>
          <w:p w14:paraId="4F8FF921" w14:textId="77777777" w:rsidR="0009021E" w:rsidRDefault="0009021E" w:rsidP="00ED582E">
            <w:pPr>
              <w:rPr>
                <w:lang w:val="en-US"/>
              </w:rPr>
            </w:pPr>
            <w:r>
              <w:rPr>
                <w:lang w:val="en-US"/>
              </w:rPr>
              <w:t>DI109</w:t>
            </w:r>
          </w:p>
          <w:p w14:paraId="6155567B" w14:textId="77777777" w:rsidR="0009021E" w:rsidRDefault="0009021E" w:rsidP="00ED582E"/>
        </w:tc>
        <w:tc>
          <w:tcPr>
            <w:tcW w:w="4961" w:type="dxa"/>
            <w:tcBorders>
              <w:top w:val="single" w:sz="4" w:space="0" w:color="auto"/>
              <w:bottom w:val="single" w:sz="4" w:space="0" w:color="auto"/>
            </w:tcBorders>
            <w:vAlign w:val="center"/>
          </w:tcPr>
          <w:p w14:paraId="21E39150" w14:textId="77777777" w:rsidR="0009021E" w:rsidRDefault="0009021E" w:rsidP="00ED582E">
            <w:pPr>
              <w:adjustRightInd w:val="0"/>
              <w:rPr>
                <w:lang w:val="en-US"/>
              </w:rPr>
            </w:pPr>
            <w:r w:rsidRPr="00C13472">
              <w:rPr>
                <w:lang w:val="en-US"/>
              </w:rPr>
              <w:t>Decaparea mecanizata a imbracamintei din beton asfaltic, inclusiv stratul suport din pietris</w:t>
            </w:r>
          </w:p>
          <w:p w14:paraId="324A81BB" w14:textId="77777777" w:rsidR="0009021E" w:rsidRPr="00C13472" w:rsidRDefault="0009021E" w:rsidP="00ED582E">
            <w:pPr>
              <w:rPr>
                <w:lang w:val="en-US"/>
              </w:rPr>
            </w:pPr>
          </w:p>
        </w:tc>
        <w:tc>
          <w:tcPr>
            <w:tcW w:w="1560" w:type="dxa"/>
            <w:tcBorders>
              <w:top w:val="single" w:sz="4" w:space="0" w:color="auto"/>
              <w:bottom w:val="single" w:sz="4" w:space="0" w:color="auto"/>
            </w:tcBorders>
            <w:vAlign w:val="center"/>
          </w:tcPr>
          <w:p w14:paraId="6F5FAA56" w14:textId="77777777" w:rsidR="0009021E" w:rsidRDefault="0009021E" w:rsidP="00ED582E">
            <w:pPr>
              <w:jc w:val="center"/>
            </w:pPr>
            <w:r>
              <w:t>m3</w:t>
            </w:r>
          </w:p>
        </w:tc>
        <w:tc>
          <w:tcPr>
            <w:tcW w:w="1559" w:type="dxa"/>
            <w:tcBorders>
              <w:top w:val="single" w:sz="4" w:space="0" w:color="auto"/>
              <w:bottom w:val="single" w:sz="4" w:space="0" w:color="auto"/>
            </w:tcBorders>
            <w:vAlign w:val="center"/>
          </w:tcPr>
          <w:p w14:paraId="4416A96A" w14:textId="77777777" w:rsidR="0009021E" w:rsidRDefault="0009021E" w:rsidP="00ED582E">
            <w:pPr>
              <w:adjustRightInd w:val="0"/>
              <w:jc w:val="center"/>
              <w:rPr>
                <w:rFonts w:ascii="Arial CYR" w:hAnsi="Arial CYR" w:cs="Arial CYR"/>
              </w:rPr>
            </w:pPr>
            <w:r>
              <w:t>2,250</w:t>
            </w:r>
          </w:p>
          <w:p w14:paraId="346E313C" w14:textId="77777777" w:rsidR="0009021E" w:rsidRDefault="0009021E" w:rsidP="00ED582E">
            <w:pPr>
              <w:jc w:val="center"/>
            </w:pPr>
          </w:p>
        </w:tc>
      </w:tr>
      <w:tr w:rsidR="0009021E" w14:paraId="63B6980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A22193" w14:textId="77777777" w:rsidR="0009021E" w:rsidRDefault="0009021E" w:rsidP="00ED582E">
            <w:r>
              <w:t xml:space="preserve"> 74</w:t>
            </w:r>
          </w:p>
        </w:tc>
        <w:tc>
          <w:tcPr>
            <w:tcW w:w="1701" w:type="dxa"/>
            <w:tcBorders>
              <w:top w:val="single" w:sz="4" w:space="0" w:color="auto"/>
              <w:bottom w:val="single" w:sz="4" w:space="0" w:color="auto"/>
            </w:tcBorders>
            <w:vAlign w:val="center"/>
          </w:tcPr>
          <w:p w14:paraId="49EED554" w14:textId="77777777" w:rsidR="0009021E" w:rsidRDefault="0009021E" w:rsidP="00ED582E">
            <w:pPr>
              <w:rPr>
                <w:lang w:val="en-US"/>
              </w:rPr>
            </w:pPr>
            <w:r>
              <w:rPr>
                <w:lang w:val="en-US"/>
              </w:rPr>
              <w:t>TsC53A</w:t>
            </w:r>
          </w:p>
          <w:p w14:paraId="6A7AC896" w14:textId="77777777" w:rsidR="0009021E" w:rsidRDefault="0009021E" w:rsidP="00ED582E"/>
        </w:tc>
        <w:tc>
          <w:tcPr>
            <w:tcW w:w="4961" w:type="dxa"/>
            <w:tcBorders>
              <w:top w:val="single" w:sz="4" w:space="0" w:color="auto"/>
              <w:bottom w:val="single" w:sz="4" w:space="0" w:color="auto"/>
            </w:tcBorders>
            <w:vAlign w:val="center"/>
          </w:tcPr>
          <w:p w14:paraId="3089B71E" w14:textId="07824F43" w:rsidR="0009021E" w:rsidRPr="000F3AD1" w:rsidRDefault="0009021E" w:rsidP="000F3AD1">
            <w:pPr>
              <w:adjustRightInd w:val="0"/>
              <w:rPr>
                <w:lang w:val="en-US"/>
              </w:rPr>
            </w:pPr>
            <w:r>
              <w:t>Compactarea pamintului cu pietris</w:t>
            </w:r>
          </w:p>
        </w:tc>
        <w:tc>
          <w:tcPr>
            <w:tcW w:w="1560" w:type="dxa"/>
            <w:tcBorders>
              <w:top w:val="single" w:sz="4" w:space="0" w:color="auto"/>
              <w:bottom w:val="single" w:sz="4" w:space="0" w:color="auto"/>
            </w:tcBorders>
            <w:vAlign w:val="center"/>
          </w:tcPr>
          <w:p w14:paraId="2E42C2A8" w14:textId="77777777" w:rsidR="0009021E" w:rsidRDefault="0009021E" w:rsidP="00ED582E">
            <w:pPr>
              <w:jc w:val="center"/>
            </w:pPr>
            <w:r>
              <w:t>100m2</w:t>
            </w:r>
          </w:p>
        </w:tc>
        <w:tc>
          <w:tcPr>
            <w:tcW w:w="1559" w:type="dxa"/>
            <w:tcBorders>
              <w:top w:val="single" w:sz="4" w:space="0" w:color="auto"/>
              <w:bottom w:val="single" w:sz="4" w:space="0" w:color="auto"/>
            </w:tcBorders>
            <w:vAlign w:val="center"/>
          </w:tcPr>
          <w:p w14:paraId="523268D1" w14:textId="77777777" w:rsidR="0009021E" w:rsidRDefault="0009021E" w:rsidP="00ED582E">
            <w:pPr>
              <w:adjustRightInd w:val="0"/>
              <w:jc w:val="center"/>
              <w:rPr>
                <w:rFonts w:ascii="Arial CYR" w:hAnsi="Arial CYR" w:cs="Arial CYR"/>
              </w:rPr>
            </w:pPr>
            <w:r>
              <w:t>0,150</w:t>
            </w:r>
          </w:p>
          <w:p w14:paraId="72EC0632" w14:textId="77777777" w:rsidR="0009021E" w:rsidRDefault="0009021E" w:rsidP="00ED582E">
            <w:pPr>
              <w:jc w:val="center"/>
            </w:pPr>
          </w:p>
        </w:tc>
      </w:tr>
      <w:tr w:rsidR="0009021E" w14:paraId="7EF008C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F466DD" w14:textId="77777777" w:rsidR="0009021E" w:rsidRDefault="0009021E" w:rsidP="00ED582E">
            <w:r>
              <w:t xml:space="preserve"> 75</w:t>
            </w:r>
          </w:p>
        </w:tc>
        <w:tc>
          <w:tcPr>
            <w:tcW w:w="1701" w:type="dxa"/>
            <w:tcBorders>
              <w:top w:val="single" w:sz="4" w:space="0" w:color="auto"/>
              <w:bottom w:val="single" w:sz="4" w:space="0" w:color="auto"/>
            </w:tcBorders>
            <w:vAlign w:val="center"/>
          </w:tcPr>
          <w:p w14:paraId="311B304F" w14:textId="77777777" w:rsidR="0009021E" w:rsidRDefault="0009021E" w:rsidP="00ED582E">
            <w:pPr>
              <w:rPr>
                <w:lang w:val="en-US"/>
              </w:rPr>
            </w:pPr>
            <w:r>
              <w:rPr>
                <w:lang w:val="en-US"/>
              </w:rPr>
              <w:t>TsC54C</w:t>
            </w:r>
          </w:p>
          <w:p w14:paraId="7B1922A2" w14:textId="77777777" w:rsidR="0009021E" w:rsidRDefault="0009021E" w:rsidP="00ED582E"/>
        </w:tc>
        <w:tc>
          <w:tcPr>
            <w:tcW w:w="4961" w:type="dxa"/>
            <w:tcBorders>
              <w:top w:val="single" w:sz="4" w:space="0" w:color="auto"/>
              <w:bottom w:val="single" w:sz="4" w:space="0" w:color="auto"/>
            </w:tcBorders>
            <w:vAlign w:val="center"/>
          </w:tcPr>
          <w:p w14:paraId="123E9051" w14:textId="7E16867C" w:rsidR="0009021E" w:rsidRPr="000F3AD1" w:rsidRDefault="000F3AD1" w:rsidP="000F3AD1">
            <w:pPr>
              <w:adjustRightInd w:val="0"/>
              <w:rPr>
                <w:lang w:val="en-US"/>
              </w:rPr>
            </w:pPr>
            <w:r>
              <w:t>Strat de fundatie din pietri</w:t>
            </w:r>
          </w:p>
        </w:tc>
        <w:tc>
          <w:tcPr>
            <w:tcW w:w="1560" w:type="dxa"/>
            <w:tcBorders>
              <w:top w:val="single" w:sz="4" w:space="0" w:color="auto"/>
              <w:bottom w:val="single" w:sz="4" w:space="0" w:color="auto"/>
            </w:tcBorders>
            <w:vAlign w:val="center"/>
          </w:tcPr>
          <w:p w14:paraId="053333B8" w14:textId="77777777" w:rsidR="0009021E" w:rsidRDefault="0009021E" w:rsidP="000F3AD1">
            <w:pPr>
              <w:jc w:val="center"/>
            </w:pPr>
            <w:r>
              <w:t>m3</w:t>
            </w:r>
          </w:p>
        </w:tc>
        <w:tc>
          <w:tcPr>
            <w:tcW w:w="1559" w:type="dxa"/>
            <w:tcBorders>
              <w:top w:val="single" w:sz="4" w:space="0" w:color="auto"/>
              <w:bottom w:val="single" w:sz="4" w:space="0" w:color="auto"/>
            </w:tcBorders>
            <w:vAlign w:val="center"/>
          </w:tcPr>
          <w:p w14:paraId="1853C77A" w14:textId="77777777" w:rsidR="0009021E" w:rsidRDefault="0009021E" w:rsidP="00ED582E">
            <w:pPr>
              <w:adjustRightInd w:val="0"/>
              <w:jc w:val="center"/>
              <w:rPr>
                <w:rFonts w:ascii="Arial CYR" w:hAnsi="Arial CYR" w:cs="Arial CYR"/>
              </w:rPr>
            </w:pPr>
            <w:r>
              <w:t>1,500</w:t>
            </w:r>
          </w:p>
          <w:p w14:paraId="61185E8C" w14:textId="77777777" w:rsidR="0009021E" w:rsidRDefault="0009021E" w:rsidP="00ED582E">
            <w:pPr>
              <w:jc w:val="center"/>
            </w:pPr>
          </w:p>
        </w:tc>
      </w:tr>
      <w:tr w:rsidR="0009021E" w14:paraId="771185B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8DDE62" w14:textId="77777777" w:rsidR="0009021E" w:rsidRDefault="0009021E" w:rsidP="00ED582E">
            <w:r>
              <w:t xml:space="preserve"> 76</w:t>
            </w:r>
          </w:p>
        </w:tc>
        <w:tc>
          <w:tcPr>
            <w:tcW w:w="1701" w:type="dxa"/>
            <w:tcBorders>
              <w:top w:val="single" w:sz="4" w:space="0" w:color="auto"/>
              <w:bottom w:val="single" w:sz="4" w:space="0" w:color="auto"/>
            </w:tcBorders>
            <w:vAlign w:val="center"/>
          </w:tcPr>
          <w:p w14:paraId="32994E03" w14:textId="77777777" w:rsidR="0009021E" w:rsidRDefault="0009021E" w:rsidP="00ED582E">
            <w:pPr>
              <w:rPr>
                <w:lang w:val="en-US"/>
              </w:rPr>
            </w:pPr>
            <w:r>
              <w:rPr>
                <w:lang w:val="en-US"/>
              </w:rPr>
              <w:t>DE18B</w:t>
            </w:r>
          </w:p>
          <w:p w14:paraId="3E529EF5" w14:textId="77777777" w:rsidR="0009021E" w:rsidRDefault="0009021E" w:rsidP="00ED582E"/>
        </w:tc>
        <w:tc>
          <w:tcPr>
            <w:tcW w:w="4961" w:type="dxa"/>
            <w:tcBorders>
              <w:top w:val="single" w:sz="4" w:space="0" w:color="auto"/>
              <w:bottom w:val="single" w:sz="4" w:space="0" w:color="auto"/>
            </w:tcBorders>
            <w:vAlign w:val="center"/>
          </w:tcPr>
          <w:p w14:paraId="27FE438A" w14:textId="7861FDCE" w:rsidR="0009021E" w:rsidRPr="00C13472" w:rsidRDefault="0009021E" w:rsidP="000F3AD1">
            <w:pPr>
              <w:adjustRightInd w:val="0"/>
              <w:rPr>
                <w:lang w:val="en-US"/>
              </w:rPr>
            </w:pPr>
            <w:r w:rsidRPr="00C13472">
              <w:rPr>
                <w:lang w:val="en-US"/>
              </w:rPr>
              <w:t>Pavaje executate din placi de trotuare din beton prefabricat gr.=40 mm asezate pe un strat din amestec uscat de ciment si nisip, in proportie 1:6, rostuit cu amestec uscat de ciment si nisip, grosime strat de 10 cm / la ciment si nisip se modifica norma de consum pentru strat</w:t>
            </w:r>
          </w:p>
        </w:tc>
        <w:tc>
          <w:tcPr>
            <w:tcW w:w="1560" w:type="dxa"/>
            <w:tcBorders>
              <w:top w:val="single" w:sz="4" w:space="0" w:color="auto"/>
              <w:bottom w:val="single" w:sz="4" w:space="0" w:color="auto"/>
            </w:tcBorders>
            <w:vAlign w:val="center"/>
          </w:tcPr>
          <w:p w14:paraId="6071BF81" w14:textId="77777777" w:rsidR="0009021E" w:rsidRDefault="0009021E" w:rsidP="00ED582E">
            <w:pPr>
              <w:jc w:val="center"/>
            </w:pPr>
            <w:r>
              <w:t>m2</w:t>
            </w:r>
          </w:p>
        </w:tc>
        <w:tc>
          <w:tcPr>
            <w:tcW w:w="1559" w:type="dxa"/>
            <w:tcBorders>
              <w:top w:val="single" w:sz="4" w:space="0" w:color="auto"/>
              <w:bottom w:val="single" w:sz="4" w:space="0" w:color="auto"/>
            </w:tcBorders>
            <w:vAlign w:val="center"/>
          </w:tcPr>
          <w:p w14:paraId="06CC9574" w14:textId="77777777" w:rsidR="0009021E" w:rsidRDefault="0009021E" w:rsidP="00ED582E">
            <w:pPr>
              <w:adjustRightInd w:val="0"/>
              <w:jc w:val="center"/>
              <w:rPr>
                <w:rFonts w:ascii="Arial CYR" w:hAnsi="Arial CYR" w:cs="Arial CYR"/>
              </w:rPr>
            </w:pPr>
            <w:r>
              <w:t>15,000</w:t>
            </w:r>
          </w:p>
          <w:p w14:paraId="718E3198" w14:textId="77777777" w:rsidR="0009021E" w:rsidRDefault="0009021E" w:rsidP="00ED582E">
            <w:pPr>
              <w:jc w:val="center"/>
            </w:pPr>
          </w:p>
        </w:tc>
      </w:tr>
      <w:tr w:rsidR="0009021E" w14:paraId="69B0B31A" w14:textId="77777777" w:rsidTr="00090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48"/>
        </w:trPr>
        <w:tc>
          <w:tcPr>
            <w:tcW w:w="709" w:type="dxa"/>
            <w:tcBorders>
              <w:top w:val="single" w:sz="4" w:space="0" w:color="auto"/>
              <w:bottom w:val="single" w:sz="4" w:space="0" w:color="auto"/>
            </w:tcBorders>
            <w:vAlign w:val="center"/>
          </w:tcPr>
          <w:p w14:paraId="76445E53" w14:textId="77777777" w:rsidR="0009021E" w:rsidRDefault="0009021E" w:rsidP="00ED582E">
            <w:r>
              <w:t xml:space="preserve"> 77</w:t>
            </w:r>
          </w:p>
        </w:tc>
        <w:tc>
          <w:tcPr>
            <w:tcW w:w="1701" w:type="dxa"/>
            <w:tcBorders>
              <w:top w:val="single" w:sz="4" w:space="0" w:color="auto"/>
              <w:bottom w:val="single" w:sz="4" w:space="0" w:color="auto"/>
            </w:tcBorders>
            <w:vAlign w:val="center"/>
          </w:tcPr>
          <w:p w14:paraId="37E39F0C" w14:textId="77777777" w:rsidR="0009021E" w:rsidRDefault="0009021E" w:rsidP="00ED582E">
            <w:pPr>
              <w:rPr>
                <w:lang w:val="en-US"/>
              </w:rPr>
            </w:pPr>
            <w:r>
              <w:rPr>
                <w:lang w:val="en-US"/>
              </w:rPr>
              <w:t>DE11A</w:t>
            </w:r>
          </w:p>
          <w:p w14:paraId="325963CE" w14:textId="77777777" w:rsidR="0009021E" w:rsidRDefault="0009021E" w:rsidP="00ED582E"/>
        </w:tc>
        <w:tc>
          <w:tcPr>
            <w:tcW w:w="4961" w:type="dxa"/>
            <w:tcBorders>
              <w:top w:val="single" w:sz="4" w:space="0" w:color="auto"/>
              <w:bottom w:val="single" w:sz="4" w:space="0" w:color="auto"/>
            </w:tcBorders>
            <w:vAlign w:val="center"/>
          </w:tcPr>
          <w:p w14:paraId="58F204CA" w14:textId="1C31D30A" w:rsidR="0009021E" w:rsidRPr="00C13472" w:rsidRDefault="0009021E" w:rsidP="0009021E">
            <w:pPr>
              <w:adjustRightInd w:val="0"/>
              <w:rPr>
                <w:lang w:val="en-US"/>
              </w:rPr>
            </w:pPr>
            <w:r w:rsidRPr="00C13472">
              <w:rPr>
                <w:lang w:val="en-US"/>
              </w:rPr>
              <w:t>Borduri mici, prefabricate din beton cu sectiunea de 100x20x8 cm, asezate pe o fundatie din beton, de 10x20 cm</w:t>
            </w:r>
          </w:p>
        </w:tc>
        <w:tc>
          <w:tcPr>
            <w:tcW w:w="1560" w:type="dxa"/>
            <w:tcBorders>
              <w:top w:val="single" w:sz="4" w:space="0" w:color="auto"/>
              <w:bottom w:val="single" w:sz="4" w:space="0" w:color="auto"/>
            </w:tcBorders>
            <w:vAlign w:val="center"/>
          </w:tcPr>
          <w:p w14:paraId="57AE92FF" w14:textId="77777777" w:rsidR="0009021E" w:rsidRDefault="0009021E" w:rsidP="00ED582E">
            <w:pPr>
              <w:jc w:val="center"/>
            </w:pPr>
            <w:r>
              <w:t>m</w:t>
            </w:r>
          </w:p>
        </w:tc>
        <w:tc>
          <w:tcPr>
            <w:tcW w:w="1559" w:type="dxa"/>
            <w:tcBorders>
              <w:top w:val="single" w:sz="4" w:space="0" w:color="auto"/>
              <w:bottom w:val="single" w:sz="4" w:space="0" w:color="auto"/>
            </w:tcBorders>
            <w:vAlign w:val="center"/>
          </w:tcPr>
          <w:p w14:paraId="5F4A23C4" w14:textId="77777777" w:rsidR="0009021E" w:rsidRDefault="0009021E" w:rsidP="00ED582E">
            <w:pPr>
              <w:adjustRightInd w:val="0"/>
              <w:jc w:val="center"/>
              <w:rPr>
                <w:rFonts w:ascii="Arial CYR" w:hAnsi="Arial CYR" w:cs="Arial CYR"/>
              </w:rPr>
            </w:pPr>
            <w:r>
              <w:t>20,000</w:t>
            </w:r>
          </w:p>
          <w:p w14:paraId="3A4AFBF5" w14:textId="77777777" w:rsidR="0009021E" w:rsidRDefault="0009021E" w:rsidP="00ED582E">
            <w:pPr>
              <w:jc w:val="center"/>
            </w:pPr>
          </w:p>
        </w:tc>
      </w:tr>
    </w:tbl>
    <w:p w14:paraId="4701D176" w14:textId="42C11E40" w:rsidR="0009021E" w:rsidRPr="0009021E" w:rsidRDefault="0009021E" w:rsidP="0009021E">
      <w:pPr>
        <w:rPr>
          <w:sz w:val="6"/>
          <w:szCs w:val="6"/>
        </w:rPr>
      </w:pPr>
    </w:p>
    <w:tbl>
      <w:tblPr>
        <w:tblW w:w="0" w:type="auto"/>
        <w:tblInd w:w="250" w:type="dxa"/>
        <w:tblLayout w:type="fixed"/>
        <w:tblLook w:val="0000" w:firstRow="0" w:lastRow="0" w:firstColumn="0" w:lastColumn="0" w:noHBand="0" w:noVBand="0"/>
      </w:tblPr>
      <w:tblGrid>
        <w:gridCol w:w="9781"/>
      </w:tblGrid>
      <w:tr w:rsidR="0009021E" w14:paraId="05F27DDE" w14:textId="77777777" w:rsidTr="00ED582E">
        <w:tc>
          <w:tcPr>
            <w:tcW w:w="9781" w:type="dxa"/>
            <w:tcBorders>
              <w:top w:val="nil"/>
              <w:left w:val="nil"/>
              <w:bottom w:val="nil"/>
              <w:right w:val="nil"/>
            </w:tcBorders>
          </w:tcPr>
          <w:p w14:paraId="2BCD819F" w14:textId="77777777" w:rsidR="0009021E" w:rsidRDefault="0009021E" w:rsidP="00ED582E">
            <w:pPr>
              <w:rPr>
                <w:lang w:val="en-US"/>
              </w:rPr>
            </w:pPr>
          </w:p>
        </w:tc>
      </w:tr>
      <w:tr w:rsidR="0009021E" w14:paraId="41BAC060" w14:textId="77777777" w:rsidTr="00ED582E">
        <w:tc>
          <w:tcPr>
            <w:tcW w:w="9781" w:type="dxa"/>
            <w:tcBorders>
              <w:top w:val="nil"/>
              <w:left w:val="nil"/>
              <w:bottom w:val="single" w:sz="6" w:space="0" w:color="auto"/>
              <w:right w:val="nil"/>
            </w:tcBorders>
          </w:tcPr>
          <w:p w14:paraId="42D35D9A" w14:textId="77777777" w:rsidR="0009021E" w:rsidRDefault="0009021E" w:rsidP="00ED582E">
            <w:pPr>
              <w:rPr>
                <w:lang w:val="en-US"/>
              </w:rPr>
            </w:pPr>
            <w:r>
              <w:t xml:space="preserve">Proiectant   </w:t>
            </w:r>
            <w:r>
              <w:rPr>
                <w:lang w:val="en-US"/>
              </w:rPr>
              <w:t xml:space="preserve"> </w:t>
            </w:r>
          </w:p>
        </w:tc>
      </w:tr>
      <w:tr w:rsidR="0009021E" w14:paraId="3A8C67B2" w14:textId="77777777" w:rsidTr="00ED582E">
        <w:trPr>
          <w:trHeight w:val="355"/>
        </w:trPr>
        <w:tc>
          <w:tcPr>
            <w:tcW w:w="9781" w:type="dxa"/>
            <w:tcBorders>
              <w:top w:val="nil"/>
              <w:left w:val="nil"/>
              <w:bottom w:val="nil"/>
              <w:right w:val="nil"/>
            </w:tcBorders>
          </w:tcPr>
          <w:p w14:paraId="3472FE24" w14:textId="77777777" w:rsidR="0009021E" w:rsidRDefault="0009021E" w:rsidP="00ED582E">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3772EF7B" w14:textId="260DE90D" w:rsidR="0009021E" w:rsidRDefault="000F3AD1" w:rsidP="0009021E">
      <w:pPr>
        <w:rPr>
          <w:sz w:val="28"/>
          <w:szCs w:val="28"/>
          <w:lang w:val="en-US"/>
        </w:rPr>
      </w:pPr>
      <w:r>
        <w:rPr>
          <w:sz w:val="28"/>
          <w:szCs w:val="28"/>
          <w:lang w:val="en-US"/>
        </w:rPr>
        <w:t xml:space="preserve">                                                                 </w:t>
      </w:r>
      <w:r w:rsidR="0009021E">
        <w:rPr>
          <w:sz w:val="28"/>
          <w:szCs w:val="28"/>
          <w:lang w:val="en-US"/>
        </w:rPr>
        <w:t xml:space="preserve"> L.S.</w:t>
      </w:r>
    </w:p>
    <w:tbl>
      <w:tblPr>
        <w:tblW w:w="0" w:type="auto"/>
        <w:tblLayout w:type="fixed"/>
        <w:tblLook w:val="0000" w:firstRow="0" w:lastRow="0" w:firstColumn="0" w:lastColumn="0" w:noHBand="0" w:noVBand="0"/>
      </w:tblPr>
      <w:tblGrid>
        <w:gridCol w:w="4786"/>
        <w:gridCol w:w="5245"/>
      </w:tblGrid>
      <w:tr w:rsidR="00313172" w14:paraId="6094DBE9" w14:textId="77777777" w:rsidTr="00ED582E">
        <w:tc>
          <w:tcPr>
            <w:tcW w:w="4786" w:type="dxa"/>
            <w:tcBorders>
              <w:top w:val="nil"/>
              <w:left w:val="nil"/>
              <w:bottom w:val="single" w:sz="6" w:space="0" w:color="auto"/>
              <w:right w:val="nil"/>
            </w:tcBorders>
          </w:tcPr>
          <w:p w14:paraId="491A0535" w14:textId="77777777" w:rsidR="00313172" w:rsidRDefault="00313172" w:rsidP="00ED582E">
            <w:pPr>
              <w:jc w:val="center"/>
              <w:rPr>
                <w:b/>
                <w:bCs/>
                <w:sz w:val="32"/>
                <w:szCs w:val="32"/>
              </w:rPr>
            </w:pPr>
            <w:r w:rsidRPr="00007565">
              <w:rPr>
                <w:b/>
                <w:bCs/>
                <w:sz w:val="32"/>
                <w:szCs w:val="32"/>
                <w:lang w:val="en-US"/>
              </w:rPr>
              <w:lastRenderedPageBreak/>
              <w:t xml:space="preserve">Lucrari de reparatie in cadrul Complexului educational Scoala-Gradinita din s. Cruzesti, mun. </w:t>
            </w:r>
            <w:r>
              <w:rPr>
                <w:b/>
                <w:bCs/>
                <w:sz w:val="32"/>
                <w:szCs w:val="32"/>
              </w:rPr>
              <w:t>Chisinau, DETS Ciocana</w:t>
            </w:r>
          </w:p>
        </w:tc>
        <w:tc>
          <w:tcPr>
            <w:tcW w:w="5245" w:type="dxa"/>
            <w:tcBorders>
              <w:top w:val="nil"/>
              <w:left w:val="nil"/>
              <w:bottom w:val="nil"/>
              <w:right w:val="nil"/>
            </w:tcBorders>
          </w:tcPr>
          <w:p w14:paraId="06468CE3" w14:textId="77777777" w:rsidR="00313172" w:rsidRDefault="00313172" w:rsidP="00ED582E">
            <w:pPr>
              <w:jc w:val="right"/>
              <w:rPr>
                <w:sz w:val="22"/>
                <w:szCs w:val="22"/>
                <w:lang w:val="en-US"/>
              </w:rPr>
            </w:pPr>
            <w:r>
              <w:rPr>
                <w:sz w:val="22"/>
                <w:szCs w:val="22"/>
                <w:lang w:val="en-US"/>
              </w:rPr>
              <w:t>Formular Nr.1</w:t>
            </w:r>
          </w:p>
          <w:p w14:paraId="5B9790A4" w14:textId="77777777" w:rsidR="00313172" w:rsidRDefault="00313172" w:rsidP="00ED582E">
            <w:pPr>
              <w:jc w:val="right"/>
              <w:rPr>
                <w:sz w:val="16"/>
                <w:szCs w:val="16"/>
              </w:rPr>
            </w:pPr>
            <w:r>
              <w:rPr>
                <w:sz w:val="16"/>
                <w:szCs w:val="16"/>
                <w:lang w:val="en-US"/>
              </w:rPr>
              <w:t>WinCmeta</w:t>
            </w:r>
          </w:p>
        </w:tc>
      </w:tr>
      <w:tr w:rsidR="00313172" w14:paraId="4E950937" w14:textId="77777777" w:rsidTr="00ED582E">
        <w:tc>
          <w:tcPr>
            <w:tcW w:w="4786" w:type="dxa"/>
            <w:tcBorders>
              <w:top w:val="nil"/>
              <w:left w:val="nil"/>
              <w:bottom w:val="nil"/>
              <w:right w:val="nil"/>
            </w:tcBorders>
          </w:tcPr>
          <w:p w14:paraId="49C56EE8" w14:textId="77777777" w:rsidR="00313172" w:rsidRDefault="00313172" w:rsidP="00ED582E">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363C9E63" w14:textId="77777777" w:rsidR="00313172" w:rsidRDefault="00313172" w:rsidP="00ED582E">
            <w:pPr>
              <w:jc w:val="center"/>
              <w:rPr>
                <w:sz w:val="22"/>
                <w:szCs w:val="22"/>
              </w:rPr>
            </w:pPr>
          </w:p>
        </w:tc>
      </w:tr>
    </w:tbl>
    <w:p w14:paraId="468F673C" w14:textId="77777777" w:rsidR="00313172" w:rsidRDefault="00313172" w:rsidP="00313172">
      <w:pPr>
        <w:rPr>
          <w:sz w:val="22"/>
          <w:szCs w:val="22"/>
        </w:rPr>
      </w:pPr>
    </w:p>
    <w:p w14:paraId="067843FD" w14:textId="77777777" w:rsidR="00313172" w:rsidRDefault="00313172" w:rsidP="00313172">
      <w:pPr>
        <w:rPr>
          <w:sz w:val="22"/>
          <w:szCs w:val="22"/>
        </w:rPr>
      </w:pPr>
    </w:p>
    <w:p w14:paraId="4ED4F68F" w14:textId="77777777" w:rsidR="00313172" w:rsidRDefault="00313172" w:rsidP="00313172">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2-1-30</w:t>
      </w:r>
    </w:p>
    <w:p w14:paraId="5B03A7E3" w14:textId="77777777" w:rsidR="00313172" w:rsidRDefault="00313172" w:rsidP="00313172">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13172" w14:paraId="05E7EB02" w14:textId="77777777" w:rsidTr="00ED582E">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64C846F" w14:textId="77777777" w:rsidR="00313172" w:rsidRDefault="00313172" w:rsidP="00ED582E">
            <w:pPr>
              <w:ind w:right="-108"/>
              <w:jc w:val="center"/>
              <w:rPr>
                <w:sz w:val="22"/>
                <w:szCs w:val="22"/>
                <w:lang w:val="en-US"/>
              </w:rPr>
            </w:pPr>
            <w:r>
              <w:rPr>
                <w:sz w:val="22"/>
                <w:szCs w:val="22"/>
              </w:rPr>
              <w:t>№</w:t>
            </w:r>
          </w:p>
          <w:p w14:paraId="30816F6A" w14:textId="77777777" w:rsidR="00313172" w:rsidRDefault="00313172" w:rsidP="00ED582E">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09C0E38" w14:textId="77777777" w:rsidR="00313172" w:rsidRDefault="00313172" w:rsidP="00ED582E">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DDA7CF2" w14:textId="77777777" w:rsidR="00313172" w:rsidRDefault="00313172" w:rsidP="00ED582E">
            <w:pPr>
              <w:jc w:val="center"/>
              <w:rPr>
                <w:sz w:val="22"/>
                <w:szCs w:val="22"/>
              </w:rPr>
            </w:pPr>
          </w:p>
          <w:p w14:paraId="31F81A78" w14:textId="77777777" w:rsidR="00313172" w:rsidRDefault="00313172" w:rsidP="00ED582E">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61C3D2C" w14:textId="77777777" w:rsidR="00313172" w:rsidRDefault="00313172" w:rsidP="00ED582E">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46370B6" w14:textId="77777777" w:rsidR="00313172" w:rsidRDefault="00313172" w:rsidP="00ED582E">
            <w:pPr>
              <w:ind w:left="-108" w:right="-108"/>
              <w:jc w:val="center"/>
              <w:rPr>
                <w:sz w:val="22"/>
                <w:szCs w:val="22"/>
                <w:lang w:val="en-US"/>
              </w:rPr>
            </w:pPr>
            <w:r>
              <w:rPr>
                <w:sz w:val="22"/>
                <w:szCs w:val="22"/>
              </w:rPr>
              <w:t xml:space="preserve">Volum </w:t>
            </w:r>
          </w:p>
        </w:tc>
      </w:tr>
      <w:tr w:rsidR="00313172" w14:paraId="6EF95EEE" w14:textId="77777777" w:rsidTr="00ED582E">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D2F6CFE" w14:textId="77777777" w:rsidR="00313172" w:rsidRDefault="00313172" w:rsidP="00ED582E">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F7507C5" w14:textId="77777777" w:rsidR="00313172" w:rsidRDefault="00313172" w:rsidP="00ED582E">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7B7CC96" w14:textId="77777777" w:rsidR="00313172" w:rsidRDefault="00313172" w:rsidP="00ED582E">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1305CEE" w14:textId="77777777" w:rsidR="00313172" w:rsidRDefault="00313172" w:rsidP="00ED582E">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769C00C" w14:textId="77777777" w:rsidR="00313172" w:rsidRDefault="00313172" w:rsidP="00ED582E">
            <w:pPr>
              <w:jc w:val="center"/>
              <w:rPr>
                <w:sz w:val="22"/>
                <w:szCs w:val="22"/>
                <w:lang w:val="en-US"/>
              </w:rPr>
            </w:pPr>
          </w:p>
        </w:tc>
      </w:tr>
    </w:tbl>
    <w:p w14:paraId="6FBBBC35" w14:textId="77777777" w:rsidR="00313172" w:rsidRDefault="00313172" w:rsidP="0031317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13172" w14:paraId="6552FBDC" w14:textId="77777777" w:rsidTr="00ED582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0301EE4" w14:textId="77777777" w:rsidR="00313172" w:rsidRDefault="00313172" w:rsidP="00ED582E">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11DB805" w14:textId="77777777" w:rsidR="00313172" w:rsidRDefault="00313172" w:rsidP="00ED582E">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C294B39" w14:textId="77777777" w:rsidR="00313172" w:rsidRDefault="00313172" w:rsidP="00ED582E">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7376E0D" w14:textId="77777777" w:rsidR="00313172" w:rsidRDefault="00313172" w:rsidP="00ED582E">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4859FDF" w14:textId="77777777" w:rsidR="00313172" w:rsidRDefault="00313172" w:rsidP="00ED582E">
            <w:pPr>
              <w:ind w:left="-108" w:right="-108"/>
              <w:jc w:val="center"/>
              <w:rPr>
                <w:sz w:val="22"/>
                <w:szCs w:val="22"/>
              </w:rPr>
            </w:pPr>
            <w:r>
              <w:rPr>
                <w:sz w:val="22"/>
                <w:szCs w:val="22"/>
              </w:rPr>
              <w:t>5</w:t>
            </w:r>
          </w:p>
        </w:tc>
      </w:tr>
      <w:tr w:rsidR="00313172" w14:paraId="3665C456" w14:textId="77777777" w:rsidTr="00ED582E">
        <w:tc>
          <w:tcPr>
            <w:tcW w:w="709" w:type="dxa"/>
            <w:tcBorders>
              <w:top w:val="nil"/>
              <w:left w:val="single" w:sz="6" w:space="0" w:color="auto"/>
              <w:bottom w:val="nil"/>
              <w:right w:val="nil"/>
            </w:tcBorders>
          </w:tcPr>
          <w:p w14:paraId="3B951C8F" w14:textId="77777777" w:rsidR="00313172" w:rsidRDefault="00313172" w:rsidP="00ED582E">
            <w:pPr>
              <w:jc w:val="center"/>
            </w:pPr>
          </w:p>
        </w:tc>
        <w:tc>
          <w:tcPr>
            <w:tcW w:w="1701" w:type="dxa"/>
            <w:tcBorders>
              <w:top w:val="nil"/>
              <w:left w:val="single" w:sz="6" w:space="0" w:color="auto"/>
              <w:bottom w:val="nil"/>
              <w:right w:val="nil"/>
            </w:tcBorders>
          </w:tcPr>
          <w:p w14:paraId="62757A88" w14:textId="77777777" w:rsidR="00313172" w:rsidRDefault="00313172" w:rsidP="00ED582E"/>
        </w:tc>
        <w:tc>
          <w:tcPr>
            <w:tcW w:w="4961" w:type="dxa"/>
            <w:tcBorders>
              <w:top w:val="nil"/>
              <w:left w:val="single" w:sz="6" w:space="0" w:color="auto"/>
              <w:bottom w:val="nil"/>
              <w:right w:val="nil"/>
            </w:tcBorders>
          </w:tcPr>
          <w:p w14:paraId="4FEA926A" w14:textId="77777777" w:rsidR="00313172" w:rsidRPr="007F2714" w:rsidRDefault="00313172" w:rsidP="00ED582E">
            <w:pPr>
              <w:rPr>
                <w:b/>
                <w:bCs/>
                <w:sz w:val="22"/>
                <w:szCs w:val="22"/>
                <w:lang w:val="en-US"/>
              </w:rPr>
            </w:pPr>
            <w:r>
              <w:rPr>
                <w:b/>
                <w:bCs/>
                <w:sz w:val="22"/>
                <w:szCs w:val="22"/>
                <w:lang w:val="en-US"/>
              </w:rPr>
              <w:t xml:space="preserve">Capitolul </w:t>
            </w:r>
            <w:r w:rsidRPr="00B40365">
              <w:rPr>
                <w:b/>
                <w:bCs/>
                <w:sz w:val="22"/>
                <w:szCs w:val="22"/>
              </w:rPr>
              <w:t>1. Lucrari de constructii</w:t>
            </w:r>
          </w:p>
          <w:p w14:paraId="74FFD2A2" w14:textId="77777777" w:rsidR="00313172" w:rsidRDefault="00313172" w:rsidP="00ED582E">
            <w:pPr>
              <w:rPr>
                <w:b/>
                <w:bCs/>
                <w:sz w:val="22"/>
                <w:szCs w:val="22"/>
              </w:rPr>
            </w:pPr>
          </w:p>
        </w:tc>
        <w:tc>
          <w:tcPr>
            <w:tcW w:w="1560" w:type="dxa"/>
            <w:tcBorders>
              <w:top w:val="nil"/>
              <w:left w:val="single" w:sz="6" w:space="0" w:color="auto"/>
              <w:bottom w:val="nil"/>
              <w:right w:val="nil"/>
            </w:tcBorders>
          </w:tcPr>
          <w:p w14:paraId="154080CC" w14:textId="77777777" w:rsidR="00313172" w:rsidRDefault="00313172" w:rsidP="00ED582E"/>
        </w:tc>
        <w:tc>
          <w:tcPr>
            <w:tcW w:w="1559" w:type="dxa"/>
            <w:tcBorders>
              <w:top w:val="nil"/>
              <w:left w:val="single" w:sz="6" w:space="0" w:color="auto"/>
              <w:bottom w:val="nil"/>
              <w:right w:val="single" w:sz="4" w:space="0" w:color="auto"/>
            </w:tcBorders>
          </w:tcPr>
          <w:p w14:paraId="6699D3F8" w14:textId="77777777" w:rsidR="00313172" w:rsidRDefault="00313172" w:rsidP="00ED582E"/>
        </w:tc>
      </w:tr>
      <w:tr w:rsidR="00313172" w14:paraId="544BD0D0" w14:textId="77777777" w:rsidTr="00ED582E">
        <w:tc>
          <w:tcPr>
            <w:tcW w:w="709" w:type="dxa"/>
            <w:tcBorders>
              <w:top w:val="nil"/>
              <w:left w:val="single" w:sz="6" w:space="0" w:color="auto"/>
              <w:bottom w:val="nil"/>
              <w:right w:val="nil"/>
            </w:tcBorders>
          </w:tcPr>
          <w:p w14:paraId="7929D8A7" w14:textId="77777777" w:rsidR="00313172" w:rsidRDefault="00313172" w:rsidP="00ED582E">
            <w:pPr>
              <w:jc w:val="center"/>
            </w:pPr>
          </w:p>
        </w:tc>
        <w:tc>
          <w:tcPr>
            <w:tcW w:w="1701" w:type="dxa"/>
            <w:tcBorders>
              <w:top w:val="nil"/>
              <w:left w:val="single" w:sz="6" w:space="0" w:color="auto"/>
              <w:bottom w:val="nil"/>
              <w:right w:val="nil"/>
            </w:tcBorders>
          </w:tcPr>
          <w:p w14:paraId="55696E76" w14:textId="77777777" w:rsidR="00313172" w:rsidRDefault="00313172" w:rsidP="00ED582E"/>
        </w:tc>
        <w:tc>
          <w:tcPr>
            <w:tcW w:w="4961" w:type="dxa"/>
            <w:tcBorders>
              <w:top w:val="nil"/>
              <w:left w:val="single" w:sz="6" w:space="0" w:color="auto"/>
              <w:bottom w:val="nil"/>
              <w:right w:val="nil"/>
            </w:tcBorders>
          </w:tcPr>
          <w:p w14:paraId="48BF7F01" w14:textId="77777777" w:rsidR="00313172" w:rsidRPr="007F2714" w:rsidRDefault="00313172" w:rsidP="00ED582E">
            <w:pPr>
              <w:rPr>
                <w:b/>
                <w:bCs/>
                <w:sz w:val="22"/>
                <w:szCs w:val="22"/>
                <w:lang w:val="en-US"/>
              </w:rPr>
            </w:pPr>
            <w:r>
              <w:rPr>
                <w:b/>
                <w:bCs/>
                <w:sz w:val="22"/>
                <w:szCs w:val="22"/>
                <w:lang w:val="en-US"/>
              </w:rPr>
              <w:t xml:space="preserve">Capitolul </w:t>
            </w:r>
            <w:r w:rsidRPr="00B40365">
              <w:rPr>
                <w:b/>
                <w:bCs/>
                <w:sz w:val="22"/>
                <w:szCs w:val="22"/>
              </w:rPr>
              <w:t>1.1. Demontari</w:t>
            </w:r>
          </w:p>
          <w:p w14:paraId="757836E8" w14:textId="77777777" w:rsidR="00313172" w:rsidRDefault="00313172" w:rsidP="00ED582E">
            <w:pPr>
              <w:rPr>
                <w:b/>
                <w:bCs/>
                <w:sz w:val="22"/>
                <w:szCs w:val="22"/>
              </w:rPr>
            </w:pPr>
          </w:p>
        </w:tc>
        <w:tc>
          <w:tcPr>
            <w:tcW w:w="1560" w:type="dxa"/>
            <w:tcBorders>
              <w:top w:val="nil"/>
              <w:left w:val="single" w:sz="6" w:space="0" w:color="auto"/>
              <w:bottom w:val="nil"/>
              <w:right w:val="nil"/>
            </w:tcBorders>
          </w:tcPr>
          <w:p w14:paraId="1FDF518D" w14:textId="77777777" w:rsidR="00313172" w:rsidRDefault="00313172" w:rsidP="00ED582E"/>
        </w:tc>
        <w:tc>
          <w:tcPr>
            <w:tcW w:w="1559" w:type="dxa"/>
            <w:tcBorders>
              <w:top w:val="nil"/>
              <w:left w:val="single" w:sz="6" w:space="0" w:color="auto"/>
              <w:bottom w:val="nil"/>
              <w:right w:val="single" w:sz="4" w:space="0" w:color="auto"/>
            </w:tcBorders>
          </w:tcPr>
          <w:p w14:paraId="55485E05" w14:textId="77777777" w:rsidR="00313172" w:rsidRDefault="00313172" w:rsidP="00ED582E"/>
        </w:tc>
      </w:tr>
      <w:tr w:rsidR="00313172" w14:paraId="4A27C19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96A416" w14:textId="77777777" w:rsidR="00313172" w:rsidRDefault="00313172" w:rsidP="00ED582E">
            <w:r>
              <w:t>1</w:t>
            </w:r>
          </w:p>
        </w:tc>
        <w:tc>
          <w:tcPr>
            <w:tcW w:w="1701" w:type="dxa"/>
            <w:tcBorders>
              <w:top w:val="single" w:sz="4" w:space="0" w:color="auto"/>
              <w:bottom w:val="single" w:sz="4" w:space="0" w:color="auto"/>
            </w:tcBorders>
            <w:vAlign w:val="center"/>
          </w:tcPr>
          <w:p w14:paraId="5D21C8BE" w14:textId="77777777" w:rsidR="00313172" w:rsidRDefault="00313172" w:rsidP="00ED582E">
            <w:pPr>
              <w:rPr>
                <w:lang w:val="en-US"/>
              </w:rPr>
            </w:pPr>
            <w:r>
              <w:rPr>
                <w:lang w:val="en-US"/>
              </w:rPr>
              <w:t>RpCJ35A</w:t>
            </w:r>
          </w:p>
          <w:p w14:paraId="741EF876" w14:textId="77777777" w:rsidR="00313172" w:rsidRDefault="00313172" w:rsidP="00ED582E"/>
        </w:tc>
        <w:tc>
          <w:tcPr>
            <w:tcW w:w="4961" w:type="dxa"/>
            <w:tcBorders>
              <w:top w:val="single" w:sz="4" w:space="0" w:color="auto"/>
              <w:bottom w:val="single" w:sz="4" w:space="0" w:color="auto"/>
            </w:tcBorders>
            <w:vAlign w:val="center"/>
          </w:tcPr>
          <w:p w14:paraId="632EC618" w14:textId="77777777" w:rsidR="00313172" w:rsidRDefault="00313172" w:rsidP="00ED582E">
            <w:pPr>
              <w:adjustRightInd w:val="0"/>
              <w:rPr>
                <w:lang w:val="en-US"/>
              </w:rPr>
            </w:pPr>
            <w:r w:rsidRPr="00007565">
              <w:rPr>
                <w:lang w:val="en-US"/>
              </w:rPr>
              <w:t>Desfaceri de finisari interioare la tavane</w:t>
            </w:r>
          </w:p>
          <w:p w14:paraId="1472710C"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0567832C"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6F1FF018" w14:textId="77777777" w:rsidR="00313172" w:rsidRDefault="00313172" w:rsidP="00ED582E">
            <w:pPr>
              <w:adjustRightInd w:val="0"/>
              <w:jc w:val="center"/>
              <w:rPr>
                <w:rFonts w:ascii="Arial CYR" w:hAnsi="Arial CYR" w:cs="Arial CYR"/>
              </w:rPr>
            </w:pPr>
            <w:r>
              <w:t>98,650</w:t>
            </w:r>
          </w:p>
          <w:p w14:paraId="374AC301" w14:textId="77777777" w:rsidR="00313172" w:rsidRDefault="00313172" w:rsidP="00ED582E">
            <w:pPr>
              <w:jc w:val="center"/>
            </w:pPr>
          </w:p>
        </w:tc>
      </w:tr>
      <w:tr w:rsidR="00313172" w14:paraId="264E7CE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3BDCCE" w14:textId="77777777" w:rsidR="00313172" w:rsidRDefault="00313172" w:rsidP="00ED582E">
            <w:r>
              <w:t xml:space="preserve"> 2</w:t>
            </w:r>
          </w:p>
        </w:tc>
        <w:tc>
          <w:tcPr>
            <w:tcW w:w="1701" w:type="dxa"/>
            <w:tcBorders>
              <w:top w:val="single" w:sz="4" w:space="0" w:color="auto"/>
              <w:bottom w:val="single" w:sz="4" w:space="0" w:color="auto"/>
            </w:tcBorders>
            <w:vAlign w:val="center"/>
          </w:tcPr>
          <w:p w14:paraId="7D92C830" w14:textId="77777777" w:rsidR="00313172" w:rsidRDefault="00313172" w:rsidP="00ED582E">
            <w:pPr>
              <w:rPr>
                <w:lang w:val="en-US"/>
              </w:rPr>
            </w:pPr>
            <w:r>
              <w:rPr>
                <w:lang w:val="en-US"/>
              </w:rPr>
              <w:t>RpCJ35A</w:t>
            </w:r>
          </w:p>
          <w:p w14:paraId="0316D54C" w14:textId="77777777" w:rsidR="00313172" w:rsidRDefault="00313172" w:rsidP="00ED582E"/>
        </w:tc>
        <w:tc>
          <w:tcPr>
            <w:tcW w:w="4961" w:type="dxa"/>
            <w:tcBorders>
              <w:top w:val="single" w:sz="4" w:space="0" w:color="auto"/>
              <w:bottom w:val="single" w:sz="4" w:space="0" w:color="auto"/>
            </w:tcBorders>
            <w:vAlign w:val="center"/>
          </w:tcPr>
          <w:p w14:paraId="1E0181D4" w14:textId="77777777" w:rsidR="00313172" w:rsidRDefault="00313172" w:rsidP="00ED582E">
            <w:pPr>
              <w:adjustRightInd w:val="0"/>
              <w:rPr>
                <w:lang w:val="en-US"/>
              </w:rPr>
            </w:pPr>
            <w:r w:rsidRPr="00007565">
              <w:rPr>
                <w:lang w:val="en-US"/>
              </w:rPr>
              <w:t>Desfaceri de tencuieli interioare driscuite la pereti</w:t>
            </w:r>
          </w:p>
          <w:p w14:paraId="3ADE64DB"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00CFF0F1"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445AF6B0" w14:textId="77777777" w:rsidR="00313172" w:rsidRDefault="00313172" w:rsidP="00ED582E">
            <w:pPr>
              <w:adjustRightInd w:val="0"/>
              <w:jc w:val="center"/>
              <w:rPr>
                <w:rFonts w:ascii="Arial CYR" w:hAnsi="Arial CYR" w:cs="Arial CYR"/>
              </w:rPr>
            </w:pPr>
            <w:r>
              <w:t>54,600</w:t>
            </w:r>
          </w:p>
          <w:p w14:paraId="70B68D0F" w14:textId="77777777" w:rsidR="00313172" w:rsidRDefault="00313172" w:rsidP="00ED582E">
            <w:pPr>
              <w:jc w:val="center"/>
            </w:pPr>
          </w:p>
        </w:tc>
      </w:tr>
      <w:tr w:rsidR="00313172" w14:paraId="7E2753A3"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1B48F8" w14:textId="77777777" w:rsidR="00313172" w:rsidRDefault="00313172" w:rsidP="00ED582E">
            <w:r>
              <w:t xml:space="preserve"> 3</w:t>
            </w:r>
          </w:p>
        </w:tc>
        <w:tc>
          <w:tcPr>
            <w:tcW w:w="1701" w:type="dxa"/>
            <w:tcBorders>
              <w:top w:val="single" w:sz="4" w:space="0" w:color="auto"/>
              <w:bottom w:val="single" w:sz="4" w:space="0" w:color="auto"/>
            </w:tcBorders>
            <w:vAlign w:val="center"/>
          </w:tcPr>
          <w:p w14:paraId="2DCB26C4" w14:textId="77777777" w:rsidR="00313172" w:rsidRDefault="00313172" w:rsidP="00ED582E">
            <w:pPr>
              <w:rPr>
                <w:lang w:val="en-US"/>
              </w:rPr>
            </w:pPr>
            <w:r>
              <w:rPr>
                <w:lang w:val="en-US"/>
              </w:rPr>
              <w:t>RpCJ35A</w:t>
            </w:r>
          </w:p>
          <w:p w14:paraId="659AEA6B" w14:textId="77777777" w:rsidR="00313172" w:rsidRDefault="00313172" w:rsidP="00ED582E"/>
        </w:tc>
        <w:tc>
          <w:tcPr>
            <w:tcW w:w="4961" w:type="dxa"/>
            <w:tcBorders>
              <w:top w:val="single" w:sz="4" w:space="0" w:color="auto"/>
              <w:bottom w:val="single" w:sz="4" w:space="0" w:color="auto"/>
            </w:tcBorders>
            <w:vAlign w:val="center"/>
          </w:tcPr>
          <w:p w14:paraId="031FF413" w14:textId="77777777" w:rsidR="00313172" w:rsidRDefault="00313172" w:rsidP="00ED582E">
            <w:pPr>
              <w:adjustRightInd w:val="0"/>
              <w:rPr>
                <w:lang w:val="en-US"/>
              </w:rPr>
            </w:pPr>
            <w:r w:rsidRPr="00007565">
              <w:rPr>
                <w:lang w:val="en-US"/>
              </w:rPr>
              <w:t>Desfaceri de vopseli interioare sau exterioare driscuite la pereti / inclusiv glafuri</w:t>
            </w:r>
          </w:p>
          <w:p w14:paraId="7BE33146"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55E6495C"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7E9933CC" w14:textId="77777777" w:rsidR="00313172" w:rsidRDefault="00313172" w:rsidP="00ED582E">
            <w:pPr>
              <w:adjustRightInd w:val="0"/>
              <w:jc w:val="center"/>
              <w:rPr>
                <w:rFonts w:ascii="Arial CYR" w:hAnsi="Arial CYR" w:cs="Arial CYR"/>
              </w:rPr>
            </w:pPr>
            <w:r>
              <w:t>81,900</w:t>
            </w:r>
          </w:p>
          <w:p w14:paraId="56651018" w14:textId="77777777" w:rsidR="00313172" w:rsidRDefault="00313172" w:rsidP="00ED582E">
            <w:pPr>
              <w:jc w:val="center"/>
            </w:pPr>
          </w:p>
        </w:tc>
      </w:tr>
      <w:tr w:rsidR="00313172" w14:paraId="41B60A1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C09C22" w14:textId="77777777" w:rsidR="00313172" w:rsidRDefault="00313172" w:rsidP="00ED582E">
            <w:r>
              <w:t xml:space="preserve"> 4</w:t>
            </w:r>
          </w:p>
        </w:tc>
        <w:tc>
          <w:tcPr>
            <w:tcW w:w="1701" w:type="dxa"/>
            <w:tcBorders>
              <w:top w:val="single" w:sz="4" w:space="0" w:color="auto"/>
              <w:bottom w:val="single" w:sz="4" w:space="0" w:color="auto"/>
            </w:tcBorders>
            <w:vAlign w:val="center"/>
          </w:tcPr>
          <w:p w14:paraId="0932B160" w14:textId="77777777" w:rsidR="00313172" w:rsidRDefault="00313172" w:rsidP="00ED582E">
            <w:pPr>
              <w:rPr>
                <w:lang w:val="en-US"/>
              </w:rPr>
            </w:pPr>
            <w:r>
              <w:rPr>
                <w:lang w:val="en-US"/>
              </w:rPr>
              <w:t>TrB01A2-2</w:t>
            </w:r>
          </w:p>
          <w:p w14:paraId="78CB6E5D" w14:textId="77777777" w:rsidR="00313172" w:rsidRDefault="00313172" w:rsidP="00ED582E"/>
        </w:tc>
        <w:tc>
          <w:tcPr>
            <w:tcW w:w="4961" w:type="dxa"/>
            <w:tcBorders>
              <w:top w:val="single" w:sz="4" w:space="0" w:color="auto"/>
              <w:bottom w:val="single" w:sz="4" w:space="0" w:color="auto"/>
            </w:tcBorders>
            <w:vAlign w:val="center"/>
          </w:tcPr>
          <w:p w14:paraId="2F55D25C" w14:textId="77777777" w:rsidR="00313172" w:rsidRDefault="00313172" w:rsidP="00ED582E">
            <w:pPr>
              <w:adjustRightInd w:val="0"/>
              <w:rPr>
                <w:lang w:val="en-US"/>
              </w:rPr>
            </w:pPr>
            <w:r w:rsidRPr="00007565">
              <w:rPr>
                <w:lang w:val="en-US"/>
              </w:rPr>
              <w:t>Transportul materialelor din grupa 4 (incarcare, asezare, descarcare, asezare), cu roabe pe pneuri, pe distanta de 20 m</w:t>
            </w:r>
          </w:p>
          <w:p w14:paraId="0A73CE8B"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17C76A0A" w14:textId="77777777" w:rsidR="00313172" w:rsidRDefault="00313172" w:rsidP="00ED582E">
            <w:pPr>
              <w:jc w:val="center"/>
            </w:pPr>
            <w:r>
              <w:t>t</w:t>
            </w:r>
          </w:p>
        </w:tc>
        <w:tc>
          <w:tcPr>
            <w:tcW w:w="1559" w:type="dxa"/>
            <w:tcBorders>
              <w:top w:val="single" w:sz="4" w:space="0" w:color="auto"/>
              <w:bottom w:val="single" w:sz="4" w:space="0" w:color="auto"/>
            </w:tcBorders>
            <w:vAlign w:val="center"/>
          </w:tcPr>
          <w:p w14:paraId="583BB64E" w14:textId="77777777" w:rsidR="00313172" w:rsidRDefault="00313172" w:rsidP="00ED582E">
            <w:pPr>
              <w:adjustRightInd w:val="0"/>
              <w:jc w:val="center"/>
              <w:rPr>
                <w:rFonts w:ascii="Arial CYR" w:hAnsi="Arial CYR" w:cs="Arial CYR"/>
              </w:rPr>
            </w:pPr>
            <w:r>
              <w:t>8,500</w:t>
            </w:r>
          </w:p>
          <w:p w14:paraId="05CDC2C7" w14:textId="77777777" w:rsidR="00313172" w:rsidRDefault="00313172" w:rsidP="00ED582E">
            <w:pPr>
              <w:jc w:val="center"/>
            </w:pPr>
          </w:p>
        </w:tc>
      </w:tr>
      <w:tr w:rsidR="00313172" w14:paraId="51A129A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AEA863" w14:textId="77777777" w:rsidR="00313172" w:rsidRDefault="00313172" w:rsidP="00ED582E">
            <w:r>
              <w:t xml:space="preserve"> 5</w:t>
            </w:r>
          </w:p>
        </w:tc>
        <w:tc>
          <w:tcPr>
            <w:tcW w:w="1701" w:type="dxa"/>
            <w:tcBorders>
              <w:top w:val="single" w:sz="4" w:space="0" w:color="auto"/>
              <w:bottom w:val="single" w:sz="4" w:space="0" w:color="auto"/>
            </w:tcBorders>
            <w:vAlign w:val="center"/>
          </w:tcPr>
          <w:p w14:paraId="6A7EE475" w14:textId="77777777" w:rsidR="00313172" w:rsidRDefault="00313172" w:rsidP="00ED582E">
            <w:pPr>
              <w:rPr>
                <w:lang w:val="en-US"/>
              </w:rPr>
            </w:pPr>
            <w:r>
              <w:rPr>
                <w:lang w:val="en-US"/>
              </w:rPr>
              <w:t>TrI1AA02B3</w:t>
            </w:r>
          </w:p>
          <w:p w14:paraId="210F5E82" w14:textId="77777777" w:rsidR="00313172" w:rsidRDefault="00313172" w:rsidP="00ED582E"/>
        </w:tc>
        <w:tc>
          <w:tcPr>
            <w:tcW w:w="4961" w:type="dxa"/>
            <w:tcBorders>
              <w:top w:val="single" w:sz="4" w:space="0" w:color="auto"/>
              <w:bottom w:val="single" w:sz="4" w:space="0" w:color="auto"/>
            </w:tcBorders>
            <w:vAlign w:val="center"/>
          </w:tcPr>
          <w:p w14:paraId="65A95A52" w14:textId="77777777" w:rsidR="00313172" w:rsidRDefault="00313172" w:rsidP="00ED582E">
            <w:pPr>
              <w:adjustRightInd w:val="0"/>
              <w:rPr>
                <w:lang w:val="en-US"/>
              </w:rPr>
            </w:pPr>
            <w:r w:rsidRPr="00007565">
              <w:rPr>
                <w:lang w:val="en-US"/>
              </w:rPr>
              <w:t>Incarcarea materialelor din grupa A - grele, in bulgari prin aruncare - de pe teren, in containere, categoria 3</w:t>
            </w:r>
          </w:p>
          <w:p w14:paraId="2CFAE55D"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303DF801" w14:textId="77777777" w:rsidR="00313172" w:rsidRDefault="00313172" w:rsidP="00ED582E">
            <w:pPr>
              <w:jc w:val="center"/>
            </w:pPr>
            <w:r>
              <w:t>t</w:t>
            </w:r>
          </w:p>
        </w:tc>
        <w:tc>
          <w:tcPr>
            <w:tcW w:w="1559" w:type="dxa"/>
            <w:tcBorders>
              <w:top w:val="single" w:sz="4" w:space="0" w:color="auto"/>
              <w:bottom w:val="single" w:sz="4" w:space="0" w:color="auto"/>
            </w:tcBorders>
            <w:vAlign w:val="center"/>
          </w:tcPr>
          <w:p w14:paraId="54600253" w14:textId="77777777" w:rsidR="00313172" w:rsidRDefault="00313172" w:rsidP="00ED582E">
            <w:pPr>
              <w:adjustRightInd w:val="0"/>
              <w:jc w:val="center"/>
              <w:rPr>
                <w:rFonts w:ascii="Arial CYR" w:hAnsi="Arial CYR" w:cs="Arial CYR"/>
              </w:rPr>
            </w:pPr>
            <w:r>
              <w:t>8,500</w:t>
            </w:r>
          </w:p>
          <w:p w14:paraId="0245FA54" w14:textId="77777777" w:rsidR="00313172" w:rsidRDefault="00313172" w:rsidP="00ED582E">
            <w:pPr>
              <w:jc w:val="center"/>
            </w:pPr>
          </w:p>
        </w:tc>
      </w:tr>
      <w:tr w:rsidR="00313172" w14:paraId="74E46D7C"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C6D969" w14:textId="77777777" w:rsidR="00313172" w:rsidRDefault="00313172" w:rsidP="00ED582E">
            <w:r>
              <w:t xml:space="preserve"> 6</w:t>
            </w:r>
          </w:p>
        </w:tc>
        <w:tc>
          <w:tcPr>
            <w:tcW w:w="1701" w:type="dxa"/>
            <w:tcBorders>
              <w:top w:val="single" w:sz="4" w:space="0" w:color="auto"/>
              <w:bottom w:val="single" w:sz="4" w:space="0" w:color="auto"/>
            </w:tcBorders>
            <w:vAlign w:val="center"/>
          </w:tcPr>
          <w:p w14:paraId="1D8F6C69" w14:textId="77777777" w:rsidR="00313172" w:rsidRDefault="00313172" w:rsidP="00ED582E">
            <w:pPr>
              <w:rPr>
                <w:lang w:val="en-US"/>
              </w:rPr>
            </w:pPr>
            <w:r>
              <w:rPr>
                <w:lang w:val="en-US"/>
              </w:rPr>
              <w:t>TsI51A5</w:t>
            </w:r>
          </w:p>
          <w:p w14:paraId="223EB4C3" w14:textId="77777777" w:rsidR="00313172" w:rsidRDefault="00313172" w:rsidP="00ED582E"/>
        </w:tc>
        <w:tc>
          <w:tcPr>
            <w:tcW w:w="4961" w:type="dxa"/>
            <w:tcBorders>
              <w:top w:val="single" w:sz="4" w:space="0" w:color="auto"/>
              <w:bottom w:val="single" w:sz="4" w:space="0" w:color="auto"/>
            </w:tcBorders>
            <w:vAlign w:val="center"/>
          </w:tcPr>
          <w:p w14:paraId="5AA974A8" w14:textId="77777777" w:rsidR="00313172" w:rsidRDefault="00313172" w:rsidP="00ED582E">
            <w:pPr>
              <w:adjustRightInd w:val="0"/>
              <w:rPr>
                <w:lang w:val="en-US"/>
              </w:rPr>
            </w:pPr>
            <w:r w:rsidRPr="00007565">
              <w:rPr>
                <w:lang w:val="en-US"/>
              </w:rPr>
              <w:t>Transportarea deseuri cu autobasculanta de 10 t la distanta de: 5 km</w:t>
            </w:r>
          </w:p>
          <w:p w14:paraId="31ED2660"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71E60671" w14:textId="77777777" w:rsidR="00313172" w:rsidRDefault="00313172" w:rsidP="00ED582E">
            <w:pPr>
              <w:jc w:val="center"/>
            </w:pPr>
            <w:r>
              <w:t>t</w:t>
            </w:r>
          </w:p>
        </w:tc>
        <w:tc>
          <w:tcPr>
            <w:tcW w:w="1559" w:type="dxa"/>
            <w:tcBorders>
              <w:top w:val="single" w:sz="4" w:space="0" w:color="auto"/>
              <w:bottom w:val="single" w:sz="4" w:space="0" w:color="auto"/>
            </w:tcBorders>
            <w:vAlign w:val="center"/>
          </w:tcPr>
          <w:p w14:paraId="20920787" w14:textId="77777777" w:rsidR="00313172" w:rsidRDefault="00313172" w:rsidP="00ED582E">
            <w:pPr>
              <w:adjustRightInd w:val="0"/>
              <w:jc w:val="center"/>
              <w:rPr>
                <w:rFonts w:ascii="Arial CYR" w:hAnsi="Arial CYR" w:cs="Arial CYR"/>
              </w:rPr>
            </w:pPr>
            <w:r>
              <w:t>8,500</w:t>
            </w:r>
          </w:p>
          <w:p w14:paraId="1D377DDE" w14:textId="77777777" w:rsidR="00313172" w:rsidRDefault="00313172" w:rsidP="00ED582E">
            <w:pPr>
              <w:jc w:val="center"/>
            </w:pPr>
          </w:p>
        </w:tc>
      </w:tr>
      <w:tr w:rsidR="00313172" w14:paraId="4AC6939E" w14:textId="77777777" w:rsidTr="00ED582E">
        <w:tc>
          <w:tcPr>
            <w:tcW w:w="709" w:type="dxa"/>
            <w:tcBorders>
              <w:top w:val="nil"/>
              <w:left w:val="single" w:sz="6" w:space="0" w:color="auto"/>
              <w:bottom w:val="nil"/>
              <w:right w:val="nil"/>
            </w:tcBorders>
          </w:tcPr>
          <w:p w14:paraId="7A4924F4" w14:textId="77777777" w:rsidR="00313172" w:rsidRDefault="00313172" w:rsidP="00ED582E">
            <w:pPr>
              <w:jc w:val="center"/>
            </w:pPr>
            <w:r>
              <w:t xml:space="preserve"> </w:t>
            </w:r>
          </w:p>
        </w:tc>
        <w:tc>
          <w:tcPr>
            <w:tcW w:w="1701" w:type="dxa"/>
            <w:tcBorders>
              <w:top w:val="nil"/>
              <w:left w:val="single" w:sz="6" w:space="0" w:color="auto"/>
              <w:bottom w:val="nil"/>
              <w:right w:val="nil"/>
            </w:tcBorders>
          </w:tcPr>
          <w:p w14:paraId="631BAF08" w14:textId="77777777" w:rsidR="00313172" w:rsidRDefault="00313172" w:rsidP="00ED582E"/>
        </w:tc>
        <w:tc>
          <w:tcPr>
            <w:tcW w:w="4961" w:type="dxa"/>
            <w:tcBorders>
              <w:top w:val="nil"/>
              <w:left w:val="single" w:sz="6" w:space="0" w:color="auto"/>
              <w:bottom w:val="nil"/>
              <w:right w:val="nil"/>
            </w:tcBorders>
          </w:tcPr>
          <w:p w14:paraId="3816B2A1" w14:textId="77777777" w:rsidR="00313172" w:rsidRPr="007F2714" w:rsidRDefault="00313172" w:rsidP="00ED582E">
            <w:pPr>
              <w:rPr>
                <w:b/>
                <w:bCs/>
                <w:sz w:val="22"/>
                <w:szCs w:val="22"/>
                <w:lang w:val="en-US"/>
              </w:rPr>
            </w:pPr>
            <w:r>
              <w:rPr>
                <w:b/>
                <w:bCs/>
                <w:sz w:val="22"/>
                <w:szCs w:val="22"/>
                <w:lang w:val="en-US"/>
              </w:rPr>
              <w:t xml:space="preserve">Capitolul </w:t>
            </w:r>
            <w:r w:rsidRPr="00B40365">
              <w:rPr>
                <w:b/>
                <w:bCs/>
                <w:sz w:val="22"/>
                <w:szCs w:val="22"/>
              </w:rPr>
              <w:t>1.2. Finisari Tavane</w:t>
            </w:r>
          </w:p>
          <w:p w14:paraId="59CF9378" w14:textId="77777777" w:rsidR="00313172" w:rsidRDefault="00313172" w:rsidP="00ED582E">
            <w:pPr>
              <w:rPr>
                <w:b/>
                <w:bCs/>
                <w:sz w:val="22"/>
                <w:szCs w:val="22"/>
              </w:rPr>
            </w:pPr>
          </w:p>
        </w:tc>
        <w:tc>
          <w:tcPr>
            <w:tcW w:w="1560" w:type="dxa"/>
            <w:tcBorders>
              <w:top w:val="nil"/>
              <w:left w:val="single" w:sz="6" w:space="0" w:color="auto"/>
              <w:bottom w:val="nil"/>
              <w:right w:val="nil"/>
            </w:tcBorders>
          </w:tcPr>
          <w:p w14:paraId="0B59394A" w14:textId="77777777" w:rsidR="00313172" w:rsidRDefault="00313172" w:rsidP="00ED582E"/>
        </w:tc>
        <w:tc>
          <w:tcPr>
            <w:tcW w:w="1559" w:type="dxa"/>
            <w:tcBorders>
              <w:top w:val="nil"/>
              <w:left w:val="single" w:sz="6" w:space="0" w:color="auto"/>
              <w:bottom w:val="nil"/>
              <w:right w:val="single" w:sz="4" w:space="0" w:color="auto"/>
            </w:tcBorders>
          </w:tcPr>
          <w:p w14:paraId="78F7856D" w14:textId="77777777" w:rsidR="00313172" w:rsidRDefault="00313172" w:rsidP="00ED582E"/>
        </w:tc>
      </w:tr>
      <w:tr w:rsidR="00313172" w14:paraId="4D933B2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19F954" w14:textId="77777777" w:rsidR="00313172" w:rsidRDefault="00313172" w:rsidP="00ED582E">
            <w:r>
              <w:t>7</w:t>
            </w:r>
          </w:p>
        </w:tc>
        <w:tc>
          <w:tcPr>
            <w:tcW w:w="1701" w:type="dxa"/>
            <w:tcBorders>
              <w:top w:val="single" w:sz="4" w:space="0" w:color="auto"/>
              <w:bottom w:val="single" w:sz="4" w:space="0" w:color="auto"/>
            </w:tcBorders>
            <w:vAlign w:val="center"/>
          </w:tcPr>
          <w:p w14:paraId="627ED8B1" w14:textId="77777777" w:rsidR="00313172" w:rsidRDefault="00313172" w:rsidP="00ED582E">
            <w:pPr>
              <w:rPr>
                <w:lang w:val="en-US"/>
              </w:rPr>
            </w:pPr>
            <w:r>
              <w:rPr>
                <w:lang w:val="en-US"/>
              </w:rPr>
              <w:t>RpCE29A</w:t>
            </w:r>
          </w:p>
          <w:p w14:paraId="374BDB96" w14:textId="77777777" w:rsidR="00313172" w:rsidRDefault="00313172" w:rsidP="00ED582E"/>
        </w:tc>
        <w:tc>
          <w:tcPr>
            <w:tcW w:w="4961" w:type="dxa"/>
            <w:tcBorders>
              <w:top w:val="single" w:sz="4" w:space="0" w:color="auto"/>
              <w:bottom w:val="single" w:sz="4" w:space="0" w:color="auto"/>
            </w:tcBorders>
            <w:vAlign w:val="center"/>
          </w:tcPr>
          <w:p w14:paraId="7433E8CC" w14:textId="77777777" w:rsidR="00313172" w:rsidRDefault="00313172" w:rsidP="00ED582E">
            <w:pPr>
              <w:adjustRightInd w:val="0"/>
              <w:rPr>
                <w:lang w:val="en-US"/>
              </w:rPr>
            </w:pPr>
            <w:r w:rsidRPr="00007565">
              <w:rPr>
                <w:lang w:val="en-US"/>
              </w:rPr>
              <w:t>Pelicula din polimeri  pentru protejarea pardoselilor, pe durata executarii lucrarilor de reparatie</w:t>
            </w:r>
          </w:p>
          <w:p w14:paraId="0676DC1D"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18E6FDB5"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709FD2EE" w14:textId="77777777" w:rsidR="00313172" w:rsidRDefault="00313172" w:rsidP="00ED582E">
            <w:pPr>
              <w:adjustRightInd w:val="0"/>
              <w:jc w:val="center"/>
              <w:rPr>
                <w:rFonts w:ascii="Arial CYR" w:hAnsi="Arial CYR" w:cs="Arial CYR"/>
              </w:rPr>
            </w:pPr>
            <w:r>
              <w:t>58,100</w:t>
            </w:r>
          </w:p>
          <w:p w14:paraId="3E6BEDEC" w14:textId="77777777" w:rsidR="00313172" w:rsidRDefault="00313172" w:rsidP="00ED582E">
            <w:pPr>
              <w:jc w:val="center"/>
            </w:pPr>
          </w:p>
        </w:tc>
      </w:tr>
      <w:tr w:rsidR="00313172" w14:paraId="16EC443B"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50CE10" w14:textId="77777777" w:rsidR="00313172" w:rsidRDefault="00313172" w:rsidP="00ED582E">
            <w:r>
              <w:t xml:space="preserve"> 8</w:t>
            </w:r>
          </w:p>
        </w:tc>
        <w:tc>
          <w:tcPr>
            <w:tcW w:w="1701" w:type="dxa"/>
            <w:tcBorders>
              <w:top w:val="single" w:sz="4" w:space="0" w:color="auto"/>
              <w:bottom w:val="single" w:sz="4" w:space="0" w:color="auto"/>
            </w:tcBorders>
            <w:vAlign w:val="center"/>
          </w:tcPr>
          <w:p w14:paraId="4AFE0A90" w14:textId="77777777" w:rsidR="00313172" w:rsidRDefault="00313172" w:rsidP="00ED582E">
            <w:pPr>
              <w:rPr>
                <w:lang w:val="en-US"/>
              </w:rPr>
            </w:pPr>
            <w:r>
              <w:rPr>
                <w:lang w:val="en-US"/>
              </w:rPr>
              <w:t>CN53A</w:t>
            </w:r>
          </w:p>
          <w:p w14:paraId="0EE80C7C" w14:textId="77777777" w:rsidR="00313172" w:rsidRDefault="00313172" w:rsidP="00ED582E"/>
        </w:tc>
        <w:tc>
          <w:tcPr>
            <w:tcW w:w="4961" w:type="dxa"/>
            <w:tcBorders>
              <w:top w:val="single" w:sz="4" w:space="0" w:color="auto"/>
              <w:bottom w:val="single" w:sz="4" w:space="0" w:color="auto"/>
            </w:tcBorders>
            <w:vAlign w:val="center"/>
          </w:tcPr>
          <w:p w14:paraId="7733A02C" w14:textId="77777777" w:rsidR="00313172" w:rsidRDefault="00313172" w:rsidP="00ED582E">
            <w:pPr>
              <w:adjustRightInd w:val="0"/>
              <w:rPr>
                <w:lang w:val="en-US"/>
              </w:rPr>
            </w:pPr>
            <w:r w:rsidRPr="00007565">
              <w:rPr>
                <w:lang w:val="en-US"/>
              </w:rPr>
              <w:t>Grunduirea suprafetelor interioare a peretilor si tavanelor</w:t>
            </w:r>
          </w:p>
          <w:p w14:paraId="1294C1DB"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6FDDAA6C"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25DFF675" w14:textId="77777777" w:rsidR="00313172" w:rsidRDefault="00313172" w:rsidP="00ED582E">
            <w:pPr>
              <w:adjustRightInd w:val="0"/>
              <w:jc w:val="center"/>
              <w:rPr>
                <w:rFonts w:ascii="Arial CYR" w:hAnsi="Arial CYR" w:cs="Arial CYR"/>
              </w:rPr>
            </w:pPr>
            <w:r>
              <w:t>90,650</w:t>
            </w:r>
          </w:p>
          <w:p w14:paraId="1BFEBED9" w14:textId="77777777" w:rsidR="00313172" w:rsidRDefault="00313172" w:rsidP="00ED582E">
            <w:pPr>
              <w:jc w:val="center"/>
            </w:pPr>
          </w:p>
        </w:tc>
      </w:tr>
      <w:tr w:rsidR="00313172" w14:paraId="00AF96DE"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024429" w14:textId="77777777" w:rsidR="00313172" w:rsidRDefault="00313172" w:rsidP="00ED582E">
            <w:r>
              <w:t xml:space="preserve"> 9</w:t>
            </w:r>
          </w:p>
        </w:tc>
        <w:tc>
          <w:tcPr>
            <w:tcW w:w="1701" w:type="dxa"/>
            <w:tcBorders>
              <w:top w:val="single" w:sz="4" w:space="0" w:color="auto"/>
              <w:bottom w:val="single" w:sz="4" w:space="0" w:color="auto"/>
            </w:tcBorders>
            <w:vAlign w:val="center"/>
          </w:tcPr>
          <w:p w14:paraId="4EFD7943" w14:textId="77777777" w:rsidR="00313172" w:rsidRDefault="00313172" w:rsidP="00ED582E">
            <w:pPr>
              <w:rPr>
                <w:lang w:val="en-US"/>
              </w:rPr>
            </w:pPr>
            <w:r>
              <w:rPr>
                <w:lang w:val="en-US"/>
              </w:rPr>
              <w:t>CF17C</w:t>
            </w:r>
          </w:p>
          <w:p w14:paraId="6D21EB29" w14:textId="77777777" w:rsidR="00313172" w:rsidRDefault="00313172" w:rsidP="00ED582E"/>
        </w:tc>
        <w:tc>
          <w:tcPr>
            <w:tcW w:w="4961" w:type="dxa"/>
            <w:tcBorders>
              <w:top w:val="single" w:sz="4" w:space="0" w:color="auto"/>
              <w:bottom w:val="single" w:sz="4" w:space="0" w:color="auto"/>
            </w:tcBorders>
            <w:vAlign w:val="center"/>
          </w:tcPr>
          <w:p w14:paraId="494777CF" w14:textId="77777777" w:rsidR="00313172" w:rsidRDefault="00313172" w:rsidP="00ED582E">
            <w:pPr>
              <w:adjustRightInd w:val="0"/>
              <w:rPr>
                <w:lang w:val="en-US"/>
              </w:rPr>
            </w:pPr>
            <w:r w:rsidRPr="00007565">
              <w:rPr>
                <w:lang w:val="en-US"/>
              </w:rPr>
              <w:t>Diverse lucrari - strat de impaslitura din fibra de sticla aplicat pe suprafata elementelor prefabricate din b.c.a. lipit cu amestec uscat, inclusiv stratul de amorsaj, rosturile dintre panourile de planseu</w:t>
            </w:r>
          </w:p>
          <w:p w14:paraId="55CC1A0A"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120FC34F"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01C460BB" w14:textId="77777777" w:rsidR="00313172" w:rsidRDefault="00313172" w:rsidP="00ED582E">
            <w:pPr>
              <w:adjustRightInd w:val="0"/>
              <w:jc w:val="center"/>
              <w:rPr>
                <w:rFonts w:ascii="Arial CYR" w:hAnsi="Arial CYR" w:cs="Arial CYR"/>
              </w:rPr>
            </w:pPr>
            <w:r>
              <w:t>9,900</w:t>
            </w:r>
          </w:p>
          <w:p w14:paraId="65BF8DCB" w14:textId="77777777" w:rsidR="00313172" w:rsidRDefault="00313172" w:rsidP="00ED582E">
            <w:pPr>
              <w:jc w:val="center"/>
            </w:pPr>
          </w:p>
        </w:tc>
      </w:tr>
      <w:tr w:rsidR="00313172" w14:paraId="7E88FD99"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3B7F43" w14:textId="77777777" w:rsidR="00313172" w:rsidRDefault="00313172" w:rsidP="00ED582E">
            <w:r>
              <w:lastRenderedPageBreak/>
              <w:t xml:space="preserve"> 10</w:t>
            </w:r>
          </w:p>
        </w:tc>
        <w:tc>
          <w:tcPr>
            <w:tcW w:w="1701" w:type="dxa"/>
            <w:tcBorders>
              <w:top w:val="single" w:sz="4" w:space="0" w:color="auto"/>
              <w:bottom w:val="single" w:sz="4" w:space="0" w:color="auto"/>
            </w:tcBorders>
            <w:vAlign w:val="center"/>
          </w:tcPr>
          <w:p w14:paraId="648E2B85" w14:textId="77777777" w:rsidR="00313172" w:rsidRDefault="00313172" w:rsidP="00ED582E">
            <w:pPr>
              <w:rPr>
                <w:lang w:val="en-US"/>
              </w:rPr>
            </w:pPr>
            <w:r>
              <w:rPr>
                <w:lang w:val="en-US"/>
              </w:rPr>
              <w:t>RpCJ18B</w:t>
            </w:r>
          </w:p>
          <w:p w14:paraId="3D286E33" w14:textId="77777777" w:rsidR="00313172" w:rsidRDefault="00313172" w:rsidP="00ED582E"/>
        </w:tc>
        <w:tc>
          <w:tcPr>
            <w:tcW w:w="4961" w:type="dxa"/>
            <w:tcBorders>
              <w:top w:val="single" w:sz="4" w:space="0" w:color="auto"/>
              <w:bottom w:val="single" w:sz="4" w:space="0" w:color="auto"/>
            </w:tcBorders>
            <w:vAlign w:val="center"/>
          </w:tcPr>
          <w:p w14:paraId="53186F0C" w14:textId="77777777" w:rsidR="00313172" w:rsidRDefault="00313172" w:rsidP="00ED582E">
            <w:pPr>
              <w:adjustRightInd w:val="0"/>
              <w:rPr>
                <w:lang w:val="en-US"/>
              </w:rPr>
            </w:pPr>
            <w:r w:rsidRPr="00007565">
              <w:rPr>
                <w:lang w:val="en-US"/>
              </w:rPr>
              <w:t>Finisaje cu glet pe tencuieli interioare driscuite de 3 mm grosime, executat cu glet pe baza de ipsos</w:t>
            </w:r>
          </w:p>
          <w:p w14:paraId="6B68F500"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348BF271"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77E0B330" w14:textId="77777777" w:rsidR="00313172" w:rsidRDefault="00313172" w:rsidP="00ED582E">
            <w:pPr>
              <w:adjustRightInd w:val="0"/>
              <w:jc w:val="center"/>
              <w:rPr>
                <w:rFonts w:ascii="Arial CYR" w:hAnsi="Arial CYR" w:cs="Arial CYR"/>
              </w:rPr>
            </w:pPr>
            <w:r>
              <w:t>98,650</w:t>
            </w:r>
          </w:p>
          <w:p w14:paraId="024725FD" w14:textId="77777777" w:rsidR="00313172" w:rsidRDefault="00313172" w:rsidP="00ED582E">
            <w:pPr>
              <w:jc w:val="center"/>
            </w:pPr>
          </w:p>
        </w:tc>
      </w:tr>
      <w:tr w:rsidR="00313172" w14:paraId="2E23731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75DA9B" w14:textId="77777777" w:rsidR="00313172" w:rsidRDefault="00313172" w:rsidP="00ED582E">
            <w:r>
              <w:t xml:space="preserve"> 11</w:t>
            </w:r>
          </w:p>
        </w:tc>
        <w:tc>
          <w:tcPr>
            <w:tcW w:w="1701" w:type="dxa"/>
            <w:tcBorders>
              <w:top w:val="single" w:sz="4" w:space="0" w:color="auto"/>
              <w:bottom w:val="single" w:sz="4" w:space="0" w:color="auto"/>
            </w:tcBorders>
            <w:vAlign w:val="center"/>
          </w:tcPr>
          <w:p w14:paraId="0C505F2D" w14:textId="77777777" w:rsidR="00313172" w:rsidRDefault="00313172" w:rsidP="00ED582E">
            <w:pPr>
              <w:rPr>
                <w:lang w:val="en-US"/>
              </w:rPr>
            </w:pPr>
            <w:r>
              <w:rPr>
                <w:lang w:val="en-US"/>
              </w:rPr>
              <w:t>CN53A</w:t>
            </w:r>
          </w:p>
          <w:p w14:paraId="02600649" w14:textId="77777777" w:rsidR="00313172" w:rsidRDefault="00313172" w:rsidP="00ED582E"/>
        </w:tc>
        <w:tc>
          <w:tcPr>
            <w:tcW w:w="4961" w:type="dxa"/>
            <w:tcBorders>
              <w:top w:val="single" w:sz="4" w:space="0" w:color="auto"/>
              <w:bottom w:val="single" w:sz="4" w:space="0" w:color="auto"/>
            </w:tcBorders>
            <w:vAlign w:val="center"/>
          </w:tcPr>
          <w:p w14:paraId="38DDD631" w14:textId="77777777" w:rsidR="00313172" w:rsidRDefault="00313172" w:rsidP="00ED582E">
            <w:pPr>
              <w:adjustRightInd w:val="0"/>
              <w:rPr>
                <w:lang w:val="en-US"/>
              </w:rPr>
            </w:pPr>
            <w:r w:rsidRPr="00007565">
              <w:rPr>
                <w:lang w:val="en-US"/>
              </w:rPr>
              <w:t>Grunduirea suprafetelor interioare a peretilor si tavanelor</w:t>
            </w:r>
          </w:p>
          <w:p w14:paraId="316EEE12"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07AFF1F9"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03E2913D" w14:textId="77777777" w:rsidR="00313172" w:rsidRDefault="00313172" w:rsidP="00ED582E">
            <w:pPr>
              <w:adjustRightInd w:val="0"/>
              <w:jc w:val="center"/>
              <w:rPr>
                <w:rFonts w:ascii="Arial CYR" w:hAnsi="Arial CYR" w:cs="Arial CYR"/>
              </w:rPr>
            </w:pPr>
            <w:r>
              <w:t>98,650</w:t>
            </w:r>
          </w:p>
          <w:p w14:paraId="25EA71FB" w14:textId="77777777" w:rsidR="00313172" w:rsidRDefault="00313172" w:rsidP="00ED582E">
            <w:pPr>
              <w:jc w:val="center"/>
            </w:pPr>
          </w:p>
        </w:tc>
      </w:tr>
      <w:tr w:rsidR="00313172" w14:paraId="2C48A46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030915" w14:textId="77777777" w:rsidR="00313172" w:rsidRDefault="00313172" w:rsidP="00ED582E">
            <w:r>
              <w:t xml:space="preserve"> 12</w:t>
            </w:r>
          </w:p>
        </w:tc>
        <w:tc>
          <w:tcPr>
            <w:tcW w:w="1701" w:type="dxa"/>
            <w:tcBorders>
              <w:top w:val="single" w:sz="4" w:space="0" w:color="auto"/>
              <w:bottom w:val="single" w:sz="4" w:space="0" w:color="auto"/>
            </w:tcBorders>
            <w:vAlign w:val="center"/>
          </w:tcPr>
          <w:p w14:paraId="0C80284C" w14:textId="77777777" w:rsidR="00313172" w:rsidRDefault="00313172" w:rsidP="00ED582E">
            <w:pPr>
              <w:rPr>
                <w:lang w:val="en-US"/>
              </w:rPr>
            </w:pPr>
            <w:r>
              <w:rPr>
                <w:lang w:val="en-US"/>
              </w:rPr>
              <w:t>CN06A</w:t>
            </w:r>
          </w:p>
          <w:p w14:paraId="2B96B1E5" w14:textId="77777777" w:rsidR="00313172" w:rsidRDefault="00313172" w:rsidP="00ED582E"/>
        </w:tc>
        <w:tc>
          <w:tcPr>
            <w:tcW w:w="4961" w:type="dxa"/>
            <w:tcBorders>
              <w:top w:val="single" w:sz="4" w:space="0" w:color="auto"/>
              <w:bottom w:val="single" w:sz="4" w:space="0" w:color="auto"/>
            </w:tcBorders>
            <w:vAlign w:val="center"/>
          </w:tcPr>
          <w:p w14:paraId="4F336034" w14:textId="77777777" w:rsidR="00313172" w:rsidRDefault="00313172" w:rsidP="00ED582E">
            <w:pPr>
              <w:adjustRightInd w:val="0"/>
              <w:rPr>
                <w:lang w:val="en-US"/>
              </w:rPr>
            </w:pPr>
            <w:r w:rsidRPr="00007565">
              <w:rPr>
                <w:lang w:val="en-US"/>
              </w:rPr>
              <w:t>Vopsitorii interioare cu vopsea lavabila de tip "Mattlatex" sau analog, cu rezistenta sporita la spalare, aplicate in 2 straturi pe glet existent, executate manual</w:t>
            </w:r>
          </w:p>
          <w:p w14:paraId="00FE85B5"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3F5C29ED"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4DC13347" w14:textId="77777777" w:rsidR="00313172" w:rsidRDefault="00313172" w:rsidP="00ED582E">
            <w:pPr>
              <w:adjustRightInd w:val="0"/>
              <w:jc w:val="center"/>
              <w:rPr>
                <w:rFonts w:ascii="Arial CYR" w:hAnsi="Arial CYR" w:cs="Arial CYR"/>
              </w:rPr>
            </w:pPr>
            <w:r>
              <w:t>98,650</w:t>
            </w:r>
          </w:p>
          <w:p w14:paraId="07D9095B" w14:textId="77777777" w:rsidR="00313172" w:rsidRDefault="00313172" w:rsidP="00ED582E">
            <w:pPr>
              <w:jc w:val="center"/>
            </w:pPr>
          </w:p>
        </w:tc>
      </w:tr>
      <w:tr w:rsidR="00313172" w14:paraId="393EC2F1" w14:textId="77777777" w:rsidTr="00ED582E">
        <w:tc>
          <w:tcPr>
            <w:tcW w:w="709" w:type="dxa"/>
            <w:tcBorders>
              <w:top w:val="nil"/>
              <w:left w:val="single" w:sz="6" w:space="0" w:color="auto"/>
              <w:bottom w:val="nil"/>
              <w:right w:val="nil"/>
            </w:tcBorders>
          </w:tcPr>
          <w:p w14:paraId="79D6D92D" w14:textId="77777777" w:rsidR="00313172" w:rsidRDefault="00313172" w:rsidP="00ED582E">
            <w:pPr>
              <w:jc w:val="center"/>
            </w:pPr>
            <w:r>
              <w:t xml:space="preserve"> </w:t>
            </w:r>
          </w:p>
        </w:tc>
        <w:tc>
          <w:tcPr>
            <w:tcW w:w="1701" w:type="dxa"/>
            <w:tcBorders>
              <w:top w:val="nil"/>
              <w:left w:val="single" w:sz="6" w:space="0" w:color="auto"/>
              <w:bottom w:val="nil"/>
              <w:right w:val="nil"/>
            </w:tcBorders>
          </w:tcPr>
          <w:p w14:paraId="42569F8A" w14:textId="77777777" w:rsidR="00313172" w:rsidRDefault="00313172" w:rsidP="00ED582E"/>
        </w:tc>
        <w:tc>
          <w:tcPr>
            <w:tcW w:w="4961" w:type="dxa"/>
            <w:tcBorders>
              <w:top w:val="nil"/>
              <w:left w:val="single" w:sz="6" w:space="0" w:color="auto"/>
              <w:bottom w:val="nil"/>
              <w:right w:val="nil"/>
            </w:tcBorders>
          </w:tcPr>
          <w:p w14:paraId="10334548" w14:textId="77777777" w:rsidR="00313172" w:rsidRPr="007F2714" w:rsidRDefault="00313172" w:rsidP="00ED582E">
            <w:pPr>
              <w:rPr>
                <w:b/>
                <w:bCs/>
                <w:sz w:val="22"/>
                <w:szCs w:val="22"/>
                <w:lang w:val="en-US"/>
              </w:rPr>
            </w:pPr>
            <w:r>
              <w:rPr>
                <w:b/>
                <w:bCs/>
                <w:sz w:val="22"/>
                <w:szCs w:val="22"/>
                <w:lang w:val="en-US"/>
              </w:rPr>
              <w:t xml:space="preserve">Capitolul </w:t>
            </w:r>
            <w:r w:rsidRPr="00B40365">
              <w:rPr>
                <w:b/>
                <w:bCs/>
                <w:sz w:val="22"/>
                <w:szCs w:val="22"/>
              </w:rPr>
              <w:t>1.3. Finisari pereti</w:t>
            </w:r>
          </w:p>
          <w:p w14:paraId="19F58DF6" w14:textId="77777777" w:rsidR="00313172" w:rsidRDefault="00313172" w:rsidP="00ED582E">
            <w:pPr>
              <w:rPr>
                <w:b/>
                <w:bCs/>
                <w:sz w:val="22"/>
                <w:szCs w:val="22"/>
              </w:rPr>
            </w:pPr>
          </w:p>
        </w:tc>
        <w:tc>
          <w:tcPr>
            <w:tcW w:w="1560" w:type="dxa"/>
            <w:tcBorders>
              <w:top w:val="nil"/>
              <w:left w:val="single" w:sz="6" w:space="0" w:color="auto"/>
              <w:bottom w:val="nil"/>
              <w:right w:val="nil"/>
            </w:tcBorders>
          </w:tcPr>
          <w:p w14:paraId="7C53CFAF" w14:textId="77777777" w:rsidR="00313172" w:rsidRDefault="00313172" w:rsidP="00ED582E"/>
        </w:tc>
        <w:tc>
          <w:tcPr>
            <w:tcW w:w="1559" w:type="dxa"/>
            <w:tcBorders>
              <w:top w:val="nil"/>
              <w:left w:val="single" w:sz="6" w:space="0" w:color="auto"/>
              <w:bottom w:val="nil"/>
              <w:right w:val="single" w:sz="4" w:space="0" w:color="auto"/>
            </w:tcBorders>
          </w:tcPr>
          <w:p w14:paraId="36536B0E" w14:textId="77777777" w:rsidR="00313172" w:rsidRDefault="00313172" w:rsidP="00ED582E"/>
        </w:tc>
      </w:tr>
      <w:tr w:rsidR="00313172" w14:paraId="26A6CE5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C95CA3" w14:textId="77777777" w:rsidR="00313172" w:rsidRDefault="00313172" w:rsidP="00ED582E">
            <w:r>
              <w:t>13</w:t>
            </w:r>
          </w:p>
        </w:tc>
        <w:tc>
          <w:tcPr>
            <w:tcW w:w="1701" w:type="dxa"/>
            <w:tcBorders>
              <w:top w:val="single" w:sz="4" w:space="0" w:color="auto"/>
              <w:bottom w:val="single" w:sz="4" w:space="0" w:color="auto"/>
            </w:tcBorders>
            <w:vAlign w:val="center"/>
          </w:tcPr>
          <w:p w14:paraId="42F39ED3" w14:textId="77777777" w:rsidR="00313172" w:rsidRDefault="00313172" w:rsidP="00ED582E">
            <w:pPr>
              <w:rPr>
                <w:lang w:val="en-US"/>
              </w:rPr>
            </w:pPr>
            <w:r>
              <w:rPr>
                <w:lang w:val="en-US"/>
              </w:rPr>
              <w:t>CF15A</w:t>
            </w:r>
          </w:p>
          <w:p w14:paraId="1720D4AE" w14:textId="77777777" w:rsidR="00313172" w:rsidRDefault="00313172" w:rsidP="00ED582E"/>
        </w:tc>
        <w:tc>
          <w:tcPr>
            <w:tcW w:w="4961" w:type="dxa"/>
            <w:tcBorders>
              <w:top w:val="single" w:sz="4" w:space="0" w:color="auto"/>
              <w:bottom w:val="single" w:sz="4" w:space="0" w:color="auto"/>
            </w:tcBorders>
            <w:vAlign w:val="center"/>
          </w:tcPr>
          <w:p w14:paraId="618BCA63" w14:textId="77777777" w:rsidR="00313172" w:rsidRDefault="00313172" w:rsidP="00ED582E">
            <w:pPr>
              <w:adjustRightInd w:val="0"/>
              <w:rPr>
                <w:lang w:val="en-US"/>
              </w:rPr>
            </w:pPr>
            <w:r w:rsidRPr="00007565">
              <w:rPr>
                <w:lang w:val="en-US"/>
              </w:rPr>
              <w:t>Tencuieli interioare si exterioare sclivisite, executate manual, cu mortar de ciment M 100-T de 2 cm grosime medie, la pereti din beton sau caramida, cu suprafete plane</w:t>
            </w:r>
          </w:p>
          <w:p w14:paraId="4AE01420"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1170F980"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3620703A" w14:textId="77777777" w:rsidR="00313172" w:rsidRDefault="00313172" w:rsidP="00ED582E">
            <w:pPr>
              <w:adjustRightInd w:val="0"/>
              <w:jc w:val="center"/>
              <w:rPr>
                <w:rFonts w:ascii="Arial CYR" w:hAnsi="Arial CYR" w:cs="Arial CYR"/>
              </w:rPr>
            </w:pPr>
            <w:r>
              <w:t>54,600</w:t>
            </w:r>
          </w:p>
          <w:p w14:paraId="157E3AEA" w14:textId="77777777" w:rsidR="00313172" w:rsidRDefault="00313172" w:rsidP="00ED582E">
            <w:pPr>
              <w:jc w:val="center"/>
            </w:pPr>
          </w:p>
        </w:tc>
      </w:tr>
      <w:tr w:rsidR="00313172" w14:paraId="08AC9F6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45D2D0" w14:textId="77777777" w:rsidR="00313172" w:rsidRDefault="00313172" w:rsidP="00ED582E">
            <w:r>
              <w:t xml:space="preserve"> 14</w:t>
            </w:r>
          </w:p>
        </w:tc>
        <w:tc>
          <w:tcPr>
            <w:tcW w:w="1701" w:type="dxa"/>
            <w:tcBorders>
              <w:top w:val="single" w:sz="4" w:space="0" w:color="auto"/>
              <w:bottom w:val="single" w:sz="4" w:space="0" w:color="auto"/>
            </w:tcBorders>
            <w:vAlign w:val="center"/>
          </w:tcPr>
          <w:p w14:paraId="59B56A26" w14:textId="77777777" w:rsidR="00313172" w:rsidRDefault="00313172" w:rsidP="00ED582E">
            <w:pPr>
              <w:rPr>
                <w:lang w:val="en-US"/>
              </w:rPr>
            </w:pPr>
            <w:r>
              <w:rPr>
                <w:lang w:val="en-US"/>
              </w:rPr>
              <w:t>CF57A</w:t>
            </w:r>
          </w:p>
          <w:p w14:paraId="1FB625EC" w14:textId="77777777" w:rsidR="00313172" w:rsidRDefault="00313172" w:rsidP="00ED582E"/>
        </w:tc>
        <w:tc>
          <w:tcPr>
            <w:tcW w:w="4961" w:type="dxa"/>
            <w:tcBorders>
              <w:top w:val="single" w:sz="4" w:space="0" w:color="auto"/>
              <w:bottom w:val="single" w:sz="4" w:space="0" w:color="auto"/>
            </w:tcBorders>
            <w:vAlign w:val="center"/>
          </w:tcPr>
          <w:p w14:paraId="29D99AB7" w14:textId="77777777" w:rsidR="00313172" w:rsidRDefault="00313172" w:rsidP="00ED582E">
            <w:pPr>
              <w:adjustRightInd w:val="0"/>
              <w:rPr>
                <w:lang w:val="en-US"/>
              </w:rPr>
            </w:pPr>
            <w:r w:rsidRPr="00007565">
              <w:rPr>
                <w:lang w:val="en-US"/>
              </w:rPr>
              <w:t>Aplicarea manuala a chitului pe baza de ciment grosime 2,0 mm pe suprafetele  peretilor,  coloanelor  si  tavanelor / inclusiv glafuri k=2</w:t>
            </w:r>
          </w:p>
          <w:p w14:paraId="1C111901"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56F8E985"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262368F6" w14:textId="77777777" w:rsidR="00313172" w:rsidRDefault="00313172" w:rsidP="00ED582E">
            <w:pPr>
              <w:adjustRightInd w:val="0"/>
              <w:jc w:val="center"/>
              <w:rPr>
                <w:rFonts w:ascii="Arial CYR" w:hAnsi="Arial CYR" w:cs="Arial CYR"/>
              </w:rPr>
            </w:pPr>
            <w:r>
              <w:t>136,500</w:t>
            </w:r>
          </w:p>
          <w:p w14:paraId="377E7072" w14:textId="77777777" w:rsidR="00313172" w:rsidRDefault="00313172" w:rsidP="00ED582E">
            <w:pPr>
              <w:jc w:val="center"/>
            </w:pPr>
          </w:p>
        </w:tc>
      </w:tr>
      <w:tr w:rsidR="00313172" w14:paraId="607FB26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6C1206" w14:textId="77777777" w:rsidR="00313172" w:rsidRDefault="00313172" w:rsidP="00ED582E">
            <w:r>
              <w:t xml:space="preserve"> 15</w:t>
            </w:r>
          </w:p>
        </w:tc>
        <w:tc>
          <w:tcPr>
            <w:tcW w:w="1701" w:type="dxa"/>
            <w:tcBorders>
              <w:top w:val="single" w:sz="4" w:space="0" w:color="auto"/>
              <w:bottom w:val="single" w:sz="4" w:space="0" w:color="auto"/>
            </w:tcBorders>
            <w:vAlign w:val="center"/>
          </w:tcPr>
          <w:p w14:paraId="09FC67B2" w14:textId="77777777" w:rsidR="00313172" w:rsidRDefault="00313172" w:rsidP="00ED582E">
            <w:pPr>
              <w:rPr>
                <w:lang w:val="en-US"/>
              </w:rPr>
            </w:pPr>
            <w:r>
              <w:rPr>
                <w:lang w:val="en-US"/>
              </w:rPr>
              <w:t>CF17C</w:t>
            </w:r>
          </w:p>
          <w:p w14:paraId="3322C047" w14:textId="77777777" w:rsidR="00313172" w:rsidRDefault="00313172" w:rsidP="00ED582E"/>
        </w:tc>
        <w:tc>
          <w:tcPr>
            <w:tcW w:w="4961" w:type="dxa"/>
            <w:tcBorders>
              <w:top w:val="single" w:sz="4" w:space="0" w:color="auto"/>
              <w:bottom w:val="single" w:sz="4" w:space="0" w:color="auto"/>
            </w:tcBorders>
            <w:vAlign w:val="center"/>
          </w:tcPr>
          <w:p w14:paraId="57372880" w14:textId="77777777" w:rsidR="00313172" w:rsidRDefault="00313172" w:rsidP="00ED582E">
            <w:pPr>
              <w:adjustRightInd w:val="0"/>
              <w:rPr>
                <w:lang w:val="en-US"/>
              </w:rPr>
            </w:pPr>
            <w:r w:rsidRPr="00007565">
              <w:rPr>
                <w:lang w:val="en-US"/>
              </w:rPr>
              <w:t>Diverse lucrari - strat de impaslitura din fibra de sticla aplicat pe suprafata elementelor prefabricate din b.c.a. lipit cu aracet, inclusiv stratul de amorsaj</w:t>
            </w:r>
          </w:p>
          <w:p w14:paraId="7A19A5FD"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4501E5E7"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74DDA6A8" w14:textId="77777777" w:rsidR="00313172" w:rsidRDefault="00313172" w:rsidP="00ED582E">
            <w:pPr>
              <w:adjustRightInd w:val="0"/>
              <w:jc w:val="center"/>
              <w:rPr>
                <w:rFonts w:ascii="Arial CYR" w:hAnsi="Arial CYR" w:cs="Arial CYR"/>
              </w:rPr>
            </w:pPr>
            <w:r>
              <w:t>136,500</w:t>
            </w:r>
          </w:p>
          <w:p w14:paraId="764F6FC4" w14:textId="77777777" w:rsidR="00313172" w:rsidRDefault="00313172" w:rsidP="00ED582E">
            <w:pPr>
              <w:jc w:val="center"/>
            </w:pPr>
          </w:p>
        </w:tc>
      </w:tr>
      <w:tr w:rsidR="00313172" w14:paraId="573B1741"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EC1188" w14:textId="77777777" w:rsidR="00313172" w:rsidRDefault="00313172" w:rsidP="00ED582E">
            <w:r>
              <w:t xml:space="preserve"> 16</w:t>
            </w:r>
          </w:p>
        </w:tc>
        <w:tc>
          <w:tcPr>
            <w:tcW w:w="1701" w:type="dxa"/>
            <w:tcBorders>
              <w:top w:val="single" w:sz="4" w:space="0" w:color="auto"/>
              <w:bottom w:val="single" w:sz="4" w:space="0" w:color="auto"/>
            </w:tcBorders>
            <w:vAlign w:val="center"/>
          </w:tcPr>
          <w:p w14:paraId="04694868" w14:textId="77777777" w:rsidR="00313172" w:rsidRDefault="00313172" w:rsidP="00ED582E">
            <w:pPr>
              <w:rPr>
                <w:lang w:val="en-US"/>
              </w:rPr>
            </w:pPr>
            <w:r>
              <w:rPr>
                <w:lang w:val="en-US"/>
              </w:rPr>
              <w:t>CN54B</w:t>
            </w:r>
          </w:p>
          <w:p w14:paraId="560B6185" w14:textId="77777777" w:rsidR="00313172" w:rsidRDefault="00313172" w:rsidP="00ED582E"/>
        </w:tc>
        <w:tc>
          <w:tcPr>
            <w:tcW w:w="4961" w:type="dxa"/>
            <w:tcBorders>
              <w:top w:val="single" w:sz="4" w:space="0" w:color="auto"/>
              <w:bottom w:val="single" w:sz="4" w:space="0" w:color="auto"/>
            </w:tcBorders>
            <w:vAlign w:val="center"/>
          </w:tcPr>
          <w:p w14:paraId="0DA91DCF" w14:textId="77777777" w:rsidR="00313172" w:rsidRDefault="00313172" w:rsidP="00ED582E">
            <w:pPr>
              <w:adjustRightInd w:val="0"/>
              <w:rPr>
                <w:lang w:val="en-US"/>
              </w:rPr>
            </w:pPr>
            <w:r w:rsidRPr="00007565">
              <w:rPr>
                <w:lang w:val="en-US"/>
              </w:rPr>
              <w:t>Aplicarea manuala a grundului cu cuart "Gleta" intr-un strat, la pereti exteriori la fatade</w:t>
            </w:r>
          </w:p>
          <w:p w14:paraId="2BE956A8"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31AE374F"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038CA818" w14:textId="77777777" w:rsidR="00313172" w:rsidRDefault="00313172" w:rsidP="00ED582E">
            <w:pPr>
              <w:adjustRightInd w:val="0"/>
              <w:jc w:val="center"/>
              <w:rPr>
                <w:rFonts w:ascii="Arial CYR" w:hAnsi="Arial CYR" w:cs="Arial CYR"/>
              </w:rPr>
            </w:pPr>
            <w:r>
              <w:t>136,500</w:t>
            </w:r>
          </w:p>
          <w:p w14:paraId="461964C1" w14:textId="77777777" w:rsidR="00313172" w:rsidRDefault="00313172" w:rsidP="00ED582E">
            <w:pPr>
              <w:jc w:val="center"/>
            </w:pPr>
          </w:p>
        </w:tc>
      </w:tr>
      <w:tr w:rsidR="00313172" w14:paraId="293C8998"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F7FBF9" w14:textId="77777777" w:rsidR="00313172" w:rsidRDefault="00313172" w:rsidP="00ED582E">
            <w:r>
              <w:t xml:space="preserve"> 17</w:t>
            </w:r>
          </w:p>
        </w:tc>
        <w:tc>
          <w:tcPr>
            <w:tcW w:w="1701" w:type="dxa"/>
            <w:tcBorders>
              <w:top w:val="single" w:sz="4" w:space="0" w:color="auto"/>
              <w:bottom w:val="single" w:sz="4" w:space="0" w:color="auto"/>
            </w:tcBorders>
            <w:vAlign w:val="center"/>
          </w:tcPr>
          <w:p w14:paraId="148A2D64" w14:textId="77777777" w:rsidR="00313172" w:rsidRDefault="00313172" w:rsidP="00ED582E">
            <w:pPr>
              <w:rPr>
                <w:lang w:val="en-US"/>
              </w:rPr>
            </w:pPr>
            <w:r>
              <w:rPr>
                <w:lang w:val="en-US"/>
              </w:rPr>
              <w:t>CN55A</w:t>
            </w:r>
          </w:p>
          <w:p w14:paraId="13FC1612" w14:textId="77777777" w:rsidR="00313172" w:rsidRDefault="00313172" w:rsidP="00ED582E"/>
        </w:tc>
        <w:tc>
          <w:tcPr>
            <w:tcW w:w="4961" w:type="dxa"/>
            <w:tcBorders>
              <w:top w:val="single" w:sz="4" w:space="0" w:color="auto"/>
              <w:bottom w:val="single" w:sz="4" w:space="0" w:color="auto"/>
            </w:tcBorders>
            <w:vAlign w:val="center"/>
          </w:tcPr>
          <w:p w14:paraId="48E7619E" w14:textId="77777777" w:rsidR="00313172" w:rsidRDefault="00313172" w:rsidP="00ED582E">
            <w:pPr>
              <w:adjustRightInd w:val="0"/>
              <w:rPr>
                <w:lang w:val="en-US"/>
              </w:rPr>
            </w:pPr>
            <w:r w:rsidRPr="00007565">
              <w:rPr>
                <w:lang w:val="en-US"/>
              </w:rPr>
              <w:t>Finisare manuala decorativa (vopsea hidroizolanta structurata) la suprafete interioare si exterioare intr-un strat peste grundul "Gleta" / Vopsea decorativa mata exterioara de tip "Flekso Decor" 2-3 mm consum 1.6kg/m2</w:t>
            </w:r>
          </w:p>
          <w:p w14:paraId="6F98C343"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5287CB83"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3E974944" w14:textId="77777777" w:rsidR="00313172" w:rsidRDefault="00313172" w:rsidP="00ED582E">
            <w:pPr>
              <w:adjustRightInd w:val="0"/>
              <w:jc w:val="center"/>
              <w:rPr>
                <w:rFonts w:ascii="Arial CYR" w:hAnsi="Arial CYR" w:cs="Arial CYR"/>
              </w:rPr>
            </w:pPr>
            <w:r>
              <w:t>136,500</w:t>
            </w:r>
          </w:p>
          <w:p w14:paraId="4CE28607" w14:textId="77777777" w:rsidR="00313172" w:rsidRDefault="00313172" w:rsidP="00ED582E">
            <w:pPr>
              <w:jc w:val="center"/>
            </w:pPr>
          </w:p>
        </w:tc>
      </w:tr>
      <w:tr w:rsidR="00313172" w14:paraId="0D64225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7757E6" w14:textId="77777777" w:rsidR="00313172" w:rsidRDefault="00313172" w:rsidP="00ED582E">
            <w:r>
              <w:t xml:space="preserve"> 18</w:t>
            </w:r>
          </w:p>
        </w:tc>
        <w:tc>
          <w:tcPr>
            <w:tcW w:w="1701" w:type="dxa"/>
            <w:tcBorders>
              <w:top w:val="single" w:sz="4" w:space="0" w:color="auto"/>
              <w:bottom w:val="single" w:sz="4" w:space="0" w:color="auto"/>
            </w:tcBorders>
            <w:vAlign w:val="center"/>
          </w:tcPr>
          <w:p w14:paraId="0773D791" w14:textId="77777777" w:rsidR="00313172" w:rsidRDefault="00313172" w:rsidP="00ED582E">
            <w:pPr>
              <w:rPr>
                <w:lang w:val="en-US"/>
              </w:rPr>
            </w:pPr>
            <w:r>
              <w:rPr>
                <w:lang w:val="en-US"/>
              </w:rPr>
              <w:t>CF17D</w:t>
            </w:r>
          </w:p>
          <w:p w14:paraId="02219452" w14:textId="77777777" w:rsidR="00313172" w:rsidRDefault="00313172" w:rsidP="00ED582E"/>
        </w:tc>
        <w:tc>
          <w:tcPr>
            <w:tcW w:w="4961" w:type="dxa"/>
            <w:tcBorders>
              <w:top w:val="single" w:sz="4" w:space="0" w:color="auto"/>
              <w:bottom w:val="single" w:sz="4" w:space="0" w:color="auto"/>
            </w:tcBorders>
            <w:vAlign w:val="center"/>
          </w:tcPr>
          <w:p w14:paraId="5D43BB92" w14:textId="77777777" w:rsidR="00313172" w:rsidRDefault="00313172" w:rsidP="00ED582E">
            <w:pPr>
              <w:adjustRightInd w:val="0"/>
              <w:rPr>
                <w:lang w:val="en-US"/>
              </w:rPr>
            </w:pPr>
            <w:r w:rsidRPr="00007565">
              <w:rPr>
                <w:lang w:val="en-US"/>
              </w:rPr>
              <w:t>Diverse lucrari - adaos de colorant, RAL se coordoneaza cu Beneficiarul</w:t>
            </w:r>
          </w:p>
          <w:p w14:paraId="0A7FA936"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5E8B2693" w14:textId="77777777" w:rsidR="00313172" w:rsidRDefault="00313172" w:rsidP="00ED582E">
            <w:pPr>
              <w:jc w:val="center"/>
            </w:pPr>
            <w:r>
              <w:t>kg</w:t>
            </w:r>
          </w:p>
        </w:tc>
        <w:tc>
          <w:tcPr>
            <w:tcW w:w="1559" w:type="dxa"/>
            <w:tcBorders>
              <w:top w:val="single" w:sz="4" w:space="0" w:color="auto"/>
              <w:bottom w:val="single" w:sz="4" w:space="0" w:color="auto"/>
            </w:tcBorders>
            <w:vAlign w:val="center"/>
          </w:tcPr>
          <w:p w14:paraId="1B53CAD1" w14:textId="77777777" w:rsidR="00313172" w:rsidRDefault="00313172" w:rsidP="00ED582E">
            <w:pPr>
              <w:adjustRightInd w:val="0"/>
              <w:jc w:val="center"/>
              <w:rPr>
                <w:rFonts w:ascii="Arial CYR" w:hAnsi="Arial CYR" w:cs="Arial CYR"/>
              </w:rPr>
            </w:pPr>
            <w:r>
              <w:t>3,500</w:t>
            </w:r>
          </w:p>
          <w:p w14:paraId="78987F9A" w14:textId="77777777" w:rsidR="00313172" w:rsidRDefault="00313172" w:rsidP="00ED582E">
            <w:pPr>
              <w:jc w:val="center"/>
            </w:pPr>
          </w:p>
        </w:tc>
      </w:tr>
      <w:tr w:rsidR="00313172" w14:paraId="72CF1F25" w14:textId="77777777" w:rsidTr="00ED582E">
        <w:tc>
          <w:tcPr>
            <w:tcW w:w="709" w:type="dxa"/>
            <w:tcBorders>
              <w:top w:val="nil"/>
              <w:left w:val="single" w:sz="6" w:space="0" w:color="auto"/>
              <w:bottom w:val="nil"/>
              <w:right w:val="nil"/>
            </w:tcBorders>
          </w:tcPr>
          <w:p w14:paraId="55856281" w14:textId="77777777" w:rsidR="00313172" w:rsidRDefault="00313172" w:rsidP="00ED582E">
            <w:pPr>
              <w:jc w:val="center"/>
            </w:pPr>
            <w:r>
              <w:t xml:space="preserve"> </w:t>
            </w:r>
          </w:p>
        </w:tc>
        <w:tc>
          <w:tcPr>
            <w:tcW w:w="1701" w:type="dxa"/>
            <w:tcBorders>
              <w:top w:val="nil"/>
              <w:left w:val="single" w:sz="6" w:space="0" w:color="auto"/>
              <w:bottom w:val="nil"/>
              <w:right w:val="nil"/>
            </w:tcBorders>
          </w:tcPr>
          <w:p w14:paraId="7920C9F9" w14:textId="77777777" w:rsidR="00313172" w:rsidRDefault="00313172" w:rsidP="00ED582E"/>
        </w:tc>
        <w:tc>
          <w:tcPr>
            <w:tcW w:w="4961" w:type="dxa"/>
            <w:tcBorders>
              <w:top w:val="nil"/>
              <w:left w:val="single" w:sz="6" w:space="0" w:color="auto"/>
              <w:bottom w:val="nil"/>
              <w:right w:val="nil"/>
            </w:tcBorders>
          </w:tcPr>
          <w:p w14:paraId="79F150DC" w14:textId="77777777" w:rsidR="00313172" w:rsidRPr="007F2714" w:rsidRDefault="00313172" w:rsidP="00ED582E">
            <w:pPr>
              <w:rPr>
                <w:b/>
                <w:bCs/>
                <w:sz w:val="22"/>
                <w:szCs w:val="22"/>
                <w:lang w:val="en-US"/>
              </w:rPr>
            </w:pPr>
            <w:r>
              <w:rPr>
                <w:b/>
                <w:bCs/>
                <w:sz w:val="22"/>
                <w:szCs w:val="22"/>
                <w:lang w:val="en-US"/>
              </w:rPr>
              <w:t xml:space="preserve">Capitolul </w:t>
            </w:r>
            <w:r w:rsidRPr="00B40365">
              <w:rPr>
                <w:b/>
                <w:bCs/>
                <w:sz w:val="22"/>
                <w:szCs w:val="22"/>
              </w:rPr>
              <w:t>1.4. Exterior</w:t>
            </w:r>
          </w:p>
          <w:p w14:paraId="39B80E6B" w14:textId="77777777" w:rsidR="00313172" w:rsidRDefault="00313172" w:rsidP="00ED582E">
            <w:pPr>
              <w:rPr>
                <w:b/>
                <w:bCs/>
                <w:sz w:val="22"/>
                <w:szCs w:val="22"/>
              </w:rPr>
            </w:pPr>
          </w:p>
        </w:tc>
        <w:tc>
          <w:tcPr>
            <w:tcW w:w="1560" w:type="dxa"/>
            <w:tcBorders>
              <w:top w:val="nil"/>
              <w:left w:val="single" w:sz="6" w:space="0" w:color="auto"/>
              <w:bottom w:val="nil"/>
              <w:right w:val="nil"/>
            </w:tcBorders>
          </w:tcPr>
          <w:p w14:paraId="650DFA82" w14:textId="77777777" w:rsidR="00313172" w:rsidRDefault="00313172" w:rsidP="00ED582E"/>
        </w:tc>
        <w:tc>
          <w:tcPr>
            <w:tcW w:w="1559" w:type="dxa"/>
            <w:tcBorders>
              <w:top w:val="nil"/>
              <w:left w:val="single" w:sz="6" w:space="0" w:color="auto"/>
              <w:bottom w:val="nil"/>
              <w:right w:val="single" w:sz="4" w:space="0" w:color="auto"/>
            </w:tcBorders>
          </w:tcPr>
          <w:p w14:paraId="64502CAF" w14:textId="77777777" w:rsidR="00313172" w:rsidRDefault="00313172" w:rsidP="00ED582E"/>
        </w:tc>
      </w:tr>
      <w:tr w:rsidR="00313172" w14:paraId="5A01F14F"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EACC06" w14:textId="77777777" w:rsidR="00313172" w:rsidRDefault="00313172" w:rsidP="00ED582E">
            <w:r>
              <w:t>19</w:t>
            </w:r>
          </w:p>
        </w:tc>
        <w:tc>
          <w:tcPr>
            <w:tcW w:w="1701" w:type="dxa"/>
            <w:tcBorders>
              <w:top w:val="single" w:sz="4" w:space="0" w:color="auto"/>
              <w:bottom w:val="single" w:sz="4" w:space="0" w:color="auto"/>
            </w:tcBorders>
            <w:vAlign w:val="center"/>
          </w:tcPr>
          <w:p w14:paraId="60A1C623" w14:textId="77777777" w:rsidR="00313172" w:rsidRDefault="00313172" w:rsidP="00ED582E">
            <w:pPr>
              <w:rPr>
                <w:lang w:val="en-US"/>
              </w:rPr>
            </w:pPr>
            <w:r>
              <w:rPr>
                <w:lang w:val="en-US"/>
              </w:rPr>
              <w:t>RpCJ35A</w:t>
            </w:r>
          </w:p>
          <w:p w14:paraId="393B2341" w14:textId="77777777" w:rsidR="00313172" w:rsidRDefault="00313172" w:rsidP="00ED582E"/>
        </w:tc>
        <w:tc>
          <w:tcPr>
            <w:tcW w:w="4961" w:type="dxa"/>
            <w:tcBorders>
              <w:top w:val="single" w:sz="4" w:space="0" w:color="auto"/>
              <w:bottom w:val="single" w:sz="4" w:space="0" w:color="auto"/>
            </w:tcBorders>
            <w:vAlign w:val="center"/>
          </w:tcPr>
          <w:p w14:paraId="2CC435BA" w14:textId="77777777" w:rsidR="00313172" w:rsidRDefault="00313172" w:rsidP="00ED582E">
            <w:pPr>
              <w:adjustRightInd w:val="0"/>
              <w:rPr>
                <w:lang w:val="en-US"/>
              </w:rPr>
            </w:pPr>
            <w:r w:rsidRPr="00007565">
              <w:rPr>
                <w:lang w:val="en-US"/>
              </w:rPr>
              <w:t>Desfaceri de tencuieli exterioare driscuite la pereti</w:t>
            </w:r>
          </w:p>
          <w:p w14:paraId="7E4DF47D"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0FA94A09"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6C8A0106" w14:textId="77777777" w:rsidR="00313172" w:rsidRDefault="00313172" w:rsidP="00ED582E">
            <w:pPr>
              <w:adjustRightInd w:val="0"/>
              <w:jc w:val="center"/>
              <w:rPr>
                <w:rFonts w:ascii="Arial CYR" w:hAnsi="Arial CYR" w:cs="Arial CYR"/>
              </w:rPr>
            </w:pPr>
            <w:r>
              <w:t>9,250</w:t>
            </w:r>
          </w:p>
          <w:p w14:paraId="05564782" w14:textId="77777777" w:rsidR="00313172" w:rsidRDefault="00313172" w:rsidP="00ED582E">
            <w:pPr>
              <w:jc w:val="center"/>
            </w:pPr>
          </w:p>
        </w:tc>
      </w:tr>
      <w:tr w:rsidR="00313172" w14:paraId="3CD7D3E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934E8D" w14:textId="77777777" w:rsidR="00313172" w:rsidRDefault="00313172" w:rsidP="00ED582E">
            <w:r>
              <w:t xml:space="preserve"> 20</w:t>
            </w:r>
          </w:p>
        </w:tc>
        <w:tc>
          <w:tcPr>
            <w:tcW w:w="1701" w:type="dxa"/>
            <w:tcBorders>
              <w:top w:val="single" w:sz="4" w:space="0" w:color="auto"/>
              <w:bottom w:val="single" w:sz="4" w:space="0" w:color="auto"/>
            </w:tcBorders>
            <w:vAlign w:val="center"/>
          </w:tcPr>
          <w:p w14:paraId="09392B74" w14:textId="77777777" w:rsidR="00313172" w:rsidRDefault="00313172" w:rsidP="00ED582E">
            <w:pPr>
              <w:rPr>
                <w:lang w:val="en-US"/>
              </w:rPr>
            </w:pPr>
            <w:r>
              <w:rPr>
                <w:lang w:val="en-US"/>
              </w:rPr>
              <w:t>RpCB15A</w:t>
            </w:r>
          </w:p>
          <w:p w14:paraId="7144A567" w14:textId="77777777" w:rsidR="00313172" w:rsidRDefault="00313172" w:rsidP="00ED582E"/>
        </w:tc>
        <w:tc>
          <w:tcPr>
            <w:tcW w:w="4961" w:type="dxa"/>
            <w:tcBorders>
              <w:top w:val="single" w:sz="4" w:space="0" w:color="auto"/>
              <w:bottom w:val="single" w:sz="4" w:space="0" w:color="auto"/>
            </w:tcBorders>
            <w:vAlign w:val="center"/>
          </w:tcPr>
          <w:p w14:paraId="718A5D52" w14:textId="77777777" w:rsidR="00313172" w:rsidRDefault="00313172" w:rsidP="00ED582E">
            <w:pPr>
              <w:adjustRightInd w:val="0"/>
              <w:rPr>
                <w:lang w:val="en-US"/>
              </w:rPr>
            </w:pPr>
            <w:r w:rsidRPr="00007565">
              <w:rPr>
                <w:lang w:val="en-US"/>
              </w:rPr>
              <w:t>Spituirea suprafetelor de beton, in vederea aderarii unui beton nou</w:t>
            </w:r>
          </w:p>
          <w:p w14:paraId="642B0B32"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62597978"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1D95D78C" w14:textId="77777777" w:rsidR="00313172" w:rsidRDefault="00313172" w:rsidP="00ED582E">
            <w:pPr>
              <w:adjustRightInd w:val="0"/>
              <w:jc w:val="center"/>
              <w:rPr>
                <w:rFonts w:ascii="Arial CYR" w:hAnsi="Arial CYR" w:cs="Arial CYR"/>
              </w:rPr>
            </w:pPr>
            <w:r>
              <w:t>9,250</w:t>
            </w:r>
          </w:p>
          <w:p w14:paraId="187ADF5E" w14:textId="77777777" w:rsidR="00313172" w:rsidRDefault="00313172" w:rsidP="00ED582E">
            <w:pPr>
              <w:jc w:val="center"/>
            </w:pPr>
          </w:p>
        </w:tc>
      </w:tr>
      <w:tr w:rsidR="00313172" w14:paraId="4AF22E15"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E8BB41" w14:textId="77777777" w:rsidR="00313172" w:rsidRDefault="00313172" w:rsidP="00ED582E">
            <w:r>
              <w:t xml:space="preserve"> 21</w:t>
            </w:r>
          </w:p>
        </w:tc>
        <w:tc>
          <w:tcPr>
            <w:tcW w:w="1701" w:type="dxa"/>
            <w:tcBorders>
              <w:top w:val="single" w:sz="4" w:space="0" w:color="auto"/>
              <w:bottom w:val="single" w:sz="4" w:space="0" w:color="auto"/>
            </w:tcBorders>
            <w:vAlign w:val="center"/>
          </w:tcPr>
          <w:p w14:paraId="016475E6" w14:textId="77777777" w:rsidR="00313172" w:rsidRDefault="00313172" w:rsidP="00ED582E">
            <w:pPr>
              <w:rPr>
                <w:lang w:val="en-US"/>
              </w:rPr>
            </w:pPr>
            <w:r>
              <w:rPr>
                <w:lang w:val="en-US"/>
              </w:rPr>
              <w:t>CC03A</w:t>
            </w:r>
          </w:p>
          <w:p w14:paraId="060B9E66" w14:textId="77777777" w:rsidR="00313172" w:rsidRDefault="00313172" w:rsidP="00ED582E"/>
        </w:tc>
        <w:tc>
          <w:tcPr>
            <w:tcW w:w="4961" w:type="dxa"/>
            <w:tcBorders>
              <w:top w:val="single" w:sz="4" w:space="0" w:color="auto"/>
              <w:bottom w:val="single" w:sz="4" w:space="0" w:color="auto"/>
            </w:tcBorders>
            <w:vAlign w:val="center"/>
          </w:tcPr>
          <w:p w14:paraId="06C8581F" w14:textId="77777777" w:rsidR="00313172" w:rsidRDefault="00313172" w:rsidP="00ED582E">
            <w:pPr>
              <w:adjustRightInd w:val="0"/>
              <w:rPr>
                <w:lang w:val="en-US"/>
              </w:rPr>
            </w:pPr>
            <w:r w:rsidRPr="00007565">
              <w:rPr>
                <w:lang w:val="en-US"/>
              </w:rPr>
              <w:t xml:space="preserve">Montare plase sudate </w:t>
            </w:r>
            <w:r>
              <w:t>Вр</w:t>
            </w:r>
            <w:r w:rsidRPr="00007565">
              <w:rPr>
                <w:lang w:val="en-US"/>
              </w:rPr>
              <w:t>I 5x100x100,  la inaltimi mai mici sau egale cu 35 m, la pereti si diafragme, cu greutatea plaselor pina la 3 kg/mp</w:t>
            </w:r>
          </w:p>
          <w:p w14:paraId="4EE94A8D"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66DDE103" w14:textId="77777777" w:rsidR="00313172" w:rsidRDefault="00313172" w:rsidP="00ED582E">
            <w:pPr>
              <w:jc w:val="center"/>
            </w:pPr>
            <w:r>
              <w:lastRenderedPageBreak/>
              <w:t>kg</w:t>
            </w:r>
          </w:p>
        </w:tc>
        <w:tc>
          <w:tcPr>
            <w:tcW w:w="1559" w:type="dxa"/>
            <w:tcBorders>
              <w:top w:val="single" w:sz="4" w:space="0" w:color="auto"/>
              <w:bottom w:val="single" w:sz="4" w:space="0" w:color="auto"/>
            </w:tcBorders>
            <w:vAlign w:val="center"/>
          </w:tcPr>
          <w:p w14:paraId="690E21AE" w14:textId="77777777" w:rsidR="00313172" w:rsidRDefault="00313172" w:rsidP="00ED582E">
            <w:pPr>
              <w:adjustRightInd w:val="0"/>
              <w:jc w:val="center"/>
              <w:rPr>
                <w:rFonts w:ascii="Arial CYR" w:hAnsi="Arial CYR" w:cs="Arial CYR"/>
              </w:rPr>
            </w:pPr>
            <w:r>
              <w:t>27,750</w:t>
            </w:r>
          </w:p>
          <w:p w14:paraId="5E2EF823" w14:textId="77777777" w:rsidR="00313172" w:rsidRDefault="00313172" w:rsidP="00ED582E">
            <w:pPr>
              <w:jc w:val="center"/>
            </w:pPr>
          </w:p>
        </w:tc>
      </w:tr>
      <w:tr w:rsidR="00313172" w14:paraId="1278FE54"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DEAD86" w14:textId="77777777" w:rsidR="00313172" w:rsidRDefault="00313172" w:rsidP="00ED582E">
            <w:r>
              <w:t xml:space="preserve"> 22</w:t>
            </w:r>
          </w:p>
        </w:tc>
        <w:tc>
          <w:tcPr>
            <w:tcW w:w="1701" w:type="dxa"/>
            <w:tcBorders>
              <w:top w:val="single" w:sz="4" w:space="0" w:color="auto"/>
              <w:bottom w:val="single" w:sz="4" w:space="0" w:color="auto"/>
            </w:tcBorders>
            <w:vAlign w:val="center"/>
          </w:tcPr>
          <w:p w14:paraId="44B3DBF9" w14:textId="77777777" w:rsidR="00313172" w:rsidRDefault="00313172" w:rsidP="00ED582E">
            <w:pPr>
              <w:rPr>
                <w:lang w:val="en-US"/>
              </w:rPr>
            </w:pPr>
            <w:r>
              <w:rPr>
                <w:lang w:val="en-US"/>
              </w:rPr>
              <w:t>RpCJ12A</w:t>
            </w:r>
          </w:p>
          <w:p w14:paraId="430AC7AF" w14:textId="77777777" w:rsidR="00313172" w:rsidRDefault="00313172" w:rsidP="00ED582E"/>
        </w:tc>
        <w:tc>
          <w:tcPr>
            <w:tcW w:w="4961" w:type="dxa"/>
            <w:tcBorders>
              <w:top w:val="single" w:sz="4" w:space="0" w:color="auto"/>
              <w:bottom w:val="single" w:sz="4" w:space="0" w:color="auto"/>
            </w:tcBorders>
            <w:vAlign w:val="center"/>
          </w:tcPr>
          <w:p w14:paraId="0F9B5174" w14:textId="77777777" w:rsidR="00313172" w:rsidRDefault="00313172" w:rsidP="00ED582E">
            <w:pPr>
              <w:adjustRightInd w:val="0"/>
              <w:rPr>
                <w:lang w:val="en-US"/>
              </w:rPr>
            </w:pPr>
            <w:r w:rsidRPr="00007565">
              <w:rPr>
                <w:lang w:val="en-US"/>
              </w:rPr>
              <w:t>Tencuieli interioare si exterioare sclivisite, executate cu mortar de ciment M 100-T de 2 cm grosime medie, la pereti din beton sau caramida, cu suprafete plane</w:t>
            </w:r>
          </w:p>
          <w:p w14:paraId="5490908D"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49066104"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14C4B098" w14:textId="77777777" w:rsidR="00313172" w:rsidRDefault="00313172" w:rsidP="00ED582E">
            <w:pPr>
              <w:adjustRightInd w:val="0"/>
              <w:jc w:val="center"/>
              <w:rPr>
                <w:rFonts w:ascii="Arial CYR" w:hAnsi="Arial CYR" w:cs="Arial CYR"/>
              </w:rPr>
            </w:pPr>
            <w:r>
              <w:t>9,250</w:t>
            </w:r>
          </w:p>
          <w:p w14:paraId="58B77E66" w14:textId="77777777" w:rsidR="00313172" w:rsidRDefault="00313172" w:rsidP="00ED582E">
            <w:pPr>
              <w:jc w:val="center"/>
            </w:pPr>
          </w:p>
        </w:tc>
      </w:tr>
      <w:tr w:rsidR="00313172" w14:paraId="3795747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C185E0" w14:textId="77777777" w:rsidR="00313172" w:rsidRDefault="00313172" w:rsidP="00ED582E">
            <w:r>
              <w:t xml:space="preserve"> 23</w:t>
            </w:r>
          </w:p>
        </w:tc>
        <w:tc>
          <w:tcPr>
            <w:tcW w:w="1701" w:type="dxa"/>
            <w:tcBorders>
              <w:top w:val="single" w:sz="4" w:space="0" w:color="auto"/>
              <w:bottom w:val="single" w:sz="4" w:space="0" w:color="auto"/>
            </w:tcBorders>
            <w:vAlign w:val="center"/>
          </w:tcPr>
          <w:p w14:paraId="0939C668" w14:textId="77777777" w:rsidR="00313172" w:rsidRDefault="00313172" w:rsidP="00ED582E">
            <w:pPr>
              <w:rPr>
                <w:lang w:val="en-US"/>
              </w:rPr>
            </w:pPr>
            <w:r>
              <w:rPr>
                <w:lang w:val="en-US"/>
              </w:rPr>
              <w:t>CF17B</w:t>
            </w:r>
          </w:p>
          <w:p w14:paraId="087D4A11" w14:textId="77777777" w:rsidR="00313172" w:rsidRDefault="00313172" w:rsidP="00ED582E"/>
        </w:tc>
        <w:tc>
          <w:tcPr>
            <w:tcW w:w="4961" w:type="dxa"/>
            <w:tcBorders>
              <w:top w:val="single" w:sz="4" w:space="0" w:color="auto"/>
              <w:bottom w:val="single" w:sz="4" w:space="0" w:color="auto"/>
            </w:tcBorders>
            <w:vAlign w:val="center"/>
          </w:tcPr>
          <w:p w14:paraId="498F3030" w14:textId="77777777" w:rsidR="00313172" w:rsidRDefault="00313172" w:rsidP="00ED582E">
            <w:pPr>
              <w:adjustRightInd w:val="0"/>
              <w:rPr>
                <w:lang w:val="en-US"/>
              </w:rPr>
            </w:pPr>
            <w:r w:rsidRPr="00007565">
              <w:rPr>
                <w:lang w:val="en-US"/>
              </w:rPr>
              <w:t>Diverse lucrari - diferenta de grosime, +- 5 mm la stratul de grund aplicat la pereti, executat cu mortar M100, k=6, grosime finala 50mm</w:t>
            </w:r>
          </w:p>
          <w:p w14:paraId="15387C41"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330382C9" w14:textId="77777777" w:rsidR="00313172" w:rsidRDefault="00313172" w:rsidP="00ED582E">
            <w:pPr>
              <w:jc w:val="center"/>
            </w:pPr>
            <w:r>
              <w:t>m2</w:t>
            </w:r>
          </w:p>
        </w:tc>
        <w:tc>
          <w:tcPr>
            <w:tcW w:w="1559" w:type="dxa"/>
            <w:tcBorders>
              <w:top w:val="single" w:sz="4" w:space="0" w:color="auto"/>
              <w:bottom w:val="single" w:sz="4" w:space="0" w:color="auto"/>
            </w:tcBorders>
            <w:vAlign w:val="center"/>
          </w:tcPr>
          <w:p w14:paraId="28BD2333" w14:textId="77777777" w:rsidR="00313172" w:rsidRDefault="00313172" w:rsidP="00ED582E">
            <w:pPr>
              <w:adjustRightInd w:val="0"/>
              <w:jc w:val="center"/>
              <w:rPr>
                <w:rFonts w:ascii="Arial CYR" w:hAnsi="Arial CYR" w:cs="Arial CYR"/>
              </w:rPr>
            </w:pPr>
            <w:r>
              <w:t>9,250</w:t>
            </w:r>
          </w:p>
          <w:p w14:paraId="7AFC2E9F" w14:textId="77777777" w:rsidR="00313172" w:rsidRDefault="00313172" w:rsidP="00ED582E">
            <w:pPr>
              <w:jc w:val="center"/>
            </w:pPr>
          </w:p>
        </w:tc>
      </w:tr>
      <w:tr w:rsidR="00313172" w14:paraId="3E6785E9" w14:textId="77777777" w:rsidTr="00ED582E">
        <w:tc>
          <w:tcPr>
            <w:tcW w:w="709" w:type="dxa"/>
            <w:tcBorders>
              <w:top w:val="nil"/>
              <w:left w:val="single" w:sz="6" w:space="0" w:color="auto"/>
              <w:bottom w:val="nil"/>
              <w:right w:val="nil"/>
            </w:tcBorders>
          </w:tcPr>
          <w:p w14:paraId="7BA19F84" w14:textId="77777777" w:rsidR="00313172" w:rsidRDefault="00313172" w:rsidP="00ED582E">
            <w:pPr>
              <w:jc w:val="center"/>
            </w:pPr>
            <w:r>
              <w:t xml:space="preserve"> </w:t>
            </w:r>
          </w:p>
        </w:tc>
        <w:tc>
          <w:tcPr>
            <w:tcW w:w="1701" w:type="dxa"/>
            <w:tcBorders>
              <w:top w:val="nil"/>
              <w:left w:val="single" w:sz="6" w:space="0" w:color="auto"/>
              <w:bottom w:val="nil"/>
              <w:right w:val="nil"/>
            </w:tcBorders>
          </w:tcPr>
          <w:p w14:paraId="02718431" w14:textId="77777777" w:rsidR="00313172" w:rsidRDefault="00313172" w:rsidP="00ED582E"/>
        </w:tc>
        <w:tc>
          <w:tcPr>
            <w:tcW w:w="4961" w:type="dxa"/>
            <w:tcBorders>
              <w:top w:val="nil"/>
              <w:left w:val="single" w:sz="6" w:space="0" w:color="auto"/>
              <w:bottom w:val="nil"/>
              <w:right w:val="nil"/>
            </w:tcBorders>
          </w:tcPr>
          <w:p w14:paraId="57E8FB61" w14:textId="77777777" w:rsidR="00313172" w:rsidRPr="007F2714" w:rsidRDefault="00313172" w:rsidP="00ED582E">
            <w:pPr>
              <w:rPr>
                <w:b/>
                <w:bCs/>
                <w:sz w:val="22"/>
                <w:szCs w:val="22"/>
                <w:lang w:val="en-US"/>
              </w:rPr>
            </w:pPr>
            <w:r>
              <w:rPr>
                <w:b/>
                <w:bCs/>
                <w:sz w:val="22"/>
                <w:szCs w:val="22"/>
                <w:lang w:val="en-US"/>
              </w:rPr>
              <w:t xml:space="preserve">Capitolul </w:t>
            </w:r>
            <w:r w:rsidRPr="00B40365">
              <w:rPr>
                <w:b/>
                <w:bCs/>
                <w:sz w:val="22"/>
                <w:szCs w:val="22"/>
              </w:rPr>
              <w:t>2. Lucrari de montare</w:t>
            </w:r>
          </w:p>
          <w:p w14:paraId="20009F32" w14:textId="77777777" w:rsidR="00313172" w:rsidRDefault="00313172" w:rsidP="00ED582E">
            <w:pPr>
              <w:rPr>
                <w:b/>
                <w:bCs/>
                <w:sz w:val="22"/>
                <w:szCs w:val="22"/>
              </w:rPr>
            </w:pPr>
          </w:p>
        </w:tc>
        <w:tc>
          <w:tcPr>
            <w:tcW w:w="1560" w:type="dxa"/>
            <w:tcBorders>
              <w:top w:val="nil"/>
              <w:left w:val="single" w:sz="6" w:space="0" w:color="auto"/>
              <w:bottom w:val="nil"/>
              <w:right w:val="nil"/>
            </w:tcBorders>
          </w:tcPr>
          <w:p w14:paraId="52E7FB4F" w14:textId="77777777" w:rsidR="00313172" w:rsidRDefault="00313172" w:rsidP="00ED582E"/>
        </w:tc>
        <w:tc>
          <w:tcPr>
            <w:tcW w:w="1559" w:type="dxa"/>
            <w:tcBorders>
              <w:top w:val="nil"/>
              <w:left w:val="single" w:sz="6" w:space="0" w:color="auto"/>
              <w:bottom w:val="nil"/>
              <w:right w:val="single" w:sz="4" w:space="0" w:color="auto"/>
            </w:tcBorders>
          </w:tcPr>
          <w:p w14:paraId="28A0DDBE" w14:textId="77777777" w:rsidR="00313172" w:rsidRDefault="00313172" w:rsidP="00ED582E"/>
        </w:tc>
      </w:tr>
      <w:tr w:rsidR="00313172" w14:paraId="6DEEA04A"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8904DA" w14:textId="77777777" w:rsidR="00313172" w:rsidRDefault="00313172" w:rsidP="00ED582E">
            <w:r>
              <w:t>24</w:t>
            </w:r>
          </w:p>
        </w:tc>
        <w:tc>
          <w:tcPr>
            <w:tcW w:w="1701" w:type="dxa"/>
            <w:tcBorders>
              <w:top w:val="single" w:sz="4" w:space="0" w:color="auto"/>
              <w:bottom w:val="single" w:sz="4" w:space="0" w:color="auto"/>
            </w:tcBorders>
            <w:vAlign w:val="center"/>
          </w:tcPr>
          <w:p w14:paraId="378BE46E" w14:textId="77777777" w:rsidR="00313172" w:rsidRDefault="00313172" w:rsidP="00ED582E">
            <w:pPr>
              <w:rPr>
                <w:lang w:val="en-US"/>
              </w:rPr>
            </w:pPr>
            <w:r>
              <w:rPr>
                <w:lang w:val="en-US"/>
              </w:rPr>
              <w:t>RpEF23B</w:t>
            </w:r>
          </w:p>
          <w:p w14:paraId="0CC72382" w14:textId="77777777" w:rsidR="00313172" w:rsidRDefault="00313172" w:rsidP="00ED582E"/>
        </w:tc>
        <w:tc>
          <w:tcPr>
            <w:tcW w:w="4961" w:type="dxa"/>
            <w:tcBorders>
              <w:top w:val="single" w:sz="4" w:space="0" w:color="auto"/>
              <w:bottom w:val="single" w:sz="4" w:space="0" w:color="auto"/>
            </w:tcBorders>
            <w:vAlign w:val="center"/>
          </w:tcPr>
          <w:p w14:paraId="4EA9FA02" w14:textId="77777777" w:rsidR="00313172" w:rsidRDefault="00313172" w:rsidP="00ED582E">
            <w:pPr>
              <w:adjustRightInd w:val="0"/>
              <w:rPr>
                <w:lang w:val="en-US"/>
              </w:rPr>
            </w:pPr>
            <w:r w:rsidRPr="00007565">
              <w:rPr>
                <w:lang w:val="en-US"/>
              </w:rPr>
              <w:t>Demontari de corpuri de iluminat fluorescente de orice fel, cu doua sau mai multe brate sau tuburi</w:t>
            </w:r>
          </w:p>
          <w:p w14:paraId="69E8F903"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29A5E393" w14:textId="77777777" w:rsidR="00313172" w:rsidRDefault="00313172" w:rsidP="00ED582E">
            <w:pPr>
              <w:jc w:val="center"/>
            </w:pPr>
            <w:r>
              <w:t>buc</w:t>
            </w:r>
          </w:p>
        </w:tc>
        <w:tc>
          <w:tcPr>
            <w:tcW w:w="1559" w:type="dxa"/>
            <w:tcBorders>
              <w:top w:val="single" w:sz="4" w:space="0" w:color="auto"/>
              <w:bottom w:val="single" w:sz="4" w:space="0" w:color="auto"/>
            </w:tcBorders>
            <w:vAlign w:val="center"/>
          </w:tcPr>
          <w:p w14:paraId="5C183F10" w14:textId="77777777" w:rsidR="00313172" w:rsidRDefault="00313172" w:rsidP="00ED582E">
            <w:pPr>
              <w:adjustRightInd w:val="0"/>
              <w:jc w:val="center"/>
              <w:rPr>
                <w:rFonts w:ascii="Arial CYR" w:hAnsi="Arial CYR" w:cs="Arial CYR"/>
              </w:rPr>
            </w:pPr>
            <w:r>
              <w:t>5,000</w:t>
            </w:r>
          </w:p>
          <w:p w14:paraId="29383FA7" w14:textId="77777777" w:rsidR="00313172" w:rsidRDefault="00313172" w:rsidP="00ED582E">
            <w:pPr>
              <w:jc w:val="center"/>
            </w:pPr>
          </w:p>
        </w:tc>
      </w:tr>
      <w:tr w:rsidR="00313172" w14:paraId="3F6A53DD"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8820AE" w14:textId="77777777" w:rsidR="00313172" w:rsidRDefault="00313172" w:rsidP="00ED582E">
            <w:r>
              <w:t xml:space="preserve"> 25</w:t>
            </w:r>
          </w:p>
        </w:tc>
        <w:tc>
          <w:tcPr>
            <w:tcW w:w="1701" w:type="dxa"/>
            <w:tcBorders>
              <w:top w:val="single" w:sz="4" w:space="0" w:color="auto"/>
              <w:bottom w:val="single" w:sz="4" w:space="0" w:color="auto"/>
            </w:tcBorders>
            <w:vAlign w:val="center"/>
          </w:tcPr>
          <w:p w14:paraId="5F5A9F55" w14:textId="77777777" w:rsidR="00313172" w:rsidRDefault="00313172" w:rsidP="00ED582E">
            <w:pPr>
              <w:rPr>
                <w:lang w:val="en-US"/>
              </w:rPr>
            </w:pPr>
            <w:r>
              <w:rPr>
                <w:lang w:val="en-US"/>
              </w:rPr>
              <w:t>RpEE24A</w:t>
            </w:r>
          </w:p>
          <w:p w14:paraId="329F5DEA" w14:textId="77777777" w:rsidR="00313172" w:rsidRDefault="00313172" w:rsidP="00ED582E"/>
        </w:tc>
        <w:tc>
          <w:tcPr>
            <w:tcW w:w="4961" w:type="dxa"/>
            <w:tcBorders>
              <w:top w:val="single" w:sz="4" w:space="0" w:color="auto"/>
              <w:bottom w:val="single" w:sz="4" w:space="0" w:color="auto"/>
            </w:tcBorders>
            <w:vAlign w:val="center"/>
          </w:tcPr>
          <w:p w14:paraId="26E2B246" w14:textId="77777777" w:rsidR="00313172" w:rsidRDefault="00313172" w:rsidP="00ED582E">
            <w:pPr>
              <w:adjustRightInd w:val="0"/>
              <w:rPr>
                <w:lang w:val="en-US"/>
              </w:rPr>
            </w:pPr>
            <w:r w:rsidRPr="00007565">
              <w:rPr>
                <w:lang w:val="en-US"/>
              </w:rPr>
              <w:t>Demontarea aparatelor electrice pentru curent tari : unipolare (intrerupatoare, comutatoare, prize pentru desfiintare sau inlocuire, buton pentru actionare de la distanta)</w:t>
            </w:r>
          </w:p>
          <w:p w14:paraId="61DE0038"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1CBB478D" w14:textId="77777777" w:rsidR="00313172" w:rsidRDefault="00313172" w:rsidP="00ED582E">
            <w:pPr>
              <w:jc w:val="center"/>
            </w:pPr>
            <w:r>
              <w:t>buc</w:t>
            </w:r>
          </w:p>
        </w:tc>
        <w:tc>
          <w:tcPr>
            <w:tcW w:w="1559" w:type="dxa"/>
            <w:tcBorders>
              <w:top w:val="single" w:sz="4" w:space="0" w:color="auto"/>
              <w:bottom w:val="single" w:sz="4" w:space="0" w:color="auto"/>
            </w:tcBorders>
            <w:vAlign w:val="center"/>
          </w:tcPr>
          <w:p w14:paraId="57B4B294" w14:textId="77777777" w:rsidR="00313172" w:rsidRDefault="00313172" w:rsidP="00ED582E">
            <w:pPr>
              <w:adjustRightInd w:val="0"/>
              <w:jc w:val="center"/>
              <w:rPr>
                <w:rFonts w:ascii="Arial CYR" w:hAnsi="Arial CYR" w:cs="Arial CYR"/>
              </w:rPr>
            </w:pPr>
            <w:r>
              <w:t>2,000</w:t>
            </w:r>
          </w:p>
          <w:p w14:paraId="4A33C71C" w14:textId="77777777" w:rsidR="00313172" w:rsidRDefault="00313172" w:rsidP="00ED582E">
            <w:pPr>
              <w:jc w:val="center"/>
            </w:pPr>
          </w:p>
        </w:tc>
      </w:tr>
      <w:tr w:rsidR="00313172" w14:paraId="195C7C12"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202531" w14:textId="77777777" w:rsidR="00313172" w:rsidRDefault="00313172" w:rsidP="00ED582E">
            <w:r>
              <w:t xml:space="preserve"> 26</w:t>
            </w:r>
          </w:p>
        </w:tc>
        <w:tc>
          <w:tcPr>
            <w:tcW w:w="1701" w:type="dxa"/>
            <w:tcBorders>
              <w:top w:val="single" w:sz="4" w:space="0" w:color="auto"/>
              <w:bottom w:val="single" w:sz="4" w:space="0" w:color="auto"/>
            </w:tcBorders>
            <w:vAlign w:val="center"/>
          </w:tcPr>
          <w:p w14:paraId="053FB5D3" w14:textId="77777777" w:rsidR="00313172" w:rsidRDefault="00313172" w:rsidP="00ED582E">
            <w:pPr>
              <w:rPr>
                <w:lang w:val="en-US"/>
              </w:rPr>
            </w:pPr>
            <w:r>
              <w:rPr>
                <w:lang w:val="en-US"/>
              </w:rPr>
              <w:t>08-03-594-7</w:t>
            </w:r>
          </w:p>
          <w:p w14:paraId="782F1E37" w14:textId="77777777" w:rsidR="00313172" w:rsidRDefault="00313172" w:rsidP="00ED582E"/>
        </w:tc>
        <w:tc>
          <w:tcPr>
            <w:tcW w:w="4961" w:type="dxa"/>
            <w:tcBorders>
              <w:top w:val="single" w:sz="4" w:space="0" w:color="auto"/>
              <w:bottom w:val="single" w:sz="4" w:space="0" w:color="auto"/>
            </w:tcBorders>
            <w:vAlign w:val="center"/>
          </w:tcPr>
          <w:p w14:paraId="42A71785" w14:textId="77777777" w:rsidR="00313172" w:rsidRDefault="00313172" w:rsidP="00ED582E">
            <w:pPr>
              <w:adjustRightInd w:val="0"/>
              <w:rPr>
                <w:lang w:val="en-US"/>
              </w:rPr>
            </w:pPr>
            <w:r w:rsidRPr="00007565">
              <w:rPr>
                <w:lang w:val="en-US"/>
              </w:rPr>
              <w:t>Corp de iluminat cu lampi luminescente IP20 L=1200, 6000K, 2x36W LED, inclusiv costul corpului si a lampilor</w:t>
            </w:r>
          </w:p>
          <w:p w14:paraId="1F3E26C1"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2E6180FF" w14:textId="77777777" w:rsidR="00313172" w:rsidRDefault="00313172" w:rsidP="00ED582E">
            <w:pPr>
              <w:jc w:val="center"/>
            </w:pPr>
            <w:r>
              <w:t>100 buc</w:t>
            </w:r>
          </w:p>
        </w:tc>
        <w:tc>
          <w:tcPr>
            <w:tcW w:w="1559" w:type="dxa"/>
            <w:tcBorders>
              <w:top w:val="single" w:sz="4" w:space="0" w:color="auto"/>
              <w:bottom w:val="single" w:sz="4" w:space="0" w:color="auto"/>
            </w:tcBorders>
            <w:vAlign w:val="center"/>
          </w:tcPr>
          <w:p w14:paraId="6D9E8A08" w14:textId="77777777" w:rsidR="00313172" w:rsidRDefault="00313172" w:rsidP="00ED582E">
            <w:pPr>
              <w:adjustRightInd w:val="0"/>
              <w:jc w:val="center"/>
              <w:rPr>
                <w:rFonts w:ascii="Arial CYR" w:hAnsi="Arial CYR" w:cs="Arial CYR"/>
              </w:rPr>
            </w:pPr>
            <w:r>
              <w:t>0,050</w:t>
            </w:r>
          </w:p>
          <w:p w14:paraId="7622351C" w14:textId="77777777" w:rsidR="00313172" w:rsidRDefault="00313172" w:rsidP="00ED582E">
            <w:pPr>
              <w:jc w:val="center"/>
            </w:pPr>
          </w:p>
        </w:tc>
      </w:tr>
      <w:tr w:rsidR="00313172" w14:paraId="723F7A66"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106CA0" w14:textId="77777777" w:rsidR="00313172" w:rsidRDefault="00313172" w:rsidP="00ED582E">
            <w:r>
              <w:t xml:space="preserve"> 27</w:t>
            </w:r>
          </w:p>
        </w:tc>
        <w:tc>
          <w:tcPr>
            <w:tcW w:w="1701" w:type="dxa"/>
            <w:tcBorders>
              <w:top w:val="single" w:sz="4" w:space="0" w:color="auto"/>
              <w:bottom w:val="single" w:sz="4" w:space="0" w:color="auto"/>
            </w:tcBorders>
            <w:vAlign w:val="center"/>
          </w:tcPr>
          <w:p w14:paraId="6D23DE6F" w14:textId="77777777" w:rsidR="00313172" w:rsidRDefault="00313172" w:rsidP="00ED582E">
            <w:pPr>
              <w:rPr>
                <w:lang w:val="en-US"/>
              </w:rPr>
            </w:pPr>
            <w:r>
              <w:rPr>
                <w:lang w:val="en-US"/>
              </w:rPr>
              <w:t>08-03-591-2</w:t>
            </w:r>
          </w:p>
          <w:p w14:paraId="14193DE4" w14:textId="77777777" w:rsidR="00313172" w:rsidRDefault="00313172" w:rsidP="00ED582E"/>
        </w:tc>
        <w:tc>
          <w:tcPr>
            <w:tcW w:w="4961" w:type="dxa"/>
            <w:tcBorders>
              <w:top w:val="single" w:sz="4" w:space="0" w:color="auto"/>
              <w:bottom w:val="single" w:sz="4" w:space="0" w:color="auto"/>
            </w:tcBorders>
            <w:vAlign w:val="center"/>
          </w:tcPr>
          <w:p w14:paraId="27680728" w14:textId="77777777" w:rsidR="00313172" w:rsidRDefault="00313172" w:rsidP="00ED582E">
            <w:pPr>
              <w:adjustRightInd w:val="0"/>
              <w:rPr>
                <w:lang w:val="en-US"/>
              </w:rPr>
            </w:pPr>
            <w:r w:rsidRPr="00007565">
              <w:rPr>
                <w:lang w:val="en-US"/>
              </w:rPr>
              <w:t>Intreruptor cu o clapa, tip ingropat, la instalatie inchisa</w:t>
            </w:r>
          </w:p>
          <w:p w14:paraId="5CE74D44" w14:textId="77777777" w:rsidR="00313172" w:rsidRPr="00007565" w:rsidRDefault="00313172" w:rsidP="00ED582E">
            <w:pPr>
              <w:rPr>
                <w:lang w:val="en-US"/>
              </w:rPr>
            </w:pPr>
          </w:p>
        </w:tc>
        <w:tc>
          <w:tcPr>
            <w:tcW w:w="1560" w:type="dxa"/>
            <w:tcBorders>
              <w:top w:val="single" w:sz="4" w:space="0" w:color="auto"/>
              <w:bottom w:val="single" w:sz="4" w:space="0" w:color="auto"/>
            </w:tcBorders>
            <w:vAlign w:val="center"/>
          </w:tcPr>
          <w:p w14:paraId="308C0B56" w14:textId="77777777" w:rsidR="00313172" w:rsidRDefault="00313172" w:rsidP="00ED582E">
            <w:pPr>
              <w:jc w:val="center"/>
            </w:pPr>
            <w:r>
              <w:t>100 buc</w:t>
            </w:r>
          </w:p>
        </w:tc>
        <w:tc>
          <w:tcPr>
            <w:tcW w:w="1559" w:type="dxa"/>
            <w:tcBorders>
              <w:top w:val="single" w:sz="4" w:space="0" w:color="auto"/>
              <w:bottom w:val="single" w:sz="4" w:space="0" w:color="auto"/>
            </w:tcBorders>
            <w:vAlign w:val="center"/>
          </w:tcPr>
          <w:p w14:paraId="079BAFB9" w14:textId="77777777" w:rsidR="00313172" w:rsidRDefault="00313172" w:rsidP="00ED582E">
            <w:pPr>
              <w:adjustRightInd w:val="0"/>
              <w:jc w:val="center"/>
              <w:rPr>
                <w:rFonts w:ascii="Arial CYR" w:hAnsi="Arial CYR" w:cs="Arial CYR"/>
              </w:rPr>
            </w:pPr>
            <w:r>
              <w:t>0,020</w:t>
            </w:r>
          </w:p>
          <w:p w14:paraId="7AB0F8A3" w14:textId="77777777" w:rsidR="00313172" w:rsidRDefault="00313172" w:rsidP="00ED582E">
            <w:pPr>
              <w:jc w:val="center"/>
            </w:pPr>
          </w:p>
        </w:tc>
      </w:tr>
      <w:tr w:rsidR="00313172" w14:paraId="010C44F7" w14:textId="77777777" w:rsidTr="00ED5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479E8F" w14:textId="77777777" w:rsidR="00313172" w:rsidRDefault="00313172" w:rsidP="00ED582E">
            <w:r>
              <w:t xml:space="preserve"> 28</w:t>
            </w:r>
          </w:p>
        </w:tc>
        <w:tc>
          <w:tcPr>
            <w:tcW w:w="1701" w:type="dxa"/>
            <w:tcBorders>
              <w:top w:val="single" w:sz="4" w:space="0" w:color="auto"/>
              <w:bottom w:val="single" w:sz="4" w:space="0" w:color="auto"/>
            </w:tcBorders>
            <w:vAlign w:val="center"/>
          </w:tcPr>
          <w:p w14:paraId="3E9A7F09" w14:textId="77777777" w:rsidR="00313172" w:rsidRDefault="00313172" w:rsidP="00ED582E">
            <w:pPr>
              <w:rPr>
                <w:lang w:val="en-US"/>
              </w:rPr>
            </w:pPr>
          </w:p>
          <w:p w14:paraId="480840C1" w14:textId="77777777" w:rsidR="00313172" w:rsidRDefault="00313172" w:rsidP="00ED582E"/>
        </w:tc>
        <w:tc>
          <w:tcPr>
            <w:tcW w:w="4961" w:type="dxa"/>
            <w:tcBorders>
              <w:top w:val="single" w:sz="4" w:space="0" w:color="auto"/>
              <w:bottom w:val="single" w:sz="4" w:space="0" w:color="auto"/>
            </w:tcBorders>
            <w:vAlign w:val="center"/>
          </w:tcPr>
          <w:p w14:paraId="7FA906B3" w14:textId="77777777" w:rsidR="00313172" w:rsidRDefault="00313172" w:rsidP="00ED582E">
            <w:pPr>
              <w:adjustRightInd w:val="0"/>
              <w:rPr>
                <w:lang w:val="en-US"/>
              </w:rPr>
            </w:pPr>
            <w:r>
              <w:t>Intrerupator cu o clapa</w:t>
            </w:r>
          </w:p>
          <w:p w14:paraId="1272F206" w14:textId="77777777" w:rsidR="00313172" w:rsidRDefault="00313172" w:rsidP="00ED582E"/>
        </w:tc>
        <w:tc>
          <w:tcPr>
            <w:tcW w:w="1560" w:type="dxa"/>
            <w:tcBorders>
              <w:top w:val="single" w:sz="4" w:space="0" w:color="auto"/>
              <w:bottom w:val="single" w:sz="4" w:space="0" w:color="auto"/>
            </w:tcBorders>
            <w:vAlign w:val="center"/>
          </w:tcPr>
          <w:p w14:paraId="5EBB805B" w14:textId="77777777" w:rsidR="00313172" w:rsidRDefault="00313172" w:rsidP="00ED582E">
            <w:pPr>
              <w:jc w:val="center"/>
            </w:pPr>
            <w:r>
              <w:t>buc</w:t>
            </w:r>
          </w:p>
        </w:tc>
        <w:tc>
          <w:tcPr>
            <w:tcW w:w="1559" w:type="dxa"/>
            <w:tcBorders>
              <w:top w:val="single" w:sz="4" w:space="0" w:color="auto"/>
              <w:bottom w:val="single" w:sz="4" w:space="0" w:color="auto"/>
            </w:tcBorders>
            <w:vAlign w:val="center"/>
          </w:tcPr>
          <w:p w14:paraId="5A381B64" w14:textId="77777777" w:rsidR="00313172" w:rsidRDefault="00313172" w:rsidP="00ED582E">
            <w:pPr>
              <w:adjustRightInd w:val="0"/>
              <w:jc w:val="center"/>
              <w:rPr>
                <w:rFonts w:ascii="Arial CYR" w:hAnsi="Arial CYR" w:cs="Arial CYR"/>
              </w:rPr>
            </w:pPr>
            <w:r>
              <w:t>2,000</w:t>
            </w:r>
          </w:p>
          <w:p w14:paraId="357FC098" w14:textId="77777777" w:rsidR="00313172" w:rsidRDefault="00313172" w:rsidP="00ED582E">
            <w:pPr>
              <w:jc w:val="center"/>
            </w:pPr>
          </w:p>
        </w:tc>
      </w:tr>
    </w:tbl>
    <w:p w14:paraId="4EBE5E9E" w14:textId="77777777" w:rsidR="00313172" w:rsidRDefault="00313172" w:rsidP="00313172">
      <w:pPr>
        <w:rPr>
          <w:sz w:val="6"/>
          <w:szCs w:val="6"/>
        </w:rPr>
      </w:pPr>
      <w:r>
        <w:t xml:space="preserve"> </w:t>
      </w:r>
    </w:p>
    <w:p w14:paraId="7840B7A7" w14:textId="77777777" w:rsidR="00313172" w:rsidRDefault="00313172" w:rsidP="00313172">
      <w:pPr>
        <w:rPr>
          <w:lang w:val="en-US"/>
        </w:rPr>
      </w:pPr>
      <w:r>
        <w:rPr>
          <w:lang w:val="en-US"/>
        </w:rPr>
        <w:tab/>
      </w:r>
      <w:r>
        <w:rPr>
          <w:lang w:val="en-US"/>
        </w:rPr>
        <w:tab/>
      </w:r>
      <w:r>
        <w:rPr>
          <w:lang w:val="en-US"/>
        </w:rPr>
        <w:tab/>
      </w:r>
      <w:r>
        <w:rPr>
          <w:lang w:val="en-US"/>
        </w:rPr>
        <w:tab/>
      </w:r>
      <w:r>
        <w:rPr>
          <w:lang w:val="en-US"/>
        </w:rPr>
        <w:tab/>
      </w:r>
      <w:r>
        <w:rPr>
          <w:lang w:val="en-US"/>
        </w:rPr>
        <w:tab/>
      </w:r>
    </w:p>
    <w:p w14:paraId="53F8E5EF" w14:textId="0E351F08" w:rsidR="00313172" w:rsidRDefault="00313172" w:rsidP="00E730CE">
      <w:pPr>
        <w:rPr>
          <w:sz w:val="28"/>
          <w:szCs w:val="28"/>
          <w:lang w:val="en-US"/>
        </w:rPr>
      </w:pPr>
      <w:r>
        <w:rPr>
          <w:lang w:val="en-US"/>
        </w:rPr>
        <w:tab/>
      </w:r>
      <w:r>
        <w:rPr>
          <w:sz w:val="28"/>
          <w:szCs w:val="28"/>
          <w:lang w:val="en-US"/>
        </w:rPr>
        <w:t xml:space="preserve">                                                                          </w:t>
      </w:r>
      <w:r w:rsidR="00E730CE">
        <w:rPr>
          <w:sz w:val="28"/>
          <w:szCs w:val="28"/>
          <w:lang w:val="en-US"/>
        </w:rPr>
        <w:t xml:space="preserve">                              </w:t>
      </w:r>
    </w:p>
    <w:tbl>
      <w:tblPr>
        <w:tblW w:w="0" w:type="auto"/>
        <w:tblInd w:w="250" w:type="dxa"/>
        <w:tblLayout w:type="fixed"/>
        <w:tblLook w:val="0000" w:firstRow="0" w:lastRow="0" w:firstColumn="0" w:lastColumn="0" w:noHBand="0" w:noVBand="0"/>
      </w:tblPr>
      <w:tblGrid>
        <w:gridCol w:w="9781"/>
      </w:tblGrid>
      <w:tr w:rsidR="00313172" w14:paraId="3F72FB98" w14:textId="77777777" w:rsidTr="00ED582E">
        <w:tc>
          <w:tcPr>
            <w:tcW w:w="9781" w:type="dxa"/>
            <w:tcBorders>
              <w:top w:val="nil"/>
              <w:left w:val="nil"/>
              <w:bottom w:val="nil"/>
              <w:right w:val="nil"/>
            </w:tcBorders>
          </w:tcPr>
          <w:p w14:paraId="0E99DAFE" w14:textId="77777777" w:rsidR="00313172" w:rsidRDefault="00313172" w:rsidP="00ED582E">
            <w:pPr>
              <w:rPr>
                <w:lang w:val="en-US"/>
              </w:rPr>
            </w:pPr>
          </w:p>
        </w:tc>
      </w:tr>
      <w:tr w:rsidR="00313172" w14:paraId="3A3A8419" w14:textId="77777777" w:rsidTr="00ED582E">
        <w:tc>
          <w:tcPr>
            <w:tcW w:w="9781" w:type="dxa"/>
            <w:tcBorders>
              <w:top w:val="nil"/>
              <w:left w:val="nil"/>
              <w:bottom w:val="single" w:sz="6" w:space="0" w:color="auto"/>
              <w:right w:val="nil"/>
            </w:tcBorders>
          </w:tcPr>
          <w:p w14:paraId="392ACE56" w14:textId="77777777" w:rsidR="00313172" w:rsidRDefault="00313172" w:rsidP="00ED582E">
            <w:pPr>
              <w:rPr>
                <w:lang w:val="en-US"/>
              </w:rPr>
            </w:pPr>
            <w:r>
              <w:t xml:space="preserve">Proiectant   </w:t>
            </w:r>
            <w:r>
              <w:rPr>
                <w:lang w:val="en-US"/>
              </w:rPr>
              <w:t xml:space="preserve"> </w:t>
            </w:r>
          </w:p>
        </w:tc>
      </w:tr>
      <w:tr w:rsidR="00313172" w14:paraId="4B10CF3B" w14:textId="77777777" w:rsidTr="00ED582E">
        <w:trPr>
          <w:trHeight w:val="355"/>
        </w:trPr>
        <w:tc>
          <w:tcPr>
            <w:tcW w:w="9781" w:type="dxa"/>
            <w:tcBorders>
              <w:top w:val="nil"/>
              <w:left w:val="nil"/>
              <w:bottom w:val="nil"/>
              <w:right w:val="nil"/>
            </w:tcBorders>
          </w:tcPr>
          <w:p w14:paraId="71EA782A" w14:textId="77777777" w:rsidR="00313172" w:rsidRDefault="00313172" w:rsidP="00ED582E">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5EEADA88" w14:textId="5EFFA4DC" w:rsidR="00313172" w:rsidRDefault="00313172" w:rsidP="00313172">
      <w:pPr>
        <w:jc w:val="center"/>
        <w:rPr>
          <w:sz w:val="28"/>
          <w:szCs w:val="28"/>
          <w:lang w:val="en-US"/>
        </w:rPr>
      </w:pPr>
      <w:r>
        <w:rPr>
          <w:sz w:val="28"/>
          <w:szCs w:val="28"/>
          <w:lang w:val="en-US"/>
        </w:rPr>
        <w:t>L.S.</w:t>
      </w:r>
    </w:p>
    <w:p w14:paraId="1064635E" w14:textId="77777777" w:rsidR="000B3737" w:rsidRDefault="000B3737" w:rsidP="00313172">
      <w:pPr>
        <w:jc w:val="center"/>
        <w:rPr>
          <w:lang w:val="en-US"/>
        </w:rPr>
      </w:pPr>
    </w:p>
    <w:p w14:paraId="72CE73E9" w14:textId="77777777" w:rsidR="00313172" w:rsidRDefault="00313172" w:rsidP="00313172">
      <w:pPr>
        <w:tabs>
          <w:tab w:val="left" w:pos="4786"/>
          <w:tab w:val="left" w:pos="10031"/>
        </w:tabs>
        <w:rPr>
          <w:sz w:val="4"/>
          <w:szCs w:val="4"/>
        </w:rPr>
      </w:pPr>
      <w:r>
        <w:t xml:space="preserve"> </w:t>
      </w:r>
    </w:p>
    <w:p w14:paraId="22104012" w14:textId="77777777" w:rsidR="00313172" w:rsidRDefault="00313172" w:rsidP="0009021E">
      <w:pPr>
        <w:rPr>
          <w:lang w:val="en-US"/>
        </w:rPr>
      </w:pPr>
    </w:p>
    <w:p w14:paraId="4F5A1707" w14:textId="77777777" w:rsidR="0009021E" w:rsidRDefault="0009021E" w:rsidP="0009021E">
      <w:pPr>
        <w:tabs>
          <w:tab w:val="left" w:pos="4786"/>
          <w:tab w:val="left" w:pos="10031"/>
        </w:tabs>
        <w:rPr>
          <w:sz w:val="4"/>
          <w:szCs w:val="4"/>
        </w:rPr>
      </w:pPr>
      <w:r>
        <w:t xml:space="preserve"> </w:t>
      </w:r>
    </w:p>
    <w:p w14:paraId="2D82594B" w14:textId="66BBEAE4" w:rsidR="000B3737" w:rsidRPr="00FE6023" w:rsidRDefault="000B3737" w:rsidP="000B3737">
      <w:pPr>
        <w:tabs>
          <w:tab w:val="left" w:pos="567"/>
        </w:tabs>
        <w:jc w:val="both"/>
        <w:rPr>
          <w:lang w:val="ro-MD"/>
        </w:rPr>
      </w:pPr>
      <w:r w:rsidRPr="00BE12A7">
        <w:rPr>
          <w:bCs/>
          <w:lang w:val="ro-MD"/>
        </w:rPr>
        <w:t xml:space="preserve">Data  </w:t>
      </w:r>
      <w:bookmarkStart w:id="2" w:name="_GoBack"/>
      <w:r w:rsidRPr="00FE6023">
        <w:rPr>
          <w:lang w:val="ro-MD"/>
        </w:rPr>
        <w:t>„09" martie 2022</w:t>
      </w:r>
    </w:p>
    <w:bookmarkEnd w:id="2"/>
    <w:p w14:paraId="7CA8706D" w14:textId="77777777" w:rsidR="000B3737" w:rsidRDefault="000B3737" w:rsidP="000B3737">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w:t>
      </w:r>
      <w:r>
        <w:rPr>
          <w:rFonts w:ascii="Times New Roman" w:hAnsi="Times New Roman"/>
          <w:szCs w:val="24"/>
          <w:lang w:val="ro-MD"/>
        </w:rPr>
        <w:t xml:space="preserve">     </w:t>
      </w:r>
      <w:r w:rsidRPr="00FF430B">
        <w:rPr>
          <w:rFonts w:ascii="Times New Roman" w:hAnsi="Times New Roman"/>
          <w:szCs w:val="24"/>
          <w:lang w:val="ro-MD"/>
        </w:rPr>
        <w:t xml:space="preserve"> </w:t>
      </w:r>
      <w:r>
        <w:rPr>
          <w:rFonts w:ascii="Times New Roman" w:hAnsi="Times New Roman"/>
          <w:szCs w:val="24"/>
          <w:lang w:val="ro-MD"/>
        </w:rPr>
        <w:t xml:space="preserve"> </w:t>
      </w:r>
    </w:p>
    <w:p w14:paraId="64EE1229" w14:textId="77777777" w:rsidR="000B3737" w:rsidRPr="00FF430B" w:rsidRDefault="000B3737" w:rsidP="000B3737">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___________________  </w:t>
      </w:r>
    </w:p>
    <w:p w14:paraId="1C3BA5CF" w14:textId="77777777" w:rsidR="000B3737" w:rsidRPr="00FF430B" w:rsidRDefault="000B3737" w:rsidP="000B3737">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3754B3CB" w14:textId="77777777" w:rsidR="000B3737" w:rsidRPr="00FF430B" w:rsidRDefault="000B3737" w:rsidP="000B3737">
      <w:pPr>
        <w:pStyle w:val="a7"/>
        <w:tabs>
          <w:tab w:val="left" w:pos="567"/>
        </w:tabs>
        <w:rPr>
          <w:rFonts w:ascii="Times New Roman" w:hAnsi="Times New Roman"/>
          <w:szCs w:val="24"/>
          <w:lang w:val="ro-MD"/>
        </w:rPr>
      </w:pPr>
    </w:p>
    <w:p w14:paraId="4782320F" w14:textId="77777777" w:rsidR="000B3737" w:rsidRDefault="000B3737" w:rsidP="000B3737">
      <w:pPr>
        <w:pStyle w:val="a7"/>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w:t>
      </w:r>
      <w:r>
        <w:rPr>
          <w:rFonts w:ascii="Times New Roman" w:hAnsi="Times New Roman"/>
          <w:i/>
          <w:lang w:val="ro-MD"/>
        </w:rPr>
        <w:t>ferent fiecărei norme de devizare)</w:t>
      </w:r>
    </w:p>
    <w:p w14:paraId="68C755F1" w14:textId="77777777" w:rsidR="000B3737" w:rsidRPr="00593D05" w:rsidRDefault="000B3737" w:rsidP="000B3737">
      <w:pPr>
        <w:tabs>
          <w:tab w:val="left" w:pos="4786"/>
          <w:tab w:val="left" w:pos="10031"/>
        </w:tabs>
        <w:rPr>
          <w:sz w:val="4"/>
          <w:szCs w:val="4"/>
          <w:lang w:val="ro-MD"/>
        </w:rPr>
      </w:pPr>
    </w:p>
    <w:p w14:paraId="4571CF3B" w14:textId="02029DE3" w:rsidR="005D7873" w:rsidRDefault="005D7873" w:rsidP="00196AB4">
      <w:pPr>
        <w:jc w:val="both"/>
        <w:rPr>
          <w:b/>
          <w:lang w:val="ro-MD"/>
        </w:rPr>
      </w:pPr>
    </w:p>
    <w:sectPr w:rsidR="005D7873" w:rsidSect="00C3457A">
      <w:footerReference w:type="default" r:id="rId8"/>
      <w:pgSz w:w="11906" w:h="16838"/>
      <w:pgMar w:top="709" w:right="707"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C94F27" w14:textId="77777777" w:rsidR="00B67A3E" w:rsidRDefault="00B67A3E" w:rsidP="00A20ACF">
      <w:r>
        <w:separator/>
      </w:r>
    </w:p>
  </w:endnote>
  <w:endnote w:type="continuationSeparator" w:id="0">
    <w:p w14:paraId="385B3E46" w14:textId="77777777" w:rsidR="00B67A3E" w:rsidRDefault="00B67A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127442"/>
      <w:docPartObj>
        <w:docPartGallery w:val="Page Numbers (Bottom of Page)"/>
        <w:docPartUnique/>
      </w:docPartObj>
    </w:sdtPr>
    <w:sdtEndPr/>
    <w:sdtContent>
      <w:p w14:paraId="16FD1D34" w14:textId="4D445DB3" w:rsidR="008F1D40" w:rsidRDefault="008F1D40">
        <w:pPr>
          <w:pStyle w:val="a4"/>
          <w:jc w:val="right"/>
        </w:pPr>
        <w:r>
          <w:fldChar w:fldCharType="begin"/>
        </w:r>
        <w:r>
          <w:instrText xml:space="preserve"> PAGE   \* MERGEFORMAT </w:instrText>
        </w:r>
        <w:r>
          <w:fldChar w:fldCharType="separate"/>
        </w:r>
        <w:r w:rsidR="00FE6023">
          <w:t>58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F4D5E" w14:textId="77777777" w:rsidR="00B67A3E" w:rsidRDefault="00B67A3E" w:rsidP="00A20ACF">
      <w:r>
        <w:separator/>
      </w:r>
    </w:p>
  </w:footnote>
  <w:footnote w:type="continuationSeparator" w:id="0">
    <w:p w14:paraId="408D6208" w14:textId="77777777" w:rsidR="00B67A3E" w:rsidRDefault="00B67A3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2204"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C9F"/>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027"/>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21E"/>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737"/>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069A"/>
    <w:rsid w:val="000F13FE"/>
    <w:rsid w:val="000F36A9"/>
    <w:rsid w:val="000F3AD1"/>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3E65"/>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4A7"/>
    <w:rsid w:val="0016369C"/>
    <w:rsid w:val="00164565"/>
    <w:rsid w:val="001701DE"/>
    <w:rsid w:val="001704FB"/>
    <w:rsid w:val="001710E7"/>
    <w:rsid w:val="00171738"/>
    <w:rsid w:val="001718AE"/>
    <w:rsid w:val="00174C61"/>
    <w:rsid w:val="00174E5F"/>
    <w:rsid w:val="00174F84"/>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464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C2C"/>
    <w:rsid w:val="00227207"/>
    <w:rsid w:val="00227348"/>
    <w:rsid w:val="002301B1"/>
    <w:rsid w:val="00231831"/>
    <w:rsid w:val="00232D6D"/>
    <w:rsid w:val="00233538"/>
    <w:rsid w:val="00233954"/>
    <w:rsid w:val="00234775"/>
    <w:rsid w:val="00234A81"/>
    <w:rsid w:val="002359F7"/>
    <w:rsid w:val="00236F50"/>
    <w:rsid w:val="002402A4"/>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32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3172"/>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36C10"/>
    <w:rsid w:val="00341210"/>
    <w:rsid w:val="00341514"/>
    <w:rsid w:val="00341C8C"/>
    <w:rsid w:val="003427FE"/>
    <w:rsid w:val="0034315B"/>
    <w:rsid w:val="00344542"/>
    <w:rsid w:val="003465DA"/>
    <w:rsid w:val="00347FE2"/>
    <w:rsid w:val="00350122"/>
    <w:rsid w:val="003506C9"/>
    <w:rsid w:val="0035258F"/>
    <w:rsid w:val="00352B05"/>
    <w:rsid w:val="003534BD"/>
    <w:rsid w:val="00355106"/>
    <w:rsid w:val="00355211"/>
    <w:rsid w:val="00356B3A"/>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6872"/>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E4D"/>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B4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FA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7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0B0"/>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C46"/>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05"/>
    <w:rsid w:val="00593D34"/>
    <w:rsid w:val="005970D4"/>
    <w:rsid w:val="00597903"/>
    <w:rsid w:val="005A14A0"/>
    <w:rsid w:val="005A27A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6A4"/>
    <w:rsid w:val="005B7743"/>
    <w:rsid w:val="005B7DB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873"/>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75"/>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5645"/>
    <w:rsid w:val="006F67EC"/>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876"/>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746C"/>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D19"/>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C3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D6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291"/>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0598"/>
    <w:rsid w:val="00A72079"/>
    <w:rsid w:val="00A75527"/>
    <w:rsid w:val="00A75BAB"/>
    <w:rsid w:val="00A763EB"/>
    <w:rsid w:val="00A76B48"/>
    <w:rsid w:val="00A770B0"/>
    <w:rsid w:val="00A773B5"/>
    <w:rsid w:val="00A77463"/>
    <w:rsid w:val="00A77C4F"/>
    <w:rsid w:val="00A81267"/>
    <w:rsid w:val="00A8127F"/>
    <w:rsid w:val="00A84B21"/>
    <w:rsid w:val="00A858D4"/>
    <w:rsid w:val="00A85C06"/>
    <w:rsid w:val="00A875CF"/>
    <w:rsid w:val="00A90E01"/>
    <w:rsid w:val="00A91216"/>
    <w:rsid w:val="00A93011"/>
    <w:rsid w:val="00A946E0"/>
    <w:rsid w:val="00A953D2"/>
    <w:rsid w:val="00A96BD5"/>
    <w:rsid w:val="00AA1251"/>
    <w:rsid w:val="00AA1372"/>
    <w:rsid w:val="00AA3B7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C17"/>
    <w:rsid w:val="00B00190"/>
    <w:rsid w:val="00B00C2A"/>
    <w:rsid w:val="00B0183E"/>
    <w:rsid w:val="00B021CF"/>
    <w:rsid w:val="00B03165"/>
    <w:rsid w:val="00B0487F"/>
    <w:rsid w:val="00B04EB6"/>
    <w:rsid w:val="00B05985"/>
    <w:rsid w:val="00B060D4"/>
    <w:rsid w:val="00B06D9F"/>
    <w:rsid w:val="00B07EA1"/>
    <w:rsid w:val="00B14173"/>
    <w:rsid w:val="00B16D7C"/>
    <w:rsid w:val="00B16FE4"/>
    <w:rsid w:val="00B20484"/>
    <w:rsid w:val="00B204B0"/>
    <w:rsid w:val="00B228FC"/>
    <w:rsid w:val="00B22C9B"/>
    <w:rsid w:val="00B25D85"/>
    <w:rsid w:val="00B262BA"/>
    <w:rsid w:val="00B2679B"/>
    <w:rsid w:val="00B27C25"/>
    <w:rsid w:val="00B27D8B"/>
    <w:rsid w:val="00B3029E"/>
    <w:rsid w:val="00B31B1D"/>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67A3E"/>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C0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57E"/>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57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C46"/>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85B"/>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EB3"/>
    <w:rsid w:val="00D43956"/>
    <w:rsid w:val="00D5036B"/>
    <w:rsid w:val="00D51EB7"/>
    <w:rsid w:val="00D51F0A"/>
    <w:rsid w:val="00D53233"/>
    <w:rsid w:val="00D53648"/>
    <w:rsid w:val="00D553E7"/>
    <w:rsid w:val="00D55CC9"/>
    <w:rsid w:val="00D55E73"/>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48D"/>
    <w:rsid w:val="00DB2B83"/>
    <w:rsid w:val="00DB45B1"/>
    <w:rsid w:val="00DB5DCF"/>
    <w:rsid w:val="00DC1946"/>
    <w:rsid w:val="00DC250A"/>
    <w:rsid w:val="00DC6A83"/>
    <w:rsid w:val="00DD0015"/>
    <w:rsid w:val="00DD155F"/>
    <w:rsid w:val="00DD1675"/>
    <w:rsid w:val="00DD49C8"/>
    <w:rsid w:val="00DD4A09"/>
    <w:rsid w:val="00DD5423"/>
    <w:rsid w:val="00DD5869"/>
    <w:rsid w:val="00DD6F0B"/>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99F"/>
    <w:rsid w:val="00E706C1"/>
    <w:rsid w:val="00E7180A"/>
    <w:rsid w:val="00E71F7B"/>
    <w:rsid w:val="00E73079"/>
    <w:rsid w:val="00E730CE"/>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B9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BF2"/>
    <w:rsid w:val="00F92ACB"/>
    <w:rsid w:val="00F9462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08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023"/>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43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3831459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701218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5F932-1F1A-4654-9838-041F6CCC9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58</Pages>
  <Words>14719</Words>
  <Characters>83899</Characters>
  <Application>Microsoft Office Word</Application>
  <DocSecurity>0</DocSecurity>
  <Lines>699</Lines>
  <Paragraphs>196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15</cp:revision>
  <cp:lastPrinted>2022-02-22T11:20:00Z</cp:lastPrinted>
  <dcterms:created xsi:type="dcterms:W3CDTF">2022-02-25T08:23:00Z</dcterms:created>
  <dcterms:modified xsi:type="dcterms:W3CDTF">2022-03-09T07:57:00Z</dcterms:modified>
</cp:coreProperties>
</file>